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4b5e" w14:textId="2ab4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2013 жылғы 24 желтоқсандағы № 5С-25/8 шешімі. Ақмола облысының Әділет департаментінде 2014 жылғы 28 қаңтарда № 3992 болып тіркелді. Күші жойылды - Ақмола облысы Степногорск қалалық мәслихатының 2024 жылғы 9 ақпандағы № 8С-10/2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09.02.2024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Степногорск қалалық мәслихатының 13.05.2022 </w:t>
      </w:r>
      <w:r>
        <w:rPr>
          <w:rFonts w:ascii="Times New Roman"/>
          <w:b w:val="false"/>
          <w:i w:val="false"/>
          <w:color w:val="ff0000"/>
          <w:sz w:val="28"/>
        </w:rPr>
        <w:t>№ 7С-14/6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С.Сабыров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w:t>
            </w:r>
          </w:p>
          <w:p>
            <w:pPr>
              <w:spacing w:after="20"/>
              <w:ind w:left="20"/>
              <w:jc w:val="both"/>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5С-25/8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Степногорск қаласының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1. Осы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Заңына, "</w:t>
      </w:r>
      <w:r>
        <w:rPr>
          <w:rFonts w:ascii="Times New Roman"/>
          <w:b w:val="false"/>
          <w:i w:val="false"/>
          <w:color w:val="000000"/>
          <w:sz w:val="28"/>
        </w:rPr>
        <w:t>Әлеуметтік көмек</w:t>
      </w:r>
      <w:r>
        <w:rPr>
          <w:rFonts w:ascii="Times New Roman"/>
          <w:b w:val="false"/>
          <w:i w:val="false"/>
          <w:color w:val="000000"/>
          <w:sz w:val="28"/>
        </w:rPr>
        <w:t xml:space="preserve">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Үлгілік қағидалар)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13.05.2022 </w:t>
      </w:r>
      <w:r>
        <w:rPr>
          <w:rFonts w:ascii="Times New Roman"/>
          <w:b w:val="false"/>
          <w:i w:val="false"/>
          <w:color w:val="ff0000"/>
          <w:sz w:val="28"/>
        </w:rPr>
        <w:t>№ 7С-14/6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Степногорск қаласы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облысындағы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Ақмола облысы Степногорск қалалық мәслихатының 05.05.2016 </w:t>
      </w:r>
      <w:r>
        <w:rPr>
          <w:rFonts w:ascii="Times New Roman"/>
          <w:b w:val="false"/>
          <w:i w:val="false"/>
          <w:color w:val="ff0000"/>
          <w:sz w:val="28"/>
        </w:rPr>
        <w:t>№ 6С-4/4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Start w:name="z16" w:id="12"/>
    <w:p>
      <w:pPr>
        <w:spacing w:after="0"/>
        <w:ind w:left="0"/>
        <w:jc w:val="both"/>
      </w:pPr>
      <w:r>
        <w:rPr>
          <w:rFonts w:ascii="Times New Roman"/>
          <w:b w:val="false"/>
          <w:i w:val="false"/>
          <w:color w:val="000000"/>
          <w:sz w:val="28"/>
        </w:rPr>
        <w:t>
      8) уәкілетті орган – "Степногорск қаласының жұмыспен қамту және әлеуметтік бағдарламалар бөлімі" мемлекеттік мекемесі;</w:t>
      </w:r>
    </w:p>
    <w:bookmarkEnd w:id="12"/>
    <w:bookmarkStart w:name="z17" w:id="13"/>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18" w:id="14"/>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19" w:id="15"/>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2-тармаққа өзгерістер енгізілді - Ақмола облысы Степногорск қалалық мәслихатының 25.08.2015</w:t>
      </w:r>
      <w:r>
        <w:rPr>
          <w:rFonts w:ascii="Times New Roman"/>
          <w:b w:val="false"/>
          <w:i w:val="false"/>
          <w:color w:val="ff0000"/>
          <w:sz w:val="28"/>
        </w:rPr>
        <w:t xml:space="preserve"> № 5С-43/4</w:t>
      </w:r>
      <w:r>
        <w:rPr>
          <w:rFonts w:ascii="Times New Roman"/>
          <w:b w:val="false"/>
          <w:i w:val="false"/>
          <w:color w:val="ff0000"/>
          <w:sz w:val="28"/>
        </w:rPr>
        <w:t xml:space="preserve"> (ресми жарияланған күнінен бастап қолданысқа енгізіледі); 05.05.2016 </w:t>
      </w:r>
      <w:r>
        <w:rPr>
          <w:rFonts w:ascii="Times New Roman"/>
          <w:b w:val="false"/>
          <w:i w:val="false"/>
          <w:color w:val="ff0000"/>
          <w:sz w:val="28"/>
        </w:rPr>
        <w:t>№ 6С-4/4</w:t>
      </w:r>
      <w:r>
        <w:rPr>
          <w:rFonts w:ascii="Times New Roman"/>
          <w:b w:val="false"/>
          <w:i w:val="false"/>
          <w:color w:val="ff0000"/>
          <w:sz w:val="28"/>
        </w:rPr>
        <w:t xml:space="preserve"> (ресми жарияланған күнінен бастап қолданысқа енгізіледі); 25.08.2016 </w:t>
      </w:r>
      <w:r>
        <w:rPr>
          <w:rFonts w:ascii="Times New Roman"/>
          <w:b w:val="false"/>
          <w:i w:val="false"/>
          <w:color w:val="ff0000"/>
          <w:sz w:val="28"/>
        </w:rPr>
        <w:t>№ 6С-8/4</w:t>
      </w:r>
      <w:r>
        <w:rPr>
          <w:rFonts w:ascii="Times New Roman"/>
          <w:b w:val="false"/>
          <w:i w:val="false"/>
          <w:color w:val="ff0000"/>
          <w:sz w:val="28"/>
        </w:rPr>
        <w:t xml:space="preserve"> (ресми жарияланған күнінен бастап қолданысқа енгізіледі); 12.09.2018 </w:t>
      </w:r>
      <w:r>
        <w:rPr>
          <w:rFonts w:ascii="Times New Roman"/>
          <w:b w:val="false"/>
          <w:i w:val="false"/>
          <w:color w:val="000000"/>
          <w:sz w:val="28"/>
        </w:rPr>
        <w:t>№ 6С-31/3</w:t>
      </w:r>
      <w:r>
        <w:rPr>
          <w:rFonts w:ascii="Times New Roman"/>
          <w:b w:val="false"/>
          <w:i w:val="false"/>
          <w:color w:val="ff0000"/>
          <w:sz w:val="28"/>
        </w:rPr>
        <w:t xml:space="preserve"> (ресми жарияланған күнінен бастап қолданысқа енгізіледі); 13.08.2019 </w:t>
      </w:r>
      <w:r>
        <w:rPr>
          <w:rFonts w:ascii="Times New Roman"/>
          <w:b w:val="false"/>
          <w:i w:val="false"/>
          <w:color w:val="ff0000"/>
          <w:sz w:val="28"/>
        </w:rPr>
        <w:t>№ 6С-42/11</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Степногорск қаласы аумағында тұрақты тұратын тұлғаларға таратылады.</w:t>
      </w:r>
    </w:p>
    <w:bookmarkEnd w:id="16"/>
    <w:bookmarkStart w:name="z21" w:id="17"/>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Степногорск қалалық мәслихатының 13.08.2019 </w:t>
      </w:r>
      <w:r>
        <w:rPr>
          <w:rFonts w:ascii="Times New Roman"/>
          <w:b w:val="false"/>
          <w:i w:val="false"/>
          <w:color w:val="000000"/>
          <w:sz w:val="28"/>
        </w:rPr>
        <w:t>№ 6С-42/11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Степногорск қалалық мәслихатының 23.12.2022 </w:t>
      </w:r>
      <w:r>
        <w:rPr>
          <w:rFonts w:ascii="Times New Roman"/>
          <w:b w:val="false"/>
          <w:i w:val="false"/>
          <w:color w:val="000000"/>
          <w:sz w:val="28"/>
        </w:rPr>
        <w:t>№ 7С-22/11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6. Әлеуметтік көмек екінші деңгейдегі банктер немесе банк операцияларының тиісті түрлеріне лицензиялары бар ұйымдар арқылы алушының шоттарына аудару жолымен көрсетіледі.</w:t>
      </w:r>
    </w:p>
    <w:bookmarkEnd w:id="19"/>
    <w:bookmarkStart w:name="z24" w:id="20"/>
    <w:p>
      <w:pPr>
        <w:spacing w:after="0"/>
        <w:ind w:left="0"/>
        <w:jc w:val="both"/>
      </w:pPr>
      <w:r>
        <w:rPr>
          <w:rFonts w:ascii="Times New Roman"/>
          <w:b w:val="false"/>
          <w:i w:val="false"/>
          <w:color w:val="000000"/>
          <w:sz w:val="28"/>
        </w:rPr>
        <w:t>
      7. Әлеуметтік көмек бір рет және (немесе) мерзімді түрде ай сайын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Степногорск қалалық мәслихатының 13.05.2022 </w:t>
      </w:r>
      <w:r>
        <w:rPr>
          <w:rFonts w:ascii="Times New Roman"/>
          <w:b w:val="false"/>
          <w:i w:val="false"/>
          <w:color w:val="ff0000"/>
          <w:sz w:val="28"/>
        </w:rPr>
        <w:t>№ 7С-14/6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bookmarkEnd w:id="21"/>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2) Қарттар күні – 1 қазан;</w:t>
      </w:r>
    </w:p>
    <w:p>
      <w:pPr>
        <w:spacing w:after="0"/>
        <w:ind w:left="0"/>
        <w:jc w:val="both"/>
      </w:pPr>
      <w:r>
        <w:rPr>
          <w:rFonts w:ascii="Times New Roman"/>
          <w:b w:val="false"/>
          <w:i w:val="false"/>
          <w:color w:val="000000"/>
          <w:sz w:val="28"/>
        </w:rPr>
        <w:t>
      3) Қазақстан Республикасының Конституциясы күні – 30 тамыз.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Степногорск қалалық мәслихатының 24.12.2021 </w:t>
      </w:r>
      <w:r>
        <w:rPr>
          <w:rFonts w:ascii="Times New Roman"/>
          <w:b w:val="false"/>
          <w:i w:val="false"/>
          <w:color w:val="ff0000"/>
          <w:sz w:val="28"/>
        </w:rPr>
        <w:t>№ 7С-11/11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7" w:id="22"/>
    <w:p>
      <w:pPr>
        <w:spacing w:after="0"/>
        <w:ind w:left="0"/>
        <w:jc w:val="both"/>
      </w:pPr>
      <w:r>
        <w:rPr>
          <w:rFonts w:ascii="Times New Roman"/>
          <w:b w:val="false"/>
          <w:i w:val="false"/>
          <w:color w:val="000000"/>
          <w:sz w:val="28"/>
        </w:rPr>
        <w:t>
      8-1. Учаскелік және арнайы комиссиялар өз қызметін Ақмола облысы жергілікті атқарушы органы бекітетін ережелердің негізінде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8-1-тармағымен толықтырылды - Ақмола облысы Степногорск қалалық мәслихатының 26.11.2020 </w:t>
      </w:r>
      <w:r>
        <w:rPr>
          <w:rFonts w:ascii="Times New Roman"/>
          <w:b w:val="false"/>
          <w:i w:val="false"/>
          <w:color w:val="ff0000"/>
          <w:sz w:val="28"/>
        </w:rPr>
        <w:t>№ 6С-59/6</w:t>
      </w:r>
      <w:r>
        <w:rPr>
          <w:rFonts w:ascii="Times New Roman"/>
          <w:b w:val="false"/>
          <w:i w:val="false"/>
          <w:color w:val="ff0000"/>
          <w:sz w:val="28"/>
        </w:rPr>
        <w:t xml:space="preserve"> (ресми жарияланған күнінен бастап қолданысқа енгізіледі) шешімімен; жаңа редакцияда - Ақмола облысы Степногорск қалалық мәслихатының 13.05.2022 </w:t>
      </w:r>
      <w:r>
        <w:rPr>
          <w:rFonts w:ascii="Times New Roman"/>
          <w:b w:val="false"/>
          <w:i w:val="false"/>
          <w:color w:val="ff0000"/>
          <w:sz w:val="28"/>
        </w:rPr>
        <w:t>№ 7С-14/6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3"/>
    <w:bookmarkStart w:name="z30" w:id="24"/>
    <w:p>
      <w:pPr>
        <w:spacing w:after="0"/>
        <w:ind w:left="0"/>
        <w:jc w:val="both"/>
      </w:pPr>
      <w:r>
        <w:rPr>
          <w:rFonts w:ascii="Times New Roman"/>
          <w:b w:val="false"/>
          <w:i w:val="false"/>
          <w:color w:val="000000"/>
          <w:sz w:val="28"/>
        </w:rPr>
        <w:t>
      9. Әлеуметтік көмек алушылардың келесі санаттарына көрсетіледі:</w:t>
      </w:r>
    </w:p>
    <w:bookmarkEnd w:id="24"/>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Заңының 8-бабында айқындалған күші қолданылатын басқа да адамдарға;</w:t>
      </w:r>
    </w:p>
    <w:p>
      <w:pPr>
        <w:spacing w:after="0"/>
        <w:ind w:left="0"/>
        <w:jc w:val="both"/>
      </w:pPr>
      <w:r>
        <w:rPr>
          <w:rFonts w:ascii="Times New Roman"/>
          <w:b w:val="false"/>
          <w:i w:val="false"/>
          <w:color w:val="000000"/>
          <w:sz w:val="28"/>
        </w:rPr>
        <w:t>
      ең төмен, төмен зейнетақы мөлшерінен төмен алатын зейнеткерлерге және мемлекеттік базалық зейнетақы төлемінің ен төмен мөлшерін алатын зейнеткерлерге;</w:t>
      </w:r>
    </w:p>
    <w:p>
      <w:pPr>
        <w:spacing w:after="0"/>
        <w:ind w:left="0"/>
        <w:jc w:val="both"/>
      </w:pPr>
      <w:r>
        <w:rPr>
          <w:rFonts w:ascii="Times New Roman"/>
          <w:b w:val="false"/>
          <w:i w:val="false"/>
          <w:color w:val="000000"/>
          <w:sz w:val="28"/>
        </w:rPr>
        <w:t>
      зейнеткерлік жасқа дейінгі барлық топтағы мүгедектігі бар адамдарға;</w:t>
      </w:r>
    </w:p>
    <w:p>
      <w:pPr>
        <w:spacing w:after="0"/>
        <w:ind w:left="0"/>
        <w:jc w:val="both"/>
      </w:pPr>
      <w:r>
        <w:rPr>
          <w:rFonts w:ascii="Times New Roman"/>
          <w:b w:val="false"/>
          <w:i w:val="false"/>
          <w:color w:val="000000"/>
          <w:sz w:val="28"/>
        </w:rPr>
        <w:t>
      мүгедектігі бар баланы тәрбиелейтін адамдарға;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әлеуметтік мәні бар аурулармен ауыратын адамдарға (туберкулез, қатерлі ісіктер, адамның иммунитет тапшылығы вирусы (АИВ) тудыратын ауру, инсулинге тәуелді 1 типті қант диабеті);</w:t>
      </w:r>
    </w:p>
    <w:p>
      <w:pPr>
        <w:spacing w:after="0"/>
        <w:ind w:left="0"/>
        <w:jc w:val="both"/>
      </w:pPr>
      <w:r>
        <w:rPr>
          <w:rFonts w:ascii="Times New Roman"/>
          <w:b w:val="false"/>
          <w:i w:val="false"/>
          <w:color w:val="000000"/>
          <w:sz w:val="28"/>
        </w:rPr>
        <w:t>
      фтизиатрдың есебінде тұратын және химиялық сауықтыруды алатын балалары бар азаматтарға (отбасыларға);</w:t>
      </w:r>
    </w:p>
    <w:p>
      <w:pPr>
        <w:spacing w:after="0"/>
        <w:ind w:left="0"/>
        <w:jc w:val="both"/>
      </w:pPr>
      <w:r>
        <w:rPr>
          <w:rFonts w:ascii="Times New Roman"/>
          <w:b w:val="false"/>
          <w:i w:val="false"/>
          <w:color w:val="000000"/>
          <w:sz w:val="28"/>
        </w:rPr>
        <w:t>
      ауылдық жерлерде тұратын аз қамтылған, көп балалы отбасылардан шыққан студенттерге;</w:t>
      </w:r>
    </w:p>
    <w:p>
      <w:pPr>
        <w:spacing w:after="0"/>
        <w:ind w:left="0"/>
        <w:jc w:val="both"/>
      </w:pPr>
      <w:r>
        <w:rPr>
          <w:rFonts w:ascii="Times New Roman"/>
          <w:b w:val="false"/>
          <w:i w:val="false"/>
          <w:color w:val="000000"/>
          <w:sz w:val="28"/>
        </w:rPr>
        <w:t>
      аз қамтылған, көп балалы отбасылардан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денсаулық сақтау ұйымдарында есепте тұрған адамның иммунитет тапшылығы вирусы (АИВ) тудыратын ауруы бар балалары бар азаматтарға (отбасыларға);</w:t>
      </w:r>
    </w:p>
    <w:p>
      <w:pPr>
        <w:spacing w:after="0"/>
        <w:ind w:left="0"/>
        <w:jc w:val="both"/>
      </w:pPr>
      <w:r>
        <w:rPr>
          <w:rFonts w:ascii="Times New Roman"/>
          <w:b w:val="false"/>
          <w:i w:val="false"/>
          <w:color w:val="000000"/>
          <w:sz w:val="28"/>
        </w:rPr>
        <w:t>
      денсаулық сақтау ұйымдарында есепте тұрған 1 типті инсулинге тәуелді қант диабеті бар балалары бар азаматтарға (отбасыларға);</w:t>
      </w:r>
    </w:p>
    <w:p>
      <w:pPr>
        <w:spacing w:after="0"/>
        <w:ind w:left="0"/>
        <w:jc w:val="both"/>
      </w:pPr>
      <w:r>
        <w:rPr>
          <w:rFonts w:ascii="Times New Roman"/>
          <w:b w:val="false"/>
          <w:i w:val="false"/>
          <w:color w:val="000000"/>
          <w:sz w:val="28"/>
        </w:rPr>
        <w:t>
      барлық топтағы мүгедектігі бар адамдарға, мүгедектігі бар балаларға, дәрігерлік-консультациялық комиссияның (бұдан әрі-ДКК) қорытындысы бойынша денсаулық сақтау ұйымдарында есепте тұрған науқастарға;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санаттарына жатқызу үшін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төменгі күнкөріс деңгейінің 1,7 еселенген мөлшерінен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Степногорск қалалық мәслихатының 29.09.2022 </w:t>
      </w:r>
      <w:r>
        <w:rPr>
          <w:rFonts w:ascii="Times New Roman"/>
          <w:b w:val="false"/>
          <w:i w:val="false"/>
          <w:color w:val="000000"/>
          <w:sz w:val="28"/>
        </w:rPr>
        <w:t>№ 7С-19/4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10. Әлеуметтік көмек бір рет көрсетіледі:</w:t>
      </w:r>
    </w:p>
    <w:bookmarkEnd w:id="25"/>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Заңының күші қолданылатын басқа да адамдарға;</w:t>
      </w:r>
    </w:p>
    <w:p>
      <w:pPr>
        <w:spacing w:after="0"/>
        <w:ind w:left="0"/>
        <w:jc w:val="both"/>
      </w:pPr>
      <w:r>
        <w:rPr>
          <w:rFonts w:ascii="Times New Roman"/>
          <w:b w:val="false"/>
          <w:i w:val="false"/>
          <w:color w:val="000000"/>
          <w:sz w:val="28"/>
        </w:rPr>
        <w:t>
      2) Қарттар күніне:</w:t>
      </w:r>
    </w:p>
    <w:p>
      <w:pPr>
        <w:spacing w:after="0"/>
        <w:ind w:left="0"/>
        <w:jc w:val="both"/>
      </w:pPr>
      <w:r>
        <w:rPr>
          <w:rFonts w:ascii="Times New Roman"/>
          <w:b w:val="false"/>
          <w:i w:val="false"/>
          <w:color w:val="000000"/>
          <w:sz w:val="28"/>
        </w:rPr>
        <w:t>
      ең төмен, төмен зейнетақы мөлшерінен төмен алатын зейнеткерлерге және мемлекеттік базалық зейнетақы төлемінің ең төмен мөлшерін алатын зейнеткерлерге;</w:t>
      </w:r>
    </w:p>
    <w:p>
      <w:pPr>
        <w:spacing w:after="0"/>
        <w:ind w:left="0"/>
        <w:jc w:val="both"/>
      </w:pPr>
      <w:r>
        <w:rPr>
          <w:rFonts w:ascii="Times New Roman"/>
          <w:b w:val="false"/>
          <w:i w:val="false"/>
          <w:color w:val="000000"/>
          <w:sz w:val="28"/>
        </w:rPr>
        <w:t>
      3) Қазақстан Республикасының Конституциясы күніне:</w:t>
      </w:r>
    </w:p>
    <w:p>
      <w:pPr>
        <w:spacing w:after="0"/>
        <w:ind w:left="0"/>
        <w:jc w:val="both"/>
      </w:pPr>
      <w:r>
        <w:rPr>
          <w:rFonts w:ascii="Times New Roman"/>
          <w:b w:val="false"/>
          <w:i w:val="false"/>
          <w:color w:val="000000"/>
          <w:sz w:val="28"/>
        </w:rPr>
        <w:t>
      зейнеткерлік жасқа дейінгі барлық топтағы мүгедектігі бар адамдарға;</w:t>
      </w:r>
    </w:p>
    <w:p>
      <w:pPr>
        <w:spacing w:after="0"/>
        <w:ind w:left="0"/>
        <w:jc w:val="both"/>
      </w:pPr>
      <w:r>
        <w:rPr>
          <w:rFonts w:ascii="Times New Roman"/>
          <w:b w:val="false"/>
          <w:i w:val="false"/>
          <w:color w:val="000000"/>
          <w:sz w:val="28"/>
        </w:rPr>
        <w:t>
      мүгедектігі бар баланы тәрбиелейтін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Степногорск қалалық мәслихатының 29.09.2022 </w:t>
      </w:r>
      <w:r>
        <w:rPr>
          <w:rFonts w:ascii="Times New Roman"/>
          <w:b w:val="false"/>
          <w:i w:val="false"/>
          <w:color w:val="000000"/>
          <w:sz w:val="28"/>
        </w:rPr>
        <w:t>№ 7С-19/4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26"/>
    <w:p>
      <w:pPr>
        <w:spacing w:after="0"/>
        <w:ind w:left="0"/>
        <w:jc w:val="both"/>
      </w:pPr>
      <w:r>
        <w:rPr>
          <w:rFonts w:ascii="Times New Roman"/>
          <w:b w:val="false"/>
          <w:i w:val="false"/>
          <w:color w:val="000000"/>
          <w:sz w:val="28"/>
        </w:rPr>
        <w:t>
      11. Өмірлік қиын жағдай туындаған кезде азаматтың (отбасының) жан басына шаққандағы орташа табысын есепке алмай азаматтарға (отбасыларға) өтініш бойынша бір рет әлеуметтік көмек көрсетіледі:</w:t>
      </w:r>
    </w:p>
    <w:bookmarkEnd w:id="26"/>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жағдай туындағаннан кейін үш айдан кешіктірмей өтінген кезде, 40 айлық есептік көрсеткіш мөлшерінде;</w:t>
      </w:r>
    </w:p>
    <w:p>
      <w:pPr>
        <w:spacing w:after="0"/>
        <w:ind w:left="0"/>
        <w:jc w:val="both"/>
      </w:pPr>
      <w:r>
        <w:rPr>
          <w:rFonts w:ascii="Times New Roman"/>
          <w:b w:val="false"/>
          <w:i w:val="false"/>
          <w:color w:val="000000"/>
          <w:sz w:val="28"/>
        </w:rPr>
        <w:t>
      2) денсаулық сақтау ұйымдарында есепте тұрған әлеуметтік мәні бар аурулармен ауыратын адамдарға (қатерлі ісіктер, адамның иммунитет тапшылығы вирусы (АИВ) тудыратын ауру, 1 типті инсулинге тәуелді қант диабеті), 15 айлық есептік көрсеткіш мөлшерінде;</w:t>
      </w:r>
    </w:p>
    <w:p>
      <w:pPr>
        <w:spacing w:after="0"/>
        <w:ind w:left="0"/>
        <w:jc w:val="both"/>
      </w:pPr>
      <w:r>
        <w:rPr>
          <w:rFonts w:ascii="Times New Roman"/>
          <w:b w:val="false"/>
          <w:i w:val="false"/>
          <w:color w:val="000000"/>
          <w:sz w:val="28"/>
        </w:rPr>
        <w:t>
      3) фтизиатрда есепте тұрған және химиялық сауықтыруды алатын балалары бар азаматтарға (отбасыларға), 9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ұйымдарында есепте тұрған 1 типті инсулинге тәуелді қант диабеті бар балалары бар азаматтарға (отбасыларға), 15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Степногорск қалалық мәслихатының 13.05.2022 </w:t>
      </w:r>
      <w:r>
        <w:rPr>
          <w:rFonts w:ascii="Times New Roman"/>
          <w:b w:val="false"/>
          <w:i w:val="false"/>
          <w:color w:val="000000"/>
          <w:sz w:val="28"/>
        </w:rPr>
        <w:t>№ 7С-14/6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Ақмола облысы Степногорск қалалық мәслихатының 29.05.2023 </w:t>
      </w:r>
      <w:r>
        <w:rPr>
          <w:rFonts w:ascii="Times New Roman"/>
          <w:b w:val="false"/>
          <w:i w:val="false"/>
          <w:color w:val="000000"/>
          <w:sz w:val="28"/>
        </w:rPr>
        <w:t>№ 8С-3/4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28" w:id="27"/>
    <w:p>
      <w:pPr>
        <w:spacing w:after="0"/>
        <w:ind w:left="0"/>
        <w:jc w:val="both"/>
      </w:pPr>
      <w:r>
        <w:rPr>
          <w:rFonts w:ascii="Times New Roman"/>
          <w:b w:val="false"/>
          <w:i w:val="false"/>
          <w:color w:val="000000"/>
          <w:sz w:val="28"/>
        </w:rPr>
        <w:t>
      11-1. Өмірлік қиын жағдай туындаған кезде әлеуметтік көмек азаматтың (отбасының) жан басына шаққандағы орташа табысын есепке алмай, алушылардан өтініштер талап етілмей, азаматтарға (отбасыларға) ай сайын әлеуметтік көмек көрсетіледі:</w:t>
      </w:r>
    </w:p>
    <w:bookmarkEnd w:id="27"/>
    <w:p>
      <w:pPr>
        <w:spacing w:after="0"/>
        <w:ind w:left="0"/>
        <w:jc w:val="both"/>
      </w:pPr>
      <w:r>
        <w:rPr>
          <w:rFonts w:ascii="Times New Roman"/>
          <w:b w:val="false"/>
          <w:i w:val="false"/>
          <w:color w:val="000000"/>
          <w:sz w:val="28"/>
        </w:rPr>
        <w:t>
      денсаулық сақтау ұйымдарында есепте тұрған адамның иммунитет тапшылығы вирусы (АИВ) тудыратын ауруы бар балалары бар азаматтарға (отбасыларға), ең төмен күнкөріс деңгейінің екі еселенген мөлшерінде;</w:t>
      </w:r>
    </w:p>
    <w:p>
      <w:pPr>
        <w:spacing w:after="0"/>
        <w:ind w:left="0"/>
        <w:jc w:val="both"/>
      </w:pPr>
      <w:r>
        <w:rPr>
          <w:rFonts w:ascii="Times New Roman"/>
          <w:b w:val="false"/>
          <w:i w:val="false"/>
          <w:color w:val="000000"/>
          <w:sz w:val="28"/>
        </w:rPr>
        <w:t>
      денсаулық сақтау ұйымдарында есепте тұрған туберкулезбен ауыратын адамдарға, 5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11-1-тармағымен толықтырылды - Ақмола облысы Степногорск қалалық мәслихатының 26.11.2020 </w:t>
      </w:r>
      <w:r>
        <w:rPr>
          <w:rFonts w:ascii="Times New Roman"/>
          <w:b w:val="false"/>
          <w:i w:val="false"/>
          <w:color w:val="000000"/>
          <w:sz w:val="28"/>
        </w:rPr>
        <w:t>№ 6С-59/6</w:t>
      </w:r>
      <w:r>
        <w:rPr>
          <w:rFonts w:ascii="Times New Roman"/>
          <w:b w:val="false"/>
          <w:i w:val="false"/>
          <w:color w:val="ff0000"/>
          <w:sz w:val="28"/>
        </w:rPr>
        <w:t xml:space="preserve"> (ресми жарияланған күнінен бастап қолданысқа енгізіледі); жаңа редакцияда - Ақмола облысы Степногорск қалалық мәслихатының 29.05.2023 </w:t>
      </w:r>
      <w:r>
        <w:rPr>
          <w:rFonts w:ascii="Times New Roman"/>
          <w:b w:val="false"/>
          <w:i w:val="false"/>
          <w:color w:val="000000"/>
          <w:sz w:val="28"/>
        </w:rPr>
        <w:t>№ 8С-3/4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12. Өмірлік қиын жағдай туындаған кезде азаматтың (отбасының) жан басына шаққандағы орташа табысын ескеріп, өтініш бойынша әлеуметтік көмек азаматтарға (отбасыларға) бір рет көрсетіледі:</w:t>
      </w:r>
    </w:p>
    <w:bookmarkEnd w:id="28"/>
    <w:p>
      <w:pPr>
        <w:spacing w:after="0"/>
        <w:ind w:left="0"/>
        <w:jc w:val="both"/>
      </w:pPr>
      <w:r>
        <w:rPr>
          <w:rFonts w:ascii="Times New Roman"/>
          <w:b w:val="false"/>
          <w:i w:val="false"/>
          <w:color w:val="000000"/>
          <w:sz w:val="28"/>
        </w:rPr>
        <w:t>
      1) Степногорск қаласы колледждерінің күндізгі бөлімінде оқитын ауылдық жерлерде тұратын аз қамтылған, көп балалы отбасылардан шыққан студенттерге нысаналы трансферттер есебінен жылдық оқыту құнының мөлшерінде;</w:t>
      </w:r>
    </w:p>
    <w:p>
      <w:pPr>
        <w:spacing w:after="0"/>
        <w:ind w:left="0"/>
        <w:jc w:val="both"/>
      </w:pPr>
      <w:r>
        <w:rPr>
          <w:rFonts w:ascii="Times New Roman"/>
          <w:b w:val="false"/>
          <w:i w:val="false"/>
          <w:color w:val="000000"/>
          <w:sz w:val="28"/>
        </w:rPr>
        <w:t>
      2) Степногорск қаласының мемлекеттік медициналық ұйымдарымен, білім беру ұйымдарымен және дін істері қызметін жүзеге асыратын ұйымдарымен жұмысқа орналасу туралы шарт жасаған, жоғары медициналық оқу орындарында, сонымен қатар педагогика және теология саласы мамандарын оқытатын жоғары оқу орындарында оқитын аз қамтылған, көп балалы отбасыларынан шыққан студенттерге, жетім балаларға және ата-анасының қамқорлығынсыз қалған балаларға оқу орнымен жасалған шарттың, оқу орнынан анықтаманың және өтініш берушінің (отбасының) көрсетілген санаттарға тиесілігін растайтын анықтаманың негізінде жергілікті бюджет қаражаты есебінен жылдық оқыту құны мөлшерінде ақы төлеуге;</w:t>
      </w:r>
    </w:p>
    <w:p>
      <w:pPr>
        <w:spacing w:after="0"/>
        <w:ind w:left="0"/>
        <w:jc w:val="both"/>
      </w:pPr>
      <w:r>
        <w:rPr>
          <w:rFonts w:ascii="Times New Roman"/>
          <w:b w:val="false"/>
          <w:i w:val="false"/>
          <w:color w:val="000000"/>
          <w:sz w:val="28"/>
        </w:rPr>
        <w:t>
      3) барлық топтағы мүгедектігі бар адамдарға, мүгедектігі бар балаларға, ДКК қорытындысы бойынша денсаулық сақтау ұйымдарында есепте тұрған науқастарға 15 айлық есептік көрсеткіш мөлшерінде;</w:t>
      </w:r>
    </w:p>
    <w:p>
      <w:pPr>
        <w:spacing w:after="0"/>
        <w:ind w:left="0"/>
        <w:jc w:val="both"/>
      </w:pPr>
      <w:r>
        <w:rPr>
          <w:rFonts w:ascii="Times New Roman"/>
          <w:b w:val="false"/>
          <w:i w:val="false"/>
          <w:color w:val="000000"/>
          <w:sz w:val="28"/>
        </w:rPr>
        <w:t>
      4) бас бостандығынан айыру орындарынан босатылған және пробация қызметінің есебінде тұрған адамдарға босатылғаны туралы анықтаманы ұсынумен, босатылғаннан кейін алты айдан кешіктірмей жүгінгенде, 15 айлық есептік көрсеткіш мөлшерінде;</w:t>
      </w:r>
    </w:p>
    <w:p>
      <w:pPr>
        <w:spacing w:after="0"/>
        <w:ind w:left="0"/>
        <w:jc w:val="both"/>
      </w:pPr>
      <w:r>
        <w:rPr>
          <w:rFonts w:ascii="Times New Roman"/>
          <w:b w:val="false"/>
          <w:i w:val="false"/>
          <w:color w:val="000000"/>
          <w:sz w:val="28"/>
        </w:rPr>
        <w:t>
      5) ардагерлер мен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Заңының күші қолданылатын басқа да адамдарға, жан басына шаққандағы орташа табысы 3 күнкөріс деңгейінен төмен Қазақстан Республикасының аумағында санаториялық-курорттық емделуге арналған шығындарды өтеу түрінде 30 айлық есептік көрсеткіш мөлшерінде көрсетіледі. Санаториялық-курорттық емдеу құны 30 айлық есептік көрсеткіштен төмен болған жағдайда, нақты жұмсалған қаржы қаражаты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Степногорск қалалық мәслихатының 29.09.2022 </w:t>
      </w:r>
      <w:r>
        <w:rPr>
          <w:rFonts w:ascii="Times New Roman"/>
          <w:b w:val="false"/>
          <w:i w:val="false"/>
          <w:color w:val="000000"/>
          <w:sz w:val="28"/>
        </w:rPr>
        <w:t>№ 7С-19/4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Алынып тасталды - Ақмола облысы Степногорск қалалық мәслихатының 13.05.2022 </w:t>
      </w:r>
      <w:r>
        <w:rPr>
          <w:rFonts w:ascii="Times New Roman"/>
          <w:b w:val="false"/>
          <w:i w:val="false"/>
          <w:color w:val="000000"/>
          <w:sz w:val="28"/>
        </w:rPr>
        <w:t>№ 7С-14/6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Алынып тасталды - Ақмола облысы Степногорск қалалық мәслихатының 13.05.2022 </w:t>
      </w:r>
      <w:r>
        <w:rPr>
          <w:rFonts w:ascii="Times New Roman"/>
          <w:b w:val="false"/>
          <w:i w:val="false"/>
          <w:color w:val="000000"/>
          <w:sz w:val="28"/>
        </w:rPr>
        <w:t>№ 7С-14/6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29"/>
    <w:p>
      <w:pPr>
        <w:spacing w:after="0"/>
        <w:ind w:left="0"/>
        <w:jc w:val="both"/>
      </w:pPr>
      <w:r>
        <w:rPr>
          <w:rFonts w:ascii="Times New Roman"/>
          <w:b w:val="false"/>
          <w:i w:val="false"/>
          <w:color w:val="000000"/>
          <w:sz w:val="28"/>
        </w:rPr>
        <w:t>
      13. Алушылардың жекелеген санаттары үшін атаулы күндер мен мереке күндеріне әлеуметтік көмектің мөлшері облыстың жергілікті атқарушы органдарының келісімі бойынша бірыңғай мөлшерде белгіленеді.</w:t>
      </w:r>
    </w:p>
    <w:bookmarkEnd w:id="29"/>
    <w:bookmarkStart w:name="z62" w:id="30"/>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0"/>
    <w:bookmarkStart w:name="z63" w:id="31"/>
    <w:p>
      <w:pPr>
        <w:spacing w:after="0"/>
        <w:ind w:left="0"/>
        <w:jc w:val="left"/>
      </w:pPr>
      <w:r>
        <w:rPr>
          <w:rFonts w:ascii="Times New Roman"/>
          <w:b/>
          <w:i w:val="false"/>
          <w:color w:val="000000"/>
        </w:rPr>
        <w:t xml:space="preserve"> 3. Әлеуметтік көмек көрсету тәртібі</w:t>
      </w:r>
    </w:p>
    <w:bookmarkEnd w:id="31"/>
    <w:bookmarkStart w:name="z64" w:id="32"/>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Степногорск қалалық мәслихатының 13.08.2019 </w:t>
      </w:r>
      <w:r>
        <w:rPr>
          <w:rFonts w:ascii="Times New Roman"/>
          <w:b w:val="false"/>
          <w:i w:val="false"/>
          <w:color w:val="000000"/>
          <w:sz w:val="28"/>
        </w:rPr>
        <w:t>№ 6С-42/11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65" w:id="33"/>
    <w:p>
      <w:pPr>
        <w:spacing w:after="0"/>
        <w:ind w:left="0"/>
        <w:jc w:val="both"/>
      </w:pPr>
      <w:r>
        <w:rPr>
          <w:rFonts w:ascii="Times New Roman"/>
          <w:b w:val="false"/>
          <w:i w:val="false"/>
          <w:color w:val="000000"/>
          <w:sz w:val="28"/>
        </w:rPr>
        <w:t xml:space="preserve">
      16.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құжаттарды ұсынады.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Степногорск қалалық мәслихатының 23.12.2022 </w:t>
      </w:r>
      <w:r>
        <w:rPr>
          <w:rFonts w:ascii="Times New Roman"/>
          <w:b w:val="false"/>
          <w:i w:val="false"/>
          <w:color w:val="000000"/>
          <w:sz w:val="28"/>
        </w:rPr>
        <w:t>№ 7С-22/11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34"/>
    <w:p>
      <w:pPr>
        <w:spacing w:after="0"/>
        <w:ind w:left="0"/>
        <w:jc w:val="both"/>
      </w:pPr>
      <w:r>
        <w:rPr>
          <w:rFonts w:ascii="Times New Roman"/>
          <w:b w:val="false"/>
          <w:i w:val="false"/>
          <w:color w:val="000000"/>
          <w:sz w:val="28"/>
        </w:rPr>
        <w:t>
      17. Құжаттар салыстырып тексеру үшін түпнұсқаларда ұсынылады, содан кейін құжаттардың түпнұсқалары өтініш берушіге қайтарылады.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Степногорск қалалық мәслихатының 26.11.2020 </w:t>
      </w:r>
      <w:r>
        <w:rPr>
          <w:rFonts w:ascii="Times New Roman"/>
          <w:b w:val="false"/>
          <w:i w:val="false"/>
          <w:color w:val="000000"/>
          <w:sz w:val="28"/>
        </w:rPr>
        <w:t>№ 6С-59/6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2" w:id="35"/>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5"/>
    <w:bookmarkStart w:name="z73" w:id="36"/>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36"/>
    <w:bookmarkStart w:name="z74" w:id="37"/>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37"/>
    <w:bookmarkStart w:name="z75" w:id="38"/>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8"/>
    <w:bookmarkStart w:name="z76" w:id="39"/>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9"/>
    <w:bookmarkStart w:name="z77" w:id="40"/>
    <w:p>
      <w:pPr>
        <w:spacing w:after="0"/>
        <w:ind w:left="0"/>
        <w:jc w:val="both"/>
      </w:pPr>
      <w:r>
        <w:rPr>
          <w:rFonts w:ascii="Times New Roman"/>
          <w:b w:val="false"/>
          <w:i w:val="false"/>
          <w:color w:val="000000"/>
          <w:sz w:val="28"/>
        </w:rPr>
        <w:t>
      22.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0"/>
    <w:bookmarkStart w:name="z78" w:id="41"/>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1"/>
    <w:bookmarkStart w:name="z79" w:id="42"/>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2"/>
    <w:bookmarkStart w:name="z80" w:id="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3"/>
    <w:bookmarkStart w:name="z81" w:id="44"/>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Алынып тасталды - Ақмола облысы Степногорск қалалық мәслихатының 13.08.2019 </w:t>
      </w:r>
      <w:r>
        <w:rPr>
          <w:rFonts w:ascii="Times New Roman"/>
          <w:b w:val="false"/>
          <w:i w:val="false"/>
          <w:color w:val="000000"/>
          <w:sz w:val="28"/>
        </w:rPr>
        <w:t>№ 6С-42/11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3" w:id="45"/>
    <w:p>
      <w:pPr>
        <w:spacing w:after="0"/>
        <w:ind w:left="0"/>
        <w:jc w:val="both"/>
      </w:pPr>
      <w:r>
        <w:rPr>
          <w:rFonts w:ascii="Times New Roman"/>
          <w:b w:val="false"/>
          <w:i w:val="false"/>
          <w:color w:val="000000"/>
          <w:sz w:val="28"/>
        </w:rPr>
        <w:t>
      27. Әлеуметтік көмек көрсетуден бас тарту:</w:t>
      </w:r>
    </w:p>
    <w:bookmarkEnd w:id="45"/>
    <w:bookmarkStart w:name="z84" w:id="4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6"/>
    <w:bookmarkStart w:name="z85" w:id="4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47"/>
    <w:bookmarkStart w:name="z86" w:id="48"/>
    <w:p>
      <w:pPr>
        <w:spacing w:after="0"/>
        <w:ind w:left="0"/>
        <w:jc w:val="both"/>
      </w:pPr>
      <w:r>
        <w:rPr>
          <w:rFonts w:ascii="Times New Roman"/>
          <w:b w:val="false"/>
          <w:i w:val="false"/>
          <w:color w:val="000000"/>
          <w:sz w:val="28"/>
        </w:rPr>
        <w:t>
      3) әлеуметтік көмек көрсету үшін адамның (отбасының) жан басына шаққандағы орташа табысы артқан жағдайларда жүзеге асырылады.</w:t>
      </w:r>
    </w:p>
    <w:bookmarkEnd w:id="48"/>
    <w:bookmarkStart w:name="z87" w:id="49"/>
    <w:p>
      <w:pPr>
        <w:spacing w:after="0"/>
        <w:ind w:left="0"/>
        <w:jc w:val="both"/>
      </w:pPr>
      <w:r>
        <w:rPr>
          <w:rFonts w:ascii="Times New Roman"/>
          <w:b w:val="false"/>
          <w:i w:val="false"/>
          <w:color w:val="000000"/>
          <w:sz w:val="28"/>
        </w:rPr>
        <w:t>
      28. Әлеуметтік көмек ұсынуға шығыстарды қаржыландыру Степногорск қаласының бюджетінде көзделген ағымдағы қаржы жылына арналған қаражат шегінде жүзеге асырылады.</w:t>
      </w:r>
    </w:p>
    <w:bookmarkEnd w:id="49"/>
    <w:bookmarkStart w:name="z88" w:id="50"/>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50"/>
    <w:bookmarkStart w:name="z89" w:id="51"/>
    <w:p>
      <w:pPr>
        <w:spacing w:after="0"/>
        <w:ind w:left="0"/>
        <w:jc w:val="both"/>
      </w:pPr>
      <w:r>
        <w:rPr>
          <w:rFonts w:ascii="Times New Roman"/>
          <w:b w:val="false"/>
          <w:i w:val="false"/>
          <w:color w:val="000000"/>
          <w:sz w:val="28"/>
        </w:rPr>
        <w:t>
      29. Әлеуметтік көмек:</w:t>
      </w:r>
    </w:p>
    <w:bookmarkEnd w:id="51"/>
    <w:bookmarkStart w:name="z90" w:id="52"/>
    <w:p>
      <w:pPr>
        <w:spacing w:after="0"/>
        <w:ind w:left="0"/>
        <w:jc w:val="both"/>
      </w:pPr>
      <w:r>
        <w:rPr>
          <w:rFonts w:ascii="Times New Roman"/>
          <w:b w:val="false"/>
          <w:i w:val="false"/>
          <w:color w:val="000000"/>
          <w:sz w:val="28"/>
        </w:rPr>
        <w:t>
      1) алушы қайтыс болған;</w:t>
      </w:r>
    </w:p>
    <w:bookmarkEnd w:id="52"/>
    <w:bookmarkStart w:name="z91" w:id="53"/>
    <w:p>
      <w:pPr>
        <w:spacing w:after="0"/>
        <w:ind w:left="0"/>
        <w:jc w:val="both"/>
      </w:pPr>
      <w:r>
        <w:rPr>
          <w:rFonts w:ascii="Times New Roman"/>
          <w:b w:val="false"/>
          <w:i w:val="false"/>
          <w:color w:val="000000"/>
          <w:sz w:val="28"/>
        </w:rPr>
        <w:t>
      2) Степногорск қаласының шегінен тыс тұрақты тұруға кеткен;</w:t>
      </w:r>
    </w:p>
    <w:bookmarkEnd w:id="53"/>
    <w:bookmarkStart w:name="z92" w:id="5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54"/>
    <w:bookmarkStart w:name="z93" w:id="5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55"/>
    <w:bookmarkStart w:name="z94" w:id="5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56"/>
    <w:bookmarkStart w:name="z95" w:id="57"/>
    <w:p>
      <w:pPr>
        <w:spacing w:after="0"/>
        <w:ind w:left="0"/>
        <w:jc w:val="both"/>
      </w:pPr>
      <w:r>
        <w:rPr>
          <w:rFonts w:ascii="Times New Roman"/>
          <w:b w:val="false"/>
          <w:i w:val="false"/>
          <w:color w:val="000000"/>
          <w:sz w:val="28"/>
        </w:rPr>
        <w:t>
      30. Артық төленген сомалар ерікті немесе Қазақстан Республикасының заңнамасында белгіленген өзгеше тәртіппен қайтаруға жатады.</w:t>
      </w:r>
    </w:p>
    <w:bookmarkEnd w:id="57"/>
    <w:bookmarkStart w:name="z96" w:id="58"/>
    <w:p>
      <w:pPr>
        <w:spacing w:after="0"/>
        <w:ind w:left="0"/>
        <w:jc w:val="left"/>
      </w:pPr>
      <w:r>
        <w:rPr>
          <w:rFonts w:ascii="Times New Roman"/>
          <w:b/>
          <w:i w:val="false"/>
          <w:color w:val="000000"/>
        </w:rPr>
        <w:t xml:space="preserve"> 5. Қорытынды ереже</w:t>
      </w:r>
    </w:p>
    <w:bookmarkEnd w:id="58"/>
    <w:bookmarkStart w:name="z97" w:id="59"/>
    <w:p>
      <w:pPr>
        <w:spacing w:after="0"/>
        <w:ind w:left="0"/>
        <w:jc w:val="both"/>
      </w:pPr>
      <w:r>
        <w:rPr>
          <w:rFonts w:ascii="Times New Roman"/>
          <w:b w:val="false"/>
          <w:i w:val="false"/>
          <w:color w:val="000000"/>
          <w:sz w:val="28"/>
        </w:rPr>
        <w:t>
      31.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