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3884" w14:textId="1bd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 бюджеті туралы" Степногорск қалалық мәслихатының 2012 жылғы 13 желтоқсандағы № 5С-12/2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23 шілдедегі № 5С-19/2 шешімі. Ақмола облысының Әділет департаментінде 2013 жылғы 5 тамызда № 3790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жылғы 20 маусымдағы № 5С-14-4 «Ақмола облыстық мәслихатының 2012 жылғы 7 желтоқсандағы № 5С-8-2 «2013-2015 жылдарға арналған облыс бюджеті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жылғы 6 шілдедегі № 5С-15-6 «Ақмола облыстық мәслихатының 2012 жылғы 7 желтоқсандағы № 5С-8-2 «2013-2015 жылдарға арналған облыстық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 бюджеті туралы» Степногорск қалалық мәслихатының 2012 жылғы 13 желтоқсандағы № 5С-12/2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6 204 982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3 553 013,7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6 229 190,5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378 167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21 937,4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21 937,4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-424 312,9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424 312,9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Г.Әбілова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23 шілдедегі № 5С-19/2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70"/>
        <w:gridCol w:w="340"/>
        <w:gridCol w:w="9999"/>
        <w:gridCol w:w="24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6204982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34351,3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0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537"/>
        <w:gridCol w:w="9683"/>
        <w:gridCol w:w="24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6229190,5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73641,9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65140,3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4112,7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24275,8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2135594,8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2132527,8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1531319,6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156362,7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156362,7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25771,8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26362,6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2820201,9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2629792,9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5298,3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112644,9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38683,7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20965,6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215647,9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210647,9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385640,6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197940,9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-424312,9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424312,9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23 шілдедегі № 5С-19/2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8179"/>
        <w:gridCol w:w="2468"/>
      </w:tblGrid>
      <w:tr>
        <w:trPr>
          <w:trHeight w:val="8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мүгедек балаларын оңалту орталығын ұстауға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96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жабдықтауға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қамтыммен қамтамасыз етуге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арттырған мұғалімдерге еңбекақыны арттыруға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жабдықтауға және ұстауға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іс-шаралар өткізуге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орналастыру сұрақтарын шешу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81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46877,6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163553,7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(1 кезек)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пәтерлі тұрғын үйге инженерлік инфрақұрылым салуға жобалау-сметалық құжаттаманы және мемлекеттік сараптама әзірлеу үшін (1 позиция)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Заводской кенттерінің сумен жабдықтау жүйелерін қайта жаңартуға жобалау-сметалық құжаттаманы және мемлекеттік сараптамасын әзірлеуге (қорытынды кезең)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 (2-3 кезек) бойынша жобалық-смета құжаттамасын әзірлеуге және мемлекеттік сараптамаға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46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9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шекарасын бекіту үшін жер құрылыс жұмыстарын жүргізуге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73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қалпына келтіруге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- өнеркәсіп аймағы» жолдарын күрделі жөндеуге жобалық-сметалық құжаттаманы әзірлеуге және мемлекеттік сараптама жасауға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- Тазалық" жауапкершілігі шектеулі серіктестігінің жарғы капиталын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орналастыру сұрақтарын шешу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Ленина көшесіндегінен Лунный даңғылына дейін автомобиль жолдарын қайта жаңарту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Бестөбе, Заводской кенттерінің автомобиль жолдарына күрделі жөндеуге жобалық-сметалық құжаттама әзірлеуге және мемлекеттік сараптама жасауға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73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орналастыру сұрақтарын шешу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67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қолдау көрсету бойынша шараларды іске асыруда ауылды жайластыру мәселесін шешуге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70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64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43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сандарын ұлғайтуға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қолдау көрсету бойынша шараларды іске асыруда ауылды жайластыру мәселесін шешуге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 әкімінің аппараты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қолдау көрсету бойынша шараларды іске асыруда ауылды жайластыру мәселесін шешуге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3544390,7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23 шілдедегі № 5С-19/2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629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2901045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2879107,6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2629792,9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23 шілдедегі № 5С-19/2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 (село), ауылдық (селолық) округті ұстау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45"/>
        <w:gridCol w:w="1963"/>
        <w:gridCol w:w="1738"/>
        <w:gridCol w:w="2076"/>
        <w:gridCol w:w="188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12280,1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690"/>
        <w:gridCol w:w="2840"/>
        <w:gridCol w:w="2765"/>
        <w:gridCol w:w="2841"/>
      </w:tblGrid>
      <w:tr>
        <w:trPr>
          <w:trHeight w:val="40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селолық округі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1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