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95ac" w14:textId="7fe9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қала бюджеті туралы" Степногорск қалалық мәслихатының 2012 жылғы 13 желтоқсандағы № 5С-12/2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Степногороск қалалық мәслихатының 2013 жылғы 28 маусымдағы № 5С-18/3 шешімі. Ақмола облысының Әділет департаментінде 2013 жылғы 17 шілдеде № 3769 болып тіркелді. Қолданылу мерзімінің аяқталуына байланысты күші жойылды - (Ақмола облысы Степногорск қалалық мәслихатының 2014 жылғы 6 қаңтардағы № 05-03ш/04 шешімімен)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Степногорск қалалық мәслихатының 06.01.2014 № 05-03ш/04 шешімімен).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қала бюджеті туралы» Степногорск қалалық мәслихатының 2012 жылғы 13 желтоқсандағы № 5С-12/2 (Нормативтік құқықтық актілерді мемлекеттік тіркеу тізілімінде № 3582 болып тіркелген, 2013 жылғы 10 қаңтарда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қала бюджеті 1, 2, 3 қосымшаларына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6 066 933,6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2 597 617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34 351,3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3 414 965,3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6 100 795,9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378 167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378 167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12 283,6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12 283,6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-424 312,9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424 312,9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Г.Әбілова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Ш.Төлегенова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5С-18/3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"2013-2015 жылдарға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 бюджеті туралы"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467"/>
        <w:gridCol w:w="338"/>
        <w:gridCol w:w="10346"/>
        <w:gridCol w:w="21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6066933,6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2597617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36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1515642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1515642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394615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263239</w:t>
            </w:r>
          </w:p>
        </w:tc>
      </w:tr>
      <w:tr>
        <w:trPr>
          <w:trHeight w:val="28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6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9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504800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462100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</w:tr>
      <w:tr>
        <w:trPr>
          <w:trHeight w:val="28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</w:tr>
      <w:tr>
        <w:trPr>
          <w:trHeight w:val="28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34351,3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24741,8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7621,8</w:t>
            </w:r>
          </w:p>
        </w:tc>
      </w:tr>
      <w:tr>
        <w:trPr>
          <w:trHeight w:val="39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</w:t>
            </w:r>
          </w:p>
        </w:tc>
      </w:tr>
      <w:tr>
        <w:trPr>
          <w:trHeight w:val="40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1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30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5309,5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5309,5</w:t>
            </w:r>
          </w:p>
        </w:tc>
      </w:tr>
      <w:tr>
        <w:trPr>
          <w:trHeight w:val="36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3414965,3</w:t>
            </w:r>
          </w:p>
        </w:tc>
      </w:tr>
      <w:tr>
        <w:trPr>
          <w:trHeight w:val="5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3414965,3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3414965,3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10049"/>
        <w:gridCol w:w="20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6100795,9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170570,1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14885,4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14706,7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73641,9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69601,9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57767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55154,3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2612,7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24275,8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22119,8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2070249,5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2067182,5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1467935,6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127384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316121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154754,1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154754,1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28287,6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20381,6</w:t>
            </w:r>
          </w:p>
        </w:tc>
      </w:tr>
      <w:tr>
        <w:trPr>
          <w:trHeight w:val="11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2851956,1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2756334,8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10608,7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2666047,1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5298,3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5221,3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212454,6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168020,1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111828,9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37749,8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3691,3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31975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12459,5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30859,4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9458,9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7042,8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21200,5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22622,7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9685,9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478,9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12936,8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7600,8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150609,9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145609,9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57107,9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384440,6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78915,2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78915,2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197940,9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19662,9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92417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92417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11391,5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12283,6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12283,6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12283,6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12283,6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12283,6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-424312,9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424312,9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5С-18/3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"2013-2015 жылдарға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бюджеті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желтоқсандағы № 5С-12/2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даму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10049"/>
        <w:gridCol w:w="20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2858107,4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2845823,8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2756334,8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2756334,8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10608,7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2666047,1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88502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88502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 және ұлғайтуға арналған инвестициялар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12283,6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12283,6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12283,6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12283,6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5С-18/3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"2013-2015 жылдарға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 бюджеті туралы"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 шешіміне 7-қосымша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Кент, ауыл (село), ауылдық (селолық) округті ұстау бойынша шығыстар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4881"/>
        <w:gridCol w:w="2010"/>
        <w:gridCol w:w="1928"/>
        <w:gridCol w:w="2010"/>
        <w:gridCol w:w="1902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</w:p>
        </w:tc>
      </w:tr>
      <w:tr>
        <w:trPr>
          <w:trHeight w:val="40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3"/>
        <w:gridCol w:w="2488"/>
        <w:gridCol w:w="3086"/>
        <w:gridCol w:w="2638"/>
        <w:gridCol w:w="2825"/>
      </w:tblGrid>
      <w:tr>
        <w:trPr>
          <w:trHeight w:val="40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Қырық-құдық ауылы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селолық округі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57767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