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fd138" w14:textId="aafd1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Көкшетау қалалық мәслихатының 2012 жылғы 12 желтоқсандағы № С-14/5 "2013-2015 жылдарға арналған қалалық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Көкшетау қалалық мәслихатының 2013 жылғы 21 қарашадағы № С-21/2 шешімі. Ақмола облысының Әділет департаментінде 2013 жылғы 27 қарашада № 3897 болып тіркелді. Қолданылу мерзімінің аяқталуына байланысты күші жойылды - (Ақмола облысы Көкшетау қалалық мәслихатының 2014 жылғы 11 шілдедегі № 06-02-205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Көкшетау қалалық мәслихатының 11.07.2014 № 06-02/205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2008 жылғы 4 желтоқсандағы Қазақстан Республикасының Бюджет кодексінің 106 бабының 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«Қазақстан Республикасындағы жергілікті мемлекеттік басқару және өзін-өзі басқару туралы»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Көкшетау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Көкшетау қалалық мәслихатының «2013-2015 жылдарға арналған қалалық бюджет туралы» 2012 жылғы 12 желтоқсандағы № С-14/5 (Нормативтік құқықтық актілерді мемлекеттік тіркеу тізілімінде № 3560 тіркелген, 2013 жылғы 10 қаңтарда «Көкшетау» және «Степной маяк» газеттерінде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2013-2015 жылдарға арналған қалалық бюджет 1, 2 және 3 қосымшаларға сәйкес, оның ішінде 2013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15 481 220,3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9 833 202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44 897,2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695 569,4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трансферттік түсімдер – 4 907 551,7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16 423 669,9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-142 668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12 983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155 651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операциялары бойынша сальдо – 72 970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 – 72 970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бюджеттік дефицит – -872 751,6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бюджеттік дефицитті қаржыландыру – 872 751,6 мың теңге.».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күннен бастап күшіне енеді және 2013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21 кезектен тыс сессияның төрағасы,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бесінші шақырылған Көкшетау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қалалық мәслихатының хатшысы               Б.Бегалин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Көкшетау қаласының әкімі                   Ж.Жұмағұлов</w:t>
      </w:r>
    </w:p>
    <w:bookmarkStart w:name="z2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Көкшетау қалалық мәслихатының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21 қарашадағы № С-21/2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1 қосымша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Көкшетау қалалық мәслихатының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12 желтоқсандағы № С-14/5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1 қосымша         </w:t>
      </w:r>
    </w:p>
    <w:bookmarkStart w:name="z2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арналған қалалық бюджет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8"/>
        <w:gridCol w:w="539"/>
        <w:gridCol w:w="518"/>
        <w:gridCol w:w="9464"/>
        <w:gridCol w:w="25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15481220,3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9833202,0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650000,0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650000,0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3722836,0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3722836,0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1032563,0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562895,0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80924,0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388590,0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4173817,0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4002282,0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47723,0</w:t>
            </w:r>
          </w:p>
        </w:tc>
      </w:tr>
      <w:tr>
        <w:trPr>
          <w:trHeight w:val="57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103778,0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 салығы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20034,0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тұлғалар құжаттар бергені үшін алынатын міндетті төлемдер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253986,0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253986,0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44897,2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12485,2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 бөлігінің түсімдері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560,0</w:t>
            </w:r>
          </w:p>
        </w:tc>
      </w:tr>
      <w:tr>
        <w:trPr>
          <w:trHeight w:val="75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11558,0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несиелер бойынша сыйақылар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367,2</w:t>
            </w:r>
          </w:p>
        </w:tc>
      </w:tr>
      <w:tr>
        <w:trPr>
          <w:trHeight w:val="12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 мемлекеттiк мекемелердiң тауарларды (жұмыстарды, қызметтердi) өткiзуiнен түсетiн түсiмдер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2600,0</w:t>
            </w:r>
          </w:p>
        </w:tc>
      </w:tr>
      <w:tr>
        <w:trPr>
          <w:trHeight w:val="96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 мемлекеттiк мекемелердiң тауарларды (жұмыстарды, қызметтердi) өткiзуiнен түсетiн түсiмдер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2600,0</w:t>
            </w:r>
          </w:p>
        </w:tc>
      </w:tr>
      <w:tr>
        <w:trPr>
          <w:trHeight w:val="100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 мемлекеттiк мекемелер ұйымдастыратын мемлекеттiк сатып алуды өткiзуден түсетiн ақша түсiмдерi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1364,0</w:t>
            </w:r>
          </w:p>
        </w:tc>
      </w:tr>
      <w:tr>
        <w:trPr>
          <w:trHeight w:val="103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 мемлекеттiк мекемелер ұйымдастыратын мемлекеттiк сатып алуды өткiзуден түсетiн ақша түсiмдерi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1364,0</w:t>
            </w:r>
          </w:p>
        </w:tc>
      </w:tr>
      <w:tr>
        <w:trPr>
          <w:trHeight w:val="13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1823,0</w:t>
            </w:r>
          </w:p>
        </w:tc>
      </w:tr>
      <w:tr>
        <w:trPr>
          <w:trHeight w:val="237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26625,0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26625,0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695569,4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588886,4</w:t>
            </w:r>
          </w:p>
        </w:tc>
      </w:tr>
      <w:tr>
        <w:trPr>
          <w:trHeight w:val="6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588886,4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106683,0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6683,0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4907551,7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4907551,7</w:t>
            </w:r>
          </w:p>
        </w:tc>
      </w:tr>
      <w:tr>
        <w:trPr>
          <w:trHeight w:val="58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4907551,7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7"/>
        <w:gridCol w:w="533"/>
        <w:gridCol w:w="539"/>
        <w:gridCol w:w="9452"/>
        <w:gridCol w:w="2579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16423669,9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338611,5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15590,0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15379,0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211,0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227481,8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206312,0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18489,8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мекемелердің және ұйымдардың күрделі шығыстары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2680,0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40274,0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21243,0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1320,0</w:t>
            </w:r>
          </w:p>
        </w:tc>
      </w:tr>
      <w:tr>
        <w:trPr>
          <w:trHeight w:val="108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мекемелердің және ұйымдардың күрделі шығыстары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17711,0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29550,0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25249,0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2527,0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767,0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722,0</w:t>
            </w:r>
          </w:p>
        </w:tc>
      </w:tr>
      <w:tr>
        <w:trPr>
          <w:trHeight w:val="168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ұйымдастыру және біржолғы талондарды сатудан түскен сомаларды толық алынуын қамтамасыз ету жөніндегі жұмыстарды жүргізген мемлекеттік мекемені тарату бойынша іс-шаралар өткізу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285,0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21215,7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20884,0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331,7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1058143,5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1058143,5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9339,5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1048804,0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66283,6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66283,6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66283,6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6289098,2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581637,0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оқу ұйымдарының қызметін қамтамасыз ету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127391,0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454246,0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3900767,8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3683267,1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217500,7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32871,0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32871,0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287321,6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15011,8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5646,0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 үшін оқулықтар мен оқу-әдiстемелiк кешендерін сатып алу және жеткізу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19709,0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конкурстарды, мектеп олимпиадаларын және мектептен тыс іс-шараларын өткiзу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14086,0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</w:p>
        </w:tc>
      </w:tr>
      <w:tr>
        <w:trPr>
          <w:trHeight w:val="138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(қорғаншыларына) ай сайынғы ақшалай қаражат төлемдері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48506,0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302,0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мекемелердің және ұйымдардың күрделі шығыстары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183953,8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1486500,8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1486500,8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467996,3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406682,0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57254,0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ветеринария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6985,0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15021,0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27025,0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мұқтаж азаматтардың жекелеген топтарына әлеуметтік көмек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112260,0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3351,0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38291,0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75681,0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9154,0</w:t>
            </w:r>
          </w:p>
        </w:tc>
      </w:tr>
      <w:tr>
        <w:trPr>
          <w:trHeight w:val="15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 және ымдау тілі мамандарымен жеке көмекшілердің қызметтерін ұсыну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60306,0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 жұмыспен қамту орталықтарының қызметін қамтамасыз ету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1354,0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61314,3</w:t>
            </w:r>
          </w:p>
        </w:tc>
      </w:tr>
      <w:tr>
        <w:trPr>
          <w:trHeight w:val="118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бағдарламаларды іске асыру саласындағы мемлекеттік саясатты халық үшін жергілікті деңгейде іске асыру қызметтері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50273,0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1121,0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4100,0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мекемелердің және ұйымдардың күрделі шығыстары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5820,3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4989437,4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15289,4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және осыған байланысты жылжымайтын мүлiктi иелiктен шығару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5183,7</w:t>
            </w:r>
          </w:p>
        </w:tc>
      </w:tr>
      <w:tr>
        <w:trPr>
          <w:trHeight w:val="9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5057,0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Авариялық және ескі тұрғын үйлерді бұзу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48,7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 паспорттар дайындау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мұқтажы үшін жер учаскелерін алу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3633074,1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жобалау, салу және (немесе) сатып алу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2408633,3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1224440,8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8884,6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8146,6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738,0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115892,2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115892,2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30334,0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8776,0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12315,0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9243,0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1185843,1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74536,0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382230,0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2359,0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726718,1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338296,8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34584,6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34584,6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137161,3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137161,3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17360,0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қаланың) деңгейде спорттық жарыстар өткiзу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6114,0</w:t>
            </w:r>
          </w:p>
        </w:tc>
      </w:tr>
      <w:tr>
        <w:trPr>
          <w:trHeight w:val="132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11246,0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783,5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туризм объектілерін дамыту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783,5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68936,9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48200,0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20736,9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22078,0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17956,0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4122,0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15735,7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11724,2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246,4</w:t>
            </w:r>
          </w:p>
        </w:tc>
      </w:tr>
      <w:tr>
        <w:trPr>
          <w:trHeight w:val="88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мекемелердің және ұйымдардың күрделі шығыстары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3765,1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29432,8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24728,3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іс-шараларды жүзеге асыру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4616,0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88,5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7224,0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7221,0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87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124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44835,0</w:t>
            </w:r>
          </w:p>
        </w:tc>
      </w:tr>
      <w:tr>
        <w:trPr>
          <w:trHeight w:val="72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17586,0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8713,0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2400,0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Қаңғыған иттер мен мысықтарды аулауды және жоюды ұйымдастыру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4457,0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2016,0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20818,0</w:t>
            </w:r>
          </w:p>
        </w:tc>
      </w:tr>
      <w:tr>
        <w:trPr>
          <w:trHeight w:val="132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18264,0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2554,0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6431,0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6431,0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90606,4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30476,4</w:t>
            </w:r>
          </w:p>
        </w:tc>
      </w:tr>
      <w:tr>
        <w:trPr>
          <w:trHeight w:val="94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30429,4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60130,0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18060,0</w:t>
            </w:r>
          </w:p>
        </w:tc>
      </w:tr>
      <w:tr>
        <w:trPr>
          <w:trHeight w:val="96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42070,0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1012490,6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7123,0</w:t>
            </w:r>
          </w:p>
        </w:tc>
      </w:tr>
      <w:tr>
        <w:trPr>
          <w:trHeight w:val="111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(селолық), округтерде автомобиль жолдарының жұмыс істеуін қамтамасыз ету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7123,0</w:t>
            </w:r>
          </w:p>
        </w:tc>
      </w:tr>
      <w:tr>
        <w:trPr>
          <w:trHeight w:val="12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1005367,6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4943,0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437482,6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 мекендердің көшелерін күрделі және орташа жөндеу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562942,0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252953,8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14523,0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9193,0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4969,0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361,0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8328,0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8328,0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194739,0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194739,0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35113,8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34174,8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939,0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367,2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367,2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367,2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1474199,6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1474199,6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43365,6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1430834,0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 беру: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-142668,0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12983,0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12983,0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12983,0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12983,0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155651,0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155651,0</w:t>
            </w:r>
          </w:p>
        </w:tc>
      </w:tr>
      <w:tr>
        <w:trPr>
          <w:trHeight w:val="6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155651,0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сальдосы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72970,0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алу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72970,0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72970,0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72970,0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72970,0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-872751,6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872751,6</w:t>
            </w:r>
          </w:p>
        </w:tc>
      </w:tr>
    </w:tbl>
    <w:bookmarkStart w:name="z2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Көкшетау қалалық мәслихатының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21 қарашадағы № С-21/2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2 қосымша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Көкшетау қалалық мәслихатының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12 желтоқсандағы № С-14/5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5 қосымша         </w:t>
      </w:r>
    </w:p>
    <w:bookmarkStart w:name="z2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арналған қаладағы аудан, аудандық маңызы бар қала, кент, ауыл, ауылдық округінің бюджеттік бағдарламалары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5"/>
        <w:gridCol w:w="640"/>
        <w:gridCol w:w="530"/>
        <w:gridCol w:w="9332"/>
        <w:gridCol w:w="2563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9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Краснояр селолық округі әкімінің аппараты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105364,6</w:t>
            </w:r>
          </w:p>
        </w:tc>
      </w:tr>
      <w:tr>
        <w:trPr>
          <w:trHeight w:val="46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30875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30875</w:t>
            </w:r>
          </w:p>
        </w:tc>
      </w:tr>
      <w:tr>
        <w:trPr>
          <w:trHeight w:val="94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12307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</w:t>
            </w:r>
          </w:p>
        </w:tc>
      </w:tr>
      <w:tr>
        <w:trPr>
          <w:trHeight w:val="60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мекемелердің және ұйымдардың күрделі шығыстары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17711</w:t>
            </w:r>
          </w:p>
        </w:tc>
      </w:tr>
      <w:tr>
        <w:trPr>
          <w:trHeight w:val="48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26724</w:t>
            </w:r>
          </w:p>
        </w:tc>
      </w:tr>
      <w:tr>
        <w:trPr>
          <w:trHeight w:val="78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26724</w:t>
            </w:r>
          </w:p>
        </w:tc>
      </w:tr>
      <w:tr>
        <w:trPr>
          <w:trHeight w:val="60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7785</w:t>
            </w:r>
          </w:p>
        </w:tc>
      </w:tr>
      <w:tr>
        <w:trPr>
          <w:trHeight w:val="55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10917</w:t>
            </w:r>
          </w:p>
        </w:tc>
      </w:tr>
      <w:tr>
        <w:trPr>
          <w:trHeight w:val="60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8022</w:t>
            </w:r>
          </w:p>
        </w:tc>
      </w:tr>
      <w:tr>
        <w:trPr>
          <w:trHeight w:val="58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34584,6</w:t>
            </w:r>
          </w:p>
        </w:tc>
      </w:tr>
      <w:tr>
        <w:trPr>
          <w:trHeight w:val="73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34584,6</w:t>
            </w:r>
          </w:p>
        </w:tc>
      </w:tr>
      <w:tr>
        <w:trPr>
          <w:trHeight w:val="60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34584,6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4853</w:t>
            </w:r>
          </w:p>
        </w:tc>
      </w:tr>
      <w:tr>
        <w:trPr>
          <w:trHeight w:val="57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4853</w:t>
            </w:r>
          </w:p>
        </w:tc>
      </w:tr>
      <w:tr>
        <w:trPr>
          <w:trHeight w:val="87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(селолық), округтерде автомобиль жолдарының жұмыс істеуін қамтамасыз ету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4853</w:t>
            </w:r>
          </w:p>
        </w:tc>
      </w:tr>
      <w:tr>
        <w:trPr>
          <w:trHeight w:val="39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8328</w:t>
            </w:r>
          </w:p>
        </w:tc>
      </w:tr>
      <w:tr>
        <w:trPr>
          <w:trHeight w:val="54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8328</w:t>
            </w:r>
          </w:p>
        </w:tc>
      </w:tr>
      <w:tr>
        <w:trPr>
          <w:trHeight w:val="84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8328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Станционный поселкесі әкімінің аппараты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15279</w:t>
            </w:r>
          </w:p>
        </w:tc>
      </w:tr>
      <w:tr>
        <w:trPr>
          <w:trHeight w:val="55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9399</w:t>
            </w:r>
          </w:p>
        </w:tc>
      </w:tr>
      <w:tr>
        <w:trPr>
          <w:trHeight w:val="52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9399</w:t>
            </w:r>
          </w:p>
        </w:tc>
      </w:tr>
      <w:tr>
        <w:trPr>
          <w:trHeight w:val="90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8936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3610</w:t>
            </w:r>
          </w:p>
        </w:tc>
      </w:tr>
      <w:tr>
        <w:trPr>
          <w:trHeight w:val="54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3610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</w:t>
            </w:r>
          </w:p>
        </w:tc>
      </w:tr>
      <w:tr>
        <w:trPr>
          <w:trHeight w:val="52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</w:t>
            </w:r>
          </w:p>
        </w:tc>
      </w:tr>
      <w:tr>
        <w:trPr>
          <w:trHeight w:val="45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</w:t>
            </w:r>
          </w:p>
        </w:tc>
      </w:tr>
      <w:tr>
        <w:trPr>
          <w:trHeight w:val="6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</w:t>
            </w:r>
          </w:p>
        </w:tc>
      </w:tr>
      <w:tr>
        <w:trPr>
          <w:trHeight w:val="94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(селолық), округтерде автомобиль жолдарының жұмыс істеуін қамтамасыз ету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