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18bd" w14:textId="49c1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Көкшетау қаласындағы халықтың нысаналы топтарына жататын тұлғалардың жұмыспен қамтылуына көмек көрсетуге олардың қосымша тізімін 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2013 жылғы 10 қаңтардағы № А-1/19 қаулысы. Ақмола облысының Әділет департаментінде 2013 жылғы 29 қаңтарда № 3636 болып тіркелді. Күші жойылды - Ақмола облысы Көкшетау қаласы әкімдігінің 2014 жылғы 31 қаңтардағы А-1/207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31.01.2014 А-1/207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Көкшетау қаласы әкімдігінің 01.11.2013 </w:t>
      </w:r>
      <w:r>
        <w:rPr>
          <w:rFonts w:ascii="Times New Roman"/>
          <w:b w:val="false"/>
          <w:i w:val="false"/>
          <w:color w:val="000000"/>
          <w:sz w:val="28"/>
        </w:rPr>
        <w:t>№ А-11/2064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Көкшетау қаласындағы халықтың нысаналы топтарына жататын тұлғалардың жұмыспен қамтылуына көмек көрсетіліп олардың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орта арнаулы (техникалық) және бастапқы кәсіби білім ұйымдардың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(6 айдан астам)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«Көкшетау қаласының жұмыспен қамту және әлеуметтік бағдарламалар бөлімі» мемлекеттік мекемесі нысаналы топтарға жататын тұлғаларды қосымша әлеуметтік қорғау және жұмыспен қамтылуына жәрдемдесу бойынша шаралармен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