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e2b9" w14:textId="408e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2013 жылғы 18 наурыздағы № А-2/119 қаулысы. Ақмола облысының Әділет департаментінде 2013 жылғы 29 сәуірде № 3712 болып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 бабының </w:t>
      </w:r>
      <w:r>
        <w:rPr>
          <w:rFonts w:ascii="Times New Roman"/>
          <w:b w:val="false"/>
          <w:i w:val="false"/>
          <w:color w:val="000000"/>
          <w:sz w:val="28"/>
        </w:rPr>
        <w:t>4-тармағына</w:t>
      </w:r>
      <w:r>
        <w:rPr>
          <w:rFonts w:ascii="Times New Roman"/>
          <w:b w:val="false"/>
          <w:i w:val="false"/>
          <w:color w:val="000000"/>
          <w:sz w:val="28"/>
        </w:rPr>
        <w:t>, «Ақпараттандыру туралы» Қазақстан Республикасының 2007 жылғы 11 қаңтардағы Заңының 8-бабы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мемлекеттік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«II, III</w:t>
      </w:r>
      <w:r>
        <w:rPr>
          <w:rFonts w:ascii="Times New Roman"/>
          <w:b w:val="false"/>
          <w:i w:val="false"/>
          <w:color w:val="000000"/>
          <w:sz w:val="28"/>
        </w:rPr>
        <w:t xml:space="preserve"> және IV санат объектілері үшін қоршаған ортаға эмиссияға рұқсат беру»;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«II, III</w:t>
      </w:r>
      <w:r>
        <w:rPr>
          <w:rFonts w:ascii="Times New Roman"/>
          <w:b w:val="false"/>
          <w:i w:val="false"/>
          <w:color w:val="000000"/>
          <w:sz w:val="28"/>
        </w:rPr>
        <w:t xml:space="preserve"> және IV санат объектілеріне мемлекеттік экологиялық сараптама қорытындысын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бірінші орынбасары Р.Қ.Әкімовке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                                Қ.Айтмұхаметов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           А.Жұмағалиев</w:t>
      </w:r>
    </w:p>
    <w:bookmarkStart w:name="z7"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2013 жылғы 18 наурыздағы</w:t>
      </w:r>
      <w:r>
        <w:br/>
      </w:r>
      <w:r>
        <w:rPr>
          <w:rFonts w:ascii="Times New Roman"/>
          <w:b w:val="false"/>
          <w:i w:val="false"/>
          <w:color w:val="000000"/>
          <w:sz w:val="28"/>
        </w:rPr>
        <w:t xml:space="preserve">
№ А-2/119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 беру» электрондық мемлекеттік қызмет регламенті</w:t>
      </w:r>
    </w:p>
    <w:bookmarkEnd w:id="2"/>
    <w:bookmarkStart w:name="z9" w:id="3"/>
    <w:p>
      <w:pPr>
        <w:spacing w:after="0"/>
        <w:ind w:left="0"/>
        <w:jc w:val="left"/>
      </w:pPr>
      <w:r>
        <w:rPr>
          <w:rFonts w:ascii="Times New Roman"/>
          <w:b/>
          <w:i w:val="false"/>
          <w:color w:val="000000"/>
        </w:rPr>
        <w:t xml:space="preserve"> 
1. Негізгі ұғымдар</w:t>
      </w:r>
    </w:p>
    <w:bookmarkEnd w:id="3"/>
    <w:bookmarkStart w:name="z10" w:id="4"/>
    <w:p>
      <w:pPr>
        <w:spacing w:after="0"/>
        <w:ind w:left="0"/>
        <w:jc w:val="both"/>
      </w:pPr>
      <w:r>
        <w:rPr>
          <w:rFonts w:ascii="Times New Roman"/>
          <w:b w:val="false"/>
          <w:i w:val="false"/>
          <w:color w:val="000000"/>
          <w:sz w:val="28"/>
        </w:rPr>
        <w:t>
      1. «II, III және IV санат объектілері қоршаған ортаға эмиссияға рұқсат беру» электрондық мемлекеттік қызметі (бұдан әрі – қызмет) «Ақмола облысының табиғи ресурстар және табиғатты пайдалануды реттеу басқармасы» мемлекеттік мекемесі (бұдан әрі - қызмет беруші), не баламалы негізде халыққа қызмет көрсету орталығы (бұдан әрі – Орталық) сонымен бірге «электрондық үкімет» веб-порталы арқылы www.e.gov.kz мекенжайы бойынша немесе «Е-лицензиялау» веб-порталы арқылы www.elicense.kz.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Қазақстан Республикасы Үкіметінің 2012 жылғы 8 тамыздағы № 1033 </w:t>
      </w:r>
      <w:r>
        <w:rPr>
          <w:rFonts w:ascii="Times New Roman"/>
          <w:b w:val="false"/>
          <w:i w:val="false"/>
          <w:color w:val="000000"/>
          <w:sz w:val="28"/>
        </w:rPr>
        <w:t>қаулысымен</w:t>
      </w:r>
      <w:r>
        <w:rPr>
          <w:rFonts w:ascii="Times New Roman"/>
          <w:b w:val="false"/>
          <w:i w:val="false"/>
          <w:color w:val="000000"/>
          <w:sz w:val="28"/>
        </w:rPr>
        <w:t xml:space="preserve"> бекітілген «II, III және IV санат объектілері қоршаған ортаға эмиссияға рұқсат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деңгейі: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«ІІ, ІІІ және IV санат объектілері үшін қоршаған ортаға эмиссияға рұқсат беру» электрондық мемлекеттік қызмет регламентте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Қазақстан Республикасы халыққа қызмет көрсету орталықтарының ақпараттық жүйесі – Қазақстан Республикасы халыққа қызмет көрсету орталықтары, және де сәйкес министрліктер мен ведомстволар арқылы халыққа (жеке немесе заңды тұлғаларға) қызмет көрсетуді ұсыну үдерісін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8)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 жеке тұлға, соның ішінде жеке кәсіпкерлік түрінде іс-әрекетті іске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10) бизнес-сәйкестендіру нөмірі – заңды тұлға (филиал және өкілдік) және бірлескен кәсіпкерлік түріндегі іс-әрекетті іске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 ресурстарды алу үшін ақпараттық жүйеге жүгінетін және оларды пайдаланатын субъекті (тұтынушы, қызмет беруші); жеке сәйкестендіру нөмірі – жеке тұлға, соның ішінде жеке кәсіпкерлік түрінде іс-әрекетті іске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14) электрондық құжат –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құрылымдық-функционалдық бірліктер (бұдан әрі – ҚФБ) – қызмет көрсету үдерісіне қатысатын, мемлекеттік органдардың, мекемелердің құрылымдық бөлімшелерінің немесе басқа ұйымдар мен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17) АЖО – автоматтандырылған жұмыс орны.</w:t>
      </w:r>
    </w:p>
    <w:bookmarkEnd w:id="4"/>
    <w:bookmarkStart w:name="z32" w:id="5"/>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5"/>
    <w:bookmarkStart w:name="z33" w:id="6"/>
    <w:p>
      <w:pPr>
        <w:spacing w:after="0"/>
        <w:ind w:left="0"/>
        <w:jc w:val="both"/>
      </w:pPr>
      <w:r>
        <w:rPr>
          <w:rFonts w:ascii="Times New Roman"/>
          <w:b w:val="false"/>
          <w:i w:val="false"/>
          <w:color w:val="000000"/>
          <w:sz w:val="28"/>
        </w:rPr>
        <w:t>
      6. ЭҮП арқылы қызмет беруші қадамдық әрекеттері мен шешімдері (</w:t>
      </w:r>
      <w:r>
        <w:rPr>
          <w:rFonts w:ascii="Times New Roman"/>
          <w:b w:val="false"/>
          <w:i w:val="false"/>
          <w:color w:val="000000"/>
          <w:sz w:val="28"/>
        </w:rPr>
        <w:t>№ 1-диаграммасы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 тіркеу куәлігінің көмегімен ЭҮП-да тіркеуді жүзеге асырады (ЭҮП-да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 үшін алушының логині мен паролін ЭҮП-ге енгізу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алушы туралы деректердің дұрыстығын логин (ЖСН/БСН) мен пароль арқылы ЭҮП-да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ЭҮП-да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 сұрау салу нысанына қажетті электрондық түрдегі құжаттарды қоса берумен;</w:t>
      </w:r>
      <w:r>
        <w:br/>
      </w:r>
      <w:r>
        <w:rPr>
          <w:rFonts w:ascii="Times New Roman"/>
          <w:b w:val="false"/>
          <w:i w:val="false"/>
          <w:color w:val="000000"/>
          <w:sz w:val="28"/>
        </w:rPr>
        <w:t>
</w:t>
      </w:r>
      <w:r>
        <w:rPr>
          <w:rFonts w:ascii="Times New Roman"/>
          <w:b w:val="false"/>
          <w:i w:val="false"/>
          <w:color w:val="000000"/>
          <w:sz w:val="28"/>
        </w:rPr>
        <w:t>
      6) 4-үдеріс – сұрау салуды куәландыру (қол қою) үшін тұтынушымен ЭЦҚ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ЭҮП-да ЭЦҚ тіркеу куәлігінің қолданыс мерзімін және қайтарып алынған (жойылған) тіркеу куәліктерінің тізімде жоқ екендігін, сондай-ақ сәйкестендіру деректерінің сұрау салуда көрсетілген ЖСН/БСН мен ЭЦҚ тіркеу куәлігінде көрсетілген ЖСН/БСН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ЭЦҚ түпнұсқалылығының расталмауына байланысты сұратып отырған қызметті көрсетуден бас тартуды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ЭЦҚ көмегімен қызмет көрсетуге сұрау салудың толтырылған нысанын (енгізілген деректерді) куәландыру (қол қою);</w:t>
      </w:r>
      <w:r>
        <w:br/>
      </w:r>
      <w:r>
        <w:rPr>
          <w:rFonts w:ascii="Times New Roman"/>
          <w:b w:val="false"/>
          <w:i w:val="false"/>
          <w:color w:val="000000"/>
          <w:sz w:val="28"/>
        </w:rPr>
        <w:t>
</w:t>
      </w:r>
      <w:r>
        <w:rPr>
          <w:rFonts w:ascii="Times New Roman"/>
          <w:b w:val="false"/>
          <w:i w:val="false"/>
          <w:color w:val="000000"/>
          <w:sz w:val="28"/>
        </w:rPr>
        <w:t>
      10) 7-үдеріс – электрондық құжатты (тұтынушының сұрау салуды) «Е-лицензиялау» МДБ АЖ-де тіркеу және сұрау салуды «Е-лицензиялау» МДБ АЖ-да өңдеу;</w:t>
      </w:r>
      <w:r>
        <w:br/>
      </w:r>
      <w:r>
        <w:rPr>
          <w:rFonts w:ascii="Times New Roman"/>
          <w:b w:val="false"/>
          <w:i w:val="false"/>
          <w:color w:val="000000"/>
          <w:sz w:val="28"/>
        </w:rPr>
        <w:t>
</w:t>
      </w:r>
      <w:r>
        <w:rPr>
          <w:rFonts w:ascii="Times New Roman"/>
          <w:b w:val="false"/>
          <w:i w:val="false"/>
          <w:color w:val="000000"/>
          <w:sz w:val="28"/>
        </w:rPr>
        <w:t>
      11) 3-шарт – қызмет берушімен тұтынушының біліктілік талаптарына және қорытынды беру үшін негіздерге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12) 8-үдеріс – тұтынушы деректерінің «Е-лицензиялау» МДБ АЖ-да бар бұзушылықтарына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тұтынушы «Е-лицензиялау» МДБ АЖ қалыптастырылған (II, III және IV санат объектілері қоршаған ортаға эмиссияға рұқсат) қызмет көрсету нәтижесін алуы. Электрондық құжат қызмет берушінің уәкілетті тұлғасының ЭЦҚ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әрекеттері мен шешімдері (</w:t>
      </w:r>
      <w:r>
        <w:rPr>
          <w:rFonts w:ascii="Times New Roman"/>
          <w:b w:val="false"/>
          <w:i w:val="false"/>
          <w:color w:val="000000"/>
          <w:sz w:val="28"/>
        </w:rPr>
        <w:t>№ 2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қызмет алу үшін</w:t>
      </w:r>
      <w:r>
        <w:br/>
      </w:r>
      <w:r>
        <w:rPr>
          <w:rFonts w:ascii="Times New Roman"/>
          <w:b w:val="false"/>
          <w:i w:val="false"/>
          <w:color w:val="000000"/>
          <w:sz w:val="28"/>
        </w:rPr>
        <w:t>
«Е-лицензиялау» МДБ АЖ-не логин мен пароль енгізу (авторлау үдерісі);</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АЖ-не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қызметкерінің қызметті таңдауы, қызметті көрсетуге арналған сұрау салу нысанын экранға шығаруы және қызмет беруші қызметкері тұтынушы деректерін енгізуі;</w:t>
      </w:r>
      <w:r>
        <w:br/>
      </w:r>
      <w:r>
        <w:rPr>
          <w:rFonts w:ascii="Times New Roman"/>
          <w:b w:val="false"/>
          <w:i w:val="false"/>
          <w:color w:val="000000"/>
          <w:sz w:val="28"/>
        </w:rPr>
        <w:t>
</w:t>
      </w:r>
      <w:r>
        <w:rPr>
          <w:rFonts w:ascii="Times New Roman"/>
          <w:b w:val="false"/>
          <w:i w:val="false"/>
          <w:color w:val="000000"/>
          <w:sz w:val="28"/>
        </w:rPr>
        <w:t>
      5) 4-үдеріс – ЭҮШ арқылы ЖТ МДБ/ЗТ МДБ-ға алушы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МДБ/ЗТ МДБ-да 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түрінде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электрондық құжатты «Е-лицензиялау» МДБ АЖ-да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берушімен тұтынушының біліктілік талаптарына және рұқсат беру үшін негіздерге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11) 8-үдеріс – тұтынушының «Е-лицензиялау» МДБ АЖ-де деректерінде бар бұзушылықтарға байланысты сұратып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 «Е-лицензиялау» МДБ АЖ қалыптастырылған (II, III және IV санат объектілері қоршаған ортаға эмиссияға рұқсат) қызмет көрсету нәтижесін алуы. Электрондық құжат қызмет берушінің уәкілетті тұлғасының ЭЦҚ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8. Орталық оператордың ХҚКО АЖ АЖО арқылы (</w:t>
      </w:r>
      <w:r>
        <w:rPr>
          <w:rFonts w:ascii="Times New Roman"/>
          <w:b w:val="false"/>
          <w:i w:val="false"/>
          <w:color w:val="000000"/>
          <w:sz w:val="28"/>
        </w:rPr>
        <w:t>№ 3 диаграмма</w:t>
      </w:r>
      <w:r>
        <w:rPr>
          <w:rFonts w:ascii="Times New Roman"/>
          <w:b w:val="false"/>
          <w:i w:val="false"/>
          <w:color w:val="000000"/>
          <w:sz w:val="28"/>
        </w:rPr>
        <w:t>) қадамдық іс-әрекеттері және шешімдері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үдеріс – қызмет көрсету үшін, ХҚКО АЖ АЖО Орталық операторымен логині мен паролін енгізу (авторизациялау үдерісі);</w:t>
      </w:r>
      <w:r>
        <w:br/>
      </w:r>
      <w:r>
        <w:rPr>
          <w:rFonts w:ascii="Times New Roman"/>
          <w:b w:val="false"/>
          <w:i w:val="false"/>
          <w:color w:val="000000"/>
          <w:sz w:val="28"/>
        </w:rPr>
        <w:t>
</w:t>
      </w:r>
      <w:r>
        <w:rPr>
          <w:rFonts w:ascii="Times New Roman"/>
          <w:b w:val="false"/>
          <w:i w:val="false"/>
          <w:color w:val="000000"/>
          <w:sz w:val="28"/>
        </w:rPr>
        <w:t>
      2) 2 үдеріс – Орталық операторымен қызметті таңдауы, қызмет көрсетуге арналған сұраныс нысанын экранға шығару және Орталық операторымен тұтынушының мәліметтерін енгізу;</w:t>
      </w:r>
      <w:r>
        <w:br/>
      </w:r>
      <w:r>
        <w:rPr>
          <w:rFonts w:ascii="Times New Roman"/>
          <w:b w:val="false"/>
          <w:i w:val="false"/>
          <w:color w:val="000000"/>
          <w:sz w:val="28"/>
        </w:rPr>
        <w:t>
</w:t>
      </w:r>
      <w:r>
        <w:rPr>
          <w:rFonts w:ascii="Times New Roman"/>
          <w:b w:val="false"/>
          <w:i w:val="false"/>
          <w:color w:val="000000"/>
          <w:sz w:val="28"/>
        </w:rPr>
        <w:t>
      3) 3 үдеріс – ЭҮШ арқылы ЖТ МДБ/ЗТ МДБ-ға алушы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4) 1 шарт - ЖТ МДБ/ЗТ МДБ-да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 үдеріс - ЖТ МДБ/ЗТ МДБ-да 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үдеріс – Орталық операторымен қағаз түрінде құжаттардың болуы туралы бөлігінде сұрау салу нысанын толтыру және тұтынушы ұсынған құжаттарды сканерлеуі және оларды сұрау салу нысанына қоса беруі, қызмет көрсетуге берілген сұранысты толтырылған нысанды (енгізілген мәліметтерді) ЭЦҚ арқылы куәландыру;</w:t>
      </w:r>
      <w:r>
        <w:br/>
      </w:r>
      <w:r>
        <w:rPr>
          <w:rFonts w:ascii="Times New Roman"/>
          <w:b w:val="false"/>
          <w:i w:val="false"/>
          <w:color w:val="000000"/>
          <w:sz w:val="28"/>
        </w:rPr>
        <w:t>
</w:t>
      </w:r>
      <w:r>
        <w:rPr>
          <w:rFonts w:ascii="Times New Roman"/>
          <w:b w:val="false"/>
          <w:i w:val="false"/>
          <w:color w:val="000000"/>
          <w:sz w:val="28"/>
        </w:rPr>
        <w:t>
      7) 6 үдеріс – Орталық операторының «Е-лицензиялау» МДБ АЖ ЭҮШ арқылы ЭЦҚ куәландырылған (қол қойылған) электрондық құжатты (тұтынушы сұрауын) жолдау;</w:t>
      </w:r>
      <w:r>
        <w:br/>
      </w:r>
      <w:r>
        <w:rPr>
          <w:rFonts w:ascii="Times New Roman"/>
          <w:b w:val="false"/>
          <w:i w:val="false"/>
          <w:color w:val="000000"/>
          <w:sz w:val="28"/>
        </w:rPr>
        <w:t>
</w:t>
      </w:r>
      <w:r>
        <w:rPr>
          <w:rFonts w:ascii="Times New Roman"/>
          <w:b w:val="false"/>
          <w:i w:val="false"/>
          <w:color w:val="000000"/>
          <w:sz w:val="28"/>
        </w:rPr>
        <w:t>
      8) 7 үдеріс – электрондық құжатты «Е-лицензиялау» МДБ АЖ-де тіркеу;</w:t>
      </w:r>
      <w:r>
        <w:br/>
      </w:r>
      <w:r>
        <w:rPr>
          <w:rFonts w:ascii="Times New Roman"/>
          <w:b w:val="false"/>
          <w:i w:val="false"/>
          <w:color w:val="000000"/>
          <w:sz w:val="28"/>
        </w:rPr>
        <w:t>
</w:t>
      </w:r>
      <w:r>
        <w:rPr>
          <w:rFonts w:ascii="Times New Roman"/>
          <w:b w:val="false"/>
          <w:i w:val="false"/>
          <w:color w:val="000000"/>
          <w:sz w:val="28"/>
        </w:rPr>
        <w:t>
      9) 2 шарт - қызмет берушімен тұтынушының біліктілік талаптарына және рұқсат беру үшін негіздерге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10) 8 үдеріс - тұтынушының «Е-лицензиялау» МДБ АЖ-де деректерінде бар бұзушылықтарға байланысты сұратып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 үдеріс - тұтынушымен «Е-лицензиялау» МДБ АЖ қалыптастырылған (II, III және IV санат объектілері қоршаған ортаға эмиссияға рұқсат) қызмет көрсету нәтижесін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9. Қызмет көрсету сұрауын толтыру бойынша іс-қимылды сипаттау:</w:t>
      </w:r>
      <w:r>
        <w:br/>
      </w:r>
      <w:r>
        <w:rPr>
          <w:rFonts w:ascii="Times New Roman"/>
          <w:b w:val="false"/>
          <w:i w:val="false"/>
          <w:color w:val="000000"/>
          <w:sz w:val="28"/>
        </w:rPr>
        <w:t>
</w:t>
      </w:r>
      <w:r>
        <w:rPr>
          <w:rFonts w:ascii="Times New Roman"/>
          <w:b w:val="false"/>
          <w:i w:val="false"/>
          <w:color w:val="000000"/>
          <w:sz w:val="28"/>
        </w:rPr>
        <w:t>
      1) пайданушымен ЭҮП ену үшін электрондық лицензия (логин мен пароль) берілетін тұлғаның мәліметтерін енгізілуі;</w:t>
      </w:r>
      <w:r>
        <w:br/>
      </w:r>
      <w:r>
        <w:rPr>
          <w:rFonts w:ascii="Times New Roman"/>
          <w:b w:val="false"/>
          <w:i w:val="false"/>
          <w:color w:val="000000"/>
          <w:sz w:val="28"/>
        </w:rPr>
        <w:t>
</w:t>
      </w:r>
      <w:r>
        <w:rPr>
          <w:rFonts w:ascii="Times New Roman"/>
          <w:b w:val="false"/>
          <w:i w:val="false"/>
          <w:color w:val="000000"/>
          <w:sz w:val="28"/>
        </w:rPr>
        <w:t>
      2) «Лицензия беру» қызметін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тетігінің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сұрауды толтыру:</w:t>
      </w:r>
      <w:r>
        <w:br/>
      </w:r>
      <w:r>
        <w:rPr>
          <w:rFonts w:ascii="Times New Roman"/>
          <w:b w:val="false"/>
          <w:i w:val="false"/>
          <w:color w:val="000000"/>
          <w:sz w:val="28"/>
        </w:rPr>
        <w:t>
</w:t>
      </w:r>
      <w:r>
        <w:rPr>
          <w:rFonts w:ascii="Times New Roman"/>
          <w:b w:val="false"/>
          <w:i w:val="false"/>
          <w:color w:val="000000"/>
          <w:sz w:val="28"/>
        </w:rPr>
        <w:t>
      ЖСН/БСН ЭҮП тіркелу нәтижесі бойынша автоматты түрде таңдалады;</w:t>
      </w:r>
      <w:r>
        <w:br/>
      </w:r>
      <w:r>
        <w:rPr>
          <w:rFonts w:ascii="Times New Roman"/>
          <w:b w:val="false"/>
          <w:i w:val="false"/>
          <w:color w:val="000000"/>
          <w:sz w:val="28"/>
        </w:rPr>
        <w:t>
</w:t>
      </w:r>
      <w:r>
        <w:rPr>
          <w:rFonts w:ascii="Times New Roman"/>
          <w:b w:val="false"/>
          <w:i w:val="false"/>
          <w:color w:val="000000"/>
          <w:sz w:val="28"/>
        </w:rPr>
        <w:t>
      пайдаланушы «сұрауды жолдау» тетігінің көмегімен сұрауды куәландыруға (қол қою) ауысуды жүзеге асырады;</w:t>
      </w:r>
      <w:r>
        <w:br/>
      </w:r>
      <w:r>
        <w:rPr>
          <w:rFonts w:ascii="Times New Roman"/>
          <w:b w:val="false"/>
          <w:i w:val="false"/>
          <w:color w:val="000000"/>
          <w:sz w:val="28"/>
        </w:rPr>
        <w:t>
</w:t>
      </w:r>
      <w:r>
        <w:rPr>
          <w:rFonts w:ascii="Times New Roman"/>
          <w:b w:val="false"/>
          <w:i w:val="false"/>
          <w:color w:val="000000"/>
          <w:sz w:val="28"/>
        </w:rPr>
        <w:t>
      5) тұтынушымен ЭЦҚ тіркелу куәлігін таңдауы;</w:t>
      </w:r>
      <w:r>
        <w:br/>
      </w:r>
      <w:r>
        <w:rPr>
          <w:rFonts w:ascii="Times New Roman"/>
          <w:b w:val="false"/>
          <w:i w:val="false"/>
          <w:color w:val="000000"/>
          <w:sz w:val="28"/>
        </w:rPr>
        <w:t>
</w:t>
      </w:r>
      <w:r>
        <w:rPr>
          <w:rFonts w:ascii="Times New Roman"/>
          <w:b w:val="false"/>
          <w:i w:val="false"/>
          <w:color w:val="000000"/>
          <w:sz w:val="28"/>
        </w:rPr>
        <w:t>
      6) сұрауды куәландыру (қол қою) – пайдаланушы «қол қою» тетігінің көмегімен сұрауды ЭЦҚ куәландыруды (қол қоюды) жүзеге асырады, содан кейін сұрау ЭҮШ арқылы «Е-лицензиялау» МДБ АЖ өңдеуге тапсырылады;</w:t>
      </w:r>
      <w:r>
        <w:br/>
      </w:r>
      <w:r>
        <w:rPr>
          <w:rFonts w:ascii="Times New Roman"/>
          <w:b w:val="false"/>
          <w:i w:val="false"/>
          <w:color w:val="000000"/>
          <w:sz w:val="28"/>
        </w:rPr>
        <w:t>
</w:t>
      </w:r>
      <w:r>
        <w:rPr>
          <w:rFonts w:ascii="Times New Roman"/>
          <w:b w:val="false"/>
          <w:i w:val="false"/>
          <w:color w:val="000000"/>
          <w:sz w:val="28"/>
        </w:rPr>
        <w:t>
      7) тұтынушының «Е-лицензиялау» МДБ АЖ тұтынушы сұрап отырған ақпараттың мазмұны туралы хабарлама алуы;</w:t>
      </w:r>
      <w:r>
        <w:br/>
      </w:r>
      <w:r>
        <w:rPr>
          <w:rFonts w:ascii="Times New Roman"/>
          <w:b w:val="false"/>
          <w:i w:val="false"/>
          <w:color w:val="000000"/>
          <w:sz w:val="28"/>
        </w:rPr>
        <w:t>
</w:t>
      </w:r>
      <w:r>
        <w:rPr>
          <w:rFonts w:ascii="Times New Roman"/>
          <w:b w:val="false"/>
          <w:i w:val="false"/>
          <w:color w:val="000000"/>
          <w:sz w:val="28"/>
        </w:rPr>
        <w:t>
      8) сұраудың «Е-лицензиялау» МДБ АЖ өңделуі:</w:t>
      </w:r>
      <w:r>
        <w:br/>
      </w:r>
      <w:r>
        <w:rPr>
          <w:rFonts w:ascii="Times New Roman"/>
          <w:b w:val="false"/>
          <w:i w:val="false"/>
          <w:color w:val="000000"/>
          <w:sz w:val="28"/>
        </w:rPr>
        <w:t>
</w:t>
      </w:r>
      <w:r>
        <w:rPr>
          <w:rFonts w:ascii="Times New Roman"/>
          <w:b w:val="false"/>
          <w:i w:val="false"/>
          <w:color w:val="000000"/>
          <w:sz w:val="28"/>
        </w:rPr>
        <w:t>
      пайдаланушы  дисплейінің экранына келесі ақпарат шығарылады:  ЖСН/БСН; сұраныс нөмірі; қызмет түрі; сұрау мәртебесі; қызметтің көрсетілу мерзімі;</w:t>
      </w:r>
      <w:r>
        <w:br/>
      </w:r>
      <w:r>
        <w:rPr>
          <w:rFonts w:ascii="Times New Roman"/>
          <w:b w:val="false"/>
          <w:i w:val="false"/>
          <w:color w:val="000000"/>
          <w:sz w:val="28"/>
        </w:rPr>
        <w:t>
</w:t>
      </w:r>
      <w:r>
        <w:rPr>
          <w:rFonts w:ascii="Times New Roman"/>
          <w:b w:val="false"/>
          <w:i w:val="false"/>
          <w:color w:val="000000"/>
          <w:sz w:val="28"/>
        </w:rPr>
        <w:t>
      «мәртебені жаңғырту» тетігінің көмегімен пайдаланушыға сұраудың өңделу нәтижесін көру мүмкіндігі ұсынылады;</w:t>
      </w:r>
      <w:r>
        <w:br/>
      </w:r>
      <w:r>
        <w:rPr>
          <w:rFonts w:ascii="Times New Roman"/>
          <w:b w:val="false"/>
          <w:i w:val="false"/>
          <w:color w:val="000000"/>
          <w:sz w:val="28"/>
        </w:rPr>
        <w:t>
</w:t>
      </w:r>
      <w:r>
        <w:rPr>
          <w:rFonts w:ascii="Times New Roman"/>
          <w:b w:val="false"/>
          <w:i w:val="false"/>
          <w:color w:val="000000"/>
          <w:sz w:val="28"/>
        </w:rPr>
        <w:t>
      «Е-лицензиялау» МДБ АЖ жауап алынған жағдайда «нәтижені қарау» тетігі көрінеді.</w:t>
      </w:r>
      <w:r>
        <w:br/>
      </w:r>
      <w:r>
        <w:rPr>
          <w:rFonts w:ascii="Times New Roman"/>
          <w:b w:val="false"/>
          <w:i w:val="false"/>
          <w:color w:val="000000"/>
          <w:sz w:val="28"/>
        </w:rPr>
        <w:t>
</w:t>
      </w:r>
      <w:r>
        <w:rPr>
          <w:rFonts w:ascii="Times New Roman"/>
          <w:b w:val="false"/>
          <w:i w:val="false"/>
          <w:color w:val="000000"/>
          <w:sz w:val="28"/>
        </w:rPr>
        <w:t>
      10. Сұрау өңделгеннен кейін тұтынушыға сұраудың өңделу нәтижесін келесі тәртіппен көру мүмкіндігі ұсынылады:</w:t>
      </w:r>
      <w:r>
        <w:br/>
      </w:r>
      <w:r>
        <w:rPr>
          <w:rFonts w:ascii="Times New Roman"/>
          <w:b w:val="false"/>
          <w:i w:val="false"/>
          <w:color w:val="000000"/>
          <w:sz w:val="28"/>
        </w:rPr>
        <w:t>
</w:t>
      </w:r>
      <w:r>
        <w:rPr>
          <w:rFonts w:ascii="Times New Roman"/>
          <w:b w:val="false"/>
          <w:i w:val="false"/>
          <w:color w:val="000000"/>
          <w:sz w:val="28"/>
        </w:rPr>
        <w:t>
      қызметті алу тарихында «шығатын құжатты көру» тетігін басқаннан кейін сұрау нәтижесі дисплей экранына шығады;</w:t>
      </w:r>
      <w:r>
        <w:br/>
      </w:r>
      <w:r>
        <w:rPr>
          <w:rFonts w:ascii="Times New Roman"/>
          <w:b w:val="false"/>
          <w:i w:val="false"/>
          <w:color w:val="000000"/>
          <w:sz w:val="28"/>
        </w:rPr>
        <w:t>
</w:t>
      </w:r>
      <w:r>
        <w:rPr>
          <w:rFonts w:ascii="Times New Roman"/>
          <w:b w:val="false"/>
          <w:i w:val="false"/>
          <w:color w:val="000000"/>
          <w:sz w:val="28"/>
        </w:rPr>
        <w:t>
      «сақтау» тетігін басқаннан кейін сұрау нәтижесі Adobe Acrobat форматында алушы тапсырыс берген магнитті тасығышта сақталады;</w:t>
      </w:r>
      <w:r>
        <w:br/>
      </w:r>
      <w:r>
        <w:rPr>
          <w:rFonts w:ascii="Times New Roman"/>
          <w:b w:val="false"/>
          <w:i w:val="false"/>
          <w:color w:val="000000"/>
          <w:sz w:val="28"/>
        </w:rPr>
        <w:t>
</w:t>
      </w:r>
      <w:r>
        <w:rPr>
          <w:rFonts w:ascii="Times New Roman"/>
          <w:b w:val="false"/>
          <w:i w:val="false"/>
          <w:color w:val="000000"/>
          <w:sz w:val="28"/>
        </w:rPr>
        <w:t>
      11. Қызмет көрсету бойынша қажетті ақпараттар мен кеңесті call-орталық телефоны (1414) бойынша алуға болады.</w:t>
      </w:r>
    </w:p>
    <w:bookmarkEnd w:id="6"/>
    <w:bookmarkStart w:name="z90" w:id="7"/>
    <w:p>
      <w:pPr>
        <w:spacing w:after="0"/>
        <w:ind w:left="0"/>
        <w:jc w:val="left"/>
      </w:pPr>
      <w:r>
        <w:rPr>
          <w:rFonts w:ascii="Times New Roman"/>
          <w:b/>
          <w:i w:val="false"/>
          <w:color w:val="000000"/>
        </w:rPr>
        <w:t xml:space="preserve"> 
3. Мемлекеттік қызмет көрсету үдерісіндегі өзара іс-қимыл тәртібін сипаттау</w:t>
      </w:r>
    </w:p>
    <w:bookmarkEnd w:id="7"/>
    <w:bookmarkStart w:name="z91" w:id="8"/>
    <w:p>
      <w:pPr>
        <w:spacing w:after="0"/>
        <w:ind w:left="0"/>
        <w:jc w:val="both"/>
      </w:pPr>
      <w:r>
        <w:rPr>
          <w:rFonts w:ascii="Times New Roman"/>
          <w:b w:val="false"/>
          <w:i w:val="false"/>
          <w:color w:val="000000"/>
          <w:sz w:val="28"/>
        </w:rPr>
        <w:t>
      12.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«Е-лицензиялау» МДБ АЖ;</w:t>
      </w:r>
      <w:r>
        <w:br/>
      </w:r>
      <w:r>
        <w:rPr>
          <w:rFonts w:ascii="Times New Roman"/>
          <w:b w:val="false"/>
          <w:i w:val="false"/>
          <w:color w:val="000000"/>
          <w:sz w:val="28"/>
        </w:rPr>
        <w:t>
</w:t>
      </w:r>
      <w:r>
        <w:rPr>
          <w:rFonts w:ascii="Times New Roman"/>
          <w:b w:val="false"/>
          <w:i w:val="false"/>
          <w:color w:val="000000"/>
          <w:sz w:val="28"/>
        </w:rPr>
        <w:t>
      4) ЖТ МДБ/ЗТ МДБ;</w:t>
      </w:r>
      <w:r>
        <w:br/>
      </w:r>
      <w:r>
        <w:rPr>
          <w:rFonts w:ascii="Times New Roman"/>
          <w:b w:val="false"/>
          <w:i w:val="false"/>
          <w:color w:val="000000"/>
          <w:sz w:val="28"/>
        </w:rPr>
        <w:t>
</w:t>
      </w:r>
      <w:r>
        <w:rPr>
          <w:rFonts w:ascii="Times New Roman"/>
          <w:b w:val="false"/>
          <w:i w:val="false"/>
          <w:color w:val="000000"/>
          <w:sz w:val="28"/>
        </w:rPr>
        <w:t>
      5) ХҚКО АЖО АЖ;</w:t>
      </w:r>
      <w:r>
        <w:br/>
      </w:r>
      <w:r>
        <w:rPr>
          <w:rFonts w:ascii="Times New Roman"/>
          <w:b w:val="false"/>
          <w:i w:val="false"/>
          <w:color w:val="000000"/>
          <w:sz w:val="28"/>
        </w:rPr>
        <w:t>
</w:t>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13. Әрекеттер (рәсімдер, функциялар, операциялар) кезектілігінің мәтінді кестелі сипаттау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Әрекеттердің олардың сипаттамасына сәйкес қисынды кезектілігі арасындағы өзара байланысты (қызметті көрсету үдерісінде) көрсететін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нәтижелері осы Регламенттің</w:t>
      </w:r>
      <w:r>
        <w:br/>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қорытынды берілетін тұлғада ЖСН/БСН бар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8"/>
    <w:bookmarkStart w:name="z110" w:id="9"/>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9"/>
    <w:bookmarkStart w:name="z111" w:id="10"/>
    <w:p>
      <w:pPr>
        <w:spacing w:after="0"/>
        <w:ind w:left="0"/>
        <w:jc w:val="left"/>
      </w:pPr>
      <w:r>
        <w:rPr>
          <w:rFonts w:ascii="Times New Roman"/>
          <w:b/>
          <w:i w:val="false"/>
          <w:color w:val="000000"/>
        </w:rPr>
        <w:t xml:space="preserve"> 
1-шi кесте. ЭҮП арқылы ҚФБ іс-әрекетінің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2930"/>
        <w:gridCol w:w="2271"/>
        <w:gridCol w:w="2271"/>
        <w:gridCol w:w="2492"/>
        <w:gridCol w:w="2712"/>
      </w:tblGrid>
      <w:tr>
        <w:trPr>
          <w:trHeight w:val="8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нөмірі (жүріс, жұмыс ағысы)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(операция, процесс, процедура) және олардың сипаттамасы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тіркелу куәлігін тұтынушының компьютерінің интернет браузеріне бекіту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бар болуына байланысты бас тарту туралы хабарламаны құру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куәландыру (қол қою) үшін ЭЦҚ таңдау</w:t>
            </w:r>
          </w:p>
        </w:tc>
      </w:tr>
      <w:tr>
        <w:trPr>
          <w:trHeight w:val="20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7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бұзушылықтар болса; 3-егер авторизация сәтті өтсе</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ЭЦҚ қате болса; 6 – ЭЦҚ қате болмаса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2156"/>
        <w:gridCol w:w="2782"/>
        <w:gridCol w:w="2470"/>
        <w:gridCol w:w="4036"/>
      </w:tblGrid>
      <w:tr>
        <w:trPr>
          <w:trHeight w:val="87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нақтылығының расталмауына байланысты бас тарту туралы хабарламаны құрады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сұрауды куәландыру (қол қою)</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(тұтынушының өтінімін) және сұрауды өңдеу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мәліметтерінде бұзушылықтар болуына байланысты бас тарту хабарламаны қалыптастыру</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және IV санат объектілері үшін қоршаған ортаға эмиссияға рұқсатты беру</w:t>
            </w:r>
          </w:p>
        </w:tc>
      </w:tr>
      <w:tr>
        <w:trPr>
          <w:trHeight w:val="204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705"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аспайтын мерзімде</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2" w:id="11"/>
    <w:p>
      <w:pPr>
        <w:spacing w:after="0"/>
        <w:ind w:left="0"/>
        <w:jc w:val="left"/>
      </w:pPr>
      <w:r>
        <w:rPr>
          <w:rFonts w:ascii="Times New Roman"/>
          <w:b/>
          <w:i w:val="false"/>
          <w:color w:val="000000"/>
        </w:rPr>
        <w:t xml:space="preserve"> 
2-Кесте. Қызмет беруші арқылы ҚФБ-нің іс-әрекеттерін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694"/>
        <w:gridCol w:w="2476"/>
        <w:gridCol w:w="2722"/>
        <w:gridCol w:w="2449"/>
        <w:gridCol w:w="2586"/>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МДБ/ЖТ МДБ</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авторизациялау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хабарламаны қалыптастыру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қызметкерімен қызметті таңдау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сұрау жолдау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логині мен паролі туралы деректердің түпнұсқалығын «Е-лицензиялау» МДҚ АЖ-да тексеру - 1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пайдаланушы деректерінде бұзушылықтар болса;</w:t>
            </w:r>
          </w:p>
          <w:p>
            <w:pPr>
              <w:spacing w:after="20"/>
              <w:ind w:left="20"/>
              <w:jc w:val="both"/>
            </w:pPr>
            <w:r>
              <w:rPr>
                <w:rFonts w:ascii="Times New Roman"/>
                <w:b w:val="false"/>
                <w:i w:val="false"/>
                <w:color w:val="000000"/>
                <w:sz w:val="20"/>
              </w:rPr>
              <w:t>6 – авторлау сәтті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2336"/>
        <w:gridCol w:w="2497"/>
        <w:gridCol w:w="2005"/>
        <w:gridCol w:w="4223"/>
      </w:tblGrid>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МДБ/ЖТ МДБ</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 отырып, сұрау нысанын толтыру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тіркеу және қызметті өңдеу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қателіктердің болуына байланысты бас тарту туралы хабарлама қалыптастыру</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және IV санат объектілері үшін қоршаған ортаға эмиссияға рұқсатты беру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айдан аспайтын мерзімде</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«Е-Лицензиялау» МДҚ АЖ сұраныс бойынша мәліметтер жоқ болса; 9 - егер сұраныс бойынша мәлімет табылса</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3" w:id="12"/>
    <w:p>
      <w:pPr>
        <w:spacing w:after="0"/>
        <w:ind w:left="0"/>
        <w:jc w:val="left"/>
      </w:pPr>
      <w:r>
        <w:rPr>
          <w:rFonts w:ascii="Times New Roman"/>
          <w:b/>
          <w:i w:val="false"/>
          <w:color w:val="000000"/>
        </w:rPr>
        <w:t xml:space="preserve"> 
3-шi кесте. Орталық арқылы ҚФБ іс-әрекетінің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846"/>
        <w:gridCol w:w="2530"/>
        <w:gridCol w:w="2530"/>
        <w:gridCol w:w="2847"/>
        <w:gridCol w:w="2215"/>
      </w:tblGrid>
      <w:tr>
        <w:trPr>
          <w:trHeight w:val="6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АЖО АЖ</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МДБ/ЖТ МДБ</w:t>
            </w:r>
          </w:p>
        </w:tc>
      </w:tr>
      <w:tr>
        <w:trPr>
          <w:trHeight w:val="7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мен паролі бойынша авторизацияланады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деректерін құрайды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МДБ/ЖТ МДБ сұрау жолдау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r>
      <w:tr>
        <w:trPr>
          <w:trHeight w:val="16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жүйеде тіркеу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қалыптастырғандығы туралы хабарламаны бейнелеу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тартуын қалыптастыру</w:t>
            </w:r>
          </w:p>
        </w:tc>
      </w:tr>
      <w:tr>
        <w:trPr>
          <w:trHeight w:val="3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4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 деректерінде бұзушылықтар болса;</w:t>
            </w:r>
          </w:p>
          <w:p>
            <w:pPr>
              <w:spacing w:after="20"/>
              <w:ind w:left="20"/>
              <w:jc w:val="both"/>
            </w:pPr>
            <w:r>
              <w:rPr>
                <w:rFonts w:ascii="Times New Roman"/>
                <w:b w:val="false"/>
                <w:i w:val="false"/>
                <w:color w:val="000000"/>
                <w:sz w:val="20"/>
              </w:rPr>
              <w:t>5 – егер бұзушылықтар болмаса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615"/>
        <w:gridCol w:w="2877"/>
        <w:gridCol w:w="2877"/>
        <w:gridCol w:w="2878"/>
      </w:tblGrid>
      <w:tr>
        <w:trPr>
          <w:trHeight w:val="67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r>
      <w:tr>
        <w:trPr>
          <w:trHeight w:val="79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нысанына қажетті құжаттарды тіркей отырып, сұрауды  толтыру және ЭЦҚ куәландыру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ЭЦҚ куәландырылған (қол қойылған) құжатты «Е-лицензиялау» МДБ АЖ жолдау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және IV санат объектілері үшін  қоршаған ортаға эмиссияға рұқсат беру</w:t>
            </w:r>
          </w:p>
        </w:tc>
      </w:tr>
      <w:tr>
        <w:trPr>
          <w:trHeight w:val="169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қалыптастырғандығы туралы хабарламаны бейнелеу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тартуын қалыптастыру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(рұқсат)</w:t>
            </w:r>
          </w:p>
        </w:tc>
      </w:tr>
      <w:tr>
        <w:trPr>
          <w:trHeight w:val="30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ай ішінде</w:t>
            </w:r>
          </w:p>
        </w:tc>
      </w:tr>
      <w:tr>
        <w:trPr>
          <w:trHeight w:val="141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w:t>
            </w:r>
          </w:p>
          <w:p>
            <w:pPr>
              <w:spacing w:after="20"/>
              <w:ind w:left="20"/>
              <w:jc w:val="both"/>
            </w:pPr>
            <w:r>
              <w:rPr>
                <w:rFonts w:ascii="Times New Roman"/>
                <w:b w:val="false"/>
                <w:i w:val="false"/>
                <w:color w:val="000000"/>
                <w:sz w:val="20"/>
              </w:rPr>
              <w:t>9 – егер бұзушылықтар болмаса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4" w:id="13"/>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115" w:id="14"/>
    <w:p>
      <w:pPr>
        <w:spacing w:after="0"/>
        <w:ind w:left="0"/>
        <w:jc w:val="left"/>
      </w:pPr>
      <w:r>
        <w:rPr>
          <w:rFonts w:ascii="Times New Roman"/>
          <w:b/>
          <w:i w:val="false"/>
          <w:color w:val="000000"/>
        </w:rPr>
        <w:t xml:space="preserve"> 
Электрондық мемлекеттік қызметті ЭҮП арқылы көрсеткен кездегі функционалды өзара әрекеттестіктің № 1-диаграммасы</w:t>
      </w:r>
    </w:p>
    <w:bookmarkEnd w:id="14"/>
    <w:p>
      <w:pPr>
        <w:spacing w:after="0"/>
        <w:ind w:left="0"/>
        <w:jc w:val="both"/>
      </w:pPr>
      <w:r>
        <w:drawing>
          <wp:inline distT="0" distB="0" distL="0" distR="0">
            <wp:extent cx="8445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45500" cy="4699000"/>
                    </a:xfrm>
                    <a:prstGeom prst="rect">
                      <a:avLst/>
                    </a:prstGeom>
                  </pic:spPr>
                </pic:pic>
              </a:graphicData>
            </a:graphic>
          </wp:inline>
        </w:drawing>
      </w:r>
    </w:p>
    <w:bookmarkStart w:name="z116" w:id="15"/>
    <w:p>
      <w:pPr>
        <w:spacing w:after="0"/>
        <w:ind w:left="0"/>
        <w:jc w:val="left"/>
      </w:pPr>
      <w:r>
        <w:rPr>
          <w:rFonts w:ascii="Times New Roman"/>
          <w:b/>
          <w:i w:val="false"/>
          <w:color w:val="000000"/>
        </w:rPr>
        <w:t xml:space="preserve"> 
Электрондық мемлекеттік қызметті қызмет беруші арқылы көрсеткен кездегі функционалды өзара әрекеттестіктің № 2-диаграммасы</w:t>
      </w:r>
    </w:p>
    <w:bookmarkEnd w:id="15"/>
    <w:p>
      <w:pPr>
        <w:spacing w:after="0"/>
        <w:ind w:left="0"/>
        <w:jc w:val="both"/>
      </w:pPr>
      <w:r>
        <w:drawing>
          <wp:inline distT="0" distB="0" distL="0" distR="0">
            <wp:extent cx="84201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20100" cy="4699000"/>
                    </a:xfrm>
                    <a:prstGeom prst="rect">
                      <a:avLst/>
                    </a:prstGeom>
                  </pic:spPr>
                </pic:pic>
              </a:graphicData>
            </a:graphic>
          </wp:inline>
        </w:drawing>
      </w:r>
    </w:p>
    <w:bookmarkStart w:name="z117" w:id="16"/>
    <w:p>
      <w:pPr>
        <w:spacing w:after="0"/>
        <w:ind w:left="0"/>
        <w:jc w:val="left"/>
      </w:pPr>
      <w:r>
        <w:rPr>
          <w:rFonts w:ascii="Times New Roman"/>
          <w:b/>
          <w:i w:val="false"/>
          <w:color w:val="000000"/>
        </w:rPr>
        <w:t xml:space="preserve"> 
Электрондық мемлекеттік қызметті ХҚКО АЖ АЖО арқылы көрсеткен кездегі функционалды өзара әрекеттестіктің № 3-диаграммасы</w:t>
      </w:r>
    </w:p>
    <w:bookmarkEnd w:id="16"/>
    <w:p>
      <w:pPr>
        <w:spacing w:after="0"/>
        <w:ind w:left="0"/>
        <w:jc w:val="both"/>
      </w:pPr>
      <w:r>
        <w:drawing>
          <wp:inline distT="0" distB="0" distL="0" distR="0">
            <wp:extent cx="83947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94700" cy="4699000"/>
                    </a:xfrm>
                    <a:prstGeom prst="rect">
                      <a:avLst/>
                    </a:prstGeom>
                  </pic:spPr>
                </pic:pic>
              </a:graphicData>
            </a:graphic>
          </wp:inline>
        </w:drawing>
      </w:r>
    </w:p>
    <w:bookmarkStart w:name="z118" w:id="17"/>
    <w:p>
      <w:pPr>
        <w:spacing w:after="0"/>
        <w:ind w:left="0"/>
        <w:jc w:val="left"/>
      </w:pPr>
      <w:r>
        <w:rPr>
          <w:rFonts w:ascii="Times New Roman"/>
          <w:b/>
          <w:i w:val="false"/>
          <w:color w:val="000000"/>
        </w:rPr>
        <w:t xml:space="preserve"> 
Шартты белгілер:</w:t>
      </w:r>
    </w:p>
    <w:bookmarkEnd w:id="17"/>
    <w:p>
      <w:pPr>
        <w:spacing w:after="0"/>
        <w:ind w:left="0"/>
        <w:jc w:val="both"/>
      </w:pPr>
      <w:r>
        <w:drawing>
          <wp:inline distT="0" distB="0" distL="0" distR="0">
            <wp:extent cx="45974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97400" cy="4635500"/>
                    </a:xfrm>
                    <a:prstGeom prst="rect">
                      <a:avLst/>
                    </a:prstGeom>
                  </pic:spPr>
                </pic:pic>
              </a:graphicData>
            </a:graphic>
          </wp:inline>
        </w:drawing>
      </w:r>
    </w:p>
    <w:bookmarkStart w:name="z119" w:id="18"/>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8"/>
    <w:bookmarkStart w:name="z120" w:id="19"/>
    <w:p>
      <w:pPr>
        <w:spacing w:after="0"/>
        <w:ind w:left="0"/>
        <w:jc w:val="both"/>
      </w:pPr>
      <w:r>
        <w:rPr>
          <w:rFonts w:ascii="Times New Roman"/>
          <w:b w:val="false"/>
          <w:i w:val="false"/>
          <w:color w:val="000000"/>
          <w:sz w:val="28"/>
        </w:rPr>
        <w:t>
«Сапа» және «қол жетімділік» электрондық мемлекеттік қызмет көрсеткіштерін анықтау үшін сауалнама үлгісі</w:t>
      </w:r>
      <w:r>
        <w:br/>
      </w:r>
      <w:r>
        <w:rPr>
          <w:rFonts w:ascii="Times New Roman"/>
          <w:b w:val="false"/>
          <w:i w:val="false"/>
          <w:color w:val="000000"/>
          <w:sz w:val="28"/>
        </w:rPr>
        <w:t>
_____________________________________________</w:t>
      </w:r>
      <w:r>
        <w:br/>
      </w:r>
      <w:r>
        <w:rPr>
          <w:rFonts w:ascii="Times New Roman"/>
          <w:b w:val="false"/>
          <w:i w:val="false"/>
          <w:color w:val="000000"/>
          <w:sz w:val="28"/>
        </w:rPr>
        <w:t>
(қызмет атауы)</w:t>
      </w:r>
    </w:p>
    <w:bookmarkEnd w:id="19"/>
    <w:bookmarkStart w:name="z121" w:id="20"/>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жартылай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жартылай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20"/>
    <w:bookmarkStart w:name="z129" w:id="2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2013 жылғы 18 наурыздағы</w:t>
      </w:r>
      <w:r>
        <w:br/>
      </w:r>
      <w:r>
        <w:rPr>
          <w:rFonts w:ascii="Times New Roman"/>
          <w:b w:val="false"/>
          <w:i w:val="false"/>
          <w:color w:val="000000"/>
          <w:sz w:val="28"/>
        </w:rPr>
        <w:t xml:space="preserve">
№ А-2/119 қаулысымен  </w:t>
      </w:r>
      <w:r>
        <w:br/>
      </w:r>
      <w:r>
        <w:rPr>
          <w:rFonts w:ascii="Times New Roman"/>
          <w:b w:val="false"/>
          <w:i w:val="false"/>
          <w:color w:val="000000"/>
          <w:sz w:val="28"/>
        </w:rPr>
        <w:t xml:space="preserve">
бекітілген       </w:t>
      </w:r>
    </w:p>
    <w:bookmarkEnd w:id="21"/>
    <w:bookmarkStart w:name="z130" w:id="22"/>
    <w:p>
      <w:pPr>
        <w:spacing w:after="0"/>
        <w:ind w:left="0"/>
        <w:jc w:val="left"/>
      </w:pPr>
      <w:r>
        <w:rPr>
          <w:rFonts w:ascii="Times New Roman"/>
          <w:b/>
          <w:i w:val="false"/>
          <w:color w:val="000000"/>
        </w:rPr>
        <w:t xml:space="preserve"> 
«II, III және IV санат объектілеріне мемлекеттік экологиялық сараптама қорытындысын беру» электрондық мемлекеттік қызмет регламенті</w:t>
      </w:r>
    </w:p>
    <w:bookmarkEnd w:id="22"/>
    <w:bookmarkStart w:name="z131" w:id="23"/>
    <w:p>
      <w:pPr>
        <w:spacing w:after="0"/>
        <w:ind w:left="0"/>
        <w:jc w:val="left"/>
      </w:pPr>
      <w:r>
        <w:rPr>
          <w:rFonts w:ascii="Times New Roman"/>
          <w:b/>
          <w:i w:val="false"/>
          <w:color w:val="000000"/>
        </w:rPr>
        <w:t xml:space="preserve"> 
1. Негізгі ұғымдар</w:t>
      </w:r>
    </w:p>
    <w:bookmarkEnd w:id="23"/>
    <w:bookmarkStart w:name="z132" w:id="24"/>
    <w:p>
      <w:pPr>
        <w:spacing w:after="0"/>
        <w:ind w:left="0"/>
        <w:jc w:val="both"/>
      </w:pPr>
      <w:r>
        <w:rPr>
          <w:rFonts w:ascii="Times New Roman"/>
          <w:b w:val="false"/>
          <w:i w:val="false"/>
          <w:color w:val="000000"/>
          <w:sz w:val="28"/>
        </w:rPr>
        <w:t>
      1. «II, III және IV санат объектілеріне мемлекеттік экологиялық сараптама қорытындысын беру» электрондық мемлекеттік қызметі (бұдан әрі – қызмет) «Ақмола облысының табиғи ресурстар және табиғатты пайдалануды реттеу басқармасы» мемлекеттік мекемесімен (бұдан әрі - қызмет көрсетуші), сонымен бірге «электрондық үкімет» веб-порталы арқылы www.e.gov.kz мекенжайы бойынша немесе «Е-лицензиялау» веб-порталы арқылы www.elicense.kz.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Қазақстан Республикасы Үкіметінің 2012 жылғы 8 тамыздағы № 1033 </w:t>
      </w:r>
      <w:r>
        <w:rPr>
          <w:rFonts w:ascii="Times New Roman"/>
          <w:b w:val="false"/>
          <w:i w:val="false"/>
          <w:color w:val="000000"/>
          <w:sz w:val="28"/>
        </w:rPr>
        <w:t>қаулысымен</w:t>
      </w:r>
      <w:r>
        <w:rPr>
          <w:rFonts w:ascii="Times New Roman"/>
          <w:b w:val="false"/>
          <w:i w:val="false"/>
          <w:color w:val="000000"/>
          <w:sz w:val="28"/>
        </w:rPr>
        <w:t xml:space="preserve"> бекітілген «II, III және IV санат объектілеріне мемлекеттік экологиялық сараптама қорытындысын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«II, III және IV санат объектілеріне мемлекеттік экологиялық сараптама қорытындысын беру» электрондық мемлекеттік қызмет регламентте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8) жеке сәйкестендіру нөмірі – жеке тұлға, соның ішінде жеке кәсіпкерлік түрінде іс-әрекетті іске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9) бизнес-сәйкестендіру нөмірі – заңды тұлға (филиал және өкілдік) және бірлескен кәсіпкерлік түріндегі іс-әрекетті іске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10) пайдаланушы – оған қажетті электрондық ақпаратты ресурстарды алу үшін ақпараттық жүйеге жүгінетін және оларды пайдаланатын субъекті (тұтынушы, қызмет беруші);</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цифрлық қолтаңбаны қолдана отырып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 электрондық цифрлық қолтаңба құралдарымен құрылған және электрондық құжаттың дұрыстығын, оның тиесілігін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13)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15) құрылымдық-функционалдық бірліктер (бұдан әрі – ҚФБ) – қызмет көрсету үдерісіне қатысатын, мемлекеттік органдардың, мекемелердің құрылымдық бөлімшелерінің немесе басқа ұйымдар мен ақпараттық жүйелердің тізбесі.</w:t>
      </w:r>
    </w:p>
    <w:bookmarkEnd w:id="24"/>
    <w:bookmarkStart w:name="z152" w:id="25"/>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25"/>
    <w:bookmarkStart w:name="z153" w:id="26"/>
    <w:p>
      <w:pPr>
        <w:spacing w:after="0"/>
        <w:ind w:left="0"/>
        <w:jc w:val="both"/>
      </w:pPr>
      <w:r>
        <w:rPr>
          <w:rFonts w:ascii="Times New Roman"/>
          <w:b w:val="false"/>
          <w:i w:val="false"/>
          <w:color w:val="000000"/>
          <w:sz w:val="28"/>
        </w:rPr>
        <w:t>
      6. ЭҮП арқылы қызметті көрсетушінің қадамдық әрекеттері мен шешімдері (қызметті көрсету кезіндегі функционалдық өзара әрекеттесудің </w:t>
      </w:r>
      <w:r>
        <w:rPr>
          <w:rFonts w:ascii="Times New Roman"/>
          <w:b w:val="false"/>
          <w:i w:val="false"/>
          <w:color w:val="000000"/>
          <w:sz w:val="28"/>
        </w:rPr>
        <w:t>№ 1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 тіркеу куәлігінің көмегімен ЭҮП-де тіркеуді жүзеге асырады (ЭҮП-да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 үшін алушының логині мен паролін ЭҮП-да енгізу үдерісі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тұтынушы туралы деректердің дұрыстығын логин (ЖСН/БСН) мен пароль арқылы ЭҮП-да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ЭҮП-мен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 сұрау салу нысанына қажетті электрондық түрдегі құжаттарды қоса берумен;</w:t>
      </w:r>
      <w:r>
        <w:br/>
      </w:r>
      <w:r>
        <w:rPr>
          <w:rFonts w:ascii="Times New Roman"/>
          <w:b w:val="false"/>
          <w:i w:val="false"/>
          <w:color w:val="000000"/>
          <w:sz w:val="28"/>
        </w:rPr>
        <w:t>
</w:t>
      </w:r>
      <w:r>
        <w:rPr>
          <w:rFonts w:ascii="Times New Roman"/>
          <w:b w:val="false"/>
          <w:i w:val="false"/>
          <w:color w:val="000000"/>
          <w:sz w:val="28"/>
        </w:rPr>
        <w:t>
      6) 4-үдеріс – сұрау салуды куәландыру (қол қою) үшін тұтынушымен ЭЦҚ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ЭҮП-да ЭЦҚ тіркеу куәлігінің қолданыс мерзімін және қайтарып алынған (жойылған) тіркеу куәліктерінің тізімде жоқ екендігін, сондай-ақ сәйкестендіру деректерінің сұрау салуда көрсетілген ЖСН/БСН мен ЭЦҚ тіркеу куәлігінде көрсетілген ЖСН/БСН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ЭЦҚ дұрыстығының расталмауына байланысты сұратып отырған қызметті көрсетуден бас тартуды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ЭЦҚ көмегімен қызмет көрсетуге сұрау салудың толтырылған нысанын (енгізілген деректерді) куәландыру (қол қою);</w:t>
      </w:r>
      <w:r>
        <w:br/>
      </w:r>
      <w:r>
        <w:rPr>
          <w:rFonts w:ascii="Times New Roman"/>
          <w:b w:val="false"/>
          <w:i w:val="false"/>
          <w:color w:val="000000"/>
          <w:sz w:val="28"/>
        </w:rPr>
        <w:t>
</w:t>
      </w:r>
      <w:r>
        <w:rPr>
          <w:rFonts w:ascii="Times New Roman"/>
          <w:b w:val="false"/>
          <w:i w:val="false"/>
          <w:color w:val="000000"/>
          <w:sz w:val="28"/>
        </w:rPr>
        <w:t>
      10) 7-үдеріс – электрондық құжатты (алушының сұрау салуды) «Е-лицензиялау» МДБ АЖ-де тіркеу және сұрау салуды «Е-лицензиялау» МДБ АЖ-да өңдеу;</w:t>
      </w:r>
      <w:r>
        <w:br/>
      </w:r>
      <w:r>
        <w:rPr>
          <w:rFonts w:ascii="Times New Roman"/>
          <w:b w:val="false"/>
          <w:i w:val="false"/>
          <w:color w:val="000000"/>
          <w:sz w:val="28"/>
        </w:rPr>
        <w:t>
</w:t>
      </w:r>
      <w:r>
        <w:rPr>
          <w:rFonts w:ascii="Times New Roman"/>
          <w:b w:val="false"/>
          <w:i w:val="false"/>
          <w:color w:val="000000"/>
          <w:sz w:val="28"/>
        </w:rPr>
        <w:t>
      11) 3-шарт – қызмет көрсетушімен тұтынушының біліктілік талаптарына және қорытынды беру үшін негіздерге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12) 8-үдеріс – тұтынушы деректерінің «Е-лицензиялау» МДБ</w:t>
      </w:r>
      <w:r>
        <w:br/>
      </w:r>
      <w:r>
        <w:rPr>
          <w:rFonts w:ascii="Times New Roman"/>
          <w:b w:val="false"/>
          <w:i w:val="false"/>
          <w:color w:val="000000"/>
          <w:sz w:val="28"/>
        </w:rPr>
        <w:t>
АЖ-да бар бұзушылықтарына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тұтынушы «Е-лицензиялау» МДБ АЖ қалыптастырылған («II, III және IV санат объектілеріне мемлекеттік экологиялық сараптама қорытындысы) қызмет көрсету нәтижесін алады. Электрондық құжат қызмет көрсетушінің уәкілетті тұлғасының ЭЦҚ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әрекеттері мен шешімдері (қызметті көрсету кезіндегі функционалдық өзара әрекеттесудің </w:t>
      </w:r>
      <w:r>
        <w:rPr>
          <w:rFonts w:ascii="Times New Roman"/>
          <w:b w:val="false"/>
          <w:i w:val="false"/>
          <w:color w:val="000000"/>
          <w:sz w:val="28"/>
        </w:rPr>
        <w:t>№ 2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қызмет алу үшін</w:t>
      </w:r>
      <w:r>
        <w:br/>
      </w:r>
      <w:r>
        <w:rPr>
          <w:rFonts w:ascii="Times New Roman"/>
          <w:b w:val="false"/>
          <w:i w:val="false"/>
          <w:color w:val="000000"/>
          <w:sz w:val="28"/>
        </w:rPr>
        <w:t>
«Е-лицензиялау» МДБ АЖ-не логин мен пароль енгізу (авторлау үдерісі);</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дұрыстығын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АЖ-мен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қызметкерімен осы Регламентте көрсетілген қызметті таңдауы, қызметті көрсетуге арналған сұрау салу нысанын экранға шығаруы және қызмет беруші қызметкерімен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ЭҮШ арқылы ЖТ МДБ/ЗТ МДБ-ға алушы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МДБ/ЗТ МДБ-да 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түрінде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электрондық құжатты «Е-лицензиялау» МДБ АЖ-де тіркеу және «Е-лицензиялау» МДБ АЖ-де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көрсетушімен тұтынушының біліктілік талаптарына және қорытынды беру үшін негіздерге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11) 8-үдеріс – тұтынушының «Е-лицензиялау» МДБ АЖ-де деректерінде бар бұзушылықтарға байланысты сұратып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 «Е-лицензиялау» МДБ АЖ - мен қалыптастырылған («II, III және IV санат объектілеріне мемлекеттік экологиялық сараптама қорытындысы) қызмет көрсету нәтижесін алады. Электрондық құжат қызмет көрсетушінің уәкілетті тұлғасының ЭЦҚ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және қызметке жауап беру нысандары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 өңделгеннен кейін тұтынушыға сұраудың өңделу нәтижесін келесі тәртіппен көру мүмкіндігі ұсынылады:</w:t>
      </w:r>
      <w:r>
        <w:br/>
      </w:r>
      <w:r>
        <w:rPr>
          <w:rFonts w:ascii="Times New Roman"/>
          <w:b w:val="false"/>
          <w:i w:val="false"/>
          <w:color w:val="000000"/>
          <w:sz w:val="28"/>
        </w:rPr>
        <w:t>
</w:t>
      </w:r>
      <w:r>
        <w:rPr>
          <w:rFonts w:ascii="Times New Roman"/>
          <w:b w:val="false"/>
          <w:i w:val="false"/>
          <w:color w:val="000000"/>
          <w:sz w:val="28"/>
        </w:rPr>
        <w:t>
      қызметті алу тарихында «шығатын құжатты көру» кнопкасын басқаннан кейін сұрау нәтижесі дисплей экранына шығады;</w:t>
      </w:r>
      <w:r>
        <w:br/>
      </w:r>
      <w:r>
        <w:rPr>
          <w:rFonts w:ascii="Times New Roman"/>
          <w:b w:val="false"/>
          <w:i w:val="false"/>
          <w:color w:val="000000"/>
          <w:sz w:val="28"/>
        </w:rPr>
        <w:t>
</w:t>
      </w:r>
      <w:r>
        <w:rPr>
          <w:rFonts w:ascii="Times New Roman"/>
          <w:b w:val="false"/>
          <w:i w:val="false"/>
          <w:color w:val="000000"/>
          <w:sz w:val="28"/>
        </w:rPr>
        <w:t>
      «сақтау» кнопкасын басқаннан кейін сұрау нәтижесі Adobe Acrobat форматында алушы тапсырыс берген магнитті тасығышта сақталады;</w:t>
      </w:r>
      <w:r>
        <w:br/>
      </w:r>
      <w:r>
        <w:rPr>
          <w:rFonts w:ascii="Times New Roman"/>
          <w:b w:val="false"/>
          <w:i w:val="false"/>
          <w:color w:val="000000"/>
          <w:sz w:val="28"/>
        </w:rPr>
        <w:t>
</w:t>
      </w:r>
      <w:r>
        <w:rPr>
          <w:rFonts w:ascii="Times New Roman"/>
          <w:b w:val="false"/>
          <w:i w:val="false"/>
          <w:color w:val="000000"/>
          <w:sz w:val="28"/>
        </w:rPr>
        <w:t>
      10. Қызмет көрсету бойынша қажетті ақпараттар мен кеңесті call-орталық телефоны (1414) бойынша алуға болады.</w:t>
      </w:r>
    </w:p>
    <w:bookmarkEnd w:id="26"/>
    <w:bookmarkStart w:name="z185" w:id="27"/>
    <w:p>
      <w:pPr>
        <w:spacing w:after="0"/>
        <w:ind w:left="0"/>
        <w:jc w:val="left"/>
      </w:pPr>
      <w:r>
        <w:rPr>
          <w:rFonts w:ascii="Times New Roman"/>
          <w:b/>
          <w:i w:val="false"/>
          <w:color w:val="000000"/>
        </w:rPr>
        <w:t xml:space="preserve"> 
3. Қызмет көрсету үдерісіндегі қимыл (өзара іс-қимыл) тәртібін сипаттау</w:t>
      </w:r>
    </w:p>
    <w:bookmarkEnd w:id="27"/>
    <w:bookmarkStart w:name="z186" w:id="28"/>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«Е-лицензиялау» МДБ АЖ;</w:t>
      </w:r>
      <w:r>
        <w:br/>
      </w:r>
      <w:r>
        <w:rPr>
          <w:rFonts w:ascii="Times New Roman"/>
          <w:b w:val="false"/>
          <w:i w:val="false"/>
          <w:color w:val="000000"/>
          <w:sz w:val="28"/>
        </w:rPr>
        <w:t>
</w:t>
      </w:r>
      <w:r>
        <w:rPr>
          <w:rFonts w:ascii="Times New Roman"/>
          <w:b w:val="false"/>
          <w:i w:val="false"/>
          <w:color w:val="000000"/>
          <w:sz w:val="28"/>
        </w:rPr>
        <w:t>
      4) ЖТ МДБ/ЗТ МДБ;</w:t>
      </w:r>
      <w:r>
        <w:br/>
      </w:r>
      <w:r>
        <w:rPr>
          <w:rFonts w:ascii="Times New Roman"/>
          <w:b w:val="false"/>
          <w:i w:val="false"/>
          <w:color w:val="000000"/>
          <w:sz w:val="28"/>
        </w:rPr>
        <w:t>
</w:t>
      </w:r>
      <w:r>
        <w:rPr>
          <w:rFonts w:ascii="Times New Roman"/>
          <w:b w:val="false"/>
          <w:i w:val="false"/>
          <w:color w:val="000000"/>
          <w:sz w:val="28"/>
        </w:rPr>
        <w:t>
      5) қызмет беруші.</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сипаттау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сипаттамасына сәйкес қисынды кезектілігі арасындағы өзара байланысты (қызметті көрсету үдерісінде) көрсететін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қорытынды берілетін тұлғада ЖСН/БСН бар болуы;</w:t>
      </w:r>
      <w:r>
        <w:br/>
      </w:r>
      <w:r>
        <w:rPr>
          <w:rFonts w:ascii="Times New Roman"/>
          <w:b w:val="false"/>
          <w:i w:val="false"/>
          <w:color w:val="000000"/>
          <w:sz w:val="28"/>
        </w:rPr>
        <w:t>
</w:t>
      </w:r>
      <w:r>
        <w:rPr>
          <w:rFonts w:ascii="Times New Roman"/>
          <w:b w:val="false"/>
          <w:i w:val="false"/>
          <w:color w:val="000000"/>
          <w:sz w:val="28"/>
        </w:rPr>
        <w:t>
      3) ЭҮП-да авторизациялау;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28"/>
    <w:bookmarkStart w:name="z204" w:id="29"/>
    <w:p>
      <w:pPr>
        <w:spacing w:after="0"/>
        <w:ind w:left="0"/>
        <w:jc w:val="both"/>
      </w:pPr>
      <w:r>
        <w:rPr>
          <w:rFonts w:ascii="Times New Roman"/>
          <w:b w:val="false"/>
          <w:i w:val="false"/>
          <w:color w:val="000000"/>
          <w:sz w:val="28"/>
        </w:rPr>
        <w:t>
«II, III және IV санат объектілеріне</w:t>
      </w:r>
      <w:r>
        <w:br/>
      </w:r>
      <w:r>
        <w:rPr>
          <w:rFonts w:ascii="Times New Roman"/>
          <w:b w:val="false"/>
          <w:i w:val="false"/>
          <w:color w:val="000000"/>
          <w:sz w:val="28"/>
        </w:rPr>
        <w:t xml:space="preserve">
мемлекеттік экологиялық сараптама </w:t>
      </w:r>
      <w:r>
        <w:br/>
      </w:r>
      <w:r>
        <w:rPr>
          <w:rFonts w:ascii="Times New Roman"/>
          <w:b w:val="false"/>
          <w:i w:val="false"/>
          <w:color w:val="000000"/>
          <w:sz w:val="28"/>
        </w:rPr>
        <w:t xml:space="preserve">
қорытындысын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 қосымша            </w:t>
      </w:r>
    </w:p>
    <w:bookmarkEnd w:id="29"/>
    <w:bookmarkStart w:name="z205" w:id="30"/>
    <w:p>
      <w:pPr>
        <w:spacing w:after="0"/>
        <w:ind w:left="0"/>
        <w:jc w:val="left"/>
      </w:pPr>
      <w:r>
        <w:rPr>
          <w:rFonts w:ascii="Times New Roman"/>
          <w:b/>
          <w:i w:val="false"/>
          <w:color w:val="000000"/>
        </w:rPr>
        <w:t xml:space="preserve"> 
1-шi кесте. ЭҮП арқылы ҚФБ іс-әрекетінің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2930"/>
        <w:gridCol w:w="2271"/>
        <w:gridCol w:w="2656"/>
        <w:gridCol w:w="2189"/>
        <w:gridCol w:w="2630"/>
      </w:tblGrid>
      <w:tr>
        <w:trPr>
          <w:trHeight w:val="8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нөмірі (жүріс, жұмыс ағысы)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(операция, процесс, процедура) және олардың сипаттамасы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тіркелу куәлігін тұтынушы компьютерінің интернет браузеріне бекіту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бар болуына байланысты бас тарту туралы хабарламаны қалыптастыру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куәландыру (қол қою) үшін ЭЦҚ таңдау</w:t>
            </w:r>
          </w:p>
        </w:tc>
      </w:tr>
      <w:tr>
        <w:trPr>
          <w:trHeight w:val="20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7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пайдаланушының мәліметтерінде бұзушылықтар болса; 3-егер авторизация сәтті өтсе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ЭЦҚ қате болса; 6 – ЭЦҚ қате болмаса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2"/>
        <w:gridCol w:w="1989"/>
        <w:gridCol w:w="2309"/>
        <w:gridCol w:w="2736"/>
        <w:gridCol w:w="3964"/>
      </w:tblGrid>
      <w:tr>
        <w:trPr>
          <w:trHeight w:val="87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дұрыстығының расталмауына байланысты бас тарту туралы хабарламаны құрады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сұрауды куәландыру (қол қою)</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(тұтынушының өтінім) және сұрау өңдеу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мәліметтерінде бұзушылықтар болуына байланысты бас тарту хабарландыру қалыптастыру</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204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705"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күнінен аспайтын мерзімде</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6" w:id="31"/>
    <w:p>
      <w:pPr>
        <w:spacing w:after="0"/>
        <w:ind w:left="0"/>
        <w:jc w:val="left"/>
      </w:pPr>
      <w:r>
        <w:rPr>
          <w:rFonts w:ascii="Times New Roman"/>
          <w:b/>
          <w:i w:val="false"/>
          <w:color w:val="000000"/>
        </w:rPr>
        <w:t xml:space="preserve"> 
2-Кесте. Қызмет беруші арқылы ҚФБ-нің іс-әрекеттерін сипаттау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694"/>
        <w:gridCol w:w="2476"/>
        <w:gridCol w:w="2722"/>
        <w:gridCol w:w="2449"/>
        <w:gridCol w:w="2586"/>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МДБ/ЖТ МДБ</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-да авторизациялау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туралы хабарлама қалыптастыру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қызметкерімен қызметті таңдау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МДБ/ЖТ МДБ алушының деректері туралы сұрау жолдау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 деректерінде бұзушылықтар болса;</w:t>
            </w:r>
          </w:p>
          <w:p>
            <w:pPr>
              <w:spacing w:after="20"/>
              <w:ind w:left="20"/>
              <w:jc w:val="both"/>
            </w:pPr>
            <w:r>
              <w:rPr>
                <w:rFonts w:ascii="Times New Roman"/>
                <w:b w:val="false"/>
                <w:i w:val="false"/>
                <w:color w:val="000000"/>
                <w:sz w:val="20"/>
              </w:rPr>
              <w:t>6 - авторлау сәтті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2579"/>
        <w:gridCol w:w="2720"/>
        <w:gridCol w:w="2326"/>
        <w:gridCol w:w="3171"/>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МДБ/ЖТ МДБ</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 отырып, сұрау нысанын толтыру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тіркеу және қызметті өңдеу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қателіктердің болуына байланысты бас тарту туралы хабарлама қалыптастыру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(қорытынды)</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жүйеде тіркеу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күнінен аспайтын мерзімде</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«Е-Лицензиялау» АЖ МДБ сұраныс бойынша мәліметтер жоқ болса; 9-егер сұраныс бойынша мәлімет табылса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32"/>
    <w:p>
      <w:pPr>
        <w:spacing w:after="0"/>
        <w:ind w:left="0"/>
        <w:jc w:val="both"/>
      </w:pPr>
      <w:r>
        <w:rPr>
          <w:rFonts w:ascii="Times New Roman"/>
          <w:b w:val="false"/>
          <w:i w:val="false"/>
          <w:color w:val="000000"/>
          <w:sz w:val="28"/>
        </w:rPr>
        <w:t>
«II, III және IV санат объектілеріне</w:t>
      </w:r>
      <w:r>
        <w:br/>
      </w:r>
      <w:r>
        <w:rPr>
          <w:rFonts w:ascii="Times New Roman"/>
          <w:b w:val="false"/>
          <w:i w:val="false"/>
          <w:color w:val="000000"/>
          <w:sz w:val="28"/>
        </w:rPr>
        <w:t xml:space="preserve">
мемлекеттік экологиялық сараптама </w:t>
      </w:r>
      <w:r>
        <w:br/>
      </w:r>
      <w:r>
        <w:rPr>
          <w:rFonts w:ascii="Times New Roman"/>
          <w:b w:val="false"/>
          <w:i w:val="false"/>
          <w:color w:val="000000"/>
          <w:sz w:val="28"/>
        </w:rPr>
        <w:t xml:space="preserve">
қорытындысын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32"/>
    <w:bookmarkStart w:name="z208" w:id="33"/>
    <w:p>
      <w:pPr>
        <w:spacing w:after="0"/>
        <w:ind w:left="0"/>
        <w:jc w:val="left"/>
      </w:pPr>
      <w:r>
        <w:rPr>
          <w:rFonts w:ascii="Times New Roman"/>
          <w:b/>
          <w:i w:val="false"/>
          <w:color w:val="000000"/>
        </w:rPr>
        <w:t xml:space="preserve"> 
Электрондық мемлекеттік қызметті ЭҮП арқылы көрсеткен кездегі функционалды өзара әрекеттестіктің № 1-диаграммасы</w:t>
      </w:r>
    </w:p>
    <w:bookmarkEnd w:id="33"/>
    <w:p>
      <w:pPr>
        <w:spacing w:after="0"/>
        <w:ind w:left="0"/>
        <w:jc w:val="both"/>
      </w:pPr>
      <w:r>
        <w:drawing>
          <wp:inline distT="0" distB="0" distL="0" distR="0">
            <wp:extent cx="84201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420100" cy="4660900"/>
                    </a:xfrm>
                    <a:prstGeom prst="rect">
                      <a:avLst/>
                    </a:prstGeom>
                  </pic:spPr>
                </pic:pic>
              </a:graphicData>
            </a:graphic>
          </wp:inline>
        </w:drawing>
      </w:r>
    </w:p>
    <w:bookmarkStart w:name="z209" w:id="34"/>
    <w:p>
      <w:pPr>
        <w:spacing w:after="0"/>
        <w:ind w:left="0"/>
        <w:jc w:val="left"/>
      </w:pPr>
      <w:r>
        <w:rPr>
          <w:rFonts w:ascii="Times New Roman"/>
          <w:b/>
          <w:i w:val="false"/>
          <w:color w:val="000000"/>
        </w:rPr>
        <w:t xml:space="preserve"> 
Электрондық мемлекеттік қызметті қызмет беруші арқылы көрсеткен кездегі функционалды өзара әрекеттестіктің № 2-диаграммасы</w:t>
      </w:r>
    </w:p>
    <w:bookmarkEnd w:id="34"/>
    <w:p>
      <w:pPr>
        <w:spacing w:after="0"/>
        <w:ind w:left="0"/>
        <w:jc w:val="both"/>
      </w:pPr>
      <w:r>
        <w:drawing>
          <wp:inline distT="0" distB="0" distL="0" distR="0">
            <wp:extent cx="84328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432800" cy="4673600"/>
                    </a:xfrm>
                    <a:prstGeom prst="rect">
                      <a:avLst/>
                    </a:prstGeom>
                  </pic:spPr>
                </pic:pic>
              </a:graphicData>
            </a:graphic>
          </wp:inline>
        </w:drawing>
      </w:r>
    </w:p>
    <w:bookmarkStart w:name="z210" w:id="35"/>
    <w:p>
      <w:pPr>
        <w:spacing w:after="0"/>
        <w:ind w:left="0"/>
        <w:jc w:val="left"/>
      </w:pPr>
      <w:r>
        <w:rPr>
          <w:rFonts w:ascii="Times New Roman"/>
          <w:b/>
          <w:i w:val="false"/>
          <w:color w:val="000000"/>
        </w:rPr>
        <w:t xml:space="preserve"> 
Шартты белгілер:</w:t>
      </w:r>
    </w:p>
    <w:bookmarkEnd w:id="35"/>
    <w:p>
      <w:pPr>
        <w:spacing w:after="0"/>
        <w:ind w:left="0"/>
        <w:jc w:val="both"/>
      </w:pPr>
      <w:r>
        <w:drawing>
          <wp:inline distT="0" distB="0" distL="0" distR="0">
            <wp:extent cx="46990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0" cy="4089400"/>
                    </a:xfrm>
                    <a:prstGeom prst="rect">
                      <a:avLst/>
                    </a:prstGeom>
                  </pic:spPr>
                </pic:pic>
              </a:graphicData>
            </a:graphic>
          </wp:inline>
        </w:drawing>
      </w:r>
    </w:p>
    <w:bookmarkStart w:name="z211" w:id="36"/>
    <w:p>
      <w:pPr>
        <w:spacing w:after="0"/>
        <w:ind w:left="0"/>
        <w:jc w:val="both"/>
      </w:pPr>
      <w:r>
        <w:rPr>
          <w:rFonts w:ascii="Times New Roman"/>
          <w:b w:val="false"/>
          <w:i w:val="false"/>
          <w:color w:val="000000"/>
          <w:sz w:val="28"/>
        </w:rPr>
        <w:t>
«II, III және IV санат объектілеріне</w:t>
      </w:r>
      <w:r>
        <w:br/>
      </w:r>
      <w:r>
        <w:rPr>
          <w:rFonts w:ascii="Times New Roman"/>
          <w:b w:val="false"/>
          <w:i w:val="false"/>
          <w:color w:val="000000"/>
          <w:sz w:val="28"/>
        </w:rPr>
        <w:t xml:space="preserve">
мемлекеттік экологиялық сараптама </w:t>
      </w:r>
      <w:r>
        <w:br/>
      </w:r>
      <w:r>
        <w:rPr>
          <w:rFonts w:ascii="Times New Roman"/>
          <w:b w:val="false"/>
          <w:i w:val="false"/>
          <w:color w:val="000000"/>
          <w:sz w:val="28"/>
        </w:rPr>
        <w:t xml:space="preserve">
қорытындысын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 қосымша             </w:t>
      </w:r>
    </w:p>
    <w:bookmarkEnd w:id="36"/>
    <w:bookmarkStart w:name="z212" w:id="37"/>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r>
        <w:br/>
      </w:r>
      <w:r>
        <w:rPr>
          <w:rFonts w:ascii="Times New Roman"/>
          <w:b/>
          <w:i w:val="false"/>
          <w:color w:val="000000"/>
        </w:rPr>
        <w:t>
_____________________________________________</w:t>
      </w:r>
      <w:r>
        <w:br/>
      </w:r>
      <w:r>
        <w:rPr>
          <w:rFonts w:ascii="Times New Roman"/>
          <w:b/>
          <w:i w:val="false"/>
          <w:color w:val="000000"/>
        </w:rPr>
        <w:t>
(қызмет атауы)</w:t>
      </w:r>
    </w:p>
    <w:bookmarkEnd w:id="37"/>
    <w:bookmarkStart w:name="z213" w:id="38"/>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жартылай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қанағаттанбаймын;</w:t>
      </w:r>
      <w:r>
        <w:br/>
      </w:r>
      <w:r>
        <w:rPr>
          <w:rFonts w:ascii="Times New Roman"/>
          <w:b w:val="false"/>
          <w:i w:val="false"/>
          <w:color w:val="000000"/>
          <w:sz w:val="28"/>
        </w:rPr>
        <w:t>
</w:t>
      </w:r>
      <w:r>
        <w:rPr>
          <w:rFonts w:ascii="Times New Roman"/>
          <w:b w:val="false"/>
          <w:i w:val="false"/>
          <w:color w:val="000000"/>
          <w:sz w:val="28"/>
        </w:rPr>
        <w:t>
      2) жартылай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