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539f5" w14:textId="34539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полициясы органдары лауазымдарының санаттарына қойылатын бiлiктiлiк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Экономикалық қылмысқа және сыбайлас жемқорлыққа қарсы күрес агенттігі (қаржы полициясы) төрағасының 2013 жылғы 12 қазандағы № 333 бұйрығы. Қазақстан Республикасы Әділет министрлігінде 2013 жылы 13 қарашада № 8905 тіркелді. Күші жойылды - Қазақстан Республикасы Экономикалық қылмысқа және сыбайлас жемқорлыққа қарсы күрес агенттігі (қаржы полициясы) төрағасының 2014 жылғы 15 сәуірдегі № 140 бұйрығымен</w:t>
      </w:r>
    </w:p>
    <w:p>
      <w:pPr>
        <w:spacing w:after="0"/>
        <w:ind w:left="0"/>
        <w:jc w:val="both"/>
      </w:pPr>
      <w:r>
        <w:rPr>
          <w:rFonts w:ascii="Times New Roman"/>
          <w:b w:val="false"/>
          <w:i w:val="false"/>
          <w:color w:val="ff0000"/>
          <w:sz w:val="28"/>
        </w:rPr>
        <w:t xml:space="preserve">      Ескерту. Күші жойылды - ҚР Экономикалық қылмысқа және сыбайлас жемқорлыққа қарсы күрес агенттігі (қаржы полициясы) төрағасының 15.04.2014 </w:t>
      </w:r>
      <w:r>
        <w:rPr>
          <w:rFonts w:ascii="Times New Roman"/>
          <w:b w:val="false"/>
          <w:i w:val="false"/>
          <w:color w:val="ff0000"/>
          <w:sz w:val="28"/>
        </w:rPr>
        <w:t>№ 140</w:t>
      </w:r>
      <w:r>
        <w:rPr>
          <w:rFonts w:ascii="Times New Roman"/>
          <w:b w:val="false"/>
          <w:i w:val="false"/>
          <w:color w:val="ff0000"/>
          <w:sz w:val="28"/>
        </w:rPr>
        <w:t xml:space="preserve"> бұйрығымен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РҚАО-ның ескертпесі. V13008905_1 </w:t>
      </w:r>
      <w:r>
        <w:rPr>
          <w:rFonts w:ascii="Times New Roman"/>
          <w:b w:val="false"/>
          <w:i w:val="false"/>
          <w:color w:val="ff0000"/>
          <w:sz w:val="28"/>
        </w:rPr>
        <w:t>басын</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Экономикалық қылмысқа және</w:t>
      </w:r>
      <w:r>
        <w:br/>
      </w:r>
      <w:r>
        <w:rPr>
          <w:rFonts w:ascii="Times New Roman"/>
          <w:b w:val="false"/>
          <w:i w:val="false"/>
          <w:color w:val="000000"/>
          <w:sz w:val="28"/>
        </w:rPr>
        <w:t>
сыбайлас жемқорлыққа қарсы</w:t>
      </w:r>
      <w:r>
        <w:br/>
      </w:r>
      <w:r>
        <w:rPr>
          <w:rFonts w:ascii="Times New Roman"/>
          <w:b w:val="false"/>
          <w:i w:val="false"/>
          <w:color w:val="000000"/>
          <w:sz w:val="28"/>
        </w:rPr>
        <w:t xml:space="preserve">
күрес агенттігі (қаржы  </w:t>
      </w:r>
      <w:r>
        <w:br/>
      </w:r>
      <w:r>
        <w:rPr>
          <w:rFonts w:ascii="Times New Roman"/>
          <w:b w:val="false"/>
          <w:i w:val="false"/>
          <w:color w:val="000000"/>
          <w:sz w:val="28"/>
        </w:rPr>
        <w:t xml:space="preserve">
полициясы) Төрағасының  </w:t>
      </w:r>
      <w:r>
        <w:br/>
      </w:r>
      <w:r>
        <w:rPr>
          <w:rFonts w:ascii="Times New Roman"/>
          <w:b w:val="false"/>
          <w:i w:val="false"/>
          <w:color w:val="000000"/>
          <w:sz w:val="28"/>
        </w:rPr>
        <w:t xml:space="preserve">
2013 жылғы 12 қазандағы </w:t>
      </w:r>
      <w:r>
        <w:br/>
      </w:r>
      <w:r>
        <w:rPr>
          <w:rFonts w:ascii="Times New Roman"/>
          <w:b w:val="false"/>
          <w:i w:val="false"/>
          <w:color w:val="000000"/>
          <w:sz w:val="28"/>
        </w:rPr>
        <w:t xml:space="preserve">
№ 333 бұйрығына     </w:t>
      </w:r>
      <w:r>
        <w:br/>
      </w:r>
      <w:r>
        <w:rPr>
          <w:rFonts w:ascii="Times New Roman"/>
          <w:b w:val="false"/>
          <w:i w:val="false"/>
          <w:color w:val="000000"/>
          <w:sz w:val="28"/>
        </w:rPr>
        <w:t xml:space="preserve">
11-қосымша       </w:t>
      </w:r>
    </w:p>
    <w:bookmarkEnd w:id="0"/>
    <w:bookmarkStart w:name="z2" w:id="1"/>
    <w:p>
      <w:pPr>
        <w:spacing w:after="0"/>
        <w:ind w:left="0"/>
        <w:jc w:val="left"/>
      </w:pPr>
      <w:r>
        <w:rPr>
          <w:rFonts w:ascii="Times New Roman"/>
          <w:b/>
          <w:i w:val="false"/>
          <w:color w:val="000000"/>
        </w:rPr>
        <w:t xml:space="preserve">  
  Қарағанды облысы бойынша Экономикалық қылмысқа және сыбайлас</w:t>
      </w:r>
      <w:r>
        <w:br/>
      </w:r>
      <w:r>
        <w:rPr>
          <w:rFonts w:ascii="Times New Roman"/>
          <w:b/>
          <w:i w:val="false"/>
          <w:color w:val="000000"/>
        </w:rPr>
        <w:t>
жемқорлыққа қарсы күрес департаменті (қаржы полициясы)</w:t>
      </w:r>
      <w:r>
        <w:br/>
      </w:r>
      <w:r>
        <w:rPr>
          <w:rFonts w:ascii="Times New Roman"/>
          <w:b/>
          <w:i w:val="false"/>
          <w:color w:val="000000"/>
        </w:rPr>
        <w:t>
лауазымдарының санаттарына қойылатын біліктілік талаптар Департамент бастығы</w:t>
      </w:r>
      <w:r>
        <w:br/>
      </w:r>
      <w:r>
        <w:rPr>
          <w:rFonts w:ascii="Times New Roman"/>
          <w:b/>
          <w:i w:val="false"/>
          <w:color w:val="000000"/>
        </w:rPr>
        <w:t>
С-FPО-1 (№5–1)</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6"/>
        <w:gridCol w:w="10774"/>
      </w:tblGrid>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тоғыз жыл, оның ішінде аудандық деңгейдегі басшылық лауазымдарда жұмыс өтілі кемінде төрт жыл, немесе облыс деңгейіндегі басшы лауазымында кемінде үш жыл, орталық деңгейдегі немесе тең деңгейдегі басшы лауазымдарда, келесі төмен тұрған санаттағы лауазымдар кемінде екі жыл.</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жүктелген міндеттерді орындау бойынша қызметті ұйымдастыруды, оған басшылық етуді және бақылауды жүзеге асырады.</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 жасауда Департамент атынан өкілдік етеді.</w:t>
            </w:r>
            <w:r>
              <w:br/>
            </w:r>
            <w:r>
              <w:rPr>
                <w:rFonts w:ascii="Times New Roman"/>
                <w:b w:val="false"/>
                <w:i w:val="false"/>
                <w:color w:val="000000"/>
                <w:sz w:val="20"/>
              </w:rPr>
              <w:t xml:space="preserve">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 </w:t>
            </w:r>
            <w:r>
              <w:br/>
            </w:r>
            <w:r>
              <w:rPr>
                <w:rFonts w:ascii="Times New Roman"/>
                <w:b w:val="false"/>
                <w:i w:val="false"/>
                <w:color w:val="000000"/>
                <w:sz w:val="20"/>
              </w:rPr>
              <w:t xml:space="preserve">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 </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xml:space="preserve">
Департаменттің жеке құрамымен кәсіби және дене шынықтыру дайындығы бойынша сабақтардың жүйелі өткізілуін және олардың қатысуын қамтамасыз етеді, іссапарға шығу алдында қарамағындағы қызметкерлерге нұсқама береді, жұмыс тиімділігін арттыру нәтижелерін қарастырады және олар бойынша шаралар қабылдайды. </w:t>
            </w:r>
            <w:r>
              <w:br/>
            </w:r>
            <w:r>
              <w:rPr>
                <w:rFonts w:ascii="Times New Roman"/>
                <w:b w:val="false"/>
                <w:i w:val="false"/>
                <w:color w:val="000000"/>
                <w:sz w:val="20"/>
              </w:rPr>
              <w:t>
Агенттік басшылығының өзге де тапсырмаларын орындайды.</w:t>
            </w:r>
          </w:p>
        </w:tc>
      </w:tr>
    </w:tbl>
    <w:p>
      <w:pPr>
        <w:spacing w:after="0"/>
        <w:ind w:left="0"/>
        <w:jc w:val="left"/>
      </w:pPr>
      <w:r>
        <w:rPr>
          <w:rFonts w:ascii="Times New Roman"/>
          <w:b/>
          <w:i w:val="false"/>
          <w:color w:val="000000"/>
        </w:rPr>
        <w:t xml:space="preserve"> Департамент бастығының бірінші орынбасары</w:t>
      </w:r>
      <w:r>
        <w:br/>
      </w:r>
      <w:r>
        <w:rPr>
          <w:rFonts w:ascii="Times New Roman"/>
          <w:b/>
          <w:i w:val="false"/>
          <w:color w:val="000000"/>
        </w:rPr>
        <w:t>
(тергеу, сотқа дейінге іс жүргізу мәселелерін басқаратын)</w:t>
      </w:r>
      <w:r>
        <w:br/>
      </w:r>
      <w:r>
        <w:rPr>
          <w:rFonts w:ascii="Times New Roman"/>
          <w:b/>
          <w:i w:val="false"/>
          <w:color w:val="000000"/>
        </w:rPr>
        <w:t>
С-FPО-2 (№5–2)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сегіз жыл, оның ішінде басшылық лауазымдарда жұмыс өтілі кемінде үш жыл, тең деңгейдегі басшы лауазымдарда немесе келесі төмен тұрған санаттағы лауазымдарда кемінде екі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 жұмысын ұйымдастыруды қамтамасыз етеді.</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 жасасуда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заңнамасымен белгіленген тәртіпте және мерзімде қарауды қамтамасыз етеді.</w:t>
            </w:r>
            <w:r>
              <w:br/>
            </w:r>
            <w:r>
              <w:rPr>
                <w:rFonts w:ascii="Times New Roman"/>
                <w:b w:val="false"/>
                <w:i w:val="false"/>
                <w:color w:val="000000"/>
                <w:sz w:val="20"/>
              </w:rPr>
              <w:t>
Департамент қызметкерлерінің еңбек және қызметтік тәртіпті сақтауын бақылауды жүзеге асырады.</w:t>
            </w:r>
            <w:r>
              <w:br/>
            </w:r>
            <w:r>
              <w:rPr>
                <w:rFonts w:ascii="Times New Roman"/>
                <w:b w:val="false"/>
                <w:i w:val="false"/>
                <w:color w:val="000000"/>
                <w:sz w:val="20"/>
              </w:rPr>
              <w:t>
Департамент бастығы болмаған кезде оның міндетін атқарады.</w:t>
            </w:r>
            <w:r>
              <w:br/>
            </w:r>
            <w:r>
              <w:rPr>
                <w:rFonts w:ascii="Times New Roman"/>
                <w:b w:val="false"/>
                <w:i w:val="false"/>
                <w:color w:val="000000"/>
                <w:sz w:val="20"/>
              </w:rPr>
              <w:t xml:space="preserve">
Жоғары тұрған басшылықтың өзге де тапсырмаларын орындайды.   </w:t>
            </w:r>
          </w:p>
        </w:tc>
      </w:tr>
    </w:tbl>
    <w:p>
      <w:pPr>
        <w:spacing w:after="0"/>
        <w:ind w:left="0"/>
        <w:jc w:val="left"/>
      </w:pPr>
      <w:r>
        <w:rPr>
          <w:rFonts w:ascii="Times New Roman"/>
          <w:b/>
          <w:i w:val="false"/>
          <w:color w:val="000000"/>
        </w:rPr>
        <w:t xml:space="preserve"> Департамент бастығының орынбасары</w:t>
      </w:r>
      <w:r>
        <w:br/>
      </w:r>
      <w:r>
        <w:rPr>
          <w:rFonts w:ascii="Times New Roman"/>
          <w:b/>
          <w:i w:val="false"/>
          <w:color w:val="000000"/>
        </w:rPr>
        <w:t>
(сыбайлас жемқорлыққа қарсы күрес мәселелерін басқаратын)</w:t>
      </w:r>
      <w:r>
        <w:br/>
      </w:r>
      <w:r>
        <w:rPr>
          <w:rFonts w:ascii="Times New Roman"/>
          <w:b/>
          <w:i w:val="false"/>
          <w:color w:val="000000"/>
        </w:rPr>
        <w:t>
С-FPО-2 (№5–3)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сегіз жылдан кем емес, оның ішінде басшылық лауазымдарда жұмыс өтілі кемінде үш жыл, немесе тең деңгейдегі немесе келесі төмен тұрған санаттағы лауазымдарда кемінде екі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 жұмысын ұйымдастыруды қамтамасыз етеді.</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 жасасуда Департамент атынан өкілдік етеді.</w:t>
            </w:r>
            <w:r>
              <w:br/>
            </w:r>
            <w:r>
              <w:rPr>
                <w:rFonts w:ascii="Times New Roman"/>
                <w:b w:val="false"/>
                <w:i w:val="false"/>
                <w:color w:val="000000"/>
                <w:sz w:val="20"/>
              </w:rPr>
              <w:t xml:space="preserve">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 </w:t>
            </w:r>
            <w:r>
              <w:br/>
            </w:r>
            <w:r>
              <w:rPr>
                <w:rFonts w:ascii="Times New Roman"/>
                <w:b w:val="false"/>
                <w:i w:val="false"/>
                <w:color w:val="000000"/>
                <w:sz w:val="20"/>
              </w:rPr>
              <w:t xml:space="preserve">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 </w:t>
            </w:r>
            <w:r>
              <w:br/>
            </w:r>
            <w:r>
              <w:rPr>
                <w:rFonts w:ascii="Times New Roman"/>
                <w:b w:val="false"/>
                <w:i w:val="false"/>
                <w:color w:val="000000"/>
                <w:sz w:val="20"/>
              </w:rPr>
              <w:t>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заңнамасымен белгіленген тәртіпте және мерзімде қарауды қамтамасыз етеді.</w:t>
            </w:r>
            <w:r>
              <w:br/>
            </w:r>
            <w:r>
              <w:rPr>
                <w:rFonts w:ascii="Times New Roman"/>
                <w:b w:val="false"/>
                <w:i w:val="false"/>
                <w:color w:val="000000"/>
                <w:sz w:val="20"/>
              </w:rPr>
              <w:t xml:space="preserve">
Департамент қызметкерлерінің еңбек және қызметтік тәртіпті сақтауын бақылауды жүзеге асырады. </w:t>
            </w:r>
            <w:r>
              <w:br/>
            </w:r>
            <w:r>
              <w:rPr>
                <w:rFonts w:ascii="Times New Roman"/>
                <w:b w:val="false"/>
                <w:i w:val="false"/>
                <w:color w:val="000000"/>
                <w:sz w:val="20"/>
              </w:rPr>
              <w:t>
Департамент бастығы болмаған кезде оның міндетін атқарады.</w:t>
            </w:r>
            <w:r>
              <w:br/>
            </w:r>
            <w:r>
              <w:rPr>
                <w:rFonts w:ascii="Times New Roman"/>
                <w:b w:val="false"/>
                <w:i w:val="false"/>
                <w:color w:val="000000"/>
                <w:sz w:val="20"/>
              </w:rPr>
              <w:t>
Жоғары тұрған басшылықтың өзге де тапсырмаларын орындайды.</w:t>
            </w:r>
          </w:p>
        </w:tc>
      </w:tr>
    </w:tbl>
    <w:p>
      <w:pPr>
        <w:spacing w:after="0"/>
        <w:ind w:left="0"/>
        <w:jc w:val="left"/>
      </w:pPr>
      <w:r>
        <w:rPr>
          <w:rFonts w:ascii="Times New Roman"/>
          <w:b/>
          <w:i w:val="false"/>
          <w:color w:val="000000"/>
        </w:rPr>
        <w:t xml:space="preserve"> Департамент бастығының орынбасары</w:t>
      </w:r>
      <w:r>
        <w:br/>
      </w:r>
      <w:r>
        <w:rPr>
          <w:rFonts w:ascii="Times New Roman"/>
          <w:b/>
          <w:i w:val="false"/>
          <w:color w:val="000000"/>
        </w:rPr>
        <w:t>
(экономикалық және қаржылық қылмыстарға қарсы күрес мәселелерін басқаратын)</w:t>
      </w:r>
      <w:r>
        <w:br/>
      </w:r>
      <w:r>
        <w:rPr>
          <w:rFonts w:ascii="Times New Roman"/>
          <w:b/>
          <w:i w:val="false"/>
          <w:color w:val="000000"/>
        </w:rPr>
        <w:t>
С-FPО-2 (№5–4)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сегіз жылдан кем емес, оның ішінде басшылық лауазымдарда жұмыс өтілі кемінде үш жыл, немесе тең деңгейдегі немесе келесі төмен тұрған санаттағы лауазымдарда кемінде екі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Азаматтық және Азаматтық іс жүргізу кодекстерін, Қазақстан Республикасы Жоғарғы сотының нормативтік қаулыларын,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 жұмысын ұйымдастыруды қамтамасыз етеді.</w:t>
            </w:r>
            <w:r>
              <w:br/>
            </w:r>
            <w:r>
              <w:rPr>
                <w:rFonts w:ascii="Times New Roman"/>
                <w:b w:val="false"/>
                <w:i w:val="false"/>
                <w:color w:val="000000"/>
                <w:sz w:val="20"/>
              </w:rPr>
              <w:t>
Департаменттің құрылымдық бөлімшелерімен, мемлекеттік органдармен және басқа да ұйымдармен өзара қарым-қатынас жасасуда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w:t>
            </w:r>
            <w:r>
              <w:br/>
            </w:r>
            <w:r>
              <w:rPr>
                <w:rFonts w:ascii="Times New Roman"/>
                <w:b w:val="false"/>
                <w:i w:val="false"/>
                <w:color w:val="000000"/>
                <w:sz w:val="20"/>
              </w:rPr>
              <w:t xml:space="preserve">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 </w:t>
            </w:r>
            <w:r>
              <w:br/>
            </w:r>
            <w:r>
              <w:rPr>
                <w:rFonts w:ascii="Times New Roman"/>
                <w:b w:val="false"/>
                <w:i w:val="false"/>
                <w:color w:val="000000"/>
                <w:sz w:val="20"/>
              </w:rPr>
              <w:t>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xml:space="preserve">
Департаменттің құзыретіне жататын мәселелер бойынша жеке және заңды тұлғалардың өтініштерін Қазақстан Республикасының заңнамасымен белгіленген тәртіпте және мерзімде қарауды қамтамасыз етеді. </w:t>
            </w:r>
            <w:r>
              <w:br/>
            </w:r>
            <w:r>
              <w:rPr>
                <w:rFonts w:ascii="Times New Roman"/>
                <w:b w:val="false"/>
                <w:i w:val="false"/>
                <w:color w:val="000000"/>
                <w:sz w:val="20"/>
              </w:rPr>
              <w:t xml:space="preserve">
Департаменттің жетекшілік ететін бөлімшелері қызметкерлерінің еңбек және қызметтік тәртіпті сақтауын бақылауды қамтамасыз етеді. </w:t>
            </w:r>
            <w:r>
              <w:br/>
            </w:r>
            <w:r>
              <w:rPr>
                <w:rFonts w:ascii="Times New Roman"/>
                <w:b w:val="false"/>
                <w:i w:val="false"/>
                <w:color w:val="000000"/>
                <w:sz w:val="20"/>
              </w:rPr>
              <w:t>
Департамент бастығы болмаған кезде оның міндетін атқарады.</w:t>
            </w:r>
            <w:r>
              <w:br/>
            </w:r>
            <w:r>
              <w:rPr>
                <w:rFonts w:ascii="Times New Roman"/>
                <w:b w:val="false"/>
                <w:i w:val="false"/>
                <w:color w:val="000000"/>
                <w:sz w:val="20"/>
              </w:rPr>
              <w:t xml:space="preserve">
Жоғары тұрған басшылықтың өзге де тапсырмаларын орындайды.   </w:t>
            </w:r>
          </w:p>
        </w:tc>
      </w:tr>
    </w:tbl>
    <w:p>
      <w:pPr>
        <w:spacing w:after="0"/>
        <w:ind w:left="0"/>
        <w:jc w:val="left"/>
      </w:pPr>
      <w:r>
        <w:rPr>
          <w:rFonts w:ascii="Times New Roman"/>
          <w:b/>
          <w:i w:val="false"/>
          <w:color w:val="000000"/>
        </w:rPr>
        <w:t xml:space="preserve"> Аса маңызды істер жөніндегі аға инспектор – бастықтың режим жөніндегі көмекшісі</w:t>
      </w:r>
      <w:r>
        <w:br/>
      </w:r>
      <w:r>
        <w:rPr>
          <w:rFonts w:ascii="Times New Roman"/>
          <w:b/>
          <w:i w:val="false"/>
          <w:color w:val="000000"/>
        </w:rPr>
        <w:t>
С-FPО-7 (№5-5)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менеджмент,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мемлекеттік органдарда кемінде үш жыл, немесе осы санаттағы нақты лауазымның функционалдық бағыттарына сәйкес салалардағы жұмыс өтілі кемінде бес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«Мемлекеттік құпиялар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құпия режимін қамтамасыз етуде көмек көрсетеді, Агенттік пен Департамент басшылығының қойған өзге де тапсырмаларын орындайды.</w:t>
            </w:r>
          </w:p>
        </w:tc>
      </w:tr>
    </w:tbl>
    <w:p>
      <w:pPr>
        <w:spacing w:after="0"/>
        <w:ind w:left="0"/>
        <w:jc w:val="left"/>
      </w:pPr>
      <w:r>
        <w:rPr>
          <w:rFonts w:ascii="Times New Roman"/>
          <w:b/>
          <w:i w:val="false"/>
          <w:color w:val="000000"/>
        </w:rPr>
        <w:t xml:space="preserve"> Аса маңызды істер жөніндегі аға инспектор – кезекші офицер</w:t>
      </w:r>
      <w:r>
        <w:br/>
      </w:r>
      <w:r>
        <w:rPr>
          <w:rFonts w:ascii="Times New Roman"/>
          <w:b/>
          <w:i w:val="false"/>
          <w:color w:val="000000"/>
        </w:rPr>
        <w:t>
С-FPО-7 (№5-6)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менеджмент,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кемінде екі жыл, немесе мемлекеттік органдарда кемінде үш жыл, немесе осы санаттағы нақты лауазымның функционалдық бағыттарына сәйкес салалардағы жұмыс өтілі кемінде бес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ЕУСС автоматтандырылған дерек  қорларына енгізу үшін ЗС-1,ЗС-2 статистикалық карточкаларын уақытылы қояды; арыздар мен хабарламалардың ААЕК уақытылы тіркелуін және оның заңдылығын бақылайды, қолданыстағы заңнама талаптарына сәйкес олардың одан әрі қаралу тәртібін белгілейді, Департаментке кіріс құжаттар бойынша келіп түсетін хабарламаларды ААЕК тіркеу қажеттілігін анықтайды.</w:t>
            </w:r>
            <w:r>
              <w:br/>
            </w:r>
            <w:r>
              <w:rPr>
                <w:rFonts w:ascii="Times New Roman"/>
                <w:b w:val="false"/>
                <w:i w:val="false"/>
                <w:color w:val="000000"/>
                <w:sz w:val="20"/>
              </w:rPr>
              <w:t>
Агенттік пен Департамент басшылығының қойған өзге де тапсырмаларын орындайды.</w:t>
            </w:r>
          </w:p>
        </w:tc>
      </w:tr>
    </w:tbl>
    <w:p>
      <w:pPr>
        <w:spacing w:after="0"/>
        <w:ind w:left="0"/>
        <w:jc w:val="left"/>
      </w:pPr>
      <w:r>
        <w:rPr>
          <w:rFonts w:ascii="Times New Roman"/>
          <w:b/>
          <w:i w:val="false"/>
          <w:color w:val="000000"/>
        </w:rPr>
        <w:t xml:space="preserve"> Құпиялықты қамтамасыз ету тобы  Құпиялықты қамтамасыз ету бөлімінің аса маңызды істер жөніндегі аға инспекторы</w:t>
      </w:r>
      <w:r>
        <w:br/>
      </w:r>
      <w:r>
        <w:rPr>
          <w:rFonts w:ascii="Times New Roman"/>
          <w:b/>
          <w:i w:val="false"/>
          <w:color w:val="000000"/>
        </w:rPr>
        <w:t>
С-FPО-7 (№6–1)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9"/>
        <w:gridCol w:w="10581"/>
      </w:tblGrid>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мен мамандығына қойылатын талаптар </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(экономика, мемлекеттік және жергілікті басқару, мұрағат ісі, құжаттану және құжаттамалық қамтамасыз ету) не </w:t>
            </w:r>
            <w:r>
              <w:rPr>
                <w:rFonts w:ascii="Times New Roman"/>
                <w:b/>
                <w:i w:val="false"/>
                <w:color w:val="000000"/>
                <w:sz w:val="20"/>
              </w:rPr>
              <w:t>«Техникалық ғылымдар мен технологиялар»</w:t>
            </w:r>
            <w:r>
              <w:rPr>
                <w:rFonts w:ascii="Times New Roman"/>
                <w:b w:val="false"/>
                <w:i w:val="false"/>
                <w:color w:val="000000"/>
                <w:sz w:val="20"/>
              </w:rPr>
              <w:t xml:space="preserve"> (ақпараттық жүйелер, автоматтандыру және басқару) не </w:t>
            </w:r>
            <w:r>
              <w:rPr>
                <w:rFonts w:ascii="Times New Roman"/>
                <w:b/>
                <w:i w:val="false"/>
                <w:color w:val="000000"/>
                <w:sz w:val="20"/>
              </w:rPr>
              <w:t xml:space="preserve">«Әскери ісі және қауіпсіздік» </w:t>
            </w:r>
            <w:r>
              <w:rPr>
                <w:rFonts w:ascii="Times New Roman"/>
                <w:b w:val="false"/>
                <w:i w:val="false"/>
                <w:color w:val="000000"/>
                <w:sz w:val="20"/>
              </w:rPr>
              <w:t>(ақпараттық қауіпсіздік жүйесі) мамандығы бойынша болуы тиіс.</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органдарында қызмет өткеруге жарамдылығы туралы тиісті санаты </w:t>
            </w:r>
          </w:p>
        </w:tc>
      </w:tr>
      <w:tr>
        <w:trPr>
          <w:trHeight w:val="1035"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кемінде екі жыл, немесе мемлекеттік органдарда кемінде үш жыл, немесе осы санаттағы нақты лауазымның функционалдық бағыттарына сәйкес салалардағы жұмыс өтілі кемінде бес жыл</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құпиялар туралы» Қазақстан Республикасының заңдарын,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Құпиялық режимді қамтамасыз ету мәселелері бойынша әдістемелік ұсынымдар мен жаднамалар әзірлейді. </w:t>
            </w:r>
            <w:r>
              <w:br/>
            </w:r>
            <w:r>
              <w:rPr>
                <w:rFonts w:ascii="Times New Roman"/>
                <w:b w:val="false"/>
                <w:i w:val="false"/>
                <w:color w:val="000000"/>
                <w:sz w:val="20"/>
              </w:rPr>
              <w:t xml:space="preserve">
  Департаменттің қызметкерлерімен мемлекеттік құпияларды қорғау мәселелерін регламенттейтін нормативтік құқықтық құжаттарды зерделеу сабақтарын өткізуге қатысады. </w:t>
            </w:r>
            <w:r>
              <w:br/>
            </w:r>
            <w:r>
              <w:rPr>
                <w:rFonts w:ascii="Times New Roman"/>
                <w:b w:val="false"/>
                <w:i w:val="false"/>
                <w:color w:val="000000"/>
                <w:sz w:val="20"/>
              </w:rPr>
              <w:t xml:space="preserve">
  Қаржы полициясы органдарында қызметтің жүктелген бағыттары бойынша жұмыс жағдайына талдау жасайды, оларды жетілдіру жөнінде ұсыныстар енгізеді. </w:t>
            </w:r>
            <w:r>
              <w:br/>
            </w:r>
            <w:r>
              <w:rPr>
                <w:rFonts w:ascii="Times New Roman"/>
                <w:b w:val="false"/>
                <w:i w:val="false"/>
                <w:color w:val="000000"/>
                <w:sz w:val="20"/>
              </w:rPr>
              <w:t xml:space="preserve">
  Өз құзыреті шегінде орындаушылардан құпиялық режимнің қамтамасыз етілуі бойынша нормативтік құжаттар талаптарының сақталуын бақылайды және талап етеді. </w:t>
            </w:r>
            <w:r>
              <w:br/>
            </w:r>
            <w:r>
              <w:rPr>
                <w:rFonts w:ascii="Times New Roman"/>
                <w:b w:val="false"/>
                <w:i w:val="false"/>
                <w:color w:val="000000"/>
                <w:sz w:val="20"/>
              </w:rPr>
              <w:t>
  Жоғары тұрған басшылардың өзге де тапсырмаларын орындайды.</w:t>
            </w:r>
          </w:p>
        </w:tc>
      </w:tr>
    </w:tbl>
    <w:p>
      <w:pPr>
        <w:spacing w:after="0"/>
        <w:ind w:left="0"/>
        <w:jc w:val="left"/>
      </w:pPr>
      <w:r>
        <w:rPr>
          <w:rFonts w:ascii="Times New Roman"/>
          <w:b/>
          <w:i w:val="false"/>
          <w:color w:val="000000"/>
        </w:rPr>
        <w:t xml:space="preserve"> Құпиялықты қамтамасыз ету бөлімінің аға инспекторы</w:t>
      </w:r>
      <w:r>
        <w:br/>
      </w:r>
      <w:r>
        <w:rPr>
          <w:rFonts w:ascii="Times New Roman"/>
          <w:b/>
          <w:i w:val="false"/>
          <w:color w:val="000000"/>
        </w:rPr>
        <w:t>
С-FPО-8 (№6–2)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9"/>
        <w:gridCol w:w="10581"/>
      </w:tblGrid>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мен мамандығына қойылатын талаптар </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(экономика, мемлекеттік және жергілікті басқару, мұрағат ісі, құжаттану және құжаттамалық қамтамасыз ету) не </w:t>
            </w:r>
            <w:r>
              <w:rPr>
                <w:rFonts w:ascii="Times New Roman"/>
                <w:b/>
                <w:i w:val="false"/>
                <w:color w:val="000000"/>
                <w:sz w:val="20"/>
              </w:rPr>
              <w:t>«Техникалық ғылымдар мен технологиялар»</w:t>
            </w:r>
            <w:r>
              <w:rPr>
                <w:rFonts w:ascii="Times New Roman"/>
                <w:b w:val="false"/>
                <w:i w:val="false"/>
                <w:color w:val="000000"/>
                <w:sz w:val="20"/>
              </w:rPr>
              <w:t xml:space="preserve"> (ақпараттық жүйелер, автоматтандыру және басқару) не </w:t>
            </w:r>
            <w:r>
              <w:rPr>
                <w:rFonts w:ascii="Times New Roman"/>
                <w:b/>
                <w:i w:val="false"/>
                <w:color w:val="000000"/>
                <w:sz w:val="20"/>
              </w:rPr>
              <w:t xml:space="preserve">«Әскери ісі және қауіпсіздік» </w:t>
            </w:r>
            <w:r>
              <w:rPr>
                <w:rFonts w:ascii="Times New Roman"/>
                <w:b w:val="false"/>
                <w:i w:val="false"/>
                <w:color w:val="000000"/>
                <w:sz w:val="20"/>
              </w:rPr>
              <w:t>(ақпараттық қауіпсіздік жүйесі) мамандығы бойынша болуы тиіс</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органдарында қызмет өткеруге жарамдылығы туралы тиісті санаты </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құпиялар туралы» Қазақстан Республикасының заңдарын,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bl>
    <w:p>
      <w:pPr>
        <w:spacing w:after="0"/>
        <w:ind w:left="0"/>
        <w:jc w:val="left"/>
      </w:pPr>
      <w:r>
        <w:rPr>
          <w:rFonts w:ascii="Times New Roman"/>
          <w:b/>
          <w:i w:val="false"/>
          <w:color w:val="000000"/>
        </w:rPr>
        <w:t xml:space="preserve"> Құпиялықты қамтамасыз ету бөлімінің инспекторы </w:t>
      </w:r>
      <w:r>
        <w:br/>
      </w:r>
      <w:r>
        <w:rPr>
          <w:rFonts w:ascii="Times New Roman"/>
          <w:b/>
          <w:i w:val="false"/>
          <w:color w:val="000000"/>
        </w:rPr>
        <w:t>
С-FPО-9 (№6-3, №6-4)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8"/>
        <w:gridCol w:w="10582"/>
      </w:tblGrid>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мен мамандығына қойылатын талаптар </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(экономика, мемлекеттік және жергілікті басқару, мұрағат ісі, құжаттану және құжаттамалық қамтамасыз ету) не </w:t>
            </w:r>
            <w:r>
              <w:rPr>
                <w:rFonts w:ascii="Times New Roman"/>
                <w:b/>
                <w:i w:val="false"/>
                <w:color w:val="000000"/>
                <w:sz w:val="20"/>
              </w:rPr>
              <w:t>«Техникалық ғылымдар мен технологиялар»</w:t>
            </w:r>
            <w:r>
              <w:rPr>
                <w:rFonts w:ascii="Times New Roman"/>
                <w:b w:val="false"/>
                <w:i w:val="false"/>
                <w:color w:val="000000"/>
                <w:sz w:val="20"/>
              </w:rPr>
              <w:t xml:space="preserve"> (ақпараттық жүйелер, автоматтандыру және басқару) не </w:t>
            </w:r>
            <w:r>
              <w:rPr>
                <w:rFonts w:ascii="Times New Roman"/>
                <w:b/>
                <w:i w:val="false"/>
                <w:color w:val="000000"/>
                <w:sz w:val="20"/>
              </w:rPr>
              <w:t xml:space="preserve">«Әскери ісі және қауіпсіздік» </w:t>
            </w:r>
            <w:r>
              <w:rPr>
                <w:rFonts w:ascii="Times New Roman"/>
                <w:b w:val="false"/>
                <w:i w:val="false"/>
                <w:color w:val="000000"/>
                <w:sz w:val="20"/>
              </w:rPr>
              <w:t>(ақпараттық қауіпсіздік жүйесі) мамандығы бойынша болуы тиіс.</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органдарында қызмет өткеруге жарамдылығы туралы тиісті санаты</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құпиялар туралы» Қазақстан Республикасының заңдарын,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Өзінің лауазымдық міндеттерін білуі тиіс, сондай-ақ жүктелген міндеттерді орындау үшін қажетті мемлекеттік құпияларды қорғау саласындағы нормативтік құқықтық актілердің талаптарын зерделеуі тиіс. Өзінің кәсіби деңгейін үнемі жетілдіріуі тиіс. </w:t>
            </w:r>
            <w:r>
              <w:br/>
            </w:r>
            <w:r>
              <w:rPr>
                <w:rFonts w:ascii="Times New Roman"/>
                <w:b w:val="false"/>
                <w:i w:val="false"/>
                <w:color w:val="000000"/>
                <w:sz w:val="20"/>
              </w:rPr>
              <w:t xml:space="preserve">
  Құпиялық режимді қамтамасыз ету мәселелері бойынша әдістемелік ұсынымдар мен жаднамалар әзірлейді. Департаменттің қызметкерлерімен мемлекеттік құпияларды қорғау мәселелерін реттейтін нормативтік құқықтық құжаттарды зерделеу сабақтарын өткізуге қатысады. </w:t>
            </w:r>
            <w:r>
              <w:br/>
            </w:r>
            <w:r>
              <w:rPr>
                <w:rFonts w:ascii="Times New Roman"/>
                <w:b w:val="false"/>
                <w:i w:val="false"/>
                <w:color w:val="000000"/>
                <w:sz w:val="20"/>
              </w:rPr>
              <w:t xml:space="preserve">
  Қаржы полициясы органдарында жүктелген бағыттардағы жұмыс жағдайына талдау жасайды, оларды жетілдіру жөнінде ұсыныстар енгізеді; </w:t>
            </w:r>
            <w:r>
              <w:br/>
            </w:r>
            <w:r>
              <w:rPr>
                <w:rFonts w:ascii="Times New Roman"/>
                <w:b w:val="false"/>
                <w:i w:val="false"/>
                <w:color w:val="000000"/>
                <w:sz w:val="20"/>
              </w:rPr>
              <w:t xml:space="preserve">
  Өз құзыреті шегінде орындаушылардан құпиялық режимнің қамтамасыз етілуі бойынша нормативтік құжаттар талаптарының сақталуын бақылайды және талап етеді. </w:t>
            </w:r>
            <w:r>
              <w:br/>
            </w:r>
            <w:r>
              <w:rPr>
                <w:rFonts w:ascii="Times New Roman"/>
                <w:b w:val="false"/>
                <w:i w:val="false"/>
                <w:color w:val="000000"/>
                <w:sz w:val="20"/>
              </w:rPr>
              <w:t>
  Жоғары тұрған басшылардың өзге де тапсырмаларын орындайды.</w:t>
            </w:r>
          </w:p>
        </w:tc>
      </w:tr>
    </w:tbl>
    <w:p>
      <w:pPr>
        <w:spacing w:after="0"/>
        <w:ind w:left="0"/>
        <w:jc w:val="left"/>
      </w:pPr>
      <w:r>
        <w:rPr>
          <w:rFonts w:ascii="Times New Roman"/>
          <w:b/>
          <w:i w:val="false"/>
          <w:color w:val="000000"/>
        </w:rPr>
        <w:t xml:space="preserve"> Ұйымдастыру-бақылау басқармасы - инспекция  Ұйымдастыру-бақылау басқармасы – инспекцияның бастығы</w:t>
      </w:r>
      <w:r>
        <w:br/>
      </w:r>
      <w:r>
        <w:rPr>
          <w:rFonts w:ascii="Times New Roman"/>
          <w:b/>
          <w:i w:val="false"/>
          <w:color w:val="000000"/>
        </w:rPr>
        <w:t>
С-FPО-3 (№7–1)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2"/>
        <w:gridCol w:w="10608"/>
      </w:tblGrid>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    </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органдарында қызмет өткеруге жарамдылығының тиісті санаты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кемінде бес жыл, оның ішінде басшылық лауазымдарда кемінде екі жыл, не мемлекеттік органдарда кемінде сегіз жыл, оның ішінде басшылық лауазымдарда кемінде төрт жыл, осы санаттағы нақты лауазымның функционалдық бағыттарына сәйкес салаларындағы жұмыс өтілі кемінде он жыл, оның ішінде басшылық лауазымдарда кемінде төрт жыл.</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Біліміне қойылатын талаптар </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жалпы басшылық жүргізеді және жұмысын ұйымдастырады, департамент басшылығы мен құрылымдық бөлімшелердің бастықтары арасында, басқа да мемлекеттік органдармен және олардың лауазымды қызметкерлерімен өзара іс-қимыл жасасады. Департамент бастығы жүктеген өзге де міндеттерді атқарады.</w:t>
            </w:r>
            <w:r>
              <w:br/>
            </w:r>
            <w:r>
              <w:rPr>
                <w:rFonts w:ascii="Times New Roman"/>
                <w:b w:val="false"/>
                <w:i w:val="false"/>
                <w:color w:val="000000"/>
                <w:sz w:val="20"/>
              </w:rPr>
              <w:t xml:space="preserve">
  Кезекші бөлімі мен айдауыл бөлімінің жұмысын; есепке алу-тіркеу тәртібінің жүргізілуін, есептің дайындылығын және салыстырып тексерудің жүргізілуін; тәулік сайынғы мәліметтердің сапалы құрастырылуын; Агенттіктің алқа отырысына, Департаменттің жедел және аппарат мәжілістеріне материалдардың дайындығын; бизнес-ассоциацияларымен </w:t>
            </w:r>
            <w:r>
              <w:rPr>
                <w:rFonts w:ascii="Times New Roman"/>
                <w:b w:val="false"/>
                <w:i/>
                <w:color w:val="000000"/>
                <w:sz w:val="20"/>
              </w:rPr>
              <w:t>(орта және шағын бизнес субъектілері)</w:t>
            </w:r>
            <w:r>
              <w:rPr>
                <w:rFonts w:ascii="Times New Roman"/>
                <w:b w:val="false"/>
                <w:i w:val="false"/>
                <w:color w:val="000000"/>
                <w:sz w:val="20"/>
              </w:rPr>
              <w:t xml:space="preserve"> кездесулерге ақпараттық материалдардың дайындығын; Құқық қорғау органдарының Үйлестіру Кеңесіне, Тәртіптік Кеңеске, жергілікті атқару және өкілетті билік органдарының мәжілістеріне анықтамалық материалдарын дайындығын бақылайды.</w:t>
            </w:r>
          </w:p>
        </w:tc>
      </w:tr>
    </w:tbl>
    <w:p>
      <w:pPr>
        <w:spacing w:after="0"/>
        <w:ind w:left="0"/>
        <w:jc w:val="left"/>
      </w:pPr>
      <w:r>
        <w:rPr>
          <w:rFonts w:ascii="Times New Roman"/>
          <w:b/>
          <w:i w:val="false"/>
          <w:color w:val="000000"/>
        </w:rPr>
        <w:t xml:space="preserve"> ҰБД-и жоспарлау және бақылау бөлімінің бастығы</w:t>
      </w:r>
      <w:r>
        <w:br/>
      </w:r>
      <w:r>
        <w:rPr>
          <w:rFonts w:ascii="Times New Roman"/>
          <w:b/>
          <w:i w:val="false"/>
          <w:color w:val="000000"/>
        </w:rPr>
        <w:t>
С-FPО-5 (№7–2)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қажет.</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кемінде төрт жыл, оның ішінде басшылық лауазымдарда жұмыс өтілі кемінде бір жыл, немесе мемлекеттік органдардағы жұмысы кемінде алты жыл оның ішінде басшылық лауазымдарда кемінде екі жыл,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жұмысын ұйымдастырады және оған тікелей басшылық жасайды.</w:t>
            </w:r>
            <w:r>
              <w:br/>
            </w:r>
            <w:r>
              <w:rPr>
                <w:rFonts w:ascii="Times New Roman"/>
                <w:b w:val="false"/>
                <w:i w:val="false"/>
                <w:color w:val="000000"/>
                <w:sz w:val="20"/>
              </w:rPr>
              <w:t xml:space="preserve">
  Бөлім қызметкерлерінің арасында міндеттерді, келіп түскен құжаттарды және өтініштерді бөледі. </w:t>
            </w:r>
            <w:r>
              <w:br/>
            </w:r>
            <w:r>
              <w:rPr>
                <w:rFonts w:ascii="Times New Roman"/>
                <w:b w:val="false"/>
                <w:i w:val="false"/>
                <w:color w:val="000000"/>
                <w:sz w:val="20"/>
              </w:rPr>
              <w:t xml:space="preserve">
  Бақылауды қамтамасыз етіп жүзеге асырады: бөлім қызметкерлеріне оларға жүктелген міндеттердің орындалуына, олармен Агенттік пен Департамент басшылығының тапсырмаларының сапалы уақтылы орындалуына; Департаменттің құрылымдық бөлімшелерінің Агенттіктің Стратегиялық және Операциялық жоспарларының орындалуына;Департаменттің басқа бөлімдерімен және бөлімімен Агенттік алқасына, Департаменттің аппараттық және жедел отырыстарына, сондай-ақ Департаментте өткізілетін басқа да іс-шараларына материалдар дайындауға; жоғары тұрған мемлекеттік органдар мен департамент бастығына қызметтік құжаттар дайындауға, сондай-ақ департамент бастығына шығып сөйлеулер мен баяндамалар дайындауды. </w:t>
            </w:r>
          </w:p>
        </w:tc>
      </w:tr>
    </w:tbl>
    <w:p>
      <w:pPr>
        <w:spacing w:after="0"/>
        <w:ind w:left="0"/>
        <w:jc w:val="left"/>
      </w:pPr>
      <w:r>
        <w:rPr>
          <w:rFonts w:ascii="Times New Roman"/>
          <w:b/>
          <w:i w:val="false"/>
          <w:color w:val="000000"/>
        </w:rPr>
        <w:t xml:space="preserve"> ҰБД-и жоспарлау және бақылау бөлімінің аса маңызды істер жөніндегі аға инспекторы</w:t>
      </w:r>
      <w:r>
        <w:br/>
      </w:r>
      <w:r>
        <w:rPr>
          <w:rFonts w:ascii="Times New Roman"/>
          <w:b/>
          <w:i w:val="false"/>
          <w:color w:val="000000"/>
        </w:rPr>
        <w:t>
С-FPО-7 (№7–3)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8"/>
        <w:gridCol w:w="10722"/>
      </w:tblGrid>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немесе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қажет. </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органдарында қызмет өткеруге жарамдылығының тиісті санаты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Агенттіктің Алқасына материалдар (баяндамалар, талдау анықтамалары, ақпараттар) дайындайды.</w:t>
            </w:r>
            <w:r>
              <w:br/>
            </w:r>
            <w:r>
              <w:rPr>
                <w:rFonts w:ascii="Times New Roman"/>
                <w:b w:val="false"/>
                <w:i w:val="false"/>
                <w:color w:val="000000"/>
                <w:sz w:val="20"/>
              </w:rPr>
              <w:t>
  Департамент қызметтерінің Агенттіктің Алқасына анықтамалық материалдарды уақытылы беруін бақылайды.</w:t>
            </w:r>
            <w:r>
              <w:br/>
            </w:r>
            <w:r>
              <w:rPr>
                <w:rFonts w:ascii="Times New Roman"/>
                <w:b w:val="false"/>
                <w:i w:val="false"/>
                <w:color w:val="000000"/>
                <w:sz w:val="20"/>
              </w:rPr>
              <w:t>
  Департаменттің жедел мәжілістеріне талдау материалдарын дайындайды.</w:t>
            </w:r>
            <w:r>
              <w:br/>
            </w:r>
            <w:r>
              <w:rPr>
                <w:rFonts w:ascii="Times New Roman"/>
                <w:b w:val="false"/>
                <w:i w:val="false"/>
                <w:color w:val="000000"/>
                <w:sz w:val="20"/>
              </w:rPr>
              <w:t xml:space="preserve">
  Департаменттің жедел мәжілістерінің қорытындыларын талдайды, хаттама жүргізеді және шешімдер дайындайды, сондай-ақ ЭСЖКД құрылымдық бөлімшелеріне Департамент басшыларының нұсқаулары мен тапсырмаларын әзірлейді. </w:t>
            </w:r>
            <w:r>
              <w:br/>
            </w:r>
            <w:r>
              <w:rPr>
                <w:rFonts w:ascii="Times New Roman"/>
                <w:b w:val="false"/>
                <w:i w:val="false"/>
                <w:color w:val="000000"/>
                <w:sz w:val="20"/>
              </w:rPr>
              <w:t>
  Департаменттің құрылымдық бөлімшелерінің жедел-қызметтік әрекетін инспекциялауға қатысады.</w:t>
            </w:r>
            <w:r>
              <w:br/>
            </w:r>
            <w:r>
              <w:rPr>
                <w:rFonts w:ascii="Times New Roman"/>
                <w:b w:val="false"/>
                <w:i w:val="false"/>
                <w:color w:val="000000"/>
                <w:sz w:val="20"/>
              </w:rPr>
              <w:t xml:space="preserve">
  ҰБД-инспекциясының бастығына және оның орынбасарына берілген Агенттік басшыларының нұсқауларын (бақылау тапсырмаларын) орындауды қамтамасыз етеді. Бекітілімдер қалыптастыру немесе нұсқаулар дайындау арқылы Департамент қызметтерінің Агенттік басшылары берген тапсырмаларын орындауларын ұйымдастырады. </w:t>
            </w:r>
            <w:r>
              <w:br/>
            </w:r>
            <w:r>
              <w:rPr>
                <w:rFonts w:ascii="Times New Roman"/>
                <w:b w:val="false"/>
                <w:i w:val="false"/>
                <w:color w:val="000000"/>
                <w:sz w:val="20"/>
              </w:rPr>
              <w:t>
  Департаменттің құрылымдық бөлімшелерін Агенттік басшыларынан келіп түскен нұсқаулар және тапсырмалармен, ҚР ЭСЖКА аппараттық және жедел мәжілістерінің хаттамаларымен, сондай-ақ қаржы полициясы органдарының жедел-қызметтік әрекетінің негізгі бағыттары жөніндегі бұйрықтар және нұсқаулықтармен таныстырады.</w:t>
            </w:r>
            <w:r>
              <w:br/>
            </w:r>
            <w:r>
              <w:rPr>
                <w:rFonts w:ascii="Times New Roman"/>
                <w:b w:val="false"/>
                <w:i w:val="false"/>
                <w:color w:val="000000"/>
                <w:sz w:val="20"/>
              </w:rPr>
              <w:t xml:space="preserve">
  Департамент жұмысының негізгі көрсеткіштері бойынша мемлекеттік органдарға (жергілікті атқарушы және биліктің өкілдік органдарына, прокуратураға) қажетті анықтамалар мен ақпараттар дайындайды. </w:t>
            </w:r>
            <w:r>
              <w:br/>
            </w:r>
            <w:r>
              <w:rPr>
                <w:rFonts w:ascii="Times New Roman"/>
                <w:b w:val="false"/>
                <w:i w:val="false"/>
                <w:color w:val="000000"/>
                <w:sz w:val="20"/>
              </w:rPr>
              <w:t xml:space="preserve">
  Агенттіктен келіп түсетін «құпия» белгісі, сондай-ақ «қызмет бабында пайдалану үшін» деген белгісі бар құжаттардың орындалуын қамтамасыз етеді және оған бақылау жасайды. </w:t>
            </w:r>
          </w:p>
        </w:tc>
      </w:tr>
    </w:tbl>
    <w:p>
      <w:pPr>
        <w:spacing w:after="0"/>
        <w:ind w:left="0"/>
        <w:jc w:val="left"/>
      </w:pPr>
      <w:r>
        <w:rPr>
          <w:rFonts w:ascii="Times New Roman"/>
          <w:b/>
          <w:i w:val="false"/>
          <w:color w:val="000000"/>
        </w:rPr>
        <w:t xml:space="preserve"> ҰБД-и жоспарлау және бақылау бөлімінің аға инспекторы</w:t>
      </w:r>
      <w:r>
        <w:br/>
      </w:r>
      <w:r>
        <w:rPr>
          <w:rFonts w:ascii="Times New Roman"/>
          <w:b/>
          <w:i w:val="false"/>
          <w:color w:val="000000"/>
        </w:rPr>
        <w:t>
С-FPО-8 (№7–4)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8"/>
        <w:gridCol w:w="10722"/>
      </w:tblGrid>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немесе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қажет. </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органдарында қызмет өткеруге жарамдылығының тиісті санаты</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аумақтық бағдарлама құжаттары шегінде оның орындалуы жайлы ақпарат дайындайды және бақылайды.</w:t>
            </w:r>
            <w:r>
              <w:br/>
            </w:r>
            <w:r>
              <w:rPr>
                <w:rFonts w:ascii="Times New Roman"/>
                <w:b w:val="false"/>
                <w:i w:val="false"/>
                <w:color w:val="000000"/>
                <w:sz w:val="20"/>
              </w:rPr>
              <w:t>
  Алматы қаласының құқық қорғау органдары мен Үйлестіру Кеңесіне сондай-ақ жергілікті атқарушы және өкілетті билік органдарына (әкімшілік, мәслихат) отырыстарына басқа іс-шараларға материалдар дайындайды.</w:t>
            </w:r>
            <w:r>
              <w:br/>
            </w:r>
            <w:r>
              <w:rPr>
                <w:rFonts w:ascii="Times New Roman"/>
                <w:b w:val="false"/>
                <w:i w:val="false"/>
                <w:color w:val="000000"/>
                <w:sz w:val="20"/>
              </w:rPr>
              <w:t>
  Алматы қаласының құқық қорғау органдары мен Үйлестіру Кеңесінің шешімдері жағдайына және басқа ведомствоаралық отырыстарының шешімдерінің орындалуына бақылау жасайды, көрсетілген отырыстардың хаттамаларын жүргізеді.</w:t>
            </w:r>
            <w:r>
              <w:br/>
            </w:r>
            <w:r>
              <w:rPr>
                <w:rFonts w:ascii="Times New Roman"/>
                <w:b w:val="false"/>
                <w:i w:val="false"/>
                <w:color w:val="000000"/>
                <w:sz w:val="20"/>
              </w:rPr>
              <w:t xml:space="preserve">
  Мемлекеттік қызмет істері жөніндегі Агенттік жанындағы Тәртіптік кеңеске мәліметтер мен ұсыныстар дайындайды және Тәртіптік кеңестің бұйрықтарының орындалуын бақылайды. </w:t>
            </w:r>
            <w:r>
              <w:br/>
            </w:r>
            <w:r>
              <w:rPr>
                <w:rFonts w:ascii="Times New Roman"/>
                <w:b w:val="false"/>
                <w:i w:val="false"/>
                <w:color w:val="000000"/>
                <w:sz w:val="20"/>
              </w:rPr>
              <w:t>
  Департаменттің құрылымдық бөлімшелеріне Агенттіктің тоқсандық негізгі іс-шараларының жоспарын, сондай-ақ алдағы есеп беру кезеңінің жоспарын назарына жеткізу.</w:t>
            </w:r>
            <w:r>
              <w:br/>
            </w:r>
            <w:r>
              <w:rPr>
                <w:rFonts w:ascii="Times New Roman"/>
                <w:b w:val="false"/>
                <w:i w:val="false"/>
                <w:color w:val="000000"/>
                <w:sz w:val="20"/>
              </w:rPr>
              <w:t>
  Есеп беру кезеңінің әрбір тоқсанына арналған Департаменттің негізгі ұйымдастырушылық іс-шаралар жоспарын жинақтау және Департаменттің құрылымдық бөлімшелерімен жоспарланған іс-шаралардың нақты орындалуына бақылауды жүзеге асыру.</w:t>
            </w:r>
            <w:r>
              <w:br/>
            </w:r>
            <w:r>
              <w:rPr>
                <w:rFonts w:ascii="Times New Roman"/>
                <w:b w:val="false"/>
                <w:i w:val="false"/>
                <w:color w:val="000000"/>
                <w:sz w:val="20"/>
              </w:rPr>
              <w:t>
  Департамент қызметіне негізгі ұйымдастырушылық іс-шаралар жоспарын құрған кезде ұйымдастырушылық-әдістемелік және практикалық көмек көрсету.</w:t>
            </w:r>
            <w:r>
              <w:br/>
            </w:r>
            <w:r>
              <w:rPr>
                <w:rFonts w:ascii="Times New Roman"/>
                <w:b w:val="false"/>
                <w:i w:val="false"/>
                <w:color w:val="000000"/>
                <w:sz w:val="20"/>
              </w:rPr>
              <w:t>
  Агенттік басшылығы қызметіне және басқа мемлекеттік органдарға ақпараттарды, анықтамаларды дайындап жүзеге асырады.</w:t>
            </w:r>
            <w:r>
              <w:br/>
            </w:r>
            <w:r>
              <w:rPr>
                <w:rFonts w:ascii="Times New Roman"/>
                <w:b w:val="false"/>
                <w:i w:val="false"/>
                <w:color w:val="000000"/>
                <w:sz w:val="20"/>
              </w:rPr>
              <w:t>
  Агенттік басшылығымен белгіленген қаржы полициясы органдары қызметінің басым салалары бойынша жинақтау, ақпараттар жиынтығы мен талдама жасауды жүзеге асырады.</w:t>
            </w:r>
          </w:p>
        </w:tc>
      </w:tr>
    </w:tbl>
    <w:p>
      <w:pPr>
        <w:spacing w:after="0"/>
        <w:ind w:left="0"/>
        <w:jc w:val="left"/>
      </w:pPr>
      <w:r>
        <w:rPr>
          <w:rFonts w:ascii="Times New Roman"/>
          <w:b/>
          <w:i w:val="false"/>
          <w:color w:val="000000"/>
        </w:rPr>
        <w:t xml:space="preserve"> ҰББ-и кезекші бөлімінің бастығы </w:t>
      </w:r>
      <w:r>
        <w:br/>
      </w:r>
      <w:r>
        <w:rPr>
          <w:rFonts w:ascii="Times New Roman"/>
          <w:b/>
          <w:i w:val="false"/>
          <w:color w:val="000000"/>
        </w:rPr>
        <w:t>
С-FPО-5 (№7–5)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кемінде төрт жыл, оның ішінде тең деңгейдегі немесе келесі төмен тұрған санаттағы лауазымдарда кемінде бір жыл, не мемлекеттік органдардағы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бөлімінің қызметін ұйымдастырады және басшылық етеді. Нарядқа түсетін жеке құрамға күн сайын нұсқама береді. Есепке алу-тіркеу тәртібінің сақтау жағдайын жалпы бақылайды, күн сайынғы мәліметтерді сапалы құрастырады; есепке алу-тіркеу жағдайы жөніндегі қызметтік тексеруді ұйымдастырады; есепке алу-тіркеу тәртібі бойынша комиссия қарауына материалдарды енгізеді. Департамент басшылығының, басқарма бастығы тапсырмаларының орындауын ұйымдастырады және бақылайды. Департаменттің өткізу режимінің сақталуына жауапты болады.</w:t>
            </w:r>
            <w:r>
              <w:br/>
            </w:r>
            <w:r>
              <w:rPr>
                <w:rFonts w:ascii="Times New Roman"/>
                <w:b w:val="false"/>
                <w:i w:val="false"/>
                <w:color w:val="000000"/>
                <w:sz w:val="20"/>
              </w:rPr>
              <w:t>
  Департаментте жиналыстардың өткізілуін ұйымдастырады. Әкімшілік ғимараттардың күзетілуін ұйымдастырады, Департаменттің қару бөлмесіндегі қару мен оқ-дәрілерінің сақталуын, қабылдауы мен беруін бақылайды.</w:t>
            </w:r>
          </w:p>
        </w:tc>
      </w:tr>
    </w:tbl>
    <w:p>
      <w:pPr>
        <w:spacing w:after="0"/>
        <w:ind w:left="0"/>
        <w:jc w:val="left"/>
      </w:pPr>
      <w:r>
        <w:rPr>
          <w:rFonts w:ascii="Times New Roman"/>
          <w:b/>
          <w:i w:val="false"/>
          <w:color w:val="000000"/>
        </w:rPr>
        <w:t xml:space="preserve"> ҰББ-И кезекші бөлімінің жұмылдыру жұмысы, азаматтық қорғаныс</w:t>
      </w:r>
      <w:r>
        <w:br/>
      </w:r>
      <w:r>
        <w:rPr>
          <w:rFonts w:ascii="Times New Roman"/>
          <w:b/>
          <w:i w:val="false"/>
          <w:color w:val="000000"/>
        </w:rPr>
        <w:t>
және арттехқаруландырудың аса маңызды істер жөніндегі аға инспекторы</w:t>
      </w:r>
      <w:r>
        <w:br/>
      </w:r>
      <w:r>
        <w:rPr>
          <w:rFonts w:ascii="Times New Roman"/>
          <w:b/>
          <w:i w:val="false"/>
          <w:color w:val="000000"/>
        </w:rPr>
        <w:t>
С-FPО-7 (№7–6)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қызметіндегі жұмыс өтілі кемінде екі жыл, немесе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құпиялар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Агенттіктің, Департамент басшылары тапсырмаларының орындалуын бақылауды қамтамасыз етеді, жұмылдыру және басқа да осындай іс-шараларды жүргізу кезінде қаржы полициясы органдарының арасында өзара тиімді іс-қимылды ұйымдастырады. </w:t>
            </w:r>
            <w:r>
              <w:br/>
            </w:r>
            <w:r>
              <w:rPr>
                <w:rFonts w:ascii="Times New Roman"/>
                <w:b w:val="false"/>
                <w:i w:val="false"/>
                <w:color w:val="000000"/>
                <w:sz w:val="20"/>
              </w:rPr>
              <w:t xml:space="preserve">
  Қаржы полициясы органдары қызметкерлерінің өрт қауіпсіздігі мен санитарлық қағидаларды сақтауын бақылайды. </w:t>
            </w:r>
            <w:r>
              <w:br/>
            </w:r>
            <w:r>
              <w:rPr>
                <w:rFonts w:ascii="Times New Roman"/>
                <w:b w:val="false"/>
                <w:i w:val="false"/>
                <w:color w:val="000000"/>
                <w:sz w:val="20"/>
              </w:rPr>
              <w:t xml:space="preserve">
  Арттехқаруландырудың есебін жүргізеді, қаруларды, оқ-дәрілерді және арнайы құралдарды сатып алу және бөлу туралы ұсыныстар енгізеді. </w:t>
            </w:r>
            <w:r>
              <w:br/>
            </w:r>
            <w:r>
              <w:rPr>
                <w:rFonts w:ascii="Times New Roman"/>
                <w:b w:val="false"/>
                <w:i w:val="false"/>
                <w:color w:val="000000"/>
                <w:sz w:val="20"/>
              </w:rPr>
              <w:t xml:space="preserve">
  Қаржы полициясы органдарының қару мен оқ-дәрілерін есепке алу, сақтау тәртібінің сақталуын тексереді, Департаменттің жеке құрамының арасында оқу атыстарын жүргізуді ұйымдастырады. </w:t>
            </w:r>
            <w:r>
              <w:br/>
            </w:r>
            <w:r>
              <w:rPr>
                <w:rFonts w:ascii="Times New Roman"/>
                <w:b w:val="false"/>
                <w:i w:val="false"/>
                <w:color w:val="000000"/>
                <w:sz w:val="20"/>
              </w:rPr>
              <w:t xml:space="preserve">
  Департаменттің жеке құрамына хабарлау сұлбасының уақытылы жаңартылуын қамтамасыз етеді. </w:t>
            </w:r>
            <w:r>
              <w:br/>
            </w:r>
            <w:r>
              <w:rPr>
                <w:rFonts w:ascii="Times New Roman"/>
                <w:b w:val="false"/>
                <w:i w:val="false"/>
                <w:color w:val="000000"/>
                <w:sz w:val="20"/>
              </w:rPr>
              <w:t>
  Кезекші бөлімнің материалдық құндылықтары мен басқа мүліктерінің сақталуын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p>
      <w:pPr>
        <w:spacing w:after="0"/>
        <w:ind w:left="0"/>
        <w:jc w:val="left"/>
      </w:pPr>
      <w:r>
        <w:rPr>
          <w:rFonts w:ascii="Times New Roman"/>
          <w:b/>
          <w:i w:val="false"/>
          <w:color w:val="000000"/>
        </w:rPr>
        <w:t xml:space="preserve"> ҰББ-И кезекші бөлімінің аға инспекторы – жедел кезекшісі</w:t>
      </w:r>
      <w:r>
        <w:br/>
      </w:r>
      <w:r>
        <w:rPr>
          <w:rFonts w:ascii="Times New Roman"/>
          <w:b/>
          <w:i w:val="false"/>
          <w:color w:val="000000"/>
        </w:rPr>
        <w:t>
С-FPО-8 (№7–7, №7-8, №7-9)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құпиялар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Сақтауға жататын нормативтік және қызметтік құжаттардың, арнайы құралдардың, жедел, компьютерлік және криминалистік техниканың,байланыс құралдары мен басқа да мүліктердің сақталуын қамтамасыз етеді. </w:t>
            </w:r>
            <w:r>
              <w:br/>
            </w:r>
            <w:r>
              <w:rPr>
                <w:rFonts w:ascii="Times New Roman"/>
                <w:b w:val="false"/>
                <w:i w:val="false"/>
                <w:color w:val="000000"/>
                <w:sz w:val="20"/>
              </w:rPr>
              <w:t>
  Департаменттің әкімшілік ғимараттарына өткізу және ішкі объектілік режимдерді қамтамасыз етеді, ғимарат пен оған іргелес аумақты күзетуді жүзеге асырады.</w:t>
            </w:r>
            <w:r>
              <w:br/>
            </w:r>
            <w:r>
              <w:rPr>
                <w:rFonts w:ascii="Times New Roman"/>
                <w:b w:val="false"/>
                <w:i w:val="false"/>
                <w:color w:val="000000"/>
                <w:sz w:val="20"/>
              </w:rPr>
              <w:t>
  Кестеге сәйкес әкімшілік ғимарат пен оған іргелес аумақты аралап шығады.</w:t>
            </w:r>
            <w:r>
              <w:br/>
            </w:r>
            <w:r>
              <w:rPr>
                <w:rFonts w:ascii="Times New Roman"/>
                <w:b w:val="false"/>
                <w:i w:val="false"/>
                <w:color w:val="000000"/>
                <w:sz w:val="20"/>
              </w:rPr>
              <w:t xml:space="preserve">
  Департаменттің режимдік үй-жайын күзетуді қабылдайды. </w:t>
            </w:r>
            <w:r>
              <w:br/>
            </w:r>
            <w:r>
              <w:rPr>
                <w:rFonts w:ascii="Times New Roman"/>
                <w:b w:val="false"/>
                <w:i w:val="false"/>
                <w:color w:val="000000"/>
                <w:sz w:val="20"/>
              </w:rPr>
              <w:t>
  Жоғары тұрған басшылықтың өзге де тапсырмаларын орындайды.</w:t>
            </w:r>
          </w:p>
        </w:tc>
      </w:tr>
    </w:tbl>
    <w:p>
      <w:pPr>
        <w:spacing w:after="0"/>
        <w:ind w:left="0"/>
        <w:jc w:val="left"/>
      </w:pPr>
      <w:r>
        <w:rPr>
          <w:rFonts w:ascii="Times New Roman"/>
          <w:b/>
          <w:i w:val="false"/>
          <w:color w:val="000000"/>
        </w:rPr>
        <w:t xml:space="preserve"> ҰББ-И кезекші бөлімінің инспекторы – кезекші көмекшісі</w:t>
      </w:r>
      <w:r>
        <w:br/>
      </w:r>
      <w:r>
        <w:rPr>
          <w:rFonts w:ascii="Times New Roman"/>
          <w:b/>
          <w:i w:val="false"/>
          <w:color w:val="000000"/>
        </w:rPr>
        <w:t>
С-FPО-9 (№7–10, №7-11, №7-12)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құпиялар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Сақтауға жататын нормативтік және қызметтік құжаттардың, арнайы құралдардың, жедел, компьютерлік және криминалистік техниканың, байланыс құралдары мен басқа да мүліктердің сақталуын қамтамасыз етеді. </w:t>
            </w:r>
            <w:r>
              <w:br/>
            </w:r>
            <w:r>
              <w:rPr>
                <w:rFonts w:ascii="Times New Roman"/>
                <w:b w:val="false"/>
                <w:i w:val="false"/>
                <w:color w:val="000000"/>
                <w:sz w:val="20"/>
              </w:rPr>
              <w:t xml:space="preserve">
  Департаменттің әкімшілік ғимараттарына өткізу және ішкі объектілік режимдерді қамтамасыз етеді, ғимарат пен оған іргелес аумақты күзетуді жүзеге асырады. </w:t>
            </w:r>
            <w:r>
              <w:br/>
            </w:r>
            <w:r>
              <w:rPr>
                <w:rFonts w:ascii="Times New Roman"/>
                <w:b w:val="false"/>
                <w:i w:val="false"/>
                <w:color w:val="000000"/>
                <w:sz w:val="20"/>
              </w:rPr>
              <w:t>
  Кестеге сәйкес әкімшілік ғимарат пен оған іргелес аумақты аралап шығады.</w:t>
            </w:r>
            <w:r>
              <w:br/>
            </w:r>
            <w:r>
              <w:rPr>
                <w:rFonts w:ascii="Times New Roman"/>
                <w:b w:val="false"/>
                <w:i w:val="false"/>
                <w:color w:val="000000"/>
                <w:sz w:val="20"/>
              </w:rPr>
              <w:t xml:space="preserve">
  Департаменттің режимдік үй-жайын күзетуді қабылдайды. </w:t>
            </w:r>
            <w:r>
              <w:br/>
            </w:r>
            <w:r>
              <w:rPr>
                <w:rFonts w:ascii="Times New Roman"/>
                <w:b w:val="false"/>
                <w:i w:val="false"/>
                <w:color w:val="000000"/>
                <w:sz w:val="20"/>
              </w:rPr>
              <w:t xml:space="preserve">
  Жоғары тұрған басшылықтың өзге де тапсырмаларын орындайды. </w:t>
            </w:r>
          </w:p>
        </w:tc>
      </w:tr>
    </w:tbl>
    <w:p>
      <w:pPr>
        <w:spacing w:after="0"/>
        <w:ind w:left="0"/>
        <w:jc w:val="left"/>
      </w:pPr>
      <w:r>
        <w:rPr>
          <w:rFonts w:ascii="Times New Roman"/>
          <w:b/>
          <w:i w:val="false"/>
          <w:color w:val="000000"/>
        </w:rPr>
        <w:t xml:space="preserve"> Кадрлар бөлімі  Кадрлар бөлімінің бастығы</w:t>
      </w:r>
      <w:r>
        <w:br/>
      </w:r>
      <w:r>
        <w:rPr>
          <w:rFonts w:ascii="Times New Roman"/>
          <w:b/>
          <w:i w:val="false"/>
          <w:color w:val="000000"/>
        </w:rPr>
        <w:t>
С-FPО-4 (№8–1)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10615"/>
      </w:tblGrid>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мамандығы бойынша болуы тиіс.</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органдарында қызмет өткеруге жарамдылығының тиісті санаты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органдарында кемінде бес жыл жұмыс өтілі, оның ішінде тең дәрежелі лауазымдарда немесе келесі төмен тұрған санаттағы лауазымдарда кемінде екі жыл, мемлекеттік қызметтегі жұмыс өтілі кемінде жеті жыл, оның ішінде басшы лауазымдарында кемінде үш жыл, не осы санаттағы нақты лауазымдардың функционалдық бағыттарына сәйкес салаларда кемінде тоғыз жыл жұмыс өтілі, оның ішінде басшы лауазымдарында жұмыс өтілі кемінде төрт жыл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«Салықтар және бюджетке төленетін басқа да міндетті төлемдер туралы» Қазақстан Республикасының Заңдарын, Еңбек кодексін,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бөлім жұмысын ұйымдастыруды қамтамасыз етеді;</w:t>
            </w:r>
            <w:r>
              <w:br/>
            </w:r>
            <w:r>
              <w:rPr>
                <w:rFonts w:ascii="Times New Roman"/>
                <w:b w:val="false"/>
                <w:i w:val="false"/>
                <w:color w:val="000000"/>
                <w:sz w:val="20"/>
              </w:rPr>
              <w:t xml:space="preserve">
  Мыналарды: </w:t>
            </w:r>
            <w:r>
              <w:br/>
            </w:r>
            <w:r>
              <w:rPr>
                <w:rFonts w:ascii="Times New Roman"/>
                <w:b w:val="false"/>
                <w:i w:val="false"/>
                <w:color w:val="000000"/>
                <w:sz w:val="20"/>
              </w:rPr>
              <w:t xml:space="preserve">
  қызметкерлердің оларға жүктелген міндеттерді, Агенттік басшылығының тапсырмаларын сапалы және уақытылы орындауларын бақылайды; </w:t>
            </w:r>
            <w:r>
              <w:br/>
            </w:r>
            <w:r>
              <w:rPr>
                <w:rFonts w:ascii="Times New Roman"/>
                <w:b w:val="false"/>
                <w:i w:val="false"/>
                <w:color w:val="000000"/>
                <w:sz w:val="20"/>
              </w:rPr>
              <w:t>
  Департаменттің өткізілетін алқа мәжілістеріне, аппараттық және жедел мәжілістеріне, сондай-ақ басқа да іс-шараларға материалдар дайындайды;</w:t>
            </w:r>
            <w:r>
              <w:br/>
            </w:r>
            <w:r>
              <w:rPr>
                <w:rFonts w:ascii="Times New Roman"/>
                <w:b w:val="false"/>
                <w:i w:val="false"/>
                <w:color w:val="000000"/>
                <w:sz w:val="20"/>
              </w:rPr>
              <w:t xml:space="preserve">
  өз құзыреті шегінде құқық қорғау қызметі саласындағы бірыңғай мемлекеттік саясатты, сондай-ақ қаржы полициясы органдары жүйесіндегі еңбек туралы заңнамалық, заңға тәуелді нормативтік құқықтық, нормативтік құқықтық және құқықтық актілерді іске асырады; </w:t>
            </w:r>
            <w:r>
              <w:br/>
            </w:r>
            <w:r>
              <w:rPr>
                <w:rFonts w:ascii="Times New Roman"/>
                <w:b w:val="false"/>
                <w:i w:val="false"/>
                <w:color w:val="000000"/>
                <w:sz w:val="20"/>
              </w:rPr>
              <w:t xml:space="preserve">
  қаржы полициясы органдарының құқық қорғау қызметі саласындағы заңнамаларды сақтауларын қадағалайды, өз құзыреті шегінде сыбайлас жемқорлыққа қарсы күресті қамтамасыз етеді; </w:t>
            </w:r>
            <w:r>
              <w:br/>
            </w:r>
            <w:r>
              <w:rPr>
                <w:rFonts w:ascii="Times New Roman"/>
                <w:b w:val="false"/>
                <w:i w:val="false"/>
                <w:color w:val="000000"/>
                <w:sz w:val="20"/>
              </w:rPr>
              <w:t xml:space="preserve">
  кадрларды сапалы жасақтау, осы жұмыстың жаңа әдістері мен нысандарын енгізуді қамтамасыз ету бойынша шаралар кешенін іске асырады; </w:t>
            </w:r>
            <w:r>
              <w:br/>
            </w:r>
            <w:r>
              <w:rPr>
                <w:rFonts w:ascii="Times New Roman"/>
                <w:b w:val="false"/>
                <w:i w:val="false"/>
                <w:color w:val="000000"/>
                <w:sz w:val="20"/>
              </w:rPr>
              <w:t xml:space="preserve">
  қаржы полициясы органдарының жүйесінде жоғары лауазымдарға жылжыту үшін қаржы полициясы органдары қызметкерлерінің кадрлар резервін қалыптастырады; </w:t>
            </w:r>
            <w:r>
              <w:br/>
            </w:r>
            <w:r>
              <w:rPr>
                <w:rFonts w:ascii="Times New Roman"/>
                <w:b w:val="false"/>
                <w:i w:val="false"/>
                <w:color w:val="000000"/>
                <w:sz w:val="20"/>
              </w:rPr>
              <w:t xml:space="preserve">
  қызметті үйлестіруді, ұйымдастыру-штат жұмысын, есепке алу, қаржы полициясы органдарының қызметкерлерін (жұмыскерлерін) оқыту, даярлау, қайта даярлау және біліктіліктерін арттыру жұмыстарын ұйымдастырады және қамтамасыз етеді, осы жұмысты жетілдіреді; </w:t>
            </w:r>
            <w:r>
              <w:br/>
            </w:r>
            <w:r>
              <w:rPr>
                <w:rFonts w:ascii="Times New Roman"/>
                <w:b w:val="false"/>
                <w:i w:val="false"/>
                <w:color w:val="000000"/>
                <w:sz w:val="20"/>
              </w:rPr>
              <w:t xml:space="preserve">
  аттестациялық және тұрғын үй комиссиясы жұмыстарын ұйымдастырады және қамтамасыз етеді; </w:t>
            </w:r>
            <w:r>
              <w:br/>
            </w:r>
            <w:r>
              <w:rPr>
                <w:rFonts w:ascii="Times New Roman"/>
                <w:b w:val="false"/>
                <w:i w:val="false"/>
                <w:color w:val="000000"/>
                <w:sz w:val="20"/>
              </w:rPr>
              <w:t xml:space="preserve">
  бөлімде құпиялы және құпиялы емес істерді жүргізеді; </w:t>
            </w:r>
            <w:r>
              <w:br/>
            </w:r>
            <w:r>
              <w:rPr>
                <w:rFonts w:ascii="Times New Roman"/>
                <w:b w:val="false"/>
                <w:i w:val="false"/>
                <w:color w:val="000000"/>
                <w:sz w:val="20"/>
              </w:rPr>
              <w:t xml:space="preserve">
  ағымдағы және келешектегі жұмыс жоспарларын орындайды; </w:t>
            </w:r>
            <w:r>
              <w:br/>
            </w:r>
            <w:r>
              <w:rPr>
                <w:rFonts w:ascii="Times New Roman"/>
                <w:b w:val="false"/>
                <w:i w:val="false"/>
                <w:color w:val="000000"/>
                <w:sz w:val="20"/>
              </w:rPr>
              <w:t xml:space="preserve">
  бөлім қызметкерлерінің еңбек және қызметтік тәртіптерін сақтауларын қадағалайды; </w:t>
            </w:r>
            <w:r>
              <w:br/>
            </w:r>
            <w:r>
              <w:rPr>
                <w:rFonts w:ascii="Times New Roman"/>
                <w:b w:val="false"/>
                <w:i w:val="false"/>
                <w:color w:val="000000"/>
                <w:sz w:val="20"/>
              </w:rPr>
              <w:t>
  Агенттіктің, Департамент басшылығының басқа да тапсырмаларын орындайды.</w:t>
            </w:r>
          </w:p>
        </w:tc>
      </w:tr>
    </w:tbl>
    <w:p>
      <w:pPr>
        <w:spacing w:after="0"/>
        <w:ind w:left="0"/>
        <w:jc w:val="left"/>
      </w:pPr>
      <w:r>
        <w:rPr>
          <w:rFonts w:ascii="Times New Roman"/>
          <w:b/>
          <w:i w:val="false"/>
          <w:color w:val="000000"/>
        </w:rPr>
        <w:t xml:space="preserve"> Кадрлар бөлімінің аса маңызды істер жөніндегі аға инспекторы</w:t>
      </w:r>
      <w:r>
        <w:br/>
      </w:r>
      <w:r>
        <w:rPr>
          <w:rFonts w:ascii="Times New Roman"/>
          <w:b/>
          <w:i w:val="false"/>
          <w:color w:val="000000"/>
        </w:rPr>
        <w:t>
С-FPО-7 (№8-2)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10615"/>
      </w:tblGrid>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w:t>
            </w:r>
            <w:r>
              <w:rPr>
                <w:rFonts w:ascii="Times New Roman"/>
                <w:b/>
                <w:i w:val="false"/>
                <w:color w:val="000000"/>
                <w:sz w:val="20"/>
              </w:rPr>
              <w:t xml:space="preserve"> «Құқық»</w:t>
            </w:r>
            <w:r>
              <w:rPr>
                <w:rFonts w:ascii="Times New Roman"/>
                <w:b w:val="false"/>
                <w:i w:val="false"/>
                <w:color w:val="000000"/>
                <w:sz w:val="20"/>
              </w:rPr>
              <w:t xml:space="preserve"> (заңтану, халықаралық құқық, құқық қорғау қызметі, кеден ісі)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статистика) мамандығы бойынша болуы тиіс.</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органдарында қызмет өткеруге жарамдылығы туралы тиісті санаты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органдарында жұмыс өтілі кемінде екі жыл, не мемлекеттік қызметте жұмыс өтілі кемінде үш жыл, не осы санаттағы нақты лауазымдардың функционалдық бағыттарына сәйкес салаларда жұмыс өтілі кемінде бес жыл</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«Салықтар және бюджетке төленетін басқа да міндетті төлемдер туралы» Қазақстан Республикасының Заңдарын, Еңбек кодексін,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(тағайындау, ауыстыру, жұмыстан шығару, іссапарлар бойынша, сыныптық біліктілігін беру, қызметтің ерекше жағдайларына байланысты үстемақы белгілеу), тәртіптік тәжірибе (жазалар, көтермелеулер), әлеуметтік бағыт бойынша (материалдық көмек көрсету, демалыс беру туралы) бұйрықтардың жобаларын дайындайды.</w:t>
            </w:r>
            <w:r>
              <w:br/>
            </w:r>
            <w:r>
              <w:rPr>
                <w:rFonts w:ascii="Times New Roman"/>
                <w:b w:val="false"/>
                <w:i w:val="false"/>
                <w:color w:val="000000"/>
                <w:sz w:val="20"/>
              </w:rPr>
              <w:t xml:space="preserve">
  Жеке құрам, тәртіптік және әлеуметтік тәжірибе бойынша бұйрықтарды тіркеуді жүзеге асырады. </w:t>
            </w:r>
            <w:r>
              <w:br/>
            </w:r>
            <w:r>
              <w:rPr>
                <w:rFonts w:ascii="Times New Roman"/>
                <w:b w:val="false"/>
                <w:i w:val="false"/>
                <w:color w:val="000000"/>
                <w:sz w:val="20"/>
              </w:rPr>
              <w:t xml:space="preserve">
  Жеке құрам, тәртіптік тәжірибе бойынша журналдарды, әлеуметтік бағыт бойынша және демалыс беруді есепке алу журналын, сондай-ақ қызметтік куәліктерді беру журналдарын жүргізеді. </w:t>
            </w:r>
            <w:r>
              <w:br/>
            </w:r>
            <w:r>
              <w:rPr>
                <w:rFonts w:ascii="Times New Roman"/>
                <w:b w:val="false"/>
                <w:i w:val="false"/>
                <w:color w:val="000000"/>
                <w:sz w:val="20"/>
              </w:rPr>
              <w:t xml:space="preserve">
  Жеке нөмір, жетондарды, қызметтік куәліктерді есепке алады және береді. </w:t>
            </w:r>
            <w:r>
              <w:br/>
            </w:r>
            <w:r>
              <w:rPr>
                <w:rFonts w:ascii="Times New Roman"/>
                <w:b w:val="false"/>
                <w:i w:val="false"/>
                <w:color w:val="000000"/>
                <w:sz w:val="20"/>
              </w:rPr>
              <w:t>
  Аттестация өткізуге қажетті іс-шараларды дайындайды:</w:t>
            </w:r>
            <w:r>
              <w:br/>
            </w:r>
            <w:r>
              <w:rPr>
                <w:rFonts w:ascii="Times New Roman"/>
                <w:b w:val="false"/>
                <w:i w:val="false"/>
                <w:color w:val="000000"/>
                <w:sz w:val="20"/>
              </w:rPr>
              <w:t>
  - аттестация өткізу кестелерін құрастырады;</w:t>
            </w:r>
            <w:r>
              <w:br/>
            </w:r>
            <w:r>
              <w:rPr>
                <w:rFonts w:ascii="Times New Roman"/>
                <w:b w:val="false"/>
                <w:i w:val="false"/>
                <w:color w:val="000000"/>
                <w:sz w:val="20"/>
              </w:rPr>
              <w:t>
  - аттестация өткізу тәртібінің мақсаттары туралы түсіндірме жұмысын ұйымдастырады;</w:t>
            </w:r>
            <w:r>
              <w:br/>
            </w:r>
            <w:r>
              <w:rPr>
                <w:rFonts w:ascii="Times New Roman"/>
                <w:b w:val="false"/>
                <w:i w:val="false"/>
                <w:color w:val="000000"/>
                <w:sz w:val="20"/>
              </w:rPr>
              <w:t>
  - тестілеуді өткізу мерзімдері мен орнын белгілейді;</w:t>
            </w:r>
            <w:r>
              <w:br/>
            </w:r>
            <w:r>
              <w:rPr>
                <w:rFonts w:ascii="Times New Roman"/>
                <w:b w:val="false"/>
                <w:i w:val="false"/>
                <w:color w:val="000000"/>
                <w:sz w:val="20"/>
              </w:rPr>
              <w:t>
  - аттестаттаудан өтетін қызметкерлердің қажетті құжаттарын әзірлейді;</w:t>
            </w:r>
            <w:r>
              <w:br/>
            </w:r>
            <w:r>
              <w:rPr>
                <w:rFonts w:ascii="Times New Roman"/>
                <w:b w:val="false"/>
                <w:i w:val="false"/>
                <w:color w:val="000000"/>
                <w:sz w:val="20"/>
              </w:rPr>
              <w:t>
  - заңда белгіленген мерзімде қызметкерлерге аттестация өтетін мерзімдер туралы хабарламалар жолдайды.</w:t>
            </w:r>
            <w:r>
              <w:br/>
            </w:r>
            <w:r>
              <w:rPr>
                <w:rFonts w:ascii="Times New Roman"/>
                <w:b w:val="false"/>
                <w:i w:val="false"/>
                <w:color w:val="000000"/>
                <w:sz w:val="20"/>
              </w:rPr>
              <w:t>
  Департаменттің Тәртіптік комиссиясы отырыстарын дайындайды, оның хатшысы болады.</w:t>
            </w:r>
            <w:r>
              <w:br/>
            </w:r>
            <w:r>
              <w:rPr>
                <w:rFonts w:ascii="Times New Roman"/>
                <w:b w:val="false"/>
                <w:i w:val="false"/>
                <w:color w:val="000000"/>
                <w:sz w:val="20"/>
              </w:rPr>
              <w:t>
  Сыйақы, материалдық көмек көрсету, Департамент жұмыскерлерінің (қызметкерлерінің) лауазымдық еңбекақысына үстеме белгілеу жөніндегі комиссияларды өткізу жұмыстарын ұйымдастырады.</w:t>
            </w:r>
            <w:r>
              <w:br/>
            </w:r>
            <w:r>
              <w:rPr>
                <w:rFonts w:ascii="Times New Roman"/>
                <w:b w:val="false"/>
                <w:i w:val="false"/>
                <w:color w:val="000000"/>
                <w:sz w:val="20"/>
              </w:rPr>
              <w:t xml:space="preserve">
  Теріс қылықтарымен жұмыстан шығарылған қызметкерлер бойынша статистикалық карточканы ҚР БП ҚСжАЕКБ енгізеді. </w:t>
            </w:r>
            <w:r>
              <w:br/>
            </w:r>
            <w:r>
              <w:rPr>
                <w:rFonts w:ascii="Times New Roman"/>
                <w:b w:val="false"/>
                <w:i w:val="false"/>
                <w:color w:val="000000"/>
                <w:sz w:val="20"/>
              </w:rPr>
              <w:t>
  Департаменттің жеке құрамы бойынша саптық жазбалар әзірлейді.</w:t>
            </w:r>
            <w:r>
              <w:br/>
            </w:r>
            <w:r>
              <w:rPr>
                <w:rFonts w:ascii="Times New Roman"/>
                <w:b w:val="false"/>
                <w:i w:val="false"/>
                <w:color w:val="000000"/>
                <w:sz w:val="20"/>
              </w:rPr>
              <w:t>
  Жұмыстан шыққан қызметкерлер бойынша әскери комиссариаттарға хабарлайды.</w:t>
            </w:r>
            <w:r>
              <w:br/>
            </w:r>
            <w:r>
              <w:rPr>
                <w:rFonts w:ascii="Times New Roman"/>
                <w:b w:val="false"/>
                <w:i w:val="false"/>
                <w:color w:val="000000"/>
                <w:sz w:val="20"/>
              </w:rPr>
              <w:t>
  Қаржы полициясы академиясына күндізгі оқыту бөлімі, магистратура, докторантура бойынша кандидаттарды іріктейді және жолдайды.</w:t>
            </w:r>
            <w:r>
              <w:br/>
            </w:r>
            <w:r>
              <w:rPr>
                <w:rFonts w:ascii="Times New Roman"/>
                <w:b w:val="false"/>
                <w:i w:val="false"/>
                <w:color w:val="000000"/>
                <w:sz w:val="20"/>
              </w:rPr>
              <w:t>
  Қаржы полициясы академиясына оқуға түсетін кандидаттарды әскери-дәрігерлік комиссияға жібереді, оларды ҚСжАЕКБ бағыты бойынша арнайы тексерістен өткізеді.</w:t>
            </w:r>
            <w:r>
              <w:br/>
            </w:r>
            <w:r>
              <w:rPr>
                <w:rFonts w:ascii="Times New Roman"/>
                <w:b w:val="false"/>
                <w:i w:val="false"/>
                <w:color w:val="000000"/>
                <w:sz w:val="20"/>
              </w:rPr>
              <w:t>
  Қаржы полициясы академиясында оқитын кандидаттардың жеке істерін ресімдейді және жолдайды.</w:t>
            </w:r>
            <w:r>
              <w:br/>
            </w:r>
            <w:r>
              <w:rPr>
                <w:rFonts w:ascii="Times New Roman"/>
                <w:b w:val="false"/>
                <w:i w:val="false"/>
                <w:color w:val="000000"/>
                <w:sz w:val="20"/>
              </w:rPr>
              <w:t>
  Кадрлар басқармасы бастығы болмаған кезде оның міндеттерін атқарады.</w:t>
            </w:r>
            <w:r>
              <w:br/>
            </w:r>
            <w:r>
              <w:rPr>
                <w:rFonts w:ascii="Times New Roman"/>
                <w:b w:val="false"/>
                <w:i w:val="false"/>
                <w:color w:val="000000"/>
                <w:sz w:val="20"/>
              </w:rPr>
              <w:t>
  Жеке және заңды тұлғалардың өтініштерін қарастырады, олар бойынша қажетті шаралар қабылдайды.</w:t>
            </w:r>
            <w:r>
              <w:br/>
            </w:r>
            <w:r>
              <w:rPr>
                <w:rFonts w:ascii="Times New Roman"/>
                <w:b w:val="false"/>
                <w:i w:val="false"/>
                <w:color w:val="000000"/>
                <w:sz w:val="20"/>
              </w:rPr>
              <w:t>
  Департамент басшылығының басқа тапсырмаларын орындайды.</w:t>
            </w:r>
          </w:p>
        </w:tc>
      </w:tr>
    </w:tbl>
    <w:p>
      <w:pPr>
        <w:spacing w:after="0"/>
        <w:ind w:left="0"/>
        <w:jc w:val="left"/>
      </w:pPr>
      <w:r>
        <w:rPr>
          <w:rFonts w:ascii="Times New Roman"/>
          <w:b/>
          <w:i w:val="false"/>
          <w:color w:val="000000"/>
        </w:rPr>
        <w:t xml:space="preserve"> Кадрлар бөлімінің кәсіби дайындық бойынша аса маңызды істер жөніндегі аға инспекторы </w:t>
      </w:r>
      <w:r>
        <w:br/>
      </w:r>
      <w:r>
        <w:rPr>
          <w:rFonts w:ascii="Times New Roman"/>
          <w:b/>
          <w:i w:val="false"/>
          <w:color w:val="000000"/>
        </w:rPr>
        <w:t>
С-FPО-7 (№8-3)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10615"/>
      </w:tblGrid>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кеден ісі)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статистика) мамандығы бойынша болуы тиіс.</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органдарында қызмет өткеруге жарамдылығы туралы тиісті санаты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органдарында жұмыс өтілі кемінде екі жыл, не мемлекеттік қызметте жұмыс өтілі кемінде үш жыл, не осы санаттағы нақты лауазымдардың функционалдық бағыттарына сәйкес салаларда жұмыс өтілі кемінде бес жыл</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«Салықтар және бюджетке төленетін басқа да міндетті төлемдер туралы» Қазақстан Республикасының Заңдарын, Еңбек кодексін,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 </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w:t>
            </w:r>
            <w:r>
              <w:br/>
            </w:r>
            <w:r>
              <w:rPr>
                <w:rFonts w:ascii="Times New Roman"/>
                <w:b w:val="false"/>
                <w:i w:val="false"/>
                <w:color w:val="000000"/>
                <w:sz w:val="20"/>
              </w:rPr>
              <w:t>
  Департаменттің жеке құрамының жауынгерлік, қызметтік, кәсіби дайындығы бойынша;</w:t>
            </w:r>
            <w:r>
              <w:br/>
            </w:r>
            <w:r>
              <w:rPr>
                <w:rFonts w:ascii="Times New Roman"/>
                <w:b w:val="false"/>
                <w:i w:val="false"/>
                <w:color w:val="000000"/>
                <w:sz w:val="20"/>
              </w:rPr>
              <w:t>
  Жеке құрамның дене шынықтыру дайындығы бойынша;</w:t>
            </w:r>
            <w:r>
              <w:br/>
            </w:r>
            <w:r>
              <w:rPr>
                <w:rFonts w:ascii="Times New Roman"/>
                <w:b w:val="false"/>
                <w:i w:val="false"/>
                <w:color w:val="000000"/>
                <w:sz w:val="20"/>
              </w:rPr>
              <w:t>
  Қызметкерлерге біліктілік атақтарын беру бойынша;</w:t>
            </w:r>
            <w:r>
              <w:br/>
            </w:r>
            <w:r>
              <w:rPr>
                <w:rFonts w:ascii="Times New Roman"/>
                <w:b w:val="false"/>
                <w:i w:val="false"/>
                <w:color w:val="000000"/>
                <w:sz w:val="20"/>
              </w:rPr>
              <w:t>
  Тәлімгер кеңесі бойынша;</w:t>
            </w:r>
            <w:r>
              <w:br/>
            </w:r>
            <w:r>
              <w:rPr>
                <w:rFonts w:ascii="Times New Roman"/>
                <w:b w:val="false"/>
                <w:i w:val="false"/>
                <w:color w:val="000000"/>
                <w:sz w:val="20"/>
              </w:rPr>
              <w:t>
  Алғашқы дайындық курстары, біліктілікті арттыру, қайта дайындау курстары бойынша;</w:t>
            </w:r>
            <w:r>
              <w:br/>
            </w:r>
            <w:r>
              <w:rPr>
                <w:rFonts w:ascii="Times New Roman"/>
                <w:b w:val="false"/>
                <w:i w:val="false"/>
                <w:color w:val="000000"/>
                <w:sz w:val="20"/>
              </w:rPr>
              <w:t>
  Департамент қызметкерлеріне арнайы атақ беру бойынша (бірінші, кезекті, кезектен тыс);</w:t>
            </w:r>
            <w:r>
              <w:br/>
            </w:r>
            <w:r>
              <w:rPr>
                <w:rFonts w:ascii="Times New Roman"/>
                <w:b w:val="false"/>
                <w:i w:val="false"/>
                <w:color w:val="000000"/>
                <w:sz w:val="20"/>
              </w:rPr>
              <w:t>
  Жаңадан қабылданған қызметкерлерден ант қабылдау бойынша;</w:t>
            </w:r>
            <w:r>
              <w:br/>
            </w:r>
            <w:r>
              <w:rPr>
                <w:rFonts w:ascii="Times New Roman"/>
                <w:b w:val="false"/>
                <w:i w:val="false"/>
                <w:color w:val="000000"/>
                <w:sz w:val="20"/>
              </w:rPr>
              <w:t>
  Спорттық іс-шаралар өткізу бойынша;</w:t>
            </w:r>
            <w:r>
              <w:br/>
            </w:r>
            <w:r>
              <w:rPr>
                <w:rFonts w:ascii="Times New Roman"/>
                <w:b w:val="false"/>
                <w:i w:val="false"/>
                <w:color w:val="000000"/>
                <w:sz w:val="20"/>
              </w:rPr>
              <w:t xml:space="preserve">
  Департаменттің жеке құрамының саптық байқауы және саптық дайындығы бойынша; </w:t>
            </w:r>
            <w:r>
              <w:br/>
            </w:r>
            <w:r>
              <w:rPr>
                <w:rFonts w:ascii="Times New Roman"/>
                <w:b w:val="false"/>
                <w:i w:val="false"/>
                <w:color w:val="000000"/>
                <w:sz w:val="20"/>
              </w:rPr>
              <w:t>
  Салтанатты іс-шаралар бойынша жұмыстарды ұйымдастырады.</w:t>
            </w:r>
            <w:r>
              <w:br/>
            </w:r>
            <w:r>
              <w:rPr>
                <w:rFonts w:ascii="Times New Roman"/>
                <w:b w:val="false"/>
                <w:i w:val="false"/>
                <w:color w:val="000000"/>
                <w:sz w:val="20"/>
              </w:rPr>
              <w:t>
  Қызметке қабылданған қызметкерлерді есептен алу мәселелері бойынша әскери комиссариаттармен хат алмасады.</w:t>
            </w:r>
          </w:p>
        </w:tc>
      </w:tr>
    </w:tbl>
    <w:p>
      <w:pPr>
        <w:spacing w:after="0"/>
        <w:ind w:left="0"/>
        <w:jc w:val="left"/>
      </w:pPr>
      <w:r>
        <w:rPr>
          <w:rFonts w:ascii="Times New Roman"/>
          <w:b/>
          <w:i w:val="false"/>
          <w:color w:val="000000"/>
        </w:rPr>
        <w:t xml:space="preserve"> Кадрлар бөлімінің аға инспекторы</w:t>
      </w:r>
      <w:r>
        <w:br/>
      </w:r>
      <w:r>
        <w:rPr>
          <w:rFonts w:ascii="Times New Roman"/>
          <w:b/>
          <w:i w:val="false"/>
          <w:color w:val="000000"/>
        </w:rPr>
        <w:t>
С-FPО-8 (№8-4, №8-5)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10615"/>
      </w:tblGrid>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кеден ісі),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w:t>
            </w:r>
            <w:r>
              <w:rPr>
                <w:rFonts w:ascii="Times New Roman"/>
                <w:b/>
                <w:i w:val="false"/>
                <w:color w:val="000000"/>
                <w:sz w:val="20"/>
              </w:rPr>
              <w:t>«Білім беру»</w:t>
            </w:r>
            <w:r>
              <w:rPr>
                <w:rFonts w:ascii="Times New Roman"/>
                <w:b w:val="false"/>
                <w:i w:val="false"/>
                <w:color w:val="000000"/>
                <w:sz w:val="20"/>
              </w:rPr>
              <w:t xml:space="preserve"> (педагогика және психология) мамандығы бойынша болуы тиіс.</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органдарында қызмет өткеруге жарамдылығы туралы тиісті санаты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органдарында жұмыс өтілі кемінде бір жыл, не мемлекеттік қызметте жұмыс өтілі кемінде екі жыл, не осы санаттағы нақты лауазымдардың функционалдық бағыттарына сәйкес салаларда жұмыс өтілі кемінде үш жыл</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«Салықтар және бюджетке төленетін басқа да міндетті төлемдер туралы» Қазақстан Республикасының Заңдарын, Еңбек кодексін,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қызметкерлерінің сапалы құрамының есебін жүргізеді (штат бойынша орналастыру);</w:t>
            </w:r>
            <w:r>
              <w:br/>
            </w:r>
            <w:r>
              <w:rPr>
                <w:rFonts w:ascii="Times New Roman"/>
                <w:b w:val="false"/>
                <w:i w:val="false"/>
                <w:color w:val="000000"/>
                <w:sz w:val="20"/>
              </w:rPr>
              <w:t>
  Департаменттің қызметкерлері арасынан «кадрлық резервті» құру жұмысын ұйымдастырады.</w:t>
            </w:r>
            <w:r>
              <w:br/>
            </w:r>
            <w:r>
              <w:rPr>
                <w:rFonts w:ascii="Times New Roman"/>
                <w:b w:val="false"/>
                <w:i w:val="false"/>
                <w:color w:val="000000"/>
                <w:sz w:val="20"/>
              </w:rPr>
              <w:t>
  Департамент басшылығына, жоғары тұрған органдарға анықтамаларды, кадрлық жұмыстарға шолуды дайындайды.</w:t>
            </w:r>
            <w:r>
              <w:br/>
            </w:r>
            <w:r>
              <w:rPr>
                <w:rFonts w:ascii="Times New Roman"/>
                <w:b w:val="false"/>
                <w:i w:val="false"/>
                <w:color w:val="000000"/>
                <w:sz w:val="20"/>
              </w:rPr>
              <w:t>
  Зейнеткерлік істерді дайындайды және ресімдейді (зейнетақы аудару үшін еңбек сіңірген жылдарының есебі).</w:t>
            </w:r>
            <w:r>
              <w:br/>
            </w:r>
            <w:r>
              <w:rPr>
                <w:rFonts w:ascii="Times New Roman"/>
                <w:b w:val="false"/>
                <w:i w:val="false"/>
                <w:color w:val="000000"/>
                <w:sz w:val="20"/>
              </w:rPr>
              <w:t>
  Агенттіктің Кадрлар басқармасына статистикалық есептерді және басқа да сұратылған мәліметтерді дайындайды және жолдайды.</w:t>
            </w:r>
            <w:r>
              <w:br/>
            </w:r>
            <w:r>
              <w:rPr>
                <w:rFonts w:ascii="Times New Roman"/>
                <w:b w:val="false"/>
                <w:i w:val="false"/>
                <w:color w:val="000000"/>
                <w:sz w:val="20"/>
              </w:rPr>
              <w:t>
  Департамент қызметкерлеріне еңбек сіңірген жылдарына пайыздық үстемақы белгілеу бойынша қорытындылар, бұйрықтарды дайындайды.</w:t>
            </w:r>
            <w:r>
              <w:br/>
            </w:r>
            <w:r>
              <w:rPr>
                <w:rFonts w:ascii="Times New Roman"/>
                <w:b w:val="false"/>
                <w:i w:val="false"/>
                <w:color w:val="000000"/>
                <w:sz w:val="20"/>
              </w:rPr>
              <w:t>
  Кадрлар бөлімі қызметкерлерінің жұмыс уақытын есептеу табелін жүргізеді.</w:t>
            </w:r>
            <w:r>
              <w:br/>
            </w:r>
            <w:r>
              <w:rPr>
                <w:rFonts w:ascii="Times New Roman"/>
                <w:b w:val="false"/>
                <w:i w:val="false"/>
                <w:color w:val="000000"/>
                <w:sz w:val="20"/>
              </w:rPr>
              <w:t>
  Департаменттің Тұрғын үй комиссиясының жұмысын ұйымдастырады.</w:t>
            </w:r>
            <w:r>
              <w:br/>
            </w:r>
            <w:r>
              <w:rPr>
                <w:rFonts w:ascii="Times New Roman"/>
                <w:b w:val="false"/>
                <w:i w:val="false"/>
                <w:color w:val="000000"/>
                <w:sz w:val="20"/>
              </w:rPr>
              <w:t>
  Жеке және заңды тұлғалардың өтініштерін қарастырады, олар бойынша қажетті шара қолданады.</w:t>
            </w:r>
            <w:r>
              <w:br/>
            </w:r>
            <w:r>
              <w:rPr>
                <w:rFonts w:ascii="Times New Roman"/>
                <w:b w:val="false"/>
                <w:i w:val="false"/>
                <w:color w:val="000000"/>
                <w:sz w:val="20"/>
              </w:rPr>
              <w:t xml:space="preserve">
  Полиграфологиялық зерттеу мәселелері бойынша мониторинг, құқықтық актілердің және ҚР құқықтық заңнамасын жүйелейді. </w:t>
            </w:r>
            <w:r>
              <w:br/>
            </w:r>
            <w:r>
              <w:rPr>
                <w:rFonts w:ascii="Times New Roman"/>
                <w:b w:val="false"/>
                <w:i w:val="false"/>
                <w:color w:val="000000"/>
                <w:sz w:val="20"/>
              </w:rPr>
              <w:t>
  Департаментте полиграфологиялық зерттеулер жүргізеді.</w:t>
            </w:r>
            <w:r>
              <w:br/>
            </w:r>
            <w:r>
              <w:rPr>
                <w:rFonts w:ascii="Times New Roman"/>
                <w:b w:val="false"/>
                <w:i w:val="false"/>
                <w:color w:val="000000"/>
                <w:sz w:val="20"/>
              </w:rPr>
              <w:t xml:space="preserve">
  Полиграфологиялық зерттеу нәтижелері бойынша құжаттардың есебін жүргізеді және сақтайды. </w:t>
            </w:r>
            <w:r>
              <w:br/>
            </w:r>
            <w:r>
              <w:rPr>
                <w:rFonts w:ascii="Times New Roman"/>
                <w:b w:val="false"/>
                <w:i w:val="false"/>
                <w:color w:val="000000"/>
                <w:sz w:val="20"/>
              </w:rPr>
              <w:t>
  Департамент басшылығының басқа да тапсырмаларын орындайды.</w:t>
            </w:r>
          </w:p>
        </w:tc>
      </w:tr>
    </w:tbl>
    <w:p>
      <w:pPr>
        <w:spacing w:after="0"/>
        <w:ind w:left="0"/>
        <w:jc w:val="left"/>
      </w:pPr>
      <w:r>
        <w:rPr>
          <w:rFonts w:ascii="Times New Roman"/>
          <w:b/>
          <w:i w:val="false"/>
          <w:color w:val="000000"/>
        </w:rPr>
        <w:t xml:space="preserve"> Ішкі қауіпсіздік бөлімі Ішкі қауіпсіздік бөлімінің бастығы</w:t>
      </w:r>
      <w:r>
        <w:br/>
      </w:r>
      <w:r>
        <w:rPr>
          <w:rFonts w:ascii="Times New Roman"/>
          <w:b/>
          <w:i w:val="false"/>
          <w:color w:val="000000"/>
        </w:rPr>
        <w:t>
С-FPО-4 (№9–1)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органдарында қызмет өткеруге жарамдылығы туралы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органдарының жедел - тергеу бөлімшелерінде кемінде бес жыл жұмыс өтілі не жеті жыл мемлекеттік қызметте жұмыс өтілі, оның ішінде кемінде үш жыл басшы лауазымдарында не осы санаттағы нақты лауазымдардың функционалдық бағыттарына сәйкес салаларда кемінде тоғыз жыл жұмыс өтілі, оның ішінде басшы лауазымдарында кемінде төрт жыл жұмыс өтілі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«Жедел іздестіру қызметі туралы», «Салықтар және бюджетке төленетін басқа да міндетті төлемдер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құзыреті шегінде басшылық етеді және бөлім жұмысын ұйымдастыруды қамтамасыз етеді; </w:t>
            </w:r>
            <w:r>
              <w:br/>
            </w:r>
            <w:r>
              <w:rPr>
                <w:rFonts w:ascii="Times New Roman"/>
                <w:b w:val="false"/>
                <w:i w:val="false"/>
                <w:color w:val="000000"/>
                <w:sz w:val="20"/>
              </w:rPr>
              <w:t xml:space="preserve">
  Мыналарды қамтамасыз етеді және оларға бақылауды жүзеге асырады: </w:t>
            </w:r>
            <w:r>
              <w:br/>
            </w:r>
            <w:r>
              <w:rPr>
                <w:rFonts w:ascii="Times New Roman"/>
                <w:b w:val="false"/>
                <w:i w:val="false"/>
                <w:color w:val="000000"/>
                <w:sz w:val="20"/>
              </w:rPr>
              <w:t xml:space="preserve">
  қызметкерлердің оларға жүктелген міндеттерді, басшылықтың тапсырмаларын сапалы және уақытылы орындауларын бақылайды; </w:t>
            </w:r>
            <w:r>
              <w:br/>
            </w:r>
            <w:r>
              <w:rPr>
                <w:rFonts w:ascii="Times New Roman"/>
                <w:b w:val="false"/>
                <w:i w:val="false"/>
                <w:color w:val="000000"/>
                <w:sz w:val="20"/>
              </w:rPr>
              <w:t xml:space="preserve">
  Департаментте және Агенттікте өткізілетін алқа мәжілістеріне, аппараттық және жедел кеңестерге, сондай-ақ басқа да іс-шараларға материалдар дайындайды; </w:t>
            </w:r>
            <w:r>
              <w:br/>
            </w:r>
            <w:r>
              <w:rPr>
                <w:rFonts w:ascii="Times New Roman"/>
                <w:b w:val="false"/>
                <w:i w:val="false"/>
                <w:color w:val="000000"/>
                <w:sz w:val="20"/>
              </w:rPr>
              <w:t xml:space="preserve">
  Департаменттің жеке құрамы арасында сыбайлас жемқорлық және басқа да құқық бұзушылықтарды болдырмау бойынша алдын алу шараларын ұйымдастырады; </w:t>
            </w:r>
            <w:r>
              <w:br/>
            </w:r>
            <w:r>
              <w:rPr>
                <w:rFonts w:ascii="Times New Roman"/>
                <w:b w:val="false"/>
                <w:i w:val="false"/>
                <w:color w:val="000000"/>
                <w:sz w:val="20"/>
              </w:rPr>
              <w:t xml:space="preserve">
  қызметтік тергеу жүргізуді ұйымдастырады; </w:t>
            </w:r>
            <w:r>
              <w:br/>
            </w:r>
            <w:r>
              <w:rPr>
                <w:rFonts w:ascii="Times New Roman"/>
                <w:b w:val="false"/>
                <w:i w:val="false"/>
                <w:color w:val="000000"/>
                <w:sz w:val="20"/>
              </w:rPr>
              <w:t xml:space="preserve">
  ішкі қауіпсіздікті қамтамасыз ету мәселелері бойынша Агенттіктің Ішкі қауіпсіздік басқармасымен, Департаменттің құрылымдық бөлімшелерімен өзара іс-қимыл жасайды; </w:t>
            </w:r>
            <w:r>
              <w:br/>
            </w:r>
            <w:r>
              <w:rPr>
                <w:rFonts w:ascii="Times New Roman"/>
                <w:b w:val="false"/>
                <w:i w:val="false"/>
                <w:color w:val="000000"/>
                <w:sz w:val="20"/>
              </w:rPr>
              <w:t xml:space="preserve">
  бөлімде құпия және құпия емес істерді жүргізеді; </w:t>
            </w:r>
            <w:r>
              <w:br/>
            </w:r>
            <w:r>
              <w:rPr>
                <w:rFonts w:ascii="Times New Roman"/>
                <w:b w:val="false"/>
                <w:i w:val="false"/>
                <w:color w:val="000000"/>
                <w:sz w:val="20"/>
              </w:rPr>
              <w:t xml:space="preserve">
  ағымдағы және перспективалық жұмыс жоспарларын орындайды; </w:t>
            </w:r>
            <w:r>
              <w:br/>
            </w:r>
            <w:r>
              <w:rPr>
                <w:rFonts w:ascii="Times New Roman"/>
                <w:b w:val="false"/>
                <w:i w:val="false"/>
                <w:color w:val="000000"/>
                <w:sz w:val="20"/>
              </w:rPr>
              <w:t xml:space="preserve">
  бөлім қызметкерлерінің еңбек және қызметтік тәртіптерін сақтауларын қадағалайды; </w:t>
            </w:r>
            <w:r>
              <w:br/>
            </w:r>
            <w:r>
              <w:rPr>
                <w:rFonts w:ascii="Times New Roman"/>
                <w:b w:val="false"/>
                <w:i w:val="false"/>
                <w:color w:val="000000"/>
                <w:sz w:val="20"/>
              </w:rPr>
              <w:t xml:space="preserve">
  Агенттік, Департамент басшылығының басқа да тапсырмаларын орындайды. </w:t>
            </w:r>
          </w:p>
        </w:tc>
      </w:tr>
    </w:tbl>
    <w:p>
      <w:pPr>
        <w:spacing w:after="0"/>
        <w:ind w:left="0"/>
        <w:jc w:val="left"/>
      </w:pPr>
      <w:r>
        <w:rPr>
          <w:rFonts w:ascii="Times New Roman"/>
          <w:b/>
          <w:i w:val="false"/>
          <w:color w:val="000000"/>
        </w:rPr>
        <w:t xml:space="preserve"> Ішкі қауіпсіздік бөлімінің аса маңызды істер жөніндегі аға инспекторы </w:t>
      </w:r>
      <w:r>
        <w:br/>
      </w:r>
      <w:r>
        <w:rPr>
          <w:rFonts w:ascii="Times New Roman"/>
          <w:b/>
          <w:i w:val="false"/>
          <w:color w:val="000000"/>
        </w:rPr>
        <w:t>
С-FP-7 (№9–2)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(есеп және аудит) мамандығы бойынша екінші жоғары білімі бар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органдарында қызмет өткеруге жарамдылығы туралы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органдарында жедел-іздестіру бөлімшелерінде жұмыс өтілі кемінде үш жыл, не мемлекеттік органдарда жұмыс өтілі кемінде үш жыл, не осы санаттағы нақты лауазымдардың функционалдық бағыттарына сәйкес салаларда жұмыс өтілі кемінде бес жыл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«Жедел іздестіру қызметі туралы», «Салықтар және бюджетке төленетін басқа да міндетті төлемдер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басқарма басшылығының тапсырмаларын уақытылы және сапалы орындайды;</w:t>
            </w:r>
            <w:r>
              <w:br/>
            </w:r>
            <w:r>
              <w:rPr>
                <w:rFonts w:ascii="Times New Roman"/>
                <w:b w:val="false"/>
                <w:i w:val="false"/>
                <w:color w:val="000000"/>
                <w:sz w:val="20"/>
              </w:rPr>
              <w:t>
  Департаменттің жеке құрамы арасында сыбайлас жемқорлық және басқа да құқық бұзушылықтарды болдырмау бойынша алдын алу шараларын жүргізеді;</w:t>
            </w:r>
            <w:r>
              <w:br/>
            </w:r>
            <w:r>
              <w:rPr>
                <w:rFonts w:ascii="Times New Roman"/>
                <w:b w:val="false"/>
                <w:i w:val="false"/>
                <w:color w:val="000000"/>
                <w:sz w:val="20"/>
              </w:rPr>
              <w:t xml:space="preserve">
  ішкі тергеулер мен ішкі аудитті жүргізеді; </w:t>
            </w:r>
            <w:r>
              <w:br/>
            </w:r>
            <w:r>
              <w:rPr>
                <w:rFonts w:ascii="Times New Roman"/>
                <w:b w:val="false"/>
                <w:i w:val="false"/>
                <w:color w:val="000000"/>
                <w:sz w:val="20"/>
              </w:rPr>
              <w:t>
  ішкі қауіпсіздікті қамтамасыз ету мәселелері бойынша әдістемелік құралдарды әзірлейді;</w:t>
            </w:r>
            <w:r>
              <w:br/>
            </w:r>
            <w:r>
              <w:rPr>
                <w:rFonts w:ascii="Times New Roman"/>
                <w:b w:val="false"/>
                <w:i w:val="false"/>
                <w:color w:val="000000"/>
                <w:sz w:val="20"/>
              </w:rPr>
              <w:t xml:space="preserve">
  ішкі қауіпсіздікті қамтамасыз ету мәселелері бойынша қаржы полициясы органдарының құрылымдық бөлімшелерімен және басқа да мемлекеттік органдармен өзара іс-қимыл жасасады; </w:t>
            </w:r>
            <w:r>
              <w:br/>
            </w:r>
            <w:r>
              <w:rPr>
                <w:rFonts w:ascii="Times New Roman"/>
                <w:b w:val="false"/>
                <w:i w:val="false"/>
                <w:color w:val="000000"/>
                <w:sz w:val="20"/>
              </w:rPr>
              <w:t xml:space="preserve">
  ішкі қауіпсіздікті қамтамасыз ету мәселелері бойынша аумақтық бөлімшелердің қызметтеріне бақылау жасайды; </w:t>
            </w:r>
            <w:r>
              <w:br/>
            </w:r>
            <w:r>
              <w:rPr>
                <w:rFonts w:ascii="Times New Roman"/>
                <w:b w:val="false"/>
                <w:i w:val="false"/>
                <w:color w:val="000000"/>
                <w:sz w:val="20"/>
              </w:rPr>
              <w:t xml:space="preserve">
  Агенттіктің және Департаменттің кіріс құжаттарын, жоспарлық тапсырмаларын орындайды, есептік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 </w:t>
            </w:r>
            <w:r>
              <w:br/>
            </w:r>
            <w:r>
              <w:rPr>
                <w:rFonts w:ascii="Times New Roman"/>
                <w:b w:val="false"/>
                <w:i w:val="false"/>
                <w:color w:val="000000"/>
                <w:sz w:val="20"/>
              </w:rPr>
              <w:t xml:space="preserve">
  Қызметтік іс-әрекет мәселелері бойынша өткізілетін мәжілістерге, алқаларға материалдарды уақытылы дайындайды; </w:t>
            </w:r>
            <w:r>
              <w:br/>
            </w:r>
            <w:r>
              <w:rPr>
                <w:rFonts w:ascii="Times New Roman"/>
                <w:b w:val="false"/>
                <w:i w:val="false"/>
                <w:color w:val="000000"/>
                <w:sz w:val="20"/>
              </w:rPr>
              <w:t>
  Жоғары тұрған басшылардың басқа да тапсырмаларын орындайды.</w:t>
            </w:r>
          </w:p>
        </w:tc>
      </w:tr>
    </w:tbl>
    <w:p>
      <w:pPr>
        <w:spacing w:after="0"/>
        <w:ind w:left="0"/>
        <w:jc w:val="left"/>
      </w:pPr>
      <w:r>
        <w:rPr>
          <w:rFonts w:ascii="Times New Roman"/>
          <w:b/>
          <w:i w:val="false"/>
          <w:color w:val="000000"/>
        </w:rPr>
        <w:t xml:space="preserve"> Ішкі қауіпсіздік бөлімінің аға инспекторы</w:t>
      </w:r>
      <w:r>
        <w:br/>
      </w:r>
      <w:r>
        <w:rPr>
          <w:rFonts w:ascii="Times New Roman"/>
          <w:b/>
          <w:i w:val="false"/>
          <w:color w:val="000000"/>
        </w:rPr>
        <w:t>
С-FP-8 (№9-3, №9–4)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(есеп және аудит) мамандығы бойынша екінші жоғары білімі бар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органдарында қызмет өткеруге жарамдылығы туралы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органдарында жедел-іздестіру бөлімшелерінде жұмыс өтілі кемінде екі жыл, не мемлекеттік органдарда жұмыс өтілі кемінде екі жыл, не осы санаттағы нақты лауазымдардың функционалдық бағыттарына сәйкес салаларда жұмыс өтілі кемінде үш жыл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«Жедел іздестіру қызметі туралы», «Салықтар және бюджетке төленетін басқа да міндетті төлемдер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құзыреті шегінде басқарма басшылығының тапсырмаларын уақытылы және сапалы орындайды; </w:t>
            </w:r>
            <w:r>
              <w:br/>
            </w:r>
            <w:r>
              <w:rPr>
                <w:rFonts w:ascii="Times New Roman"/>
                <w:b w:val="false"/>
                <w:i w:val="false"/>
                <w:color w:val="000000"/>
                <w:sz w:val="20"/>
              </w:rPr>
              <w:t xml:space="preserve">
  Департаменттің жеке құрамы арасында сыбайлас жемқорлық және басқа да құқық бұзушылықтарды болдырмау бойынша алдын алу шараларын жүргізеді; </w:t>
            </w:r>
            <w:r>
              <w:br/>
            </w:r>
            <w:r>
              <w:rPr>
                <w:rFonts w:ascii="Times New Roman"/>
                <w:b w:val="false"/>
                <w:i w:val="false"/>
                <w:color w:val="000000"/>
                <w:sz w:val="20"/>
              </w:rPr>
              <w:t xml:space="preserve">
  ішкі тергеулер мен ішкі аудитті жүргізеді; </w:t>
            </w:r>
            <w:r>
              <w:br/>
            </w:r>
            <w:r>
              <w:rPr>
                <w:rFonts w:ascii="Times New Roman"/>
                <w:b w:val="false"/>
                <w:i w:val="false"/>
                <w:color w:val="000000"/>
                <w:sz w:val="20"/>
              </w:rPr>
              <w:t>
  ішкі қауіпсіздікті қамтамасыз ету мәселелері бойынша әдістемелік құралдарды әзірлейді;</w:t>
            </w:r>
            <w:r>
              <w:br/>
            </w:r>
            <w:r>
              <w:rPr>
                <w:rFonts w:ascii="Times New Roman"/>
                <w:b w:val="false"/>
                <w:i w:val="false"/>
                <w:color w:val="000000"/>
                <w:sz w:val="20"/>
              </w:rPr>
              <w:t xml:space="preserve">
  ішкі қауіпсіздікті қамтамасыз ету мәселелері бойынша қаржы полициясы органдарының құрылымдық бөлімшелерімен және басқа да мемлекеттік органдармен өзара іс-қимыл жасасады; </w:t>
            </w:r>
            <w:r>
              <w:br/>
            </w:r>
            <w:r>
              <w:rPr>
                <w:rFonts w:ascii="Times New Roman"/>
                <w:b w:val="false"/>
                <w:i w:val="false"/>
                <w:color w:val="000000"/>
                <w:sz w:val="20"/>
              </w:rPr>
              <w:t xml:space="preserve">
  ішкі қауіпсіздікті қамтамасыз ету мәселелері бойынша аумақтық бөлімшелердің қызметтеріне бақылау жасайды; </w:t>
            </w:r>
            <w:r>
              <w:br/>
            </w:r>
            <w:r>
              <w:rPr>
                <w:rFonts w:ascii="Times New Roman"/>
                <w:b w:val="false"/>
                <w:i w:val="false"/>
                <w:color w:val="000000"/>
                <w:sz w:val="20"/>
              </w:rPr>
              <w:t xml:space="preserve">
  Агенттіктің және Департаменттің кіріс құжаттарын, жоспарлық тапсырмаларын орындайды, есептік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 </w:t>
            </w:r>
            <w:r>
              <w:br/>
            </w:r>
            <w:r>
              <w:rPr>
                <w:rFonts w:ascii="Times New Roman"/>
                <w:b w:val="false"/>
                <w:i w:val="false"/>
                <w:color w:val="000000"/>
                <w:sz w:val="20"/>
              </w:rPr>
              <w:t xml:space="preserve">
  Қызметтік іс-әрекет мәселелері бойынша өткізілетін мәжілістерге, алқаларға материалдарды уақытылы дайындайды; </w:t>
            </w:r>
            <w:r>
              <w:br/>
            </w:r>
            <w:r>
              <w:rPr>
                <w:rFonts w:ascii="Times New Roman"/>
                <w:b w:val="false"/>
                <w:i w:val="false"/>
                <w:color w:val="000000"/>
                <w:sz w:val="20"/>
              </w:rPr>
              <w:t>
  Жоғары тұрған басшылардың басқа да тапсырмаларын орындайды.</w:t>
            </w:r>
          </w:p>
        </w:tc>
      </w:tr>
    </w:tbl>
    <w:p>
      <w:pPr>
        <w:spacing w:after="0"/>
        <w:ind w:left="0"/>
        <w:jc w:val="left"/>
      </w:pPr>
      <w:r>
        <w:rPr>
          <w:rFonts w:ascii="Times New Roman"/>
          <w:b/>
          <w:i w:val="false"/>
          <w:color w:val="000000"/>
        </w:rPr>
        <w:t xml:space="preserve"> Ішкі қауіпсіздік бөлімінің инспекторы</w:t>
      </w:r>
      <w:r>
        <w:br/>
      </w:r>
      <w:r>
        <w:rPr>
          <w:rFonts w:ascii="Times New Roman"/>
          <w:b/>
          <w:i w:val="false"/>
          <w:color w:val="000000"/>
        </w:rPr>
        <w:t>
С-FPО-8 (№9-5)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(есеп және аудит) мамандығы бойынша екінші жоғары білімі бар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органдарында қызмет өткеруге жарамдылығы туралы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органдарында жедел-іздестіру бөлімшелерінде жұмыс өтілі кемінде бір жыл, не мемлекеттік органдарда жұмыс өтілі кемінде екі жыл, не осы санаттағы нақты лауазымдардың функционалдық бағыттарына сәйкес салаларда жұмыс өтілі кемінде үш жыл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«Жедел іздестіру қызметі туралы», «Салықтар және бюджетке төленетін басқа да міндетті төлемдер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құзыреті шегінде басқарма басшылығының тапсырмаларын уақытылы және сапалы орындайды; </w:t>
            </w:r>
            <w:r>
              <w:br/>
            </w:r>
            <w:r>
              <w:rPr>
                <w:rFonts w:ascii="Times New Roman"/>
                <w:b w:val="false"/>
                <w:i w:val="false"/>
                <w:color w:val="000000"/>
                <w:sz w:val="20"/>
              </w:rPr>
              <w:t xml:space="preserve">
  Департаменттің жеке құрамы арасында сыбайлас жемқорлық және басқа да құқық бұзушылықтарды болдырмау бойынша алдын алу шараларын жүргізеді; </w:t>
            </w:r>
            <w:r>
              <w:br/>
            </w:r>
            <w:r>
              <w:rPr>
                <w:rFonts w:ascii="Times New Roman"/>
                <w:b w:val="false"/>
                <w:i w:val="false"/>
                <w:color w:val="000000"/>
                <w:sz w:val="20"/>
              </w:rPr>
              <w:t xml:space="preserve">
  ішкі тергеулер мен ішкі аудитті жүргізеді; </w:t>
            </w:r>
            <w:r>
              <w:br/>
            </w:r>
            <w:r>
              <w:rPr>
                <w:rFonts w:ascii="Times New Roman"/>
                <w:b w:val="false"/>
                <w:i w:val="false"/>
                <w:color w:val="000000"/>
                <w:sz w:val="20"/>
              </w:rPr>
              <w:t>
  ішкі қауіпсіздікті қамтамасыз ету мәселелері бойынша әдістемелік құралдарды әзірлейді;</w:t>
            </w:r>
            <w:r>
              <w:br/>
            </w:r>
            <w:r>
              <w:rPr>
                <w:rFonts w:ascii="Times New Roman"/>
                <w:b w:val="false"/>
                <w:i w:val="false"/>
                <w:color w:val="000000"/>
                <w:sz w:val="20"/>
              </w:rPr>
              <w:t xml:space="preserve">
  ішкі қауіпсіздікті қамтамасыз ету мәселелері бойынша қаржы полициясы органдарының құрылымдық бөлімшелерімен және басқа да мемлекеттік органдармен өзара іс-қимыл жасасады; </w:t>
            </w:r>
            <w:r>
              <w:br/>
            </w:r>
            <w:r>
              <w:rPr>
                <w:rFonts w:ascii="Times New Roman"/>
                <w:b w:val="false"/>
                <w:i w:val="false"/>
                <w:color w:val="000000"/>
                <w:sz w:val="20"/>
              </w:rPr>
              <w:t xml:space="preserve">
  ішкі қауіпсіздікті қамтамасыз ету мәселелері бойынша аумақтық бөлімшелердің қызметтеріне бақылау жасайды; </w:t>
            </w:r>
            <w:r>
              <w:br/>
            </w:r>
            <w:r>
              <w:rPr>
                <w:rFonts w:ascii="Times New Roman"/>
                <w:b w:val="false"/>
                <w:i w:val="false"/>
                <w:color w:val="000000"/>
                <w:sz w:val="20"/>
              </w:rPr>
              <w:t xml:space="preserve">
  Агенттіктің және Департаменттің кіріс құжаттарын, жоспарлық тапсырмаларын орындайды, есептік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 </w:t>
            </w:r>
            <w:r>
              <w:br/>
            </w:r>
            <w:r>
              <w:rPr>
                <w:rFonts w:ascii="Times New Roman"/>
                <w:b w:val="false"/>
                <w:i w:val="false"/>
                <w:color w:val="000000"/>
                <w:sz w:val="20"/>
              </w:rPr>
              <w:t xml:space="preserve">
  Қызметтік іс-әрекет мәселелері бойынша өткізілетін мәжілістерге, алқаларға материалдарды уақытылы дайындайды; </w:t>
            </w:r>
            <w:r>
              <w:br/>
            </w:r>
            <w:r>
              <w:rPr>
                <w:rFonts w:ascii="Times New Roman"/>
                <w:b w:val="false"/>
                <w:i w:val="false"/>
                <w:color w:val="000000"/>
                <w:sz w:val="20"/>
              </w:rPr>
              <w:t>
  Жоғары тұрған басшылардың басқа да тапсырмаларын орындайды.</w:t>
            </w:r>
          </w:p>
        </w:tc>
      </w:tr>
    </w:tbl>
    <w:p>
      <w:pPr>
        <w:spacing w:after="0"/>
        <w:ind w:left="0"/>
        <w:jc w:val="left"/>
      </w:pPr>
      <w:r>
        <w:rPr>
          <w:rFonts w:ascii="Times New Roman"/>
          <w:b/>
          <w:i w:val="false"/>
          <w:color w:val="000000"/>
        </w:rPr>
        <w:t xml:space="preserve"> Ақпараттық-талдау бөлімі  Ақпараттық-талдау бөлімінің бастығы</w:t>
      </w:r>
      <w:r>
        <w:br/>
      </w:r>
      <w:r>
        <w:rPr>
          <w:rFonts w:ascii="Times New Roman"/>
          <w:b/>
          <w:i w:val="false"/>
          <w:color w:val="000000"/>
        </w:rPr>
        <w:t>
С-FPО-4 (№10–1)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немесе </w:t>
            </w:r>
            <w:r>
              <w:rPr>
                <w:rFonts w:ascii="Times New Roman"/>
                <w:b/>
                <w:i w:val="false"/>
                <w:color w:val="000000"/>
                <w:sz w:val="20"/>
              </w:rPr>
              <w:t>«Білім беру»</w:t>
            </w:r>
            <w:r>
              <w:rPr>
                <w:rFonts w:ascii="Times New Roman"/>
                <w:b w:val="false"/>
                <w:i w:val="false"/>
                <w:color w:val="000000"/>
                <w:sz w:val="20"/>
              </w:rPr>
              <w:t xml:space="preserve"> (құқық негізі мен экономика)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w:t>
            </w:r>
            <w:r>
              <w:rPr>
                <w:rFonts w:ascii="Times New Roman"/>
                <w:b/>
                <w:i w:val="false"/>
                <w:color w:val="000000"/>
                <w:sz w:val="20"/>
              </w:rPr>
              <w:t xml:space="preserve">Техникалық ғылымдар және технологиялар </w:t>
            </w:r>
            <w:r>
              <w:rPr>
                <w:rFonts w:ascii="Times New Roman"/>
                <w:b w:val="false"/>
                <w:i w:val="false"/>
                <w:color w:val="000000"/>
                <w:sz w:val="20"/>
              </w:rPr>
              <w:t xml:space="preserve">(ақпараттық жүйе, автоматтандыру және басқару) мамандығы бойынша болуы қажет.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кемінде бес жыл, оның ішінде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«Банктер және банк қызметі туралы», «Банкроттық туралы», «Акционерлік қоғамдар туралы», «Мемлекеттік сатып алу туралы» Қазақстан Республикасының заңдарын, «Әкімшілік құқық бұзушылықтар туралы», «Салық және бюджетке төленетін басқа да міндетті төлемдер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Бөлімнің жұмысын ұйымдастырады және оған басшылық етеді. </w:t>
            </w:r>
            <w:r>
              <w:br/>
            </w:r>
            <w:r>
              <w:rPr>
                <w:rFonts w:ascii="Times New Roman"/>
                <w:b w:val="false"/>
                <w:i w:val="false"/>
                <w:color w:val="000000"/>
                <w:sz w:val="20"/>
              </w:rPr>
              <w:t xml:space="preserve">
  Мыналарға: </w:t>
            </w:r>
            <w:r>
              <w:br/>
            </w:r>
            <w:r>
              <w:rPr>
                <w:rFonts w:ascii="Times New Roman"/>
                <w:b w:val="false"/>
                <w:i w:val="false"/>
                <w:color w:val="000000"/>
                <w:sz w:val="20"/>
              </w:rPr>
              <w:t xml:space="preserve">
  сыбайлас жемқорлық қатерлерді, заңсыз банктік операцияларды, қосымша құн салықтарын заңсыз қайтарылуын анықтайды. </w:t>
            </w:r>
            <w:r>
              <w:br/>
            </w:r>
            <w:r>
              <w:rPr>
                <w:rFonts w:ascii="Times New Roman"/>
                <w:b w:val="false"/>
                <w:i w:val="false"/>
                <w:color w:val="000000"/>
                <w:sz w:val="20"/>
              </w:rPr>
              <w:t xml:space="preserve">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 </w:t>
            </w:r>
            <w:r>
              <w:br/>
            </w:r>
            <w:r>
              <w:rPr>
                <w:rFonts w:ascii="Times New Roman"/>
                <w:b w:val="false"/>
                <w:i w:val="false"/>
                <w:color w:val="000000"/>
                <w:sz w:val="20"/>
              </w:rPr>
              <w:t xml:space="preserve">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 </w:t>
            </w:r>
            <w:r>
              <w:br/>
            </w:r>
            <w:r>
              <w:rPr>
                <w:rFonts w:ascii="Times New Roman"/>
                <w:b w:val="false"/>
                <w:i w:val="false"/>
                <w:color w:val="000000"/>
                <w:sz w:val="20"/>
              </w:rPr>
              <w:t xml:space="preserve">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 </w:t>
            </w:r>
          </w:p>
        </w:tc>
      </w:tr>
    </w:tbl>
    <w:p>
      <w:pPr>
        <w:spacing w:after="0"/>
        <w:ind w:left="0"/>
        <w:jc w:val="left"/>
      </w:pPr>
      <w:r>
        <w:rPr>
          <w:rFonts w:ascii="Times New Roman"/>
          <w:b/>
          <w:i w:val="false"/>
          <w:color w:val="000000"/>
        </w:rPr>
        <w:t xml:space="preserve"> Ақпараттық-талдау бөлімінің аса маңызды істер жөніндегі аға инспекторы</w:t>
      </w:r>
      <w:r>
        <w:br/>
      </w:r>
      <w:r>
        <w:rPr>
          <w:rFonts w:ascii="Times New Roman"/>
          <w:b/>
          <w:i w:val="false"/>
          <w:color w:val="000000"/>
        </w:rPr>
        <w:t>
С-FPО-7 (№10-2)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немесе </w:t>
            </w:r>
            <w:r>
              <w:rPr>
                <w:rFonts w:ascii="Times New Roman"/>
                <w:b/>
                <w:i w:val="false"/>
                <w:color w:val="000000"/>
                <w:sz w:val="20"/>
              </w:rPr>
              <w:t>«Білім беру»</w:t>
            </w:r>
            <w:r>
              <w:rPr>
                <w:rFonts w:ascii="Times New Roman"/>
                <w:b w:val="false"/>
                <w:i w:val="false"/>
                <w:color w:val="000000"/>
                <w:sz w:val="20"/>
              </w:rPr>
              <w:t xml:space="preserve"> (құқық негізі мен экономика)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w:t>
            </w:r>
            <w:r>
              <w:rPr>
                <w:rFonts w:ascii="Times New Roman"/>
                <w:b/>
                <w:i w:val="false"/>
                <w:color w:val="000000"/>
                <w:sz w:val="20"/>
              </w:rPr>
              <w:t xml:space="preserve"> Техникалық ғылымдар және технологиялар </w:t>
            </w:r>
            <w:r>
              <w:rPr>
                <w:rFonts w:ascii="Times New Roman"/>
                <w:b w:val="false"/>
                <w:i w:val="false"/>
                <w:color w:val="000000"/>
                <w:sz w:val="20"/>
              </w:rPr>
              <w:t xml:space="preserve">(ақпараттық жүйе, автоматтандыру және басқару) мамандығы бойынша болуы қажет.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кемінде екі жыл, не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«Банктер және банк қызметі туралы», «Банкроттық туралы», «Акционерлік қоғамдар туралы», «Мемлекеттік сатып алу туралы» Қазақстан Республикасының заңдарын, «Әкімшілік құқық бұзушылықтар туралы», «Салық және бюджетке төленетін басқа да міндетті төлемдер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 қатерлерді, заңсыз банктік операцияларды, қосымша құн салықтарын заңсыз қайтарылуын анықтайды. </w:t>
            </w:r>
            <w:r>
              <w:br/>
            </w:r>
            <w:r>
              <w:rPr>
                <w:rFonts w:ascii="Times New Roman"/>
                <w:b w:val="false"/>
                <w:i w:val="false"/>
                <w:color w:val="000000"/>
                <w:sz w:val="20"/>
              </w:rPr>
              <w:t xml:space="preserve">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 </w:t>
            </w:r>
            <w:r>
              <w:br/>
            </w:r>
            <w:r>
              <w:rPr>
                <w:rFonts w:ascii="Times New Roman"/>
                <w:b w:val="false"/>
                <w:i w:val="false"/>
                <w:color w:val="000000"/>
                <w:sz w:val="20"/>
              </w:rPr>
              <w:t xml:space="preserve">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 </w:t>
            </w:r>
            <w:r>
              <w:br/>
            </w:r>
            <w:r>
              <w:rPr>
                <w:rFonts w:ascii="Times New Roman"/>
                <w:b w:val="false"/>
                <w:i w:val="false"/>
                <w:color w:val="000000"/>
                <w:sz w:val="20"/>
              </w:rPr>
              <w:t xml:space="preserve">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 </w:t>
            </w:r>
          </w:p>
        </w:tc>
      </w:tr>
    </w:tbl>
    <w:p>
      <w:pPr>
        <w:spacing w:after="0"/>
        <w:ind w:left="0"/>
        <w:jc w:val="left"/>
      </w:pPr>
      <w:r>
        <w:rPr>
          <w:rFonts w:ascii="Times New Roman"/>
          <w:b/>
          <w:i w:val="false"/>
          <w:color w:val="000000"/>
        </w:rPr>
        <w:t xml:space="preserve"> Ақпараттық-талдау бөлімінің аға инспекторы</w:t>
      </w:r>
      <w:r>
        <w:br/>
      </w:r>
      <w:r>
        <w:rPr>
          <w:rFonts w:ascii="Times New Roman"/>
          <w:b/>
          <w:i w:val="false"/>
          <w:color w:val="000000"/>
        </w:rPr>
        <w:t>
С-FPО-8 (№10-3, №10-4)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немесе </w:t>
            </w:r>
            <w:r>
              <w:rPr>
                <w:rFonts w:ascii="Times New Roman"/>
                <w:b/>
                <w:i w:val="false"/>
                <w:color w:val="000000"/>
                <w:sz w:val="20"/>
              </w:rPr>
              <w:t>«Білім беру»</w:t>
            </w:r>
            <w:r>
              <w:rPr>
                <w:rFonts w:ascii="Times New Roman"/>
                <w:b w:val="false"/>
                <w:i w:val="false"/>
                <w:color w:val="000000"/>
                <w:sz w:val="20"/>
              </w:rPr>
              <w:t xml:space="preserve"> (құқық негізі мен экономика)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немесе </w:t>
            </w:r>
            <w:r>
              <w:rPr>
                <w:rFonts w:ascii="Times New Roman"/>
                <w:b/>
                <w:i w:val="false"/>
                <w:color w:val="000000"/>
                <w:sz w:val="20"/>
              </w:rPr>
              <w:t xml:space="preserve">Техникалық ғылымдар және технологиялар </w:t>
            </w:r>
            <w:r>
              <w:rPr>
                <w:rFonts w:ascii="Times New Roman"/>
                <w:b w:val="false"/>
                <w:i w:val="false"/>
                <w:color w:val="000000"/>
                <w:sz w:val="20"/>
              </w:rPr>
              <w:t xml:space="preserve">(ақпараттық жүйе, автоматтандыру және басқару) мамандығы бойынша болуы қажет.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«Банктер және банк қызметі туралы», «Банкроттық туралы», «Акционерлік қоғамдар туралы», «Мемлекеттік сатып алу туралы» Қазақстан Республикасының заңдарын, «Әкімшілік құқық бұзушылықтар туралы», «Салық және бюджетке төленетін басқа да міндетті төлемдер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 қатерлерді, заңсыз банктік операцияларды, қосымша құн салықтарын заңсыз қайтарылуын анықтайды. </w:t>
            </w:r>
            <w:r>
              <w:br/>
            </w:r>
            <w:r>
              <w:rPr>
                <w:rFonts w:ascii="Times New Roman"/>
                <w:b w:val="false"/>
                <w:i w:val="false"/>
                <w:color w:val="000000"/>
                <w:sz w:val="20"/>
              </w:rPr>
              <w:t xml:space="preserve">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 </w:t>
            </w:r>
            <w:r>
              <w:br/>
            </w:r>
            <w:r>
              <w:rPr>
                <w:rFonts w:ascii="Times New Roman"/>
                <w:b w:val="false"/>
                <w:i w:val="false"/>
                <w:color w:val="000000"/>
                <w:sz w:val="20"/>
              </w:rPr>
              <w:t xml:space="preserve">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 </w:t>
            </w:r>
            <w:r>
              <w:br/>
            </w:r>
            <w:r>
              <w:rPr>
                <w:rFonts w:ascii="Times New Roman"/>
                <w:b w:val="false"/>
                <w:i w:val="false"/>
                <w:color w:val="000000"/>
                <w:sz w:val="20"/>
              </w:rPr>
              <w:t xml:space="preserve">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 </w:t>
            </w:r>
          </w:p>
        </w:tc>
      </w:tr>
    </w:tbl>
    <w:p>
      <w:pPr>
        <w:spacing w:after="0"/>
        <w:ind w:left="0"/>
        <w:jc w:val="left"/>
      </w:pPr>
      <w:r>
        <w:rPr>
          <w:rFonts w:ascii="Times New Roman"/>
          <w:b/>
          <w:i w:val="false"/>
          <w:color w:val="000000"/>
        </w:rPr>
        <w:t xml:space="preserve"> Ақпараттық-талдау бөлімінің инспекторы</w:t>
      </w:r>
      <w:r>
        <w:br/>
      </w:r>
      <w:r>
        <w:rPr>
          <w:rFonts w:ascii="Times New Roman"/>
          <w:b/>
          <w:i w:val="false"/>
          <w:color w:val="000000"/>
        </w:rPr>
        <w:t>
С-FPО-9 (№10-5)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немесе </w:t>
            </w:r>
            <w:r>
              <w:rPr>
                <w:rFonts w:ascii="Times New Roman"/>
                <w:b/>
                <w:i w:val="false"/>
                <w:color w:val="000000"/>
                <w:sz w:val="20"/>
              </w:rPr>
              <w:t>«Білім беру»</w:t>
            </w:r>
            <w:r>
              <w:rPr>
                <w:rFonts w:ascii="Times New Roman"/>
                <w:b w:val="false"/>
                <w:i w:val="false"/>
                <w:color w:val="000000"/>
                <w:sz w:val="20"/>
              </w:rPr>
              <w:t xml:space="preserve"> (құқық негізі мен экономика)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немесе </w:t>
            </w:r>
            <w:r>
              <w:rPr>
                <w:rFonts w:ascii="Times New Roman"/>
                <w:b/>
                <w:i w:val="false"/>
                <w:color w:val="000000"/>
                <w:sz w:val="20"/>
              </w:rPr>
              <w:t xml:space="preserve">Техникалық ғылымдар және технологиялар </w:t>
            </w:r>
            <w:r>
              <w:rPr>
                <w:rFonts w:ascii="Times New Roman"/>
                <w:b w:val="false"/>
                <w:i w:val="false"/>
                <w:color w:val="000000"/>
                <w:sz w:val="20"/>
              </w:rPr>
              <w:t xml:space="preserve">(ақпараттық жүйе, автоматтандыру және басқару) мамандығы бойынша болуы қажет.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«Банктер және банк қызметі туралы», «Банкроттық туралы», «Акционерлік қоғамдар туралы», «Мемлекеттік сатып алу туралы» Қазақстан Республикасының заңдарын, «Әкімшілік құқық бұзушылықтар туралы», «Салық және бюджетке төленетін басқа да міндетті төлемдер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 қатерлерді, заңсыз банктік операцияларды, қосымша құн салықтарын заңсыз қайтарылуын анықтайды. </w:t>
            </w:r>
            <w:r>
              <w:br/>
            </w:r>
            <w:r>
              <w:rPr>
                <w:rFonts w:ascii="Times New Roman"/>
                <w:b w:val="false"/>
                <w:i w:val="false"/>
                <w:color w:val="000000"/>
                <w:sz w:val="20"/>
              </w:rPr>
              <w:t>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w:t>
            </w:r>
            <w:r>
              <w:br/>
            </w:r>
            <w:r>
              <w:rPr>
                <w:rFonts w:ascii="Times New Roman"/>
                <w:b w:val="false"/>
                <w:i w:val="false"/>
                <w:color w:val="000000"/>
                <w:sz w:val="20"/>
              </w:rPr>
              <w:t xml:space="preserve">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 </w:t>
            </w:r>
            <w:r>
              <w:br/>
            </w:r>
            <w:r>
              <w:rPr>
                <w:rFonts w:ascii="Times New Roman"/>
                <w:b w:val="false"/>
                <w:i w:val="false"/>
                <w:color w:val="000000"/>
                <w:sz w:val="20"/>
              </w:rPr>
              <w:t xml:space="preserve">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 </w:t>
            </w:r>
          </w:p>
        </w:tc>
      </w:tr>
    </w:tbl>
    <w:p>
      <w:pPr>
        <w:spacing w:after="0"/>
        <w:ind w:left="0"/>
        <w:jc w:val="left"/>
      </w:pPr>
      <w:r>
        <w:rPr>
          <w:rFonts w:ascii="Times New Roman"/>
          <w:b/>
          <w:i w:val="false"/>
          <w:color w:val="000000"/>
        </w:rPr>
        <w:t xml:space="preserve"> Экономикалық және қаржылық қылмыстарды ашу басқармасы Экономикалық және қаржылық қылмыстарды ашу басқармасының бастығы</w:t>
      </w:r>
      <w:r>
        <w:br/>
      </w:r>
      <w:r>
        <w:rPr>
          <w:rFonts w:ascii="Times New Roman"/>
          <w:b/>
          <w:i w:val="false"/>
          <w:color w:val="000000"/>
        </w:rPr>
        <w:t>
С-FPО-3 (№11–1)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кемінде алты жыл, не оның ішінде басшылық лауазымдарда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 оның ішінде басшылық лауазымдарда кемінде бес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«Заңсыз жолмен алынған кірістерді заңдастыруға (жылыстатуға) және терроризмді қаржыландыруға қарсы іс-қимыл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жоспарларының, жоғары тұрған органдар құжаттарының, Департаменттің және Агенттіктің экономикалық және қаржылық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Экономикалық және қаржылық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экономика және қаржы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p>
      <w:pPr>
        <w:spacing w:after="0"/>
        <w:ind w:left="0"/>
        <w:jc w:val="left"/>
      </w:pPr>
      <w:r>
        <w:rPr>
          <w:rFonts w:ascii="Times New Roman"/>
          <w:b/>
          <w:i w:val="false"/>
          <w:color w:val="000000"/>
        </w:rPr>
        <w:t xml:space="preserve"> Экономикалық және қаржылық қылмыстарды ашу басқармасы бастығының орынбасары</w:t>
      </w:r>
      <w:r>
        <w:br/>
      </w:r>
      <w:r>
        <w:rPr>
          <w:rFonts w:ascii="Times New Roman"/>
          <w:b/>
          <w:i w:val="false"/>
          <w:color w:val="000000"/>
        </w:rPr>
        <w:t>
С-FPО-4 (№11–2)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w:t>
            </w:r>
            <w:r>
              <w:rPr>
                <w:rFonts w:ascii="Times New Roman"/>
                <w:b/>
                <w:i w:val="false"/>
                <w:color w:val="000000"/>
                <w:sz w:val="20"/>
              </w:rPr>
              <w:t>не «Әлеуметтік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қажет.</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кемінде бес жыл, оның ішінде басшылық лауазымдарда кемінде бір жыл немесе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«Заңсыз жолмен алынған кірістерді заңдастыруға (жылыстатуға) және терроризмді қаржыландыруға қарсы іс-қимыл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Басқармадағы жедел-іздестіру қызметін ұйымдастырады және бақылайды, осы жұмыс нәтижесінің есебін жүргізеді және талдайды, сондай-ақ жедел-іздестіру қызметі мәселелері бойынша Басқарманың жеке құрамының үйренуін қамтамасыз етеді. </w:t>
            </w:r>
            <w:r>
              <w:br/>
            </w:r>
            <w:r>
              <w:rPr>
                <w:rFonts w:ascii="Times New Roman"/>
                <w:b w:val="false"/>
                <w:i w:val="false"/>
                <w:color w:val="000000"/>
                <w:sz w:val="20"/>
              </w:rPr>
              <w:t xml:space="preserve">
  Жұмыс жоспарларының, жоғары тұрған органдар құжаттарының, Департаменттің және Агенттіктің экономикалық қылмыстарды ашу бағыты бойынша бұйрықтары мен нұсқауларының орындалуын ұйымдастырады және тікелей жүзеге асырады. </w:t>
            </w:r>
            <w:r>
              <w:br/>
            </w:r>
            <w:r>
              <w:rPr>
                <w:rFonts w:ascii="Times New Roman"/>
                <w:b w:val="false"/>
                <w:i w:val="false"/>
                <w:color w:val="000000"/>
                <w:sz w:val="20"/>
              </w:rPr>
              <w:t xml:space="preserve">
  Басқарманың құзыретіне кіретін мәселелер бойынша Агенттіктің Алқа отырыстарында, Департаменттің аппарат және жедел мәжілістерінде қарау үшін материалдарды дайындауды ұйымдастырады. </w:t>
            </w:r>
            <w:r>
              <w:br/>
            </w:r>
            <w:r>
              <w:rPr>
                <w:rFonts w:ascii="Times New Roman"/>
                <w:b w:val="false"/>
                <w:i w:val="false"/>
                <w:color w:val="000000"/>
                <w:sz w:val="20"/>
              </w:rPr>
              <w:t>
  Аумақтық қаржы полициясы органдарымен, құқық қорғау және өзге де мемлекеттік органдармен өзара іс-қимылды жүзеге асырады.</w:t>
            </w:r>
            <w:r>
              <w:br/>
            </w:r>
            <w:r>
              <w:rPr>
                <w:rFonts w:ascii="Times New Roman"/>
                <w:b w:val="false"/>
                <w:i w:val="false"/>
                <w:color w:val="000000"/>
                <w:sz w:val="20"/>
              </w:rPr>
              <w:t>
  Агенттікке, Президент Әкімшілігіне және басқа да мемлекеттік билік органдарына жолданатын ақпараттық-талдау құжаттарын дайындауға қатысады.</w:t>
            </w:r>
            <w:r>
              <w:br/>
            </w:r>
            <w:r>
              <w:rPr>
                <w:rFonts w:ascii="Times New Roman"/>
                <w:b w:val="false"/>
                <w:i w:val="false"/>
                <w:color w:val="000000"/>
                <w:sz w:val="20"/>
              </w:rPr>
              <w:t>
  Тергеуге дейінгі тексеріс барысына, сондай-ақ Басқарманың орындауындағы экономика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Басқармадағы құпия және құпия емес іс қағаздарын тиісті түрде жүргізу бойынша жұмысты ұйымдастырады және бақылайды.</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p>
      <w:pPr>
        <w:spacing w:after="0"/>
        <w:ind w:left="0"/>
        <w:jc w:val="left"/>
      </w:pPr>
      <w:r>
        <w:rPr>
          <w:rFonts w:ascii="Times New Roman"/>
          <w:b/>
          <w:i w:val="false"/>
          <w:color w:val="000000"/>
        </w:rPr>
        <w:t xml:space="preserve">    ЭҚҚАБ 1-бөлімінің бастығы</w:t>
      </w:r>
      <w:r>
        <w:br/>
      </w:r>
      <w:r>
        <w:rPr>
          <w:rFonts w:ascii="Times New Roman"/>
          <w:b/>
          <w:i w:val="false"/>
          <w:color w:val="000000"/>
        </w:rPr>
        <w:t>
(көлеңкелі экономика саласындағы қылмыстарды ашу) </w:t>
      </w:r>
      <w:r>
        <w:br/>
      </w:r>
      <w:r>
        <w:rPr>
          <w:rFonts w:ascii="Times New Roman"/>
          <w:b/>
          <w:i w:val="false"/>
          <w:color w:val="000000"/>
        </w:rPr>
        <w:t>
С-FPО-5 (№11–3)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«Заңсыз жолмен алынған кірістерді заңдастыруға (жылыстатуға) және терроризмді қаржыландыруға қарсы іс-қимыл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xml:space="preserve">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 </w:t>
            </w:r>
            <w:r>
              <w:br/>
            </w:r>
            <w:r>
              <w:rPr>
                <w:rFonts w:ascii="Times New Roman"/>
                <w:b w:val="false"/>
                <w:i w:val="false"/>
                <w:color w:val="000000"/>
                <w:sz w:val="20"/>
              </w:rPr>
              <w:t>
  Жоғары тұрған басшылықтың өзге де тапсырмаларын орындайды.</w:t>
            </w:r>
          </w:p>
        </w:tc>
      </w:tr>
    </w:tbl>
    <w:p>
      <w:pPr>
        <w:spacing w:after="0"/>
        <w:ind w:left="0"/>
        <w:jc w:val="left"/>
      </w:pPr>
      <w:r>
        <w:rPr>
          <w:rFonts w:ascii="Times New Roman"/>
          <w:b/>
          <w:i w:val="false"/>
          <w:color w:val="000000"/>
        </w:rPr>
        <w:t xml:space="preserve"> ЭҚҚАБ 1-бөлімінің</w:t>
      </w:r>
      <w:r>
        <w:br/>
      </w:r>
      <w:r>
        <w:rPr>
          <w:rFonts w:ascii="Times New Roman"/>
          <w:b/>
          <w:i w:val="false"/>
          <w:color w:val="000000"/>
        </w:rPr>
        <w:t>
аса маңызды істер жөніндегі аға инспекторы</w:t>
      </w:r>
      <w:r>
        <w:br/>
      </w:r>
      <w:r>
        <w:rPr>
          <w:rFonts w:ascii="Times New Roman"/>
          <w:b/>
          <w:i w:val="false"/>
          <w:color w:val="000000"/>
        </w:rPr>
        <w:t>
(көлеңкелі экономика саласындағы қылмыстарды ашу)</w:t>
      </w:r>
      <w:r>
        <w:br/>
      </w:r>
      <w:r>
        <w:rPr>
          <w:rFonts w:ascii="Times New Roman"/>
          <w:b/>
          <w:i w:val="false"/>
          <w:color w:val="000000"/>
        </w:rPr>
        <w:t>
С-FPО-7 (№11-4, №11-5, №11-6, №11-7, №11-8)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кемінде екі жыл, не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«Заңсыз жолмен алынған кірістерді заңдастыруға (жылыстатуға) және терроризмді қаржыландыруға қарсы іс-қимыл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Көлеңкелі экономика саласындағы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Көлеңкелі экономика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ЭҚҚАБ 1-бөлімінің аға инспекторы</w:t>
      </w:r>
      <w:r>
        <w:br/>
      </w:r>
      <w:r>
        <w:rPr>
          <w:rFonts w:ascii="Times New Roman"/>
          <w:b/>
          <w:i w:val="false"/>
          <w:color w:val="000000"/>
        </w:rPr>
        <w:t>
(көлеңкелі экономика саласындағы қылмыстарды ашу) </w:t>
      </w:r>
      <w:r>
        <w:br/>
      </w:r>
      <w:r>
        <w:rPr>
          <w:rFonts w:ascii="Times New Roman"/>
          <w:b/>
          <w:i w:val="false"/>
          <w:color w:val="000000"/>
        </w:rPr>
        <w:t>
С-FPО-8 (№11-9, №11-10, №11-11, №11-12)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«Заңсыз жолмен алынған кірістерді заңдастыруға (жылыстатуға) және терроризмді қаржыландыруға қарсы іс-қимыл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Көлеңкелі экономика саласындағы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Көлеңкелі экономика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ЭҚҚАБ 1-бөлімінің инспекторы</w:t>
      </w:r>
      <w:r>
        <w:br/>
      </w:r>
      <w:r>
        <w:rPr>
          <w:rFonts w:ascii="Times New Roman"/>
          <w:b/>
          <w:i w:val="false"/>
          <w:color w:val="000000"/>
        </w:rPr>
        <w:t>
(көлеңкелі экономика саласындағы қылмыстарды ашу)</w:t>
      </w:r>
      <w:r>
        <w:br/>
      </w:r>
      <w:r>
        <w:rPr>
          <w:rFonts w:ascii="Times New Roman"/>
          <w:b/>
          <w:i w:val="false"/>
          <w:color w:val="000000"/>
        </w:rPr>
        <w:t>
С-FPО-9 (№11-13, №11-14, №11-15, №11-16)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«Заңсыз жолмен алынған кірістерді заңдастыруға (жылыстатуға) және терроризмді қаржыландыруға қарсы іс-қимыл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Көлеңкелі экономика саласындағы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Көлеңкелі экономика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ЭҚҚАБ 2-бөлімінің бастығы</w:t>
      </w:r>
      <w:r>
        <w:br/>
      </w:r>
      <w:r>
        <w:rPr>
          <w:rFonts w:ascii="Times New Roman"/>
          <w:b/>
          <w:i w:val="false"/>
          <w:color w:val="000000"/>
        </w:rPr>
        <w:t>
(даму институттарының, ұлттық компаниялар мен көлік қызметіндегі</w:t>
      </w:r>
      <w:r>
        <w:br/>
      </w:r>
      <w:r>
        <w:rPr>
          <w:rFonts w:ascii="Times New Roman"/>
          <w:b/>
          <w:i w:val="false"/>
          <w:color w:val="000000"/>
        </w:rPr>
        <w:t>
қылмыстарды ашу бойынша)   </w:t>
      </w:r>
      <w:r>
        <w:br/>
      </w:r>
      <w:r>
        <w:rPr>
          <w:rFonts w:ascii="Times New Roman"/>
          <w:b/>
          <w:i w:val="false"/>
          <w:color w:val="000000"/>
        </w:rPr>
        <w:t>
С-FPО-5 (№11–17)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xml:space="preserve">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 </w:t>
            </w:r>
            <w:r>
              <w:br/>
            </w:r>
            <w:r>
              <w:rPr>
                <w:rFonts w:ascii="Times New Roman"/>
                <w:b w:val="false"/>
                <w:i w:val="false"/>
                <w:color w:val="000000"/>
                <w:sz w:val="20"/>
              </w:rPr>
              <w:t>
  Жоғары тұрған басшылықтың өзге де тапсырмаларын орындайды.</w:t>
            </w:r>
          </w:p>
        </w:tc>
      </w:tr>
    </w:tbl>
    <w:p>
      <w:pPr>
        <w:spacing w:after="0"/>
        <w:ind w:left="0"/>
        <w:jc w:val="left"/>
      </w:pPr>
      <w:r>
        <w:rPr>
          <w:rFonts w:ascii="Times New Roman"/>
          <w:b/>
          <w:i w:val="false"/>
          <w:color w:val="000000"/>
        </w:rPr>
        <w:t xml:space="preserve"> ЭҚҚАБ 2-бөлімінің аса маңызды істер жөніндегі аға инспекторы</w:t>
      </w:r>
      <w:r>
        <w:br/>
      </w:r>
      <w:r>
        <w:rPr>
          <w:rFonts w:ascii="Times New Roman"/>
          <w:b/>
          <w:i w:val="false"/>
          <w:color w:val="000000"/>
        </w:rPr>
        <w:t xml:space="preserve">
(даму институттарының, ұлттық компаниялар мен көлік қызметіндегі </w:t>
      </w:r>
      <w:r>
        <w:br/>
      </w:r>
      <w:r>
        <w:rPr>
          <w:rFonts w:ascii="Times New Roman"/>
          <w:b/>
          <w:i w:val="false"/>
          <w:color w:val="000000"/>
        </w:rPr>
        <w:t>
қылмыстарды ашу бойынша) </w:t>
      </w:r>
      <w:r>
        <w:br/>
      </w:r>
      <w:r>
        <w:rPr>
          <w:rFonts w:ascii="Times New Roman"/>
          <w:b/>
          <w:i w:val="false"/>
          <w:color w:val="000000"/>
        </w:rPr>
        <w:t>
С-FPО-7 (№11-18, №11-19, №11-20, №11-21, №11-22)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кемінде екі жыл, не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институттарының, ұлттық компаниялар мен көлік қызметіндегі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Даму институттарының, ұлттық компаниялар мен көлік қызметі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Жоғары тұрған басшылықтың оған жүктелген өзге де өкілеттіктерді жүзеге асырады. </w:t>
            </w:r>
          </w:p>
        </w:tc>
      </w:tr>
    </w:tbl>
    <w:p>
      <w:pPr>
        <w:spacing w:after="0"/>
        <w:ind w:left="0"/>
        <w:jc w:val="left"/>
      </w:pPr>
      <w:r>
        <w:rPr>
          <w:rFonts w:ascii="Times New Roman"/>
          <w:b/>
          <w:i w:val="false"/>
          <w:color w:val="000000"/>
        </w:rPr>
        <w:t xml:space="preserve">  ЭҚҚАБ 2-бөлімінің аға инспекторы </w:t>
      </w:r>
      <w:r>
        <w:br/>
      </w:r>
      <w:r>
        <w:rPr>
          <w:rFonts w:ascii="Times New Roman"/>
          <w:b/>
          <w:i w:val="false"/>
          <w:color w:val="000000"/>
        </w:rPr>
        <w:t>
(даму институттарының, ұлттық компаниялар мен көлік қызметіндегі</w:t>
      </w:r>
      <w:r>
        <w:br/>
      </w:r>
      <w:r>
        <w:rPr>
          <w:rFonts w:ascii="Times New Roman"/>
          <w:b/>
          <w:i w:val="false"/>
          <w:color w:val="000000"/>
        </w:rPr>
        <w:t>
қылмыстарды ашу бойынша)</w:t>
      </w:r>
      <w:r>
        <w:br/>
      </w:r>
      <w:r>
        <w:rPr>
          <w:rFonts w:ascii="Times New Roman"/>
          <w:b/>
          <w:i w:val="false"/>
          <w:color w:val="000000"/>
        </w:rPr>
        <w:t>
С-FPО-8 (№11-23, №11-24, №11-25, №11-26, №11-27, №11-28)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институттарының, ұлттық компаниялар мен көлік қызметіндегі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Даму институттарының, ұлттық компаниялар мен көлік қызметі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ЭҚҚАБ 2-бөлімінің инспекторы </w:t>
      </w:r>
      <w:r>
        <w:br/>
      </w:r>
      <w:r>
        <w:rPr>
          <w:rFonts w:ascii="Times New Roman"/>
          <w:b/>
          <w:i w:val="false"/>
          <w:color w:val="000000"/>
        </w:rPr>
        <w:t>
(даму институттарының, ұлттық компаниялар мен көлік қызметіндегі қылмыстарды ашу бойынша) </w:t>
      </w:r>
      <w:r>
        <w:br/>
      </w:r>
      <w:r>
        <w:rPr>
          <w:rFonts w:ascii="Times New Roman"/>
          <w:b/>
          <w:i w:val="false"/>
          <w:color w:val="000000"/>
        </w:rPr>
        <w:t>
С-FPО-9  (№11-29, №11-30, №11-31)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институттарының, ұлттық компаниялар мен көлік қызметіндегі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Даму институттарының, ұлттық компаниялар мен көлік қызметі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Жоғары тұрған басшылықтың оған жүктелген өзге де өкілеттіктерді жүзеге асырады. </w:t>
            </w:r>
          </w:p>
        </w:tc>
      </w:tr>
    </w:tbl>
    <w:p>
      <w:pPr>
        <w:spacing w:after="0"/>
        <w:ind w:left="0"/>
        <w:jc w:val="left"/>
      </w:pPr>
      <w:r>
        <w:rPr>
          <w:rFonts w:ascii="Times New Roman"/>
          <w:b/>
          <w:i w:val="false"/>
          <w:color w:val="000000"/>
        </w:rPr>
        <w:t xml:space="preserve"> Арнайы басқарма Арнайы басқармасының бастығы </w:t>
      </w:r>
      <w:r>
        <w:br/>
      </w:r>
      <w:r>
        <w:rPr>
          <w:rFonts w:ascii="Times New Roman"/>
          <w:b/>
          <w:i w:val="false"/>
          <w:color w:val="000000"/>
        </w:rPr>
        <w:t>
С-FPО-3 (№12–1)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10644"/>
      </w:tblGrid>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органдарында қызмет өткеруге жарамдылығының тиісті санаты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қызметіндегі жұмыс өтілі кемінде алты жыл, не оның ішінде басшылық лауазымдарда кемінде екі жыл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жоспарларының, жоғары тұрған органдар құжаттарының, Департаменттің және Агенттіктің бұйрықтары мен нұсқауларының орындалуын ұйымдастырады және тікелей жүзеге асырады. </w:t>
            </w:r>
            <w:r>
              <w:br/>
            </w:r>
            <w:r>
              <w:rPr>
                <w:rFonts w:ascii="Times New Roman"/>
                <w:b w:val="false"/>
                <w:i w:val="false"/>
                <w:color w:val="000000"/>
                <w:sz w:val="20"/>
              </w:rPr>
              <w:t>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қызметтік-әскери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p>
      <w:pPr>
        <w:spacing w:after="0"/>
        <w:ind w:left="0"/>
        <w:jc w:val="left"/>
      </w:pPr>
      <w:r>
        <w:rPr>
          <w:rFonts w:ascii="Times New Roman"/>
          <w:b/>
          <w:i w:val="false"/>
          <w:color w:val="000000"/>
        </w:rPr>
        <w:t xml:space="preserve"> АБ ҰҚТ және есірткі бизнесін қаржыландыруды анықтау бөлімінің бастығы  </w:t>
      </w:r>
      <w:r>
        <w:br/>
      </w:r>
      <w:r>
        <w:rPr>
          <w:rFonts w:ascii="Times New Roman"/>
          <w:b/>
          <w:i w:val="false"/>
          <w:color w:val="000000"/>
        </w:rPr>
        <w:t xml:space="preserve">
С-FPО-5 (№12–2)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10644"/>
      </w:tblGrid>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органдарында қызмет өткеруге жарамдылығының тиісті санаты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xml:space="preserve">
  Басқарманың, Департаменттің және Агенттіктің басшылығымен оған жүктелген өзге де өкілеттіктерін жүзеге асырады. </w:t>
            </w:r>
          </w:p>
        </w:tc>
      </w:tr>
    </w:tbl>
    <w:p>
      <w:pPr>
        <w:spacing w:after="0"/>
        <w:ind w:left="0"/>
        <w:jc w:val="left"/>
      </w:pPr>
      <w:r>
        <w:rPr>
          <w:rFonts w:ascii="Times New Roman"/>
          <w:b/>
          <w:i w:val="false"/>
          <w:color w:val="000000"/>
        </w:rPr>
        <w:t xml:space="preserve"> АБ ҰҚТ және есірткі бизнесін қаржыландыруды анықтау бөлімінің</w:t>
      </w:r>
      <w:r>
        <w:br/>
      </w:r>
      <w:r>
        <w:rPr>
          <w:rFonts w:ascii="Times New Roman"/>
          <w:b/>
          <w:i w:val="false"/>
          <w:color w:val="000000"/>
        </w:rPr>
        <w:t xml:space="preserve">
аса маңызды істер жөніндегі аға инспекторы </w:t>
      </w:r>
      <w:r>
        <w:br/>
      </w:r>
      <w:r>
        <w:rPr>
          <w:rFonts w:ascii="Times New Roman"/>
          <w:b/>
          <w:i w:val="false"/>
          <w:color w:val="000000"/>
        </w:rPr>
        <w:t>
С-FPО-7 (№12-3, №12-4,)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10644"/>
      </w:tblGrid>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органдарында қызмет өткеруге жарамдылығының тиісті санаты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(жедел қызметте) жұмыс өтілі кемінде үш жыл</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ҰҚТ және есірткі бизнесін қаржыландыруды анықтау бөлімінің аға инспекторы </w:t>
      </w:r>
      <w:r>
        <w:br/>
      </w:r>
      <w:r>
        <w:rPr>
          <w:rFonts w:ascii="Times New Roman"/>
          <w:b/>
          <w:i w:val="false"/>
          <w:color w:val="000000"/>
        </w:rPr>
        <w:t xml:space="preserve">
С-FPО-8 (№12-5)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10644"/>
      </w:tblGrid>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органдарында қызмет өткеруге жарамдылығының тиісті санаты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(жедел қызметте) жұмыс өтілі кемінде екі жыл</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діни экстремизмге және терроризмге қарсы іс-қимыл тобының аса маңызды істер жөніндегі аға инспекторы</w:t>
      </w:r>
      <w:r>
        <w:br/>
      </w:r>
      <w:r>
        <w:rPr>
          <w:rFonts w:ascii="Times New Roman"/>
          <w:b/>
          <w:i w:val="false"/>
          <w:color w:val="000000"/>
        </w:rPr>
        <w:t>
С-FPО-7 (№12-6)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064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органдарында қызмет өткеруге жарамдылығының тиісті санаты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(жедел қызметте) жұмыс өтілі кемінде үш жыл</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«Мемлекеттік құпиялар туралы», «Экстремизмге қарсы іс-қимыл туралы», «Терроризмге қарсы іс-қимыл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діни экстримизмге және терроризмге қарсы іс-қимыл бөлімінің бастығы</w:t>
      </w:r>
      <w:r>
        <w:br/>
      </w:r>
      <w:r>
        <w:rPr>
          <w:rFonts w:ascii="Times New Roman"/>
          <w:b/>
          <w:i w:val="false"/>
          <w:color w:val="000000"/>
        </w:rPr>
        <w:t>
С-FPО-5 (№12–7)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«Мемлекеттік құпиялар туралы», «Экстремизмге қарсы іс-қимыл туралы», «Терроризмге қарсы іс-қимыл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xml:space="preserve">
  Басқарманың, Департаменттің және Агенттіктің басшылығымен оған жүктелген өзге де өкілеттіктерін жүзеге асырады. </w:t>
            </w:r>
          </w:p>
        </w:tc>
      </w:tr>
    </w:tbl>
    <w:p>
      <w:pPr>
        <w:spacing w:after="0"/>
        <w:ind w:left="0"/>
        <w:jc w:val="left"/>
      </w:pPr>
      <w:r>
        <w:rPr>
          <w:rFonts w:ascii="Times New Roman"/>
          <w:b/>
          <w:i w:val="false"/>
          <w:color w:val="000000"/>
        </w:rPr>
        <w:t xml:space="preserve"> АБ діни экстримизмге және терроризмге қарсы іс-қимыл бөлімінің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(№12-7, №12-8)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«Мемлекеттік құпиялар туралы», «Экстремизмге қарсы іс-қимыл туралы», «Терроризмге қарсы іс-қимыл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діни экстремизмге және терроризмге қарсы іс-қимыл </w:t>
      </w:r>
      <w:r>
        <w:br/>
      </w:r>
      <w:r>
        <w:rPr>
          <w:rFonts w:ascii="Times New Roman"/>
          <w:b/>
          <w:i w:val="false"/>
          <w:color w:val="000000"/>
        </w:rPr>
        <w:t>
бөлімінің аға инспекторы</w:t>
      </w:r>
      <w:r>
        <w:br/>
      </w:r>
      <w:r>
        <w:rPr>
          <w:rFonts w:ascii="Times New Roman"/>
          <w:b/>
          <w:i w:val="false"/>
          <w:color w:val="000000"/>
        </w:rPr>
        <w:t>
С-FPО-8 (№12-9, №12-10, №12-11, №12-12)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064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«Мемлекеттік құпиялар туралы», «Экстремизмге қарсы іс-қимыл туралы», «Терроризмге қарсы іс-қимыл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діни экстремизмге және терроризмге қарсы іс-қимыл бөлімінің инспекторы </w:t>
      </w:r>
      <w:r>
        <w:br/>
      </w:r>
      <w:r>
        <w:rPr>
          <w:rFonts w:ascii="Times New Roman"/>
          <w:b/>
          <w:i w:val="false"/>
          <w:color w:val="000000"/>
        </w:rPr>
        <w:t xml:space="preserve">
С-FPО-9 (№12-3)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064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бір жыл</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«Мемлекеттік құпиялар туралы», «Экстремизмге қарсы іс-қимыл туралы», «Терроризмге қарсы іс-қимыл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жедел-техникалық бөлімнің бастығы</w:t>
      </w:r>
      <w:r>
        <w:br/>
      </w:r>
      <w:r>
        <w:rPr>
          <w:rFonts w:ascii="Times New Roman"/>
          <w:b/>
          <w:i w:val="false"/>
          <w:color w:val="000000"/>
        </w:rPr>
        <w:t>
С-FPО-5 (№12–14)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44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не </w:t>
            </w:r>
            <w:r>
              <w:rPr>
                <w:rFonts w:ascii="Times New Roman"/>
                <w:b/>
                <w:i w:val="false"/>
                <w:color w:val="000000"/>
                <w:sz w:val="20"/>
              </w:rPr>
              <w:t>«Техникалық ғылымдар және технологиялар» (</w:t>
            </w:r>
            <w:r>
              <w:rPr>
                <w:rFonts w:ascii="Times New Roman"/>
                <w:b w:val="false"/>
                <w:i w:val="false"/>
                <w:color w:val="000000"/>
                <w:sz w:val="20"/>
              </w:rPr>
              <w:t>ақпараттық жүйелер, автоматизация және басқару) мамандығы бойынша болуы тиіс.</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xml:space="preserve">
Басқарманың, Департаменттің және Агенттіктің басшылығымен оған жүктелген өзге де өкілеттіктерін жүзеге асырады. </w:t>
            </w:r>
          </w:p>
        </w:tc>
      </w:tr>
    </w:tbl>
    <w:p>
      <w:pPr>
        <w:spacing w:after="0"/>
        <w:ind w:left="0"/>
        <w:jc w:val="left"/>
      </w:pPr>
      <w:r>
        <w:rPr>
          <w:rFonts w:ascii="Times New Roman"/>
          <w:b/>
          <w:i w:val="false"/>
          <w:color w:val="000000"/>
        </w:rPr>
        <w:t xml:space="preserve"> АБ жедел–техникалық бөлімінің аға инспекторы</w:t>
      </w:r>
      <w:r>
        <w:br/>
      </w:r>
      <w:r>
        <w:rPr>
          <w:rFonts w:ascii="Times New Roman"/>
          <w:b/>
          <w:i w:val="false"/>
          <w:color w:val="000000"/>
        </w:rPr>
        <w:t>
С-FPО-8 (№12-15)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44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w:t>
            </w:r>
            <w:r>
              <w:rPr>
                <w:rFonts w:ascii="Times New Roman"/>
                <w:b/>
                <w:i w:val="false"/>
                <w:color w:val="000000"/>
                <w:sz w:val="20"/>
              </w:rPr>
              <w:t xml:space="preserve"> не «Техникалық ғылымдар және технологиялар» (</w:t>
            </w:r>
            <w:r>
              <w:rPr>
                <w:rFonts w:ascii="Times New Roman"/>
                <w:b w:val="false"/>
                <w:i w:val="false"/>
                <w:color w:val="000000"/>
                <w:sz w:val="20"/>
              </w:rPr>
              <w:t>ақпараттық жүйелер, автоматтандыру және басқару) мамандығы бойынша болуы тиіс.</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жедел-техникалық бөлімінің инспекторы</w:t>
      </w:r>
      <w:r>
        <w:br/>
      </w:r>
      <w:r>
        <w:rPr>
          <w:rFonts w:ascii="Times New Roman"/>
          <w:b/>
          <w:i w:val="false"/>
          <w:color w:val="000000"/>
        </w:rPr>
        <w:t>
С-FPО-9 (№12-16, №12-17)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44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w:t>
            </w:r>
            <w:r>
              <w:rPr>
                <w:rFonts w:ascii="Times New Roman"/>
                <w:b/>
                <w:i w:val="false"/>
                <w:color w:val="000000"/>
                <w:sz w:val="20"/>
              </w:rPr>
              <w:t xml:space="preserve"> не «Техникалық ғылымдар және технологиялар» (</w:t>
            </w:r>
            <w:r>
              <w:rPr>
                <w:rFonts w:ascii="Times New Roman"/>
                <w:b w:val="false"/>
                <w:i w:val="false"/>
                <w:color w:val="000000"/>
                <w:sz w:val="20"/>
              </w:rPr>
              <w:t>ақпараттық жүйелер, автоматтандыру және басқару) мамандығы бойынша болуы тиіс.</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бір жыл</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іздестіру бөлімінің бастығы </w:t>
      </w:r>
      <w:r>
        <w:br/>
      </w:r>
      <w:r>
        <w:rPr>
          <w:rFonts w:ascii="Times New Roman"/>
          <w:b/>
          <w:i w:val="false"/>
          <w:color w:val="000000"/>
        </w:rPr>
        <w:t>
С-FPО-5 (№12-18)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4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xml:space="preserve">
Басқарманың, Департаменттің және Агенттіктің басшылығымен оған жүктелген өзге де өкілеттіктерін жүзеге асырады. </w:t>
            </w:r>
          </w:p>
        </w:tc>
      </w:tr>
    </w:tbl>
    <w:p>
      <w:pPr>
        <w:spacing w:after="0"/>
        <w:ind w:left="0"/>
        <w:jc w:val="left"/>
      </w:pPr>
      <w:r>
        <w:rPr>
          <w:rFonts w:ascii="Times New Roman"/>
          <w:b/>
          <w:i w:val="false"/>
          <w:color w:val="000000"/>
        </w:rPr>
        <w:t xml:space="preserve"> АБ іздестіру бөлімінің аса маңызды істер жөніндегі аға инспекторы</w:t>
      </w:r>
      <w:r>
        <w:br/>
      </w:r>
      <w:r>
        <w:rPr>
          <w:rFonts w:ascii="Times New Roman"/>
          <w:b/>
          <w:i w:val="false"/>
          <w:color w:val="000000"/>
        </w:rPr>
        <w:t>
С-FPО-7 (№12-19, №12-20, №12-21)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іздестіру бөлімінің аға инспекторы</w:t>
      </w:r>
      <w:r>
        <w:br/>
      </w:r>
      <w:r>
        <w:rPr>
          <w:rFonts w:ascii="Times New Roman"/>
          <w:b/>
          <w:i w:val="false"/>
          <w:color w:val="000000"/>
        </w:rPr>
        <w:t>
С-FPО-8 (№12-22, №12-23)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4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қылмыстық процесске қатысушыларды қорғау тобының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(№12-24)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4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w:t>
            </w:r>
            <w:r>
              <w:rPr>
                <w:rFonts w:ascii="Times New Roman"/>
                <w:b/>
                <w:i w:val="false"/>
                <w:color w:val="000000"/>
                <w:sz w:val="20"/>
              </w:rPr>
              <w:t>немесе «Әлеуметтік ғылымдар, экономика және бизнес»</w:t>
            </w:r>
            <w:r>
              <w:rPr>
                <w:rFonts w:ascii="Times New Roman"/>
                <w:b w:val="false"/>
                <w:i w:val="false"/>
                <w:color w:val="000000"/>
                <w:sz w:val="20"/>
              </w:rPr>
              <w:t xml:space="preserve"> (экономика) мамандығы бойынша болуы қажет.</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(жедел қызметте) қызметіндегі жұмыс өтілі кемінде үш жыл</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процеске қатысушы адамдарды қорғауды қамтамасыз етеді.</w:t>
            </w:r>
            <w:r>
              <w:br/>
            </w:r>
            <w:r>
              <w:rPr>
                <w:rFonts w:ascii="Times New Roman"/>
                <w:b w:val="false"/>
                <w:i w:val="false"/>
                <w:color w:val="000000"/>
                <w:sz w:val="20"/>
              </w:rPr>
              <w:t>
Қызмет көрсету бағыты бойынша есептер, анықтамалар, шолулар дайындайды.</w:t>
            </w:r>
            <w:r>
              <w:br/>
            </w:r>
            <w:r>
              <w:rPr>
                <w:rFonts w:ascii="Times New Roman"/>
                <w:b w:val="false"/>
                <w:i w:val="false"/>
                <w:color w:val="000000"/>
                <w:sz w:val="20"/>
              </w:rPr>
              <w:t>
Азаматтардың конституциялық құқықтарының сақталуын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қылмыстық процеске қатысушыларды қорғау тобының</w:t>
      </w:r>
      <w:r>
        <w:br/>
      </w:r>
      <w:r>
        <w:rPr>
          <w:rFonts w:ascii="Times New Roman"/>
          <w:b/>
          <w:i w:val="false"/>
          <w:color w:val="000000"/>
        </w:rPr>
        <w:t>
аға инспекторы</w:t>
      </w:r>
      <w:r>
        <w:br/>
      </w:r>
      <w:r>
        <w:rPr>
          <w:rFonts w:ascii="Times New Roman"/>
          <w:b/>
          <w:i w:val="false"/>
          <w:color w:val="000000"/>
        </w:rPr>
        <w:t>
С-FPО-8 (№12-25)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процеске қатысушы адамдарды қорғауды қамтамасыз етеді. </w:t>
            </w:r>
            <w:r>
              <w:br/>
            </w:r>
            <w:r>
              <w:rPr>
                <w:rFonts w:ascii="Times New Roman"/>
                <w:b w:val="false"/>
                <w:i w:val="false"/>
                <w:color w:val="000000"/>
                <w:sz w:val="20"/>
              </w:rPr>
              <w:t>
Қызмет көрсету бағыты бойынша есептер, анықтамалар, шолулар дайындайды.</w:t>
            </w:r>
            <w:r>
              <w:br/>
            </w:r>
            <w:r>
              <w:rPr>
                <w:rFonts w:ascii="Times New Roman"/>
                <w:b w:val="false"/>
                <w:i w:val="false"/>
                <w:color w:val="000000"/>
                <w:sz w:val="20"/>
              </w:rPr>
              <w:t xml:space="preserve">
Азаматтардың конституциялық құқықтарының сақталуын қамтамасыз ету бойынша шаралар қабылдайды. </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жедел есепке алу және талдау бөлімінің бастығы</w:t>
      </w:r>
      <w:r>
        <w:br/>
      </w:r>
      <w:r>
        <w:rPr>
          <w:rFonts w:ascii="Times New Roman"/>
          <w:b/>
          <w:i w:val="false"/>
          <w:color w:val="000000"/>
        </w:rPr>
        <w:t>
С-FPО-5 (№12-26)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4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xml:space="preserve">
Басқарманың, Департаменттің және Агенттіктің басшылығымен оған жүктелген өзге де өкілеттіктерін жүзеге асырады. </w:t>
            </w:r>
          </w:p>
        </w:tc>
      </w:tr>
    </w:tbl>
    <w:p>
      <w:pPr>
        <w:spacing w:after="0"/>
        <w:ind w:left="0"/>
        <w:jc w:val="left"/>
      </w:pPr>
      <w:r>
        <w:rPr>
          <w:rFonts w:ascii="Times New Roman"/>
          <w:b/>
          <w:i w:val="false"/>
          <w:color w:val="000000"/>
        </w:rPr>
        <w:t xml:space="preserve"> АБ жедел есепке алу және талдау бөлімінің аса маңызды</w:t>
      </w:r>
      <w:r>
        <w:br/>
      </w:r>
      <w:r>
        <w:rPr>
          <w:rFonts w:ascii="Times New Roman"/>
          <w:b/>
          <w:i w:val="false"/>
          <w:color w:val="000000"/>
        </w:rPr>
        <w:t xml:space="preserve">
істер жөніндегі аға инспекторы </w:t>
      </w:r>
      <w:r>
        <w:br/>
      </w:r>
      <w:r>
        <w:rPr>
          <w:rFonts w:ascii="Times New Roman"/>
          <w:b/>
          <w:i w:val="false"/>
          <w:color w:val="000000"/>
        </w:rPr>
        <w:t>
С-FPО-7 (№12-27)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4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жедел есепке алу және талдау бөлімінің аға инспекторы</w:t>
      </w:r>
      <w:r>
        <w:br/>
      </w:r>
      <w:r>
        <w:rPr>
          <w:rFonts w:ascii="Times New Roman"/>
          <w:b/>
          <w:i w:val="false"/>
          <w:color w:val="000000"/>
        </w:rPr>
        <w:t>
С-FPО-8 (№12-28, №12-29)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4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p>
      <w:pPr>
        <w:spacing w:after="0"/>
        <w:ind w:left="0"/>
        <w:jc w:val="left"/>
      </w:pPr>
      <w:r>
        <w:rPr>
          <w:rFonts w:ascii="Times New Roman"/>
          <w:b/>
          <w:i w:val="false"/>
          <w:color w:val="000000"/>
        </w:rPr>
        <w:t xml:space="preserve"> Экономикалық қылмыстар бойынша сотқа дейінгі іс жүргізу  басқармасы Экономикалық қылмыстар бойынша сотқа дейінгі іс жүргізу  басқармасының бастығы </w:t>
      </w:r>
      <w:r>
        <w:br/>
      </w:r>
      <w:r>
        <w:rPr>
          <w:rFonts w:ascii="Times New Roman"/>
          <w:b/>
          <w:i w:val="false"/>
          <w:color w:val="000000"/>
        </w:rPr>
        <w:t xml:space="preserve">
С-FPО-3 (№13–1)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045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xml:space="preserve">
Басқарма жұмысын ұйымдастыруды; </w:t>
            </w:r>
            <w:r>
              <w:br/>
            </w:r>
            <w:r>
              <w:rPr>
                <w:rFonts w:ascii="Times New Roman"/>
                <w:b w:val="false"/>
                <w:i w:val="false"/>
                <w:color w:val="000000"/>
                <w:sz w:val="20"/>
              </w:rPr>
              <w:t xml:space="preserve">
Басқарма қызметінің келешектегі және ағымдық жоспарлануын, олардың уақытылы және сапалы орындалуын; </w:t>
            </w:r>
            <w:r>
              <w:br/>
            </w:r>
            <w:r>
              <w:rPr>
                <w:rFonts w:ascii="Times New Roman"/>
                <w:b w:val="false"/>
                <w:i w:val="false"/>
                <w:color w:val="000000"/>
                <w:sz w:val="20"/>
              </w:rPr>
              <w:t xml:space="preserve">
Басқарма қызметкерлерінің өздеріне жүктелген міндеттерді орындауын, Департамент пен Агенттік басшылығының оларға жүктеген тапрсырмаларының сапалы және уақытылы орындалуын; </w:t>
            </w:r>
            <w:r>
              <w:br/>
            </w:r>
            <w:r>
              <w:rPr>
                <w:rFonts w:ascii="Times New Roman"/>
                <w:b w:val="false"/>
                <w:i w:val="false"/>
                <w:color w:val="000000"/>
                <w:sz w:val="20"/>
              </w:rPr>
              <w:t>
Департаменттің құрылымдық бөлімшелерінің өзара іс-қимылын;</w:t>
            </w:r>
            <w:r>
              <w:br/>
            </w:r>
            <w:r>
              <w:rPr>
                <w:rFonts w:ascii="Times New Roman"/>
                <w:b w:val="false"/>
                <w:i w:val="false"/>
                <w:color w:val="000000"/>
                <w:sz w:val="20"/>
              </w:rPr>
              <w:t>
Департамент пен Агенттіктің жоспарлық тапсырмаларын, кіріс құжаттарының орындалуын, есеп және шолу материалдарының белгіленген тәртіпте дайындалуын және ұсынылуын, Департамент пен Агенттік қызметінің мәселелері бойынша ішкі және шығыс құжат айналымының орындалуын;</w:t>
            </w:r>
            <w:r>
              <w:br/>
            </w:r>
            <w:r>
              <w:rPr>
                <w:rFonts w:ascii="Times New Roman"/>
                <w:b w:val="false"/>
                <w:i w:val="false"/>
                <w:color w:val="000000"/>
                <w:sz w:val="20"/>
              </w:rPr>
              <w:t>
Басқарма қызметкерлерінің еңбек және қызметтік тәртіпті сақтауын бақылауды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p>
      <w:pPr>
        <w:spacing w:after="0"/>
        <w:ind w:left="0"/>
        <w:jc w:val="left"/>
      </w:pPr>
      <w:r>
        <w:rPr>
          <w:rFonts w:ascii="Times New Roman"/>
          <w:b/>
          <w:i w:val="false"/>
          <w:color w:val="000000"/>
        </w:rPr>
        <w:t xml:space="preserve"> ЭҚСІБ көлеңкелі экономика саласындағы қылмыстар бойынша сотқа</w:t>
      </w:r>
      <w:r>
        <w:br/>
      </w:r>
      <w:r>
        <w:rPr>
          <w:rFonts w:ascii="Times New Roman"/>
          <w:b/>
          <w:i w:val="false"/>
          <w:color w:val="000000"/>
        </w:rPr>
        <w:t>
дейінгі іс жүргізу бөлімінің бастығы</w:t>
      </w:r>
      <w:r>
        <w:br/>
      </w:r>
      <w:r>
        <w:rPr>
          <w:rFonts w:ascii="Times New Roman"/>
          <w:b/>
          <w:i w:val="false"/>
          <w:color w:val="000000"/>
        </w:rPr>
        <w:t>
С-FPО-5 (№13–2)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045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p>
      <w:pPr>
        <w:spacing w:after="0"/>
        <w:ind w:left="0"/>
        <w:jc w:val="left"/>
      </w:pPr>
      <w:r>
        <w:rPr>
          <w:rFonts w:ascii="Times New Roman"/>
          <w:b/>
          <w:i w:val="false"/>
          <w:color w:val="000000"/>
        </w:rPr>
        <w:t xml:space="preserve"> ЭҚСІБ көлеңкелі экономика саласындағы қылмыстар бойынша сотқа</w:t>
      </w:r>
      <w:r>
        <w:br/>
      </w:r>
      <w:r>
        <w:rPr>
          <w:rFonts w:ascii="Times New Roman"/>
          <w:b/>
          <w:i w:val="false"/>
          <w:color w:val="000000"/>
        </w:rPr>
        <w:t>
дейінгі іс жүргізу бөлімінің аса маңызды істер жөніндегі аға тергеушісі</w:t>
      </w:r>
      <w:r>
        <w:br/>
      </w:r>
      <w:r>
        <w:rPr>
          <w:rFonts w:ascii="Times New Roman"/>
          <w:b/>
          <w:i w:val="false"/>
          <w:color w:val="000000"/>
        </w:rPr>
        <w:t>
С-FPО-7 (№13-3, №13-4, №13-5)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44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xml:space="preserve">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 </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p>
      <w:pPr>
        <w:spacing w:after="0"/>
        <w:ind w:left="0"/>
        <w:jc w:val="left"/>
      </w:pPr>
      <w:r>
        <w:rPr>
          <w:rFonts w:ascii="Times New Roman"/>
          <w:b/>
          <w:i w:val="false"/>
          <w:color w:val="000000"/>
        </w:rPr>
        <w:t xml:space="preserve"> ЭҚСІБ көлеңкелі экономика саласындағы қылмыстар бойынша сотқа</w:t>
      </w:r>
      <w:r>
        <w:br/>
      </w:r>
      <w:r>
        <w:rPr>
          <w:rFonts w:ascii="Times New Roman"/>
          <w:b/>
          <w:i w:val="false"/>
          <w:color w:val="000000"/>
        </w:rPr>
        <w:t>
дейінгі іс жүргізу бөлімінің аса маңызды істер жөніндегі аға инспекторы</w:t>
      </w:r>
      <w:r>
        <w:br/>
      </w:r>
      <w:r>
        <w:rPr>
          <w:rFonts w:ascii="Times New Roman"/>
          <w:b/>
          <w:i w:val="false"/>
          <w:color w:val="000000"/>
        </w:rPr>
        <w:t>
С-FPО-8 (№13-6, №13-7)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044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көлеңкелі экономика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ЭҚСІБ көлеңкелі экономика саласындағы қылмыстар бойынша сотқа</w:t>
      </w:r>
      <w:r>
        <w:br/>
      </w:r>
      <w:r>
        <w:rPr>
          <w:rFonts w:ascii="Times New Roman"/>
          <w:b/>
          <w:i w:val="false"/>
          <w:color w:val="000000"/>
        </w:rPr>
        <w:t>
дейінгі іс жүргізу бөлімінің аға тергеушісі</w:t>
      </w:r>
      <w:r>
        <w:br/>
      </w:r>
      <w:r>
        <w:rPr>
          <w:rFonts w:ascii="Times New Roman"/>
          <w:b/>
          <w:i w:val="false"/>
          <w:color w:val="000000"/>
        </w:rPr>
        <w:t>
С-FPО-8 (№13-8, №13-9, №13-10)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44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xml:space="preserve">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 </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xml:space="preserve">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 </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p>
      <w:pPr>
        <w:spacing w:after="0"/>
        <w:ind w:left="0"/>
        <w:jc w:val="left"/>
      </w:pPr>
      <w:r>
        <w:rPr>
          <w:rFonts w:ascii="Times New Roman"/>
          <w:b/>
          <w:i w:val="false"/>
          <w:color w:val="000000"/>
        </w:rPr>
        <w:t xml:space="preserve"> ЭҚСІБ көлеңкелі экономика саласындағы қылмыстар бойынша сотқа</w:t>
      </w:r>
      <w:r>
        <w:br/>
      </w:r>
      <w:r>
        <w:rPr>
          <w:rFonts w:ascii="Times New Roman"/>
          <w:b/>
          <w:i w:val="false"/>
          <w:color w:val="000000"/>
        </w:rPr>
        <w:t xml:space="preserve">
дейінгі іс жүргізу бөлімінің аға инспекторы </w:t>
      </w:r>
      <w:r>
        <w:br/>
      </w:r>
      <w:r>
        <w:rPr>
          <w:rFonts w:ascii="Times New Roman"/>
          <w:b/>
          <w:i w:val="false"/>
          <w:color w:val="000000"/>
        </w:rPr>
        <w:t>
С-FPО-8 (№13-11)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044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көлеңкелі экономика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ЭҚСІБ көлеңкелі экономика саласындағы қылмыстар бойынша сотқа</w:t>
      </w:r>
      <w:r>
        <w:br/>
      </w:r>
      <w:r>
        <w:rPr>
          <w:rFonts w:ascii="Times New Roman"/>
          <w:b/>
          <w:i w:val="false"/>
          <w:color w:val="000000"/>
        </w:rPr>
        <w:t>
дейінгі іс жүргізу бөлімінің тергеушісі</w:t>
      </w:r>
      <w:r>
        <w:br/>
      </w:r>
      <w:r>
        <w:rPr>
          <w:rFonts w:ascii="Times New Roman"/>
          <w:b/>
          <w:i w:val="false"/>
          <w:color w:val="000000"/>
        </w:rPr>
        <w:t>
С-FPО-9 (№13-12, №13-13, №13-14)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44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p>
      <w:pPr>
        <w:spacing w:after="0"/>
        <w:ind w:left="0"/>
        <w:jc w:val="left"/>
      </w:pPr>
      <w:r>
        <w:rPr>
          <w:rFonts w:ascii="Times New Roman"/>
          <w:b/>
          <w:i w:val="false"/>
          <w:color w:val="000000"/>
        </w:rPr>
        <w:t xml:space="preserve"> ЭҚСІБ көлеңкелі экономика саласындағы қылмыстар бойынша сотқа</w:t>
      </w:r>
      <w:r>
        <w:br/>
      </w:r>
      <w:r>
        <w:rPr>
          <w:rFonts w:ascii="Times New Roman"/>
          <w:b/>
          <w:i w:val="false"/>
          <w:color w:val="000000"/>
        </w:rPr>
        <w:t>
дейінгі іс жүргізу бөлімінің инспекторы </w:t>
      </w:r>
      <w:r>
        <w:br/>
      </w:r>
      <w:r>
        <w:rPr>
          <w:rFonts w:ascii="Times New Roman"/>
          <w:b/>
          <w:i w:val="false"/>
          <w:color w:val="000000"/>
        </w:rPr>
        <w:t xml:space="preserve">
С-FPО-9 (№13-15)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044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көлеңкелі экономика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ЭҚСІБ бюджеттік қаржыландыру саласындағы қылмыстар бойынша</w:t>
      </w:r>
      <w:r>
        <w:br/>
      </w:r>
      <w:r>
        <w:rPr>
          <w:rFonts w:ascii="Times New Roman"/>
          <w:b/>
          <w:i w:val="false"/>
          <w:color w:val="000000"/>
        </w:rPr>
        <w:t>
сотқа дейінгі іс жүргізу бөлімінің бастығы</w:t>
      </w:r>
      <w:r>
        <w:br/>
      </w:r>
      <w:r>
        <w:rPr>
          <w:rFonts w:ascii="Times New Roman"/>
          <w:b/>
          <w:i w:val="false"/>
          <w:color w:val="000000"/>
        </w:rPr>
        <w:t>
С-FPО-5 (№13–16)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44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p>
      <w:pPr>
        <w:spacing w:after="0"/>
        <w:ind w:left="0"/>
        <w:jc w:val="left"/>
      </w:pPr>
      <w:r>
        <w:rPr>
          <w:rFonts w:ascii="Times New Roman"/>
          <w:b/>
          <w:i w:val="false"/>
          <w:color w:val="000000"/>
        </w:rPr>
        <w:t xml:space="preserve"> ЭҚСІБ  бюджеттік қаржыландыру саладағы қылмыстар бойынша сотқа</w:t>
      </w:r>
      <w:r>
        <w:br/>
      </w:r>
      <w:r>
        <w:rPr>
          <w:rFonts w:ascii="Times New Roman"/>
          <w:b/>
          <w:i w:val="false"/>
          <w:color w:val="000000"/>
        </w:rPr>
        <w:t>
дейінгі іс жүргізу бөлімінің аса маңызды істер жөніндегі аға тергеушісі</w:t>
      </w:r>
      <w:r>
        <w:br/>
      </w:r>
      <w:r>
        <w:rPr>
          <w:rFonts w:ascii="Times New Roman"/>
          <w:b/>
          <w:i w:val="false"/>
          <w:color w:val="000000"/>
        </w:rPr>
        <w:t xml:space="preserve">
С-FPО-7 (№13-17, №13-18, №13-19)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44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xml:space="preserve">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 </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xml:space="preserve">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 </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ЭҚСІБ бюджеттік қаржыландыру саладағы қылмыстар бойынша сотқа</w:t>
      </w:r>
      <w:r>
        <w:br/>
      </w:r>
      <w:r>
        <w:rPr>
          <w:rFonts w:ascii="Times New Roman"/>
          <w:b/>
          <w:i w:val="false"/>
          <w:color w:val="000000"/>
        </w:rPr>
        <w:t>
дейінгі іс жүргізу бөлімінің аға тергеушісі</w:t>
      </w:r>
      <w:r>
        <w:br/>
      </w:r>
      <w:r>
        <w:rPr>
          <w:rFonts w:ascii="Times New Roman"/>
          <w:b/>
          <w:i w:val="false"/>
          <w:color w:val="000000"/>
        </w:rPr>
        <w:t xml:space="preserve">
С-FPО-8 (№13-20, №13-21, №13-22)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44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xml:space="preserve">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 </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xml:space="preserve">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 </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ЭҚСІБ бюджеттік қаржыландыру саладағы қылмыстар бойынша сотқа</w:t>
      </w:r>
      <w:r>
        <w:br/>
      </w:r>
      <w:r>
        <w:rPr>
          <w:rFonts w:ascii="Times New Roman"/>
          <w:b/>
          <w:i w:val="false"/>
          <w:color w:val="000000"/>
        </w:rPr>
        <w:t>
дейінгі іс жүргізу бөлімінің аса маңызды істер жөніндегі аға инспекторы</w:t>
      </w:r>
      <w:r>
        <w:br/>
      </w:r>
      <w:r>
        <w:rPr>
          <w:rFonts w:ascii="Times New Roman"/>
          <w:b/>
          <w:i w:val="false"/>
          <w:color w:val="000000"/>
        </w:rPr>
        <w:t>
С-FPО-7 (№13-23, №13-24)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қаржыландыру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бюджеттік қаржыландыру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ЭҚСІБ бюджеттік қаржыландыру саладағы қылмыстар бойынша сотқа</w:t>
      </w:r>
      <w:r>
        <w:br/>
      </w:r>
      <w:r>
        <w:rPr>
          <w:rFonts w:ascii="Times New Roman"/>
          <w:b/>
          <w:i w:val="false"/>
          <w:color w:val="000000"/>
        </w:rPr>
        <w:t xml:space="preserve">
дейінгі іс жүргізу бөлімінің аға инспекторы </w:t>
      </w:r>
      <w:r>
        <w:br/>
      </w:r>
      <w:r>
        <w:rPr>
          <w:rFonts w:ascii="Times New Roman"/>
          <w:b/>
          <w:i w:val="false"/>
          <w:color w:val="000000"/>
        </w:rPr>
        <w:t xml:space="preserve">
С-FPО-8 (№13-25)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044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қаржыландыру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бюджеттік қаржыландыру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ЭҚСІБ бюджеттік қаржыландыру саладағы қылмыстар бойынша сотқа</w:t>
      </w:r>
      <w:r>
        <w:br/>
      </w:r>
      <w:r>
        <w:rPr>
          <w:rFonts w:ascii="Times New Roman"/>
          <w:b/>
          <w:i w:val="false"/>
          <w:color w:val="000000"/>
        </w:rPr>
        <w:t>
дейінгі іс жүргізу бөлімінің тергеушісі</w:t>
      </w:r>
      <w:r>
        <w:br/>
      </w:r>
      <w:r>
        <w:rPr>
          <w:rFonts w:ascii="Times New Roman"/>
          <w:b/>
          <w:i w:val="false"/>
          <w:color w:val="000000"/>
        </w:rPr>
        <w:t>
С-FPО-9 (№13-26, №13-27, №13-28)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44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қажет.</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xml:space="preserve">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 </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xml:space="preserve">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 </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ЭҚСІБ бюджеттік қаржыландыру саладағы қылмыстар бойынша сотқа</w:t>
      </w:r>
      <w:r>
        <w:br/>
      </w:r>
      <w:r>
        <w:rPr>
          <w:rFonts w:ascii="Times New Roman"/>
          <w:b/>
          <w:i w:val="false"/>
          <w:color w:val="000000"/>
        </w:rPr>
        <w:t>
дейінгі іс жүргізу бөлімінің инспекторы</w:t>
      </w:r>
      <w:r>
        <w:br/>
      </w:r>
      <w:r>
        <w:rPr>
          <w:rFonts w:ascii="Times New Roman"/>
          <w:b/>
          <w:i w:val="false"/>
          <w:color w:val="000000"/>
        </w:rPr>
        <w:t xml:space="preserve">
С-FPО-9 (№13-29)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044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қаржыландыру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бюджеттік қаржыландыру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Сыбайлас жемқорлық және лауазымдық қылмыстар бойынша сотқа</w:t>
      </w:r>
      <w:r>
        <w:br/>
      </w:r>
      <w:r>
        <w:rPr>
          <w:rFonts w:ascii="Times New Roman"/>
          <w:b/>
          <w:i w:val="false"/>
          <w:color w:val="000000"/>
        </w:rPr>
        <w:t>
дейінгі іс жүргізу басқармасы Сыбайлас жемқорлық және лауазымдық қылмыстар бойынша сотқа</w:t>
      </w:r>
      <w:r>
        <w:br/>
      </w:r>
      <w:r>
        <w:rPr>
          <w:rFonts w:ascii="Times New Roman"/>
          <w:b/>
          <w:i w:val="false"/>
          <w:color w:val="000000"/>
        </w:rPr>
        <w:t>
дейінгі іс жүргізу басқармасының бастығы</w:t>
      </w:r>
      <w:r>
        <w:br/>
      </w:r>
      <w:r>
        <w:rPr>
          <w:rFonts w:ascii="Times New Roman"/>
          <w:b/>
          <w:i w:val="false"/>
          <w:color w:val="000000"/>
        </w:rPr>
        <w:t>
С-FPО-3 (№14-1)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044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xml:space="preserve">
Басқарма жұмысын ұйымдастыруды; </w:t>
            </w:r>
            <w:r>
              <w:br/>
            </w:r>
            <w:r>
              <w:rPr>
                <w:rFonts w:ascii="Times New Roman"/>
                <w:b w:val="false"/>
                <w:i w:val="false"/>
                <w:color w:val="000000"/>
                <w:sz w:val="20"/>
              </w:rPr>
              <w:t xml:space="preserve">
Басқарма қызметінің келешектегі және ағымдық жоспарлануын, олардың уақытылы және сапалы орындалуын; </w:t>
            </w:r>
            <w:r>
              <w:br/>
            </w:r>
            <w:r>
              <w:rPr>
                <w:rFonts w:ascii="Times New Roman"/>
                <w:b w:val="false"/>
                <w:i w:val="false"/>
                <w:color w:val="000000"/>
                <w:sz w:val="20"/>
              </w:rPr>
              <w:t xml:space="preserve">
Басқарма қызметкерлерінің өздеріне жүктелген міндеттерді орындауын, Департамент пен Агенттік басшылығының оларға жүктеген тапрсырмаларының сапалы және уақытылы орындалуын; </w:t>
            </w:r>
            <w:r>
              <w:br/>
            </w:r>
            <w:r>
              <w:rPr>
                <w:rFonts w:ascii="Times New Roman"/>
                <w:b w:val="false"/>
                <w:i w:val="false"/>
                <w:color w:val="000000"/>
                <w:sz w:val="20"/>
              </w:rPr>
              <w:t>
Департаменттің құрылымдық бөлімшелерінің өзара іс-қимылын;</w:t>
            </w:r>
            <w:r>
              <w:br/>
            </w:r>
            <w:r>
              <w:rPr>
                <w:rFonts w:ascii="Times New Roman"/>
                <w:b w:val="false"/>
                <w:i w:val="false"/>
                <w:color w:val="000000"/>
                <w:sz w:val="20"/>
              </w:rPr>
              <w:t>
Департамент пен Агенттіктің жоспарлық тапсырмаларын, кіріс құжаттарының орындалуын, есеп және шолу материалдарының белгіленген тәртіпте дайындалуын және ұсынылуын, Департамент пен Агенттік қызметінің мәселелері бойынша ішкі және шығыс құжат айналымының орындалуын;</w:t>
            </w:r>
            <w:r>
              <w:br/>
            </w:r>
            <w:r>
              <w:rPr>
                <w:rFonts w:ascii="Times New Roman"/>
                <w:b w:val="false"/>
                <w:i w:val="false"/>
                <w:color w:val="000000"/>
                <w:sz w:val="20"/>
              </w:rPr>
              <w:t>
Басқарма қызметкерлерінің еңбек және қызметтік тәртіпті сақтауын бақылауды қамтамасыз етеді.</w:t>
            </w:r>
            <w:r>
              <w:br/>
            </w:r>
            <w:r>
              <w:rPr>
                <w:rFonts w:ascii="Times New Roman"/>
                <w:b w:val="false"/>
                <w:i w:val="false"/>
                <w:color w:val="000000"/>
                <w:sz w:val="20"/>
              </w:rPr>
              <w:t xml:space="preserve">
Жоғары тұрған басшылықтың өзге де тапсырмаларын орындайды. </w:t>
            </w:r>
          </w:p>
        </w:tc>
      </w:tr>
    </w:tbl>
    <w:p>
      <w:pPr>
        <w:spacing w:after="0"/>
        <w:ind w:left="0"/>
        <w:jc w:val="left"/>
      </w:pPr>
      <w:r>
        <w:rPr>
          <w:rFonts w:ascii="Times New Roman"/>
          <w:b/>
          <w:i w:val="false"/>
          <w:color w:val="000000"/>
        </w:rPr>
        <w:t xml:space="preserve"> СЖЛҚБ әлеуметтік саладағы қылмыстар бойынша сотқа дейінгі іс</w:t>
      </w:r>
      <w:r>
        <w:br/>
      </w:r>
      <w:r>
        <w:rPr>
          <w:rFonts w:ascii="Times New Roman"/>
          <w:b/>
          <w:i w:val="false"/>
          <w:color w:val="000000"/>
        </w:rPr>
        <w:t>
жүргізу бөлімінің бастығы</w:t>
      </w:r>
      <w:r>
        <w:br/>
      </w:r>
      <w:r>
        <w:rPr>
          <w:rFonts w:ascii="Times New Roman"/>
          <w:b/>
          <w:i w:val="false"/>
          <w:color w:val="000000"/>
        </w:rPr>
        <w:t>
С-FPО-5 (№14–2)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44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p>
      <w:pPr>
        <w:spacing w:after="0"/>
        <w:ind w:left="0"/>
        <w:jc w:val="left"/>
      </w:pPr>
      <w:r>
        <w:rPr>
          <w:rFonts w:ascii="Times New Roman"/>
          <w:b/>
          <w:i w:val="false"/>
          <w:color w:val="000000"/>
        </w:rPr>
        <w:t xml:space="preserve"> СЖЛҚБ әлеуметтік саладағы қылмыстар бойынша сотқа дейінгі іс</w:t>
      </w:r>
      <w:r>
        <w:br/>
      </w:r>
      <w:r>
        <w:rPr>
          <w:rFonts w:ascii="Times New Roman"/>
          <w:b/>
          <w:i w:val="false"/>
          <w:color w:val="000000"/>
        </w:rPr>
        <w:t>
жүргізу бөлімінің аса маңызды істер жөніндегі аға тергеушісі</w:t>
      </w:r>
      <w:r>
        <w:br/>
      </w:r>
      <w:r>
        <w:rPr>
          <w:rFonts w:ascii="Times New Roman"/>
          <w:b/>
          <w:i w:val="false"/>
          <w:color w:val="000000"/>
        </w:rPr>
        <w:t>
С-FPО-7 (№14-3, №14-4)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44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xml:space="preserve">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 </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СЖЛҚБ әлеуметтік саладағы қылмыстар бойынша сотқа дейінгі</w:t>
      </w:r>
      <w:r>
        <w:br/>
      </w:r>
      <w:r>
        <w:rPr>
          <w:rFonts w:ascii="Times New Roman"/>
          <w:b/>
          <w:i w:val="false"/>
          <w:color w:val="000000"/>
        </w:rPr>
        <w:t>
іс жүргізу бөлімінің аға тергеушісі</w:t>
      </w:r>
      <w:r>
        <w:br/>
      </w:r>
      <w:r>
        <w:rPr>
          <w:rFonts w:ascii="Times New Roman"/>
          <w:b/>
          <w:i w:val="false"/>
          <w:color w:val="000000"/>
        </w:rPr>
        <w:t>
С-FPО-8 (№14-5, №14-6)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44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бірі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xml:space="preserve">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 </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СЖІААБ әлеуметтік саладағы қылмыстар бойынша сотқа дейінгі іс</w:t>
      </w:r>
      <w:r>
        <w:br/>
      </w:r>
      <w:r>
        <w:rPr>
          <w:rFonts w:ascii="Times New Roman"/>
          <w:b/>
          <w:i w:val="false"/>
          <w:color w:val="000000"/>
        </w:rPr>
        <w:t>
жүргізу бөлімінің аса маңызды істер жөніндегі аға инспекторы</w:t>
      </w:r>
      <w:r>
        <w:br/>
      </w:r>
      <w:r>
        <w:rPr>
          <w:rFonts w:ascii="Times New Roman"/>
          <w:b/>
          <w:i w:val="false"/>
          <w:color w:val="000000"/>
        </w:rPr>
        <w:t>
С-FPО-7 (№14-7)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және лауазымдық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және лауазымдық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СЖЛҚБ әлеуметтік саладағы қылмыстар бойынша </w:t>
      </w:r>
      <w:r>
        <w:br/>
      </w:r>
      <w:r>
        <w:rPr>
          <w:rFonts w:ascii="Times New Roman"/>
          <w:b/>
          <w:i w:val="false"/>
          <w:color w:val="000000"/>
        </w:rPr>
        <w:t>
сотқа дейінгі іс жүргізу бөлімінің аға инспекторы</w:t>
      </w:r>
      <w:r>
        <w:br/>
      </w:r>
      <w:r>
        <w:rPr>
          <w:rFonts w:ascii="Times New Roman"/>
          <w:b/>
          <w:i w:val="false"/>
          <w:color w:val="000000"/>
        </w:rPr>
        <w:t>
С-FPО-8 (№14-8)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044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және лауазымдық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және лауазымдық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СЖЛҚБ әлеуметтік саладағы қылмыстар бойынша</w:t>
      </w:r>
      <w:r>
        <w:br/>
      </w:r>
      <w:r>
        <w:rPr>
          <w:rFonts w:ascii="Times New Roman"/>
          <w:b/>
          <w:i w:val="false"/>
          <w:color w:val="000000"/>
        </w:rPr>
        <w:t>
сотқа дейінгі іс жүргізу бөлімінің тергеушісі </w:t>
      </w:r>
      <w:r>
        <w:br/>
      </w:r>
      <w:r>
        <w:rPr>
          <w:rFonts w:ascii="Times New Roman"/>
          <w:b/>
          <w:i w:val="false"/>
          <w:color w:val="000000"/>
        </w:rPr>
        <w:t>
С-FPО-9 (№14-9)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xml:space="preserve">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 </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xml:space="preserve">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 </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СЖЛҚБ әлеуметтік саладағы қылмыстар бойынша</w:t>
      </w:r>
      <w:r>
        <w:br/>
      </w:r>
      <w:r>
        <w:rPr>
          <w:rFonts w:ascii="Times New Roman"/>
          <w:b/>
          <w:i w:val="false"/>
          <w:color w:val="000000"/>
        </w:rPr>
        <w:t>
сотқа дейінгі іс жүргізу бөлімінің инспекторы</w:t>
      </w:r>
      <w:r>
        <w:br/>
      </w:r>
      <w:r>
        <w:rPr>
          <w:rFonts w:ascii="Times New Roman"/>
          <w:b/>
          <w:i w:val="false"/>
          <w:color w:val="000000"/>
        </w:rPr>
        <w:t>
С-FPО-9 (№14-10)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044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және лауазымдық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және лауазымдық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СЖЛҚБ бюджет саласындағы қылмыстар бойынша сотқа дейінгі</w:t>
      </w:r>
      <w:r>
        <w:br/>
      </w:r>
      <w:r>
        <w:rPr>
          <w:rFonts w:ascii="Times New Roman"/>
          <w:b/>
          <w:i w:val="false"/>
          <w:color w:val="000000"/>
        </w:rPr>
        <w:t>
іс жүргізу бөлімінің бастығы</w:t>
      </w:r>
      <w:r>
        <w:br/>
      </w:r>
      <w:r>
        <w:rPr>
          <w:rFonts w:ascii="Times New Roman"/>
          <w:b/>
          <w:i w:val="false"/>
          <w:color w:val="000000"/>
        </w:rPr>
        <w:t>
С-FPО-5 (№14–11)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44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p>
      <w:pPr>
        <w:spacing w:after="0"/>
        <w:ind w:left="0"/>
        <w:jc w:val="left"/>
      </w:pPr>
      <w:r>
        <w:rPr>
          <w:rFonts w:ascii="Times New Roman"/>
          <w:b/>
          <w:i w:val="false"/>
          <w:color w:val="000000"/>
        </w:rPr>
        <w:t xml:space="preserve"> СЖЛҚБ бюджет саласындағы қылмыстар бойынша сотқа дейінгі іс</w:t>
      </w:r>
      <w:r>
        <w:br/>
      </w:r>
      <w:r>
        <w:rPr>
          <w:rFonts w:ascii="Times New Roman"/>
          <w:b/>
          <w:i w:val="false"/>
          <w:color w:val="000000"/>
        </w:rPr>
        <w:t>
жүргізу бөлімінің аса маңызды істер жөніндегі аға тергеушісі</w:t>
      </w:r>
      <w:r>
        <w:br/>
      </w:r>
      <w:r>
        <w:rPr>
          <w:rFonts w:ascii="Times New Roman"/>
          <w:b/>
          <w:i w:val="false"/>
          <w:color w:val="000000"/>
        </w:rPr>
        <w:t xml:space="preserve">
С-FPО-7 (№14-12, №14-13)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44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xml:space="preserve">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 </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xml:space="preserve">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 </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СЖЛҚБ бюджет саласындағы қылмыстар бойынша сотқа дейінгі іс</w:t>
      </w:r>
      <w:r>
        <w:br/>
      </w:r>
      <w:r>
        <w:rPr>
          <w:rFonts w:ascii="Times New Roman"/>
          <w:b/>
          <w:i w:val="false"/>
          <w:color w:val="000000"/>
        </w:rPr>
        <w:t>
жүргізу бөлімінің аса маңызды істер жөніндегі аға инспекторы</w:t>
      </w:r>
      <w:r>
        <w:br/>
      </w:r>
      <w:r>
        <w:rPr>
          <w:rFonts w:ascii="Times New Roman"/>
          <w:b/>
          <w:i w:val="false"/>
          <w:color w:val="000000"/>
        </w:rPr>
        <w:t>
С-FPО-7 (№14-14)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044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СЖЛҚБ бюджет саласындағы қылмыстар бойынша </w:t>
      </w:r>
      <w:r>
        <w:br/>
      </w:r>
      <w:r>
        <w:rPr>
          <w:rFonts w:ascii="Times New Roman"/>
          <w:b/>
          <w:i w:val="false"/>
          <w:color w:val="000000"/>
        </w:rPr>
        <w:t>
сотқа дейінгі іс жүргізу бөлімінің аға тергеушісі </w:t>
      </w:r>
      <w:r>
        <w:br/>
      </w:r>
      <w:r>
        <w:rPr>
          <w:rFonts w:ascii="Times New Roman"/>
          <w:b/>
          <w:i w:val="false"/>
          <w:color w:val="000000"/>
        </w:rPr>
        <w:t>
С-FPО-8 (№14-15, №14-16)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44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xml:space="preserve">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 </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СЖЛҚБ бюджет саласындағы қылмыстар бойынша </w:t>
      </w:r>
      <w:r>
        <w:br/>
      </w:r>
      <w:r>
        <w:rPr>
          <w:rFonts w:ascii="Times New Roman"/>
          <w:b/>
          <w:i w:val="false"/>
          <w:color w:val="000000"/>
        </w:rPr>
        <w:t>
сотқа дейінгі іс жүргізу бөлімінің аға инспекторы</w:t>
      </w:r>
      <w:r>
        <w:br/>
      </w:r>
      <w:r>
        <w:rPr>
          <w:rFonts w:ascii="Times New Roman"/>
          <w:b/>
          <w:i w:val="false"/>
          <w:color w:val="000000"/>
        </w:rPr>
        <w:t>
С-FPО-8 (№14-17)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044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СЖЛҚБ бюджет саласындағы қылмыстар бойынша </w:t>
      </w:r>
      <w:r>
        <w:br/>
      </w:r>
      <w:r>
        <w:rPr>
          <w:rFonts w:ascii="Times New Roman"/>
          <w:b/>
          <w:i w:val="false"/>
          <w:color w:val="000000"/>
        </w:rPr>
        <w:t>
сотқа дейінгі іс жүргізу бөлімінің тергеушісі </w:t>
      </w:r>
      <w:r>
        <w:br/>
      </w:r>
      <w:r>
        <w:rPr>
          <w:rFonts w:ascii="Times New Roman"/>
          <w:b/>
          <w:i w:val="false"/>
          <w:color w:val="000000"/>
        </w:rPr>
        <w:t>
С-FPО-9 (№14-18)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44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қажет.</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СЖЛҚБ бюджет саласындағы қылмыстар бойынша</w:t>
      </w:r>
      <w:r>
        <w:br/>
      </w:r>
      <w:r>
        <w:rPr>
          <w:rFonts w:ascii="Times New Roman"/>
          <w:b/>
          <w:i w:val="false"/>
          <w:color w:val="000000"/>
        </w:rPr>
        <w:t>
сотқа дейінгі іс жүргізу бөлімінің инспекторы</w:t>
      </w:r>
      <w:r>
        <w:br/>
      </w:r>
      <w:r>
        <w:rPr>
          <w:rFonts w:ascii="Times New Roman"/>
          <w:b/>
          <w:i w:val="false"/>
          <w:color w:val="000000"/>
        </w:rPr>
        <w:t>
С-FPО-9 (№14-19)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044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Бақылау-әдістемелік бөлімі Бақылау-әдістемелік бөлімінің бастығы</w:t>
      </w:r>
      <w:r>
        <w:br/>
      </w:r>
      <w:r>
        <w:rPr>
          <w:rFonts w:ascii="Times New Roman"/>
          <w:b/>
          <w:i w:val="false"/>
          <w:color w:val="000000"/>
        </w:rPr>
        <w:t>
С-FPО-4 (№15-1)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44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не тең деңгейдегі немесе келесі төмен тұрған санаттағы лауазымдарда кемінде екі жыл, не мемлекеттік қызметтегі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бөлімнің жұмысын ұйымдастыруды;</w:t>
            </w:r>
            <w:r>
              <w:br/>
            </w:r>
            <w:r>
              <w:rPr>
                <w:rFonts w:ascii="Times New Roman"/>
                <w:b w:val="false"/>
                <w:i w:val="false"/>
                <w:color w:val="000000"/>
                <w:sz w:val="20"/>
              </w:rPr>
              <w:t>
Бөлімнің перспективалық және ағымдық жұмысын жоспарлауды, Департамент қызметіне ұсыныстар енгізуді, олардың сапалы және уақытылы орындалуын;</w:t>
            </w:r>
            <w:r>
              <w:br/>
            </w:r>
            <w:r>
              <w:rPr>
                <w:rFonts w:ascii="Times New Roman"/>
                <w:b w:val="false"/>
                <w:i w:val="false"/>
                <w:color w:val="000000"/>
                <w:sz w:val="20"/>
              </w:rPr>
              <w:t xml:space="preserve">
Бөлім қызметкерлерінің оларға жүктелген міндеттерді орындауын, олардың Департамент пен Агенттік басшылығының тапсырмаларын сапалы және уақытылы орындауын; </w:t>
            </w:r>
            <w:r>
              <w:br/>
            </w:r>
            <w:r>
              <w:rPr>
                <w:rFonts w:ascii="Times New Roman"/>
                <w:b w:val="false"/>
                <w:i w:val="false"/>
                <w:color w:val="000000"/>
                <w:sz w:val="20"/>
              </w:rPr>
              <w:t xml:space="preserve">
Агенттік басшылығының баяндамасына, алқа отырыстарына, аппарат мәжілістеріне ақпараттық материалдарды дайындауды; </w:t>
            </w:r>
            <w:r>
              <w:br/>
            </w:r>
            <w:r>
              <w:rPr>
                <w:rFonts w:ascii="Times New Roman"/>
                <w:b w:val="false"/>
                <w:i w:val="false"/>
                <w:color w:val="000000"/>
                <w:sz w:val="20"/>
              </w:rPr>
              <w:t>
Қызметтік іс-қимыл мәселелері бойынша басқа да құқық қорғау және мемлекеттік органдармен өзара іс-қимыл жасасады;</w:t>
            </w:r>
            <w:r>
              <w:br/>
            </w:r>
            <w:r>
              <w:rPr>
                <w:rFonts w:ascii="Times New Roman"/>
                <w:b w:val="false"/>
                <w:i w:val="false"/>
                <w:color w:val="000000"/>
                <w:sz w:val="20"/>
              </w:rPr>
              <w:t xml:space="preserve">
Тергеу практикасы және оң тәжірибесі негізінде қаржы полициясы органдарының құзыретіне жататын қылмыстық істерді тергеу бойынша нұсқаулар мен әдістемелік ұсынымдарды әзірлеуді және таратуды; </w:t>
            </w:r>
            <w:r>
              <w:br/>
            </w:r>
            <w:r>
              <w:rPr>
                <w:rFonts w:ascii="Times New Roman"/>
                <w:b w:val="false"/>
                <w:i w:val="false"/>
                <w:color w:val="000000"/>
                <w:sz w:val="20"/>
              </w:rPr>
              <w:t>
Аймақаралық қаржы полициясы органдары бөлімшелеріне әдістемелік және практикалық көмек көрсету бойынша жұмысты ұйымдастыруды;</w:t>
            </w:r>
            <w:r>
              <w:br/>
            </w:r>
            <w:r>
              <w:rPr>
                <w:rFonts w:ascii="Times New Roman"/>
                <w:b w:val="false"/>
                <w:i w:val="false"/>
                <w:color w:val="000000"/>
                <w:sz w:val="20"/>
              </w:rPr>
              <w:t>
Статистикалық мәліметтер негізінде тергеу жұмысын жетілдіру және оның тиімділігін арттыру бойынша ұсынымдарды, жұмыстың оң тәжірибесі, тергеу кемшіліктері туралы ақпараттық хаттарды дайындауды;</w:t>
            </w:r>
            <w:r>
              <w:br/>
            </w:r>
            <w:r>
              <w:rPr>
                <w:rFonts w:ascii="Times New Roman"/>
                <w:b w:val="false"/>
                <w:i w:val="false"/>
                <w:color w:val="000000"/>
                <w:sz w:val="20"/>
              </w:rPr>
              <w:t xml:space="preserve">
Кіріс құжаттардың, Агенттіктің жоспарлық тапсырмаларының орындалуын, есептік және шолу материалдарының белгіленген тәртіпте дайындалуын және ұсынылуын, Департамент қызметі мәселелері бойынша ішкі және сыртқы құжат айналымының орындалуын қамтамасыз етеді. </w:t>
            </w:r>
            <w:r>
              <w:br/>
            </w:r>
            <w:r>
              <w:rPr>
                <w:rFonts w:ascii="Times New Roman"/>
                <w:b w:val="false"/>
                <w:i w:val="false"/>
                <w:color w:val="000000"/>
                <w:sz w:val="20"/>
              </w:rPr>
              <w:t>
Бөлім қызметкерлерінің еңбек және қызметтік тәртіпті сақтауын бақылауды қамтамасыз етеді.</w:t>
            </w:r>
            <w:r>
              <w:br/>
            </w:r>
            <w:r>
              <w:rPr>
                <w:rFonts w:ascii="Times New Roman"/>
                <w:b w:val="false"/>
                <w:i w:val="false"/>
                <w:color w:val="000000"/>
                <w:sz w:val="20"/>
              </w:rPr>
              <w:t>
Жеке және заңды тұлғалардың өтініштерінің, прокурорлардың ұсыныстары мен сот қаулыларының уақытылы қаралуын қамтамасыз етеді.</w:t>
            </w:r>
            <w:r>
              <w:br/>
            </w:r>
            <w:r>
              <w:rPr>
                <w:rFonts w:ascii="Times New Roman"/>
                <w:b w:val="false"/>
                <w:i w:val="false"/>
                <w:color w:val="000000"/>
                <w:sz w:val="20"/>
              </w:rPr>
              <w:t>
Агенттік пен Департамент басшылығының өзге де тапсырмаларын орындайды.</w:t>
            </w:r>
          </w:p>
        </w:tc>
      </w:tr>
    </w:tbl>
    <w:p>
      <w:pPr>
        <w:spacing w:after="0"/>
        <w:ind w:left="0"/>
        <w:jc w:val="left"/>
      </w:pPr>
      <w:r>
        <w:rPr>
          <w:rFonts w:ascii="Times New Roman"/>
          <w:b/>
          <w:i w:val="false"/>
          <w:color w:val="000000"/>
        </w:rPr>
        <w:t xml:space="preserve"> Бақылау-әдістемелік бөлімінің аса маңызды істер жөніндегі аға тергеушісі</w:t>
      </w:r>
      <w:r>
        <w:br/>
      </w:r>
      <w:r>
        <w:rPr>
          <w:rFonts w:ascii="Times New Roman"/>
          <w:b/>
          <w:i w:val="false"/>
          <w:color w:val="000000"/>
        </w:rPr>
        <w:t>
С-FPО-7 (№15-2)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44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шағымдары мен өтініштерін қарайды.</w:t>
            </w:r>
            <w:r>
              <w:br/>
            </w:r>
            <w:r>
              <w:rPr>
                <w:rFonts w:ascii="Times New Roman"/>
                <w:b w:val="false"/>
                <w:i w:val="false"/>
                <w:color w:val="000000"/>
                <w:sz w:val="20"/>
              </w:rPr>
              <w:t xml:space="preserve">
Бөлімнің және Департаменттің басқа да бөлімшелерінің қызметкерлерін тарта отырып, өзінің жұмыс бағыты бойынша тергеу іс-шараларын жүргізу бойынша ұсыныстар енгізеді. </w:t>
            </w:r>
            <w:r>
              <w:br/>
            </w:r>
            <w:r>
              <w:rPr>
                <w:rFonts w:ascii="Times New Roman"/>
                <w:b w:val="false"/>
                <w:i w:val="false"/>
                <w:color w:val="000000"/>
                <w:sz w:val="20"/>
              </w:rPr>
              <w:t>
Басқа құқық қорғау және мемлекеттік органдармен қызметтік іс-әрекет мәселелері бойынша өзара іс-қимылын жүзеге асырады.</w:t>
            </w:r>
            <w:r>
              <w:br/>
            </w:r>
            <w:r>
              <w:rPr>
                <w:rFonts w:ascii="Times New Roman"/>
                <w:b w:val="false"/>
                <w:i w:val="false"/>
                <w:color w:val="000000"/>
                <w:sz w:val="20"/>
              </w:rPr>
              <w:t>
Тергеу бағыты бойынша статистикалық мәліметтерді жинайды, оларды ҚР Бас прокуратурасының Құқықтық статистика және арнайы есепке алу жөніндегі комитетімен салыстырып тексереді, оларды есепке ала отырып, сотқа дейінгі іс жүргізу қызметінің нәтижелерін талдайды және қорытындылайды. Тергеу жұмысының негізгі көрсеткіштерін талдайды және қорытындылайды, тергеу жұмысын жақсарту бойынша ұсыныстармен талдау және шолу анықтамаларын дайындайды.</w:t>
            </w:r>
            <w:r>
              <w:br/>
            </w:r>
            <w:r>
              <w:rPr>
                <w:rFonts w:ascii="Times New Roman"/>
                <w:b w:val="false"/>
                <w:i w:val="false"/>
                <w:color w:val="000000"/>
                <w:sz w:val="20"/>
              </w:rPr>
              <w:t>
Азаматтардың конституциялық құқықтарын қамтамасыз ету бойынша шаралар қабылдайды.</w:t>
            </w:r>
            <w:r>
              <w:br/>
            </w:r>
            <w:r>
              <w:rPr>
                <w:rFonts w:ascii="Times New Roman"/>
                <w:b w:val="false"/>
                <w:i w:val="false"/>
                <w:color w:val="000000"/>
                <w:sz w:val="20"/>
              </w:rPr>
              <w:t>
Еңбек және қызметтік тәртіпті сақтайды.</w:t>
            </w:r>
            <w:r>
              <w:br/>
            </w:r>
            <w:r>
              <w:rPr>
                <w:rFonts w:ascii="Times New Roman"/>
                <w:b w:val="false"/>
                <w:i w:val="false"/>
                <w:color w:val="000000"/>
                <w:sz w:val="20"/>
              </w:rPr>
              <w:t>
Жоғары тұрған басшылықтың өзге де тапсырмаларын орындайды.</w:t>
            </w:r>
          </w:p>
        </w:tc>
      </w:tr>
    </w:tbl>
    <w:p>
      <w:pPr>
        <w:spacing w:after="0"/>
        <w:ind w:left="0"/>
        <w:jc w:val="left"/>
      </w:pPr>
      <w:r>
        <w:rPr>
          <w:rFonts w:ascii="Times New Roman"/>
          <w:b/>
          <w:i w:val="false"/>
          <w:color w:val="000000"/>
        </w:rPr>
        <w:t xml:space="preserve"> Бақылау-әдістемелік бөлімінің аға тергеушісі</w:t>
      </w:r>
      <w:r>
        <w:br/>
      </w:r>
      <w:r>
        <w:rPr>
          <w:rFonts w:ascii="Times New Roman"/>
          <w:b/>
          <w:i w:val="false"/>
          <w:color w:val="000000"/>
        </w:rPr>
        <w:t>
 С-FPО-8 (№15-3, №15-4)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44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шағымдары мен өтініштерін қарайды.</w:t>
            </w:r>
            <w:r>
              <w:br/>
            </w:r>
            <w:r>
              <w:rPr>
                <w:rFonts w:ascii="Times New Roman"/>
                <w:b w:val="false"/>
                <w:i w:val="false"/>
                <w:color w:val="000000"/>
                <w:sz w:val="20"/>
              </w:rPr>
              <w:t xml:space="preserve">
Бөлімнің және Департаменттің басқа да бөлімшелерінің қызметкерлерін тарта отырып, өзінің жұмыс бағыты бойынша тергеу іс-шараларын жүргізу бойынша ұсыныстар енгізеді. </w:t>
            </w:r>
            <w:r>
              <w:br/>
            </w:r>
            <w:r>
              <w:rPr>
                <w:rFonts w:ascii="Times New Roman"/>
                <w:b w:val="false"/>
                <w:i w:val="false"/>
                <w:color w:val="000000"/>
                <w:sz w:val="20"/>
              </w:rPr>
              <w:t>
Басқа құқық қорғау және мемлекеттік органдармен қызметтік іс-әрекет мәселелері бойынша өзара іс-қимылын жүзеге асырады.</w:t>
            </w:r>
            <w:r>
              <w:br/>
            </w:r>
            <w:r>
              <w:rPr>
                <w:rFonts w:ascii="Times New Roman"/>
                <w:b w:val="false"/>
                <w:i w:val="false"/>
                <w:color w:val="000000"/>
                <w:sz w:val="20"/>
              </w:rPr>
              <w:t>
Тергеу бағыты бойынша статистикалық мәліметтерді жинайды, оларды ҚР Бас прокуратурасының Құқықтық статистика және арнайы есепке алу жөніндегі комитетімен салыстырып тексереді, оларды есепке ала отырып, сотқа дейінгі іс жүргізу қызметінің нәтижелерін талдайды және қорытындылайды. Тергеу жұмысының негізгі көрсеткіштерін талдайды және қорытындылайды, тергеу жұмысын жақсарту бойынша ұсыныстармен талдау және шолу анықтамаларын дайындайды.</w:t>
            </w:r>
            <w:r>
              <w:br/>
            </w:r>
            <w:r>
              <w:rPr>
                <w:rFonts w:ascii="Times New Roman"/>
                <w:b w:val="false"/>
                <w:i w:val="false"/>
                <w:color w:val="000000"/>
                <w:sz w:val="20"/>
              </w:rPr>
              <w:t>
Азаматтардың конституциялық құқықтарын қамтамасыз ету бойынша шаралар қабылдайды.</w:t>
            </w:r>
            <w:r>
              <w:br/>
            </w:r>
            <w:r>
              <w:rPr>
                <w:rFonts w:ascii="Times New Roman"/>
                <w:b w:val="false"/>
                <w:i w:val="false"/>
                <w:color w:val="000000"/>
                <w:sz w:val="20"/>
              </w:rPr>
              <w:t>
Еңбек және қызметтік тәртіпті сақтайды.</w:t>
            </w:r>
            <w:r>
              <w:br/>
            </w:r>
            <w:r>
              <w:rPr>
                <w:rFonts w:ascii="Times New Roman"/>
                <w:b w:val="false"/>
                <w:i w:val="false"/>
                <w:color w:val="000000"/>
                <w:sz w:val="20"/>
              </w:rPr>
              <w:t>
Жоғары тұрған басшылықтың өзге де тапсырмаларын орындайды.</w:t>
            </w:r>
          </w:p>
        </w:tc>
      </w:tr>
    </w:tbl>
    <w:p>
      <w:pPr>
        <w:spacing w:after="0"/>
        <w:ind w:left="0"/>
        <w:jc w:val="left"/>
      </w:pPr>
      <w:r>
        <w:rPr>
          <w:rFonts w:ascii="Times New Roman"/>
          <w:b/>
          <w:i w:val="false"/>
          <w:color w:val="000000"/>
        </w:rPr>
        <w:t xml:space="preserve"> Бақылау-әдістемелік бөлімінің тергеушісі  </w:t>
      </w:r>
      <w:r>
        <w:br/>
      </w:r>
      <w:r>
        <w:rPr>
          <w:rFonts w:ascii="Times New Roman"/>
          <w:b/>
          <w:i w:val="false"/>
          <w:color w:val="000000"/>
        </w:rPr>
        <w:t>
С-FPО-9 (№15-5)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44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шағымдары мен өтініштерін қарайды.</w:t>
            </w:r>
            <w:r>
              <w:br/>
            </w:r>
            <w:r>
              <w:rPr>
                <w:rFonts w:ascii="Times New Roman"/>
                <w:b w:val="false"/>
                <w:i w:val="false"/>
                <w:color w:val="000000"/>
                <w:sz w:val="20"/>
              </w:rPr>
              <w:t xml:space="preserve">
Бөлімнің және Департаменттің басқа да бөлімшелерінің қызметкерлерін тарта отырып, өзінің жұмыс бағыты бойынша тергеу іс-шараларын жүргізу бойынша ұсыныстар енгізеді. </w:t>
            </w:r>
            <w:r>
              <w:br/>
            </w:r>
            <w:r>
              <w:rPr>
                <w:rFonts w:ascii="Times New Roman"/>
                <w:b w:val="false"/>
                <w:i w:val="false"/>
                <w:color w:val="000000"/>
                <w:sz w:val="20"/>
              </w:rPr>
              <w:t>
Басқа құқық қорғау және мемлекеттік органдармен қызметтік іс-әрекет мәселелері бойынша өзара іс-қимылын жүзеге асырады.</w:t>
            </w:r>
            <w:r>
              <w:br/>
            </w:r>
            <w:r>
              <w:rPr>
                <w:rFonts w:ascii="Times New Roman"/>
                <w:b w:val="false"/>
                <w:i w:val="false"/>
                <w:color w:val="000000"/>
                <w:sz w:val="20"/>
              </w:rPr>
              <w:t>
Тергеу бағыты бойынша статистикалық мәліметтерді жинайды, оларды ҚР Бас прокуратурасының Құқықтық статистика және арнайы есепке алу жөніндегі комитетімен салыстырып тексереді, оларды есепке ала отырып, сотқа дейінгі іс жүргізу қызметінің нәтижелерін талдайды және қорытындылайды. Тергеу жұмысының негізгі көрсеткіштерін талдайды және қорытындылайды, тергеу жұмысын жақсарту бойынша ұсыныстармен талдау және шолу анықтамаларын дайындайды.</w:t>
            </w:r>
            <w:r>
              <w:br/>
            </w:r>
            <w:r>
              <w:rPr>
                <w:rFonts w:ascii="Times New Roman"/>
                <w:b w:val="false"/>
                <w:i w:val="false"/>
                <w:color w:val="000000"/>
                <w:sz w:val="20"/>
              </w:rPr>
              <w:t>
Азаматтардың конституциялық құқықтарын қамтамасыз ету бойынша шаралар қабылдайды.</w:t>
            </w:r>
            <w:r>
              <w:br/>
            </w:r>
            <w:r>
              <w:rPr>
                <w:rFonts w:ascii="Times New Roman"/>
                <w:b w:val="false"/>
                <w:i w:val="false"/>
                <w:color w:val="000000"/>
                <w:sz w:val="20"/>
              </w:rPr>
              <w:t>
Еңбек және қызметтік тәртіпті сақтайды.</w:t>
            </w:r>
            <w:r>
              <w:br/>
            </w:r>
            <w:r>
              <w:rPr>
                <w:rFonts w:ascii="Times New Roman"/>
                <w:b w:val="false"/>
                <w:i w:val="false"/>
                <w:color w:val="000000"/>
                <w:sz w:val="20"/>
              </w:rPr>
              <w:t>
Жоғары тұрған басшылықтың өзге де тапсырмаларын орындайды.</w:t>
            </w:r>
          </w:p>
        </w:tc>
      </w:tr>
    </w:tbl>
    <w:p>
      <w:pPr>
        <w:spacing w:after="0"/>
        <w:ind w:left="0"/>
        <w:jc w:val="left"/>
      </w:pPr>
      <w:r>
        <w:rPr>
          <w:rFonts w:ascii="Times New Roman"/>
          <w:b/>
          <w:i w:val="false"/>
          <w:color w:val="000000"/>
        </w:rPr>
        <w:t xml:space="preserve"> Сыбайлас жемқорлық туралы істерді ашу және оның алдын алу басқармасы Сыбайлас жемқорлық туралы істерді ашу және оның алдын алу басқармасының бастығы</w:t>
      </w:r>
      <w:r>
        <w:br/>
      </w:r>
      <w:r>
        <w:rPr>
          <w:rFonts w:ascii="Times New Roman"/>
          <w:b/>
          <w:i w:val="false"/>
          <w:color w:val="000000"/>
        </w:rPr>
        <w:t xml:space="preserve">
С-FPО-3 (№16–1)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044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тең деңгейдегі немесе келесі төмен тұрған лауазымдарда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w:t>
            </w:r>
          </w:p>
          <w:p>
            <w:pPr>
              <w:spacing w:after="20"/>
              <w:ind w:left="20"/>
              <w:jc w:val="both"/>
            </w:pPr>
            <w:r>
              <w:rPr>
                <w:rFonts w:ascii="Times New Roman"/>
                <w:b w:val="false"/>
                <w:i w:val="false"/>
                <w:color w:val="000000"/>
                <w:sz w:val="20"/>
              </w:rPr>
              <w:t xml:space="preserve">міндеттері </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жоспарларының, жоғары тұрған органдар құжаттарының, Департаменттің және Агенттіктің сыбайлас жемқорлық қылмыстарды ашу бағыты бойынша бұйрықтары мен нұсқауларының орындалуын ұйымдастырады және тікелей жүзеге асырады. </w:t>
            </w:r>
            <w:r>
              <w:br/>
            </w:r>
            <w:r>
              <w:rPr>
                <w:rFonts w:ascii="Times New Roman"/>
                <w:b w:val="false"/>
                <w:i w:val="false"/>
                <w:color w:val="000000"/>
                <w:sz w:val="20"/>
              </w:rPr>
              <w:t>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p>
      <w:pPr>
        <w:spacing w:after="0"/>
        <w:ind w:left="0"/>
        <w:jc w:val="left"/>
      </w:pPr>
      <w:r>
        <w:rPr>
          <w:rFonts w:ascii="Times New Roman"/>
          <w:b/>
          <w:i w:val="false"/>
          <w:color w:val="000000"/>
        </w:rPr>
        <w:t xml:space="preserve"> СЖІААБ 1-бөлімінің бастығы </w:t>
      </w:r>
      <w:r>
        <w:br/>
      </w:r>
      <w:r>
        <w:rPr>
          <w:rFonts w:ascii="Times New Roman"/>
          <w:b/>
          <w:i w:val="false"/>
          <w:color w:val="000000"/>
        </w:rPr>
        <w:t>
(әлеуметтік саладағы сыбайлас жемқорлық көріністеріне қарсы күрес бойынша)</w:t>
      </w:r>
      <w:r>
        <w:br/>
      </w:r>
      <w:r>
        <w:rPr>
          <w:rFonts w:ascii="Times New Roman"/>
          <w:b/>
          <w:i w:val="false"/>
          <w:color w:val="000000"/>
        </w:rPr>
        <w:t>
С-FPО-5 (№16–2)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044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xml:space="preserve">
Жоғары тұрған басшылықтың оған жүктелген өзге де өкілеттіктерін жүзеге асырады. </w:t>
            </w:r>
          </w:p>
        </w:tc>
      </w:tr>
    </w:tbl>
    <w:p>
      <w:pPr>
        <w:spacing w:after="0"/>
        <w:ind w:left="0"/>
        <w:jc w:val="left"/>
      </w:pPr>
      <w:r>
        <w:rPr>
          <w:rFonts w:ascii="Times New Roman"/>
          <w:b/>
          <w:i w:val="false"/>
          <w:color w:val="000000"/>
        </w:rPr>
        <w:t xml:space="preserve"> СЖІААБ 1-бөлімінің аса маңызды істер жөніндегі аға инспекторы</w:t>
      </w:r>
      <w:r>
        <w:br/>
      </w:r>
      <w:r>
        <w:rPr>
          <w:rFonts w:ascii="Times New Roman"/>
          <w:b/>
          <w:i w:val="false"/>
          <w:color w:val="000000"/>
        </w:rPr>
        <w:t>
(әлеуметтік саладағы сыбайлас жемқорлыққа қарсы күрес бойынша)</w:t>
      </w:r>
      <w:r>
        <w:br/>
      </w:r>
      <w:r>
        <w:rPr>
          <w:rFonts w:ascii="Times New Roman"/>
          <w:b/>
          <w:i w:val="false"/>
          <w:color w:val="000000"/>
        </w:rPr>
        <w:t>
С-FPО-7 (№16-3, №16-4, №16-5, №16-6)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044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органдарындағы жұмыс өтілі кемінде екі жыл, не мемлекеттік қызметтегі жұмыс өтілі кемінде үш жыл, не осы санаттағы нақты лауазымдардың функционалдық бағыттарына сәйкес салалардағы жұмыс өтілі кемінде бес жыл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w:t>
            </w:r>
          </w:p>
          <w:p>
            <w:pPr>
              <w:spacing w:after="20"/>
              <w:ind w:left="20"/>
              <w:jc w:val="both"/>
            </w:pPr>
            <w:r>
              <w:rPr>
                <w:rFonts w:ascii="Times New Roman"/>
                <w:b w:val="false"/>
                <w:i w:val="false"/>
                <w:color w:val="000000"/>
                <w:sz w:val="20"/>
              </w:rPr>
              <w:t xml:space="preserve">міндеттері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  </w:t>
            </w:r>
          </w:p>
        </w:tc>
      </w:tr>
    </w:tbl>
    <w:p>
      <w:pPr>
        <w:spacing w:after="0"/>
        <w:ind w:left="0"/>
        <w:jc w:val="left"/>
      </w:pPr>
      <w:r>
        <w:rPr>
          <w:rFonts w:ascii="Times New Roman"/>
          <w:b/>
          <w:i w:val="false"/>
          <w:color w:val="000000"/>
        </w:rPr>
        <w:t xml:space="preserve"> СЖІААБ 1-бөлімінің аға инспекторы </w:t>
      </w:r>
      <w:r>
        <w:br/>
      </w:r>
      <w:r>
        <w:rPr>
          <w:rFonts w:ascii="Times New Roman"/>
          <w:b/>
          <w:i w:val="false"/>
          <w:color w:val="000000"/>
        </w:rPr>
        <w:t>
(әлеуметтік саладағы сыбайлас  жемқорлық көріністеріне қарсы күрес бойынша) </w:t>
      </w:r>
      <w:r>
        <w:br/>
      </w:r>
      <w:r>
        <w:rPr>
          <w:rFonts w:ascii="Times New Roman"/>
          <w:b/>
          <w:i w:val="false"/>
          <w:color w:val="000000"/>
        </w:rPr>
        <w:t>
С-FPО-8 (№16-7, №16-8, №16-9)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044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жұмыс өтілі бір жыл, не мемлекеттік қызметтегі жұмысы кемінде екі жыл, не осы санаттағы нақты лауазымдардың функционалдық бағыттарына сәйкес салалардағы жыл жұмыс өтілі кемінде үш жыл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Жоғары тұрған басшылықтың оған жүктелген өзге де өкілеттіктерін жүзеге асырады. </w:t>
            </w:r>
          </w:p>
        </w:tc>
      </w:tr>
    </w:tbl>
    <w:p>
      <w:pPr>
        <w:spacing w:after="0"/>
        <w:ind w:left="0"/>
        <w:jc w:val="left"/>
      </w:pPr>
      <w:r>
        <w:rPr>
          <w:rFonts w:ascii="Times New Roman"/>
          <w:b/>
          <w:i w:val="false"/>
          <w:color w:val="000000"/>
        </w:rPr>
        <w:t xml:space="preserve"> СЖІААБ 1-бөлімінің инспекторы </w:t>
      </w:r>
      <w:r>
        <w:br/>
      </w:r>
      <w:r>
        <w:rPr>
          <w:rFonts w:ascii="Times New Roman"/>
          <w:b/>
          <w:i w:val="false"/>
          <w:color w:val="000000"/>
        </w:rPr>
        <w:t>
(әлеуметтік саладағы сыбайлас жемқорлық көріністеріне қарсы күрес бойынша) </w:t>
      </w:r>
      <w:r>
        <w:br/>
      </w:r>
      <w:r>
        <w:rPr>
          <w:rFonts w:ascii="Times New Roman"/>
          <w:b/>
          <w:i w:val="false"/>
          <w:color w:val="000000"/>
        </w:rPr>
        <w:t>
С-FPО-9 (№16-10, №16-11)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044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Жоғары тұрған басшылықтың оған жүктелген өзге де өкілеттіктерін жүзеге асырады. </w:t>
            </w:r>
          </w:p>
        </w:tc>
      </w:tr>
    </w:tbl>
    <w:p>
      <w:pPr>
        <w:spacing w:after="0"/>
        <w:ind w:left="0"/>
        <w:jc w:val="left"/>
      </w:pPr>
      <w:r>
        <w:rPr>
          <w:rFonts w:ascii="Times New Roman"/>
          <w:b/>
          <w:i w:val="false"/>
          <w:color w:val="000000"/>
        </w:rPr>
        <w:t xml:space="preserve"> СЖІААБ 2-бөлімнің бастығы </w:t>
      </w:r>
      <w:r>
        <w:br/>
      </w:r>
      <w:r>
        <w:rPr>
          <w:rFonts w:ascii="Times New Roman"/>
          <w:b/>
          <w:i w:val="false"/>
          <w:color w:val="000000"/>
        </w:rPr>
        <w:t>
(бюжет саласындағы сыбайлас жемқорлық көріністеріне қарсы күрес бойынша) </w:t>
      </w:r>
      <w:r>
        <w:br/>
      </w:r>
      <w:r>
        <w:rPr>
          <w:rFonts w:ascii="Times New Roman"/>
          <w:b/>
          <w:i w:val="false"/>
          <w:color w:val="000000"/>
        </w:rPr>
        <w:t xml:space="preserve">
С-FPО-5 (№16–12)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044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xml:space="preserve">
Жоғары тұрған басшылықтың оған жүктелген өзге де өкілеттіктерін жүзеге асырады. </w:t>
            </w:r>
          </w:p>
        </w:tc>
      </w:tr>
    </w:tbl>
    <w:p>
      <w:pPr>
        <w:spacing w:after="0"/>
        <w:ind w:left="0"/>
        <w:jc w:val="left"/>
      </w:pPr>
      <w:r>
        <w:rPr>
          <w:rFonts w:ascii="Times New Roman"/>
          <w:b/>
          <w:i w:val="false"/>
          <w:color w:val="000000"/>
        </w:rPr>
        <w:t xml:space="preserve"> СЖІААБ 2-бөлімнің аса маңызды істер жөніндегі аға инспекторы</w:t>
      </w:r>
      <w:r>
        <w:br/>
      </w:r>
      <w:r>
        <w:rPr>
          <w:rFonts w:ascii="Times New Roman"/>
          <w:b/>
          <w:i w:val="false"/>
          <w:color w:val="000000"/>
        </w:rPr>
        <w:t xml:space="preserve">
(бюджет саласындағы сыбайлас жемқорлық көріністеріне қарсы күрес бойынша) </w:t>
      </w:r>
      <w:r>
        <w:br/>
      </w:r>
      <w:r>
        <w:rPr>
          <w:rFonts w:ascii="Times New Roman"/>
          <w:b/>
          <w:i w:val="false"/>
          <w:color w:val="000000"/>
        </w:rPr>
        <w:t>
С-FPО-7 (№16-13, №16-14, №16-15,№16-16, №16-17)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044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жұмыс өтілі кемінде екі жыл, не мемлекеттік қызметте жұмыс өтілі кемінде үш жыл, не осы санаттағы нақты лауазымдардың функционалдық бағыттарына сәйкес салаларда жұмыс өтілі кемінде бес жыл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Жоғары тұрған басшылықтың оған жүктелген өзге де өкілеттіктерін жүзеге асырады. </w:t>
            </w:r>
          </w:p>
        </w:tc>
      </w:tr>
    </w:tbl>
    <w:p>
      <w:pPr>
        <w:spacing w:after="0"/>
        <w:ind w:left="0"/>
        <w:jc w:val="left"/>
      </w:pPr>
      <w:r>
        <w:rPr>
          <w:rFonts w:ascii="Times New Roman"/>
          <w:b/>
          <w:i w:val="false"/>
          <w:color w:val="000000"/>
        </w:rPr>
        <w:t xml:space="preserve"> СЖІААБ 2-бөлімнің аға инспекторы </w:t>
      </w:r>
      <w:r>
        <w:br/>
      </w:r>
      <w:r>
        <w:rPr>
          <w:rFonts w:ascii="Times New Roman"/>
          <w:b/>
          <w:i w:val="false"/>
          <w:color w:val="000000"/>
        </w:rPr>
        <w:t xml:space="preserve">
(бюджет саласындағы сыбайлас жемқорлық көріністеріне қарсы күрес бойынша) </w:t>
      </w:r>
      <w:r>
        <w:br/>
      </w:r>
      <w:r>
        <w:rPr>
          <w:rFonts w:ascii="Times New Roman"/>
          <w:b/>
          <w:i w:val="false"/>
          <w:color w:val="000000"/>
        </w:rPr>
        <w:t>
С-FPО-8 (№16-18, №16-19, №16-20,№16-21)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044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жұмыс өтілі кемінде бір жыл, не мемлекеттік қызметте жұмыс өтілі кемінде екі жыл, не осы санаттағы нақты лауазымдардың функционалдық бағыттарына сәйкес салаларда жұмыс өтілі кемінде үш жыл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w:t>
            </w:r>
          </w:p>
          <w:p>
            <w:pPr>
              <w:spacing w:after="20"/>
              <w:ind w:left="20"/>
              <w:jc w:val="both"/>
            </w:pPr>
            <w:r>
              <w:rPr>
                <w:rFonts w:ascii="Times New Roman"/>
                <w:b w:val="false"/>
                <w:i w:val="false"/>
                <w:color w:val="000000"/>
                <w:sz w:val="20"/>
              </w:rPr>
              <w:t xml:space="preserve">міндеттері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p>
      <w:pPr>
        <w:spacing w:after="0"/>
        <w:ind w:left="0"/>
        <w:jc w:val="left"/>
      </w:pPr>
      <w:r>
        <w:rPr>
          <w:rFonts w:ascii="Times New Roman"/>
          <w:b/>
          <w:i w:val="false"/>
          <w:color w:val="000000"/>
        </w:rPr>
        <w:t xml:space="preserve"> СЖІААБ 2-бөлімнің инспекторы</w:t>
      </w:r>
      <w:r>
        <w:br/>
      </w:r>
      <w:r>
        <w:rPr>
          <w:rFonts w:ascii="Times New Roman"/>
          <w:b/>
          <w:i w:val="false"/>
          <w:color w:val="000000"/>
        </w:rPr>
        <w:t xml:space="preserve">
(бюджет саласындағы сыбайлас жемқорлық көріністеріне қарсы күрес бойынша) </w:t>
      </w:r>
      <w:r>
        <w:br/>
      </w:r>
      <w:r>
        <w:rPr>
          <w:rFonts w:ascii="Times New Roman"/>
          <w:b/>
          <w:i w:val="false"/>
          <w:color w:val="000000"/>
        </w:rPr>
        <w:t xml:space="preserve">
С-FPО-9 (№16-22)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044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xml:space="preserve">
міндеттері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p>
      <w:pPr>
        <w:spacing w:after="0"/>
        <w:ind w:left="0"/>
        <w:jc w:val="left"/>
      </w:pPr>
      <w:r>
        <w:rPr>
          <w:rFonts w:ascii="Times New Roman"/>
          <w:b/>
          <w:i w:val="false"/>
          <w:color w:val="000000"/>
        </w:rPr>
        <w:t xml:space="preserve"> Теміртау аймағы бойынша ауданаралық қаржы полициясы басқармасы  Теміртау аймағы бойынша ауданаралық қаржы полициясы басқармасының бастығы</w:t>
      </w:r>
      <w:r>
        <w:br/>
      </w:r>
      <w:r>
        <w:rPr>
          <w:rFonts w:ascii="Times New Roman"/>
          <w:b/>
          <w:i w:val="false"/>
          <w:color w:val="000000"/>
        </w:rPr>
        <w:t>
С-FPО-3 (№17–1)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xml:space="preserve">
міндеттері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экономикалық және сыбайлас жемқорлық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Экономикалық және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p>
      <w:pPr>
        <w:spacing w:after="0"/>
        <w:ind w:left="0"/>
        <w:jc w:val="left"/>
      </w:pPr>
      <w:r>
        <w:rPr>
          <w:rFonts w:ascii="Times New Roman"/>
          <w:b/>
          <w:i w:val="false"/>
          <w:color w:val="000000"/>
        </w:rPr>
        <w:t xml:space="preserve"> Теміртау аймағы бойынша ауданаралық қаржы полициясы басқармасы бастығының орынбасары </w:t>
      </w:r>
      <w:r>
        <w:br/>
      </w:r>
      <w:r>
        <w:rPr>
          <w:rFonts w:ascii="Times New Roman"/>
          <w:b/>
          <w:i w:val="false"/>
          <w:color w:val="000000"/>
        </w:rPr>
        <w:t>
С-FPО-4 (№17-2)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w:t>
            </w:r>
            <w:r>
              <w:rPr>
                <w:rFonts w:ascii="Times New Roman"/>
                <w:b/>
                <w:i w:val="false"/>
                <w:color w:val="000000"/>
                <w:sz w:val="20"/>
              </w:rPr>
              <w:t>не «Әлеуметтік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қажет.</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бір жыл немесе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Басқармадағы жедел-іздестіру қызметін ұйымдастырады және бақылайды, осы жұмыс нәтижесінің есебін жүргізеді және талдайды, сондай-ақ жедел-іздестіру қызметі мәселелері бойынша Басқарманың жеке құрамының үйренуін қамтамасыз етеді. </w:t>
            </w:r>
            <w:r>
              <w:br/>
            </w:r>
            <w:r>
              <w:rPr>
                <w:rFonts w:ascii="Times New Roman"/>
                <w:b w:val="false"/>
                <w:i w:val="false"/>
                <w:color w:val="000000"/>
                <w:sz w:val="20"/>
              </w:rPr>
              <w:t xml:space="preserve">
Жұмыс жоспарларының, жоғары тұрған органдар құжаттарының, Департаменттің және Агенттіктің экономикалық қылмыстарды ашу бағыты бойынша бұйрықтары мен нұсқауларының орындалуын ұйымдастырады және тікелей жүзеге асырады. </w:t>
            </w:r>
            <w:r>
              <w:br/>
            </w:r>
            <w:r>
              <w:rPr>
                <w:rFonts w:ascii="Times New Roman"/>
                <w:b w:val="false"/>
                <w:i w:val="false"/>
                <w:color w:val="000000"/>
                <w:sz w:val="20"/>
              </w:rPr>
              <w:t xml:space="preserve">
Басқарманың құзыретіне кіретін мәселелер бойынша Агенттіктің Алқа отырыстарында, Департаменттің аппарат және жедел мәжілістерінде қарау үшін материалдарды дайындауды ұйымдастырады. </w:t>
            </w:r>
            <w:r>
              <w:br/>
            </w:r>
            <w:r>
              <w:rPr>
                <w:rFonts w:ascii="Times New Roman"/>
                <w:b w:val="false"/>
                <w:i w:val="false"/>
                <w:color w:val="000000"/>
                <w:sz w:val="20"/>
              </w:rPr>
              <w:t>
Аумақтық қаржы полициясы органдарымен, құқық қорғау және өзге де мемлекеттік органдармен өзара іс-қимылды жүзеге асырады.</w:t>
            </w:r>
            <w:r>
              <w:br/>
            </w:r>
            <w:r>
              <w:rPr>
                <w:rFonts w:ascii="Times New Roman"/>
                <w:b w:val="false"/>
                <w:i w:val="false"/>
                <w:color w:val="000000"/>
                <w:sz w:val="20"/>
              </w:rPr>
              <w:t>
Агенттікке, Президент Әкімшілігіне және басқа да мемлекеттік билік органдарына жолданатын ақпараттық-талдау құжаттарын дайындауға қатысады.</w:t>
            </w:r>
            <w:r>
              <w:br/>
            </w:r>
            <w:r>
              <w:rPr>
                <w:rFonts w:ascii="Times New Roman"/>
                <w:b w:val="false"/>
                <w:i w:val="false"/>
                <w:color w:val="000000"/>
                <w:sz w:val="20"/>
              </w:rPr>
              <w:t>
Тергеуге дейінгі тексеріс барысына, сондай-ақ Басқарманың орындауындағы экономика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Басқармадағы құпия және құпия емес іс қағаздарын тиісті түрде жүргізу бойынша жұмысты ұйымдастырады және бақылайды.</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p>
      <w:pPr>
        <w:spacing w:after="0"/>
        <w:ind w:left="0"/>
        <w:jc w:val="left"/>
      </w:pPr>
      <w:r>
        <w:rPr>
          <w:rFonts w:ascii="Times New Roman"/>
          <w:b/>
          <w:i w:val="false"/>
          <w:color w:val="000000"/>
        </w:rPr>
        <w:t xml:space="preserve"> Теміртау аймағы бойынша ауданаралық қаржы полициясы</w:t>
      </w:r>
      <w:r>
        <w:br/>
      </w:r>
      <w:r>
        <w:rPr>
          <w:rFonts w:ascii="Times New Roman"/>
          <w:b/>
          <w:i w:val="false"/>
          <w:color w:val="000000"/>
        </w:rPr>
        <w:t>
басқармасының аса маңызды істері жөніндегі аға инспекторы</w:t>
      </w:r>
      <w:r>
        <w:br/>
      </w:r>
      <w:r>
        <w:rPr>
          <w:rFonts w:ascii="Times New Roman"/>
          <w:b/>
          <w:i w:val="false"/>
          <w:color w:val="000000"/>
        </w:rPr>
        <w:t>
С-FPО-7 (№17-3, №17-4, №17-5)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xml:space="preserve">
міндеттері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Жоғары тұрған басшылықтың оған жүктелген өзге де өкілеттіктерді жүзеге асырады. </w:t>
            </w:r>
          </w:p>
        </w:tc>
      </w:tr>
    </w:tbl>
    <w:p>
      <w:pPr>
        <w:spacing w:after="0"/>
        <w:ind w:left="0"/>
        <w:jc w:val="left"/>
      </w:pPr>
      <w:r>
        <w:rPr>
          <w:rFonts w:ascii="Times New Roman"/>
          <w:b/>
          <w:i w:val="false"/>
          <w:color w:val="000000"/>
        </w:rPr>
        <w:t xml:space="preserve"> Теміртау аймағы бойынша ауданаралық қаржы полициясы</w:t>
      </w:r>
      <w:r>
        <w:br/>
      </w:r>
      <w:r>
        <w:rPr>
          <w:rFonts w:ascii="Times New Roman"/>
          <w:b/>
          <w:i w:val="false"/>
          <w:color w:val="000000"/>
        </w:rPr>
        <w:t>
басқармасының талдау жұмысының аса маңызды істері жөніндегі аға инспекторы</w:t>
      </w:r>
      <w:r>
        <w:br/>
      </w:r>
      <w:r>
        <w:rPr>
          <w:rFonts w:ascii="Times New Roman"/>
          <w:b/>
          <w:i w:val="false"/>
          <w:color w:val="000000"/>
        </w:rPr>
        <w:t>
С-FPО-7 (№17-6)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xml:space="preserve">
міндеттері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сыбайлас жемқорлық және лауазымдық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xml:space="preserve">
Ішкі еңбек тәртібінің қағидаларын сақтайды. </w:t>
            </w:r>
            <w:r>
              <w:br/>
            </w:r>
            <w:r>
              <w:rPr>
                <w:rFonts w:ascii="Times New Roman"/>
                <w:b w:val="false"/>
                <w:i w:val="false"/>
                <w:color w:val="000000"/>
                <w:sz w:val="20"/>
              </w:rPr>
              <w:t xml:space="preserve">
Жоғары тұрған басшылықтың оған жүктелген өзге де өкілеттіктерді жүзеге асырады. </w:t>
            </w:r>
          </w:p>
        </w:tc>
      </w:tr>
    </w:tbl>
    <w:p>
      <w:pPr>
        <w:spacing w:after="0"/>
        <w:ind w:left="0"/>
        <w:jc w:val="left"/>
      </w:pPr>
      <w:r>
        <w:rPr>
          <w:rFonts w:ascii="Times New Roman"/>
          <w:b/>
          <w:i w:val="false"/>
          <w:color w:val="000000"/>
        </w:rPr>
        <w:t xml:space="preserve"> Теміртау аймағы бойынша ауданаралық қаржы полициясы</w:t>
      </w:r>
      <w:r>
        <w:br/>
      </w:r>
      <w:r>
        <w:rPr>
          <w:rFonts w:ascii="Times New Roman"/>
          <w:b/>
          <w:i w:val="false"/>
          <w:color w:val="000000"/>
        </w:rPr>
        <w:t>
басқармасының аға инспекторы</w:t>
      </w:r>
      <w:r>
        <w:br/>
      </w:r>
      <w:r>
        <w:rPr>
          <w:rFonts w:ascii="Times New Roman"/>
          <w:b/>
          <w:i w:val="false"/>
          <w:color w:val="000000"/>
        </w:rPr>
        <w:t>
С-FPО-8 (№17-7)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немесе мемлекеттік органдарда кемінде екі жыл, немесе осы санаттағы нақты лауазымның функционалдық бағыттарына сәйкес салалардағы жұмыс өтілі кемінде үш жыл</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xml:space="preserve">
міндеттері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Теміртау аймағы бойынша ауданаралық қаржы полициясы басқармасының аға инспекторы – кезекші офицері</w:t>
      </w:r>
      <w:r>
        <w:br/>
      </w:r>
      <w:r>
        <w:rPr>
          <w:rFonts w:ascii="Times New Roman"/>
          <w:b/>
          <w:i w:val="false"/>
          <w:color w:val="000000"/>
        </w:rPr>
        <w:t>
С-FPО-8 (№17-8)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менеджмент,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немесе мемлекеттік органдарда кемінде екі жыл, немесе осы санаттағы нақты лауазымның функционалдық бағыттарына сәйкес салалардағы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ЕУСС автоматтандырылған дерек қорларына енгізу үшін ЗС-1,ЗС-2 статистикалық карточкаларын уақытылы қояды; арыздар мен хабарламалардың ААЕК уақытылы тіркелуін және оның заңдылығын бақылайды, қолданыстағы заңнама талаптарына сәйкес олардың одан әрі қаралу тәртібін белгілейді, Департаментке кіріс құжаттар бойынша келіп түсетін хабарламаларды ААЕК тіркеу қажеттілігін анықтайды.</w:t>
            </w:r>
            <w:r>
              <w:br/>
            </w:r>
            <w:r>
              <w:rPr>
                <w:rFonts w:ascii="Times New Roman"/>
                <w:b w:val="false"/>
                <w:i w:val="false"/>
                <w:color w:val="000000"/>
                <w:sz w:val="20"/>
              </w:rPr>
              <w:t>
Агенттік пен Департамент басшылығының қойған өзге де тапсырмаларын орындайды.</w:t>
            </w:r>
          </w:p>
        </w:tc>
      </w:tr>
    </w:tbl>
    <w:p>
      <w:pPr>
        <w:spacing w:after="0"/>
        <w:ind w:left="0"/>
        <w:jc w:val="left"/>
      </w:pPr>
      <w:r>
        <w:rPr>
          <w:rFonts w:ascii="Times New Roman"/>
          <w:b/>
          <w:i w:val="false"/>
          <w:color w:val="000000"/>
        </w:rPr>
        <w:t xml:space="preserve"> Теміртау аймағы бойынша ауданаралық қаржы полициясы басқармасының инспекторы</w:t>
      </w:r>
      <w:r>
        <w:br/>
      </w:r>
      <w:r>
        <w:rPr>
          <w:rFonts w:ascii="Times New Roman"/>
          <w:b/>
          <w:i w:val="false"/>
          <w:color w:val="000000"/>
        </w:rPr>
        <w:t>
С-FPО-9 (№17-9, №17-10)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xml:space="preserve">
міндеттері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Жоғарғы тұрған басшылықтың оған жүктелген өзге де өкілеттіктерді жүзеге асырады.</w:t>
            </w:r>
          </w:p>
        </w:tc>
      </w:tr>
    </w:tbl>
    <w:p>
      <w:pPr>
        <w:spacing w:after="0"/>
        <w:ind w:left="0"/>
        <w:jc w:val="left"/>
      </w:pPr>
      <w:r>
        <w:rPr>
          <w:rFonts w:ascii="Times New Roman"/>
          <w:b/>
          <w:i w:val="false"/>
          <w:color w:val="000000"/>
        </w:rPr>
        <w:t xml:space="preserve"> Теміртау аймағы бойынша ауданаралық қаржы полициясы басқармасы</w:t>
      </w:r>
      <w:r>
        <w:br/>
      </w:r>
      <w:r>
        <w:rPr>
          <w:rFonts w:ascii="Times New Roman"/>
          <w:b/>
          <w:i w:val="false"/>
          <w:color w:val="000000"/>
        </w:rPr>
        <w:t>
1-бөлімінің бастығы</w:t>
      </w:r>
      <w:r>
        <w:br/>
      </w:r>
      <w:r>
        <w:rPr>
          <w:rFonts w:ascii="Times New Roman"/>
          <w:b/>
          <w:i w:val="false"/>
          <w:color w:val="000000"/>
        </w:rPr>
        <w:t>
С-FPО-5 (№17–11)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w:t>
            </w:r>
            <w:r>
              <w:rPr>
                <w:rFonts w:ascii="Times New Roman"/>
                <w:b/>
                <w:i w:val="false"/>
                <w:color w:val="000000"/>
                <w:sz w:val="20"/>
              </w:rPr>
              <w:t>не «Әлеуметтік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xml:space="preserve">
Жоғары тұрған басшылықтың өзге де тапсырмаларын орындайды. </w:t>
            </w:r>
          </w:p>
        </w:tc>
      </w:tr>
    </w:tbl>
    <w:p>
      <w:pPr>
        <w:spacing w:after="0"/>
        <w:ind w:left="0"/>
        <w:jc w:val="left"/>
      </w:pPr>
      <w:r>
        <w:rPr>
          <w:rFonts w:ascii="Times New Roman"/>
          <w:b/>
          <w:i w:val="false"/>
          <w:color w:val="000000"/>
        </w:rPr>
        <w:t xml:space="preserve"> Теміртау аймағы бойынша ауданаралық қаржы полициясы басқармасы</w:t>
      </w:r>
      <w:r>
        <w:br/>
      </w:r>
      <w:r>
        <w:rPr>
          <w:rFonts w:ascii="Times New Roman"/>
          <w:b/>
          <w:i w:val="false"/>
          <w:color w:val="000000"/>
        </w:rPr>
        <w:t>
1-бөлімінің аса маңызды істері жөніндегі аға инспекторы</w:t>
      </w:r>
      <w:r>
        <w:br/>
      </w:r>
      <w:r>
        <w:rPr>
          <w:rFonts w:ascii="Times New Roman"/>
          <w:b/>
          <w:i w:val="false"/>
          <w:color w:val="000000"/>
        </w:rPr>
        <w:t>
С-FPО-7 (№17-12)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xml:space="preserve">
міндеттері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Жоғарғы тұрған басшылықтың оған жүктелген өзге де өкілеттіктерді жүзеге асырады. </w:t>
            </w:r>
          </w:p>
        </w:tc>
      </w:tr>
    </w:tbl>
    <w:p>
      <w:pPr>
        <w:spacing w:after="0"/>
        <w:ind w:left="0"/>
        <w:jc w:val="left"/>
      </w:pPr>
      <w:r>
        <w:rPr>
          <w:rFonts w:ascii="Times New Roman"/>
          <w:b/>
          <w:i w:val="false"/>
          <w:color w:val="000000"/>
        </w:rPr>
        <w:t xml:space="preserve"> Теміртау аймағы бойынша ауданаралық қаржы полициясы басқармасы</w:t>
      </w:r>
      <w:r>
        <w:br/>
      </w:r>
      <w:r>
        <w:rPr>
          <w:rFonts w:ascii="Times New Roman"/>
          <w:b/>
          <w:i w:val="false"/>
          <w:color w:val="000000"/>
        </w:rPr>
        <w:t>
1-бөлімінің аға тергеушісі</w:t>
      </w:r>
      <w:r>
        <w:br/>
      </w:r>
      <w:r>
        <w:rPr>
          <w:rFonts w:ascii="Times New Roman"/>
          <w:b/>
          <w:i w:val="false"/>
          <w:color w:val="000000"/>
        </w:rPr>
        <w:t>
С-FPО-8 (№17-13)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Басқарма,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xml:space="preserve">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 </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xml:space="preserve">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 </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Басқарма,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Теміртау аймағы бойынша ауданаралық қаржы полициясы басқармасы</w:t>
      </w:r>
      <w:r>
        <w:br/>
      </w:r>
      <w:r>
        <w:rPr>
          <w:rFonts w:ascii="Times New Roman"/>
          <w:b/>
          <w:i w:val="false"/>
          <w:color w:val="000000"/>
        </w:rPr>
        <w:t>
2-бөлімінің бастығы</w:t>
      </w:r>
      <w:r>
        <w:br/>
      </w:r>
      <w:r>
        <w:rPr>
          <w:rFonts w:ascii="Times New Roman"/>
          <w:b/>
          <w:i w:val="false"/>
          <w:color w:val="000000"/>
        </w:rPr>
        <w:t>
С-FPО-5 (№17–14)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w:t>
            </w:r>
            <w:r>
              <w:rPr>
                <w:rFonts w:ascii="Times New Roman"/>
                <w:b/>
                <w:i w:val="false"/>
                <w:color w:val="000000"/>
                <w:sz w:val="20"/>
              </w:rPr>
              <w:t>не «Әлеуметтік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xml:space="preserve">
Жоғары тұрған басшылықтың өзге де тапсырмаларын орындайды. </w:t>
            </w:r>
          </w:p>
        </w:tc>
      </w:tr>
    </w:tbl>
    <w:p>
      <w:pPr>
        <w:spacing w:after="0"/>
        <w:ind w:left="0"/>
        <w:jc w:val="left"/>
      </w:pPr>
      <w:r>
        <w:rPr>
          <w:rFonts w:ascii="Times New Roman"/>
          <w:b/>
          <w:i w:val="false"/>
          <w:color w:val="000000"/>
        </w:rPr>
        <w:t xml:space="preserve"> Теміртау аймағы бойынша ауданаралық қаржы полициясы басқармасы</w:t>
      </w:r>
      <w:r>
        <w:br/>
      </w:r>
      <w:r>
        <w:rPr>
          <w:rFonts w:ascii="Times New Roman"/>
          <w:b/>
          <w:i w:val="false"/>
          <w:color w:val="000000"/>
        </w:rPr>
        <w:t>
2-бөлімінің аса маңызды істері жөніндегі аға инспекторы</w:t>
      </w:r>
      <w:r>
        <w:br/>
      </w:r>
      <w:r>
        <w:rPr>
          <w:rFonts w:ascii="Times New Roman"/>
          <w:b/>
          <w:i w:val="false"/>
          <w:color w:val="000000"/>
        </w:rPr>
        <w:t>
С-FPО-7 (№17-15)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xml:space="preserve">
міндеттері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Жоғарғы тұрған басшылықтың оған жүктелген өзге де өкілеттіктерді жүзеге асырады. </w:t>
            </w:r>
          </w:p>
        </w:tc>
      </w:tr>
    </w:tbl>
    <w:p>
      <w:pPr>
        <w:spacing w:after="0"/>
        <w:ind w:left="0"/>
        <w:jc w:val="left"/>
      </w:pPr>
      <w:r>
        <w:rPr>
          <w:rFonts w:ascii="Times New Roman"/>
          <w:b/>
          <w:i w:val="false"/>
          <w:color w:val="000000"/>
        </w:rPr>
        <w:t xml:space="preserve"> Теміртау аймағы бойынша ауданаралық қаржы полициясы басқармасы</w:t>
      </w:r>
      <w:r>
        <w:br/>
      </w:r>
      <w:r>
        <w:rPr>
          <w:rFonts w:ascii="Times New Roman"/>
          <w:b/>
          <w:i w:val="false"/>
          <w:color w:val="000000"/>
        </w:rPr>
        <w:t>
2-бөлімінің аға тергеушісі</w:t>
      </w:r>
      <w:r>
        <w:br/>
      </w:r>
      <w:r>
        <w:rPr>
          <w:rFonts w:ascii="Times New Roman"/>
          <w:b/>
          <w:i w:val="false"/>
          <w:color w:val="000000"/>
        </w:rPr>
        <w:t>
С-FPО-8 (№17-16)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Басқарма,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xml:space="preserve">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 </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xml:space="preserve">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 </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Басқарма,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Теміртау аймағы бойынша ауданаралық қаржы полициясы</w:t>
      </w:r>
      <w:r>
        <w:br/>
      </w:r>
      <w:r>
        <w:rPr>
          <w:rFonts w:ascii="Times New Roman"/>
          <w:b/>
          <w:i w:val="false"/>
          <w:color w:val="000000"/>
        </w:rPr>
        <w:t>
басқармасының тергеу бөлімінің бастығы</w:t>
      </w:r>
      <w:r>
        <w:br/>
      </w:r>
      <w:r>
        <w:rPr>
          <w:rFonts w:ascii="Times New Roman"/>
          <w:b/>
          <w:i w:val="false"/>
          <w:color w:val="000000"/>
        </w:rPr>
        <w:t>
С-FPО-5 (№17–17)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p>
      <w:pPr>
        <w:spacing w:after="0"/>
        <w:ind w:left="0"/>
        <w:jc w:val="left"/>
      </w:pPr>
      <w:r>
        <w:rPr>
          <w:rFonts w:ascii="Times New Roman"/>
          <w:b/>
          <w:i w:val="false"/>
          <w:color w:val="000000"/>
        </w:rPr>
        <w:t xml:space="preserve"> Теміртау аймағы бойынша ауданаралық қаржы полициясы басқармасы</w:t>
      </w:r>
      <w:r>
        <w:br/>
      </w:r>
      <w:r>
        <w:rPr>
          <w:rFonts w:ascii="Times New Roman"/>
          <w:b/>
          <w:i w:val="false"/>
          <w:color w:val="000000"/>
        </w:rPr>
        <w:t>
тергеу бөлімінің аса маңызды істері жөніндегі аға тергеушісі</w:t>
      </w:r>
      <w:r>
        <w:br/>
      </w:r>
      <w:r>
        <w:rPr>
          <w:rFonts w:ascii="Times New Roman"/>
          <w:b/>
          <w:i w:val="false"/>
          <w:color w:val="000000"/>
        </w:rPr>
        <w:t>
С-FPО-7 (№17-18)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Басқарма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xml:space="preserve">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 </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xml:space="preserve">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 </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Теміртау аймағы бойынша ауданаралық қаржы полициясы басқармасы</w:t>
      </w:r>
      <w:r>
        <w:br/>
      </w:r>
      <w:r>
        <w:rPr>
          <w:rFonts w:ascii="Times New Roman"/>
          <w:b/>
          <w:i w:val="false"/>
          <w:color w:val="000000"/>
        </w:rPr>
        <w:t>
тергеу бөлімінің аға тергеушісі</w:t>
      </w:r>
      <w:r>
        <w:br/>
      </w:r>
      <w:r>
        <w:rPr>
          <w:rFonts w:ascii="Times New Roman"/>
          <w:b/>
          <w:i w:val="false"/>
          <w:color w:val="000000"/>
        </w:rPr>
        <w:t>
С-FPО-8 (№17-19)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Басқарма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жетекшілік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xml:space="preserve">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 </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Басқарма, Департамент пен Агенттік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Жезқазған аймағы бойынша ауданаралық қаржы полициясы басқармасы Жезқазған аймағы бойынша ауданаралық қаржы полициясы</w:t>
      </w:r>
      <w:r>
        <w:br/>
      </w:r>
      <w:r>
        <w:rPr>
          <w:rFonts w:ascii="Times New Roman"/>
          <w:b/>
          <w:i w:val="false"/>
          <w:color w:val="000000"/>
        </w:rPr>
        <w:t>
басқармасының бастығы</w:t>
      </w:r>
      <w:r>
        <w:br/>
      </w:r>
      <w:r>
        <w:rPr>
          <w:rFonts w:ascii="Times New Roman"/>
          <w:b/>
          <w:i w:val="false"/>
          <w:color w:val="000000"/>
        </w:rPr>
        <w:t>
С-FPО-3 (№18–1)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xml:space="preserve">
міндеттері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жоспарларының, жоғары тұрған органдар құжаттарының, Департаменттің және Агенттіктің экономикалық және сыбайлас жемқорлық қылмыстарды ашу бағыты бойынша бұйрықтары мен нұсқауларының орындалуын ұйымдастырады және тікелей жүзеге асырады. </w:t>
            </w:r>
            <w:r>
              <w:br/>
            </w:r>
            <w:r>
              <w:rPr>
                <w:rFonts w:ascii="Times New Roman"/>
                <w:b w:val="false"/>
                <w:i w:val="false"/>
                <w:color w:val="000000"/>
                <w:sz w:val="20"/>
              </w:rPr>
              <w:t>
Экономикалық және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p>
      <w:pPr>
        <w:spacing w:after="0"/>
        <w:ind w:left="0"/>
        <w:jc w:val="left"/>
      </w:pPr>
      <w:r>
        <w:rPr>
          <w:rFonts w:ascii="Times New Roman"/>
          <w:b/>
          <w:i w:val="false"/>
          <w:color w:val="000000"/>
        </w:rPr>
        <w:t xml:space="preserve"> Жезқазған аймағы бойынша ауданаралық қаржы полициясы басқармасы</w:t>
      </w:r>
      <w:r>
        <w:br/>
      </w:r>
      <w:r>
        <w:rPr>
          <w:rFonts w:ascii="Times New Roman"/>
          <w:b/>
          <w:i w:val="false"/>
          <w:color w:val="000000"/>
        </w:rPr>
        <w:t xml:space="preserve">
бастығының орынбасары </w:t>
      </w:r>
      <w:r>
        <w:br/>
      </w:r>
      <w:r>
        <w:rPr>
          <w:rFonts w:ascii="Times New Roman"/>
          <w:b/>
          <w:i w:val="false"/>
          <w:color w:val="000000"/>
        </w:rPr>
        <w:t>
С-FPО-4 (№18-2)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w:t>
            </w:r>
            <w:r>
              <w:rPr>
                <w:rFonts w:ascii="Times New Roman"/>
                <w:b/>
                <w:i w:val="false"/>
                <w:color w:val="000000"/>
                <w:sz w:val="20"/>
              </w:rPr>
              <w:t>не «Әлеуметтік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қажет.</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бір жыл немесе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Басқармадағы жедел-іздестіру қызметін ұйымдастырады және бақылайды, осы жұмыс нәтижесінің есебін жүргізеді және талдайды, сондай-ақ жедел-іздестіру қызметі мәселелері бойынша Басқарманың жеке құрамының үйренуін қамтамасыз етеді.</w:t>
            </w:r>
            <w:r>
              <w:br/>
            </w:r>
            <w:r>
              <w:rPr>
                <w:rFonts w:ascii="Times New Roman"/>
                <w:b w:val="false"/>
                <w:i w:val="false"/>
                <w:color w:val="000000"/>
                <w:sz w:val="20"/>
              </w:rPr>
              <w:t xml:space="preserve">
Жұмыс жоспарларының, жоғары тұрған органдар құжаттарының, Департаменттің және Агенттіктің экономикалық қылмыстарды ашу бағыты бойынша бұйрықтары мен нұсқауларының орындалуын ұйымдастырады және тікелей жүзеге асырады. </w:t>
            </w:r>
            <w:r>
              <w:br/>
            </w:r>
            <w:r>
              <w:rPr>
                <w:rFonts w:ascii="Times New Roman"/>
                <w:b w:val="false"/>
                <w:i w:val="false"/>
                <w:color w:val="000000"/>
                <w:sz w:val="20"/>
              </w:rPr>
              <w:t xml:space="preserve">
Басқарманың құзыретіне кіретін мәселелер бойынша Агенттіктің Алқа отырыстарында, Департаменттің аппарат және жедел мәжілістерінде қарау үшін материалдарды дайындауды ұйымдастырады. </w:t>
            </w:r>
            <w:r>
              <w:br/>
            </w:r>
            <w:r>
              <w:rPr>
                <w:rFonts w:ascii="Times New Roman"/>
                <w:b w:val="false"/>
                <w:i w:val="false"/>
                <w:color w:val="000000"/>
                <w:sz w:val="20"/>
              </w:rPr>
              <w:t>
Аумақтық қаржы полициясы органдарымен, құқық қорғау және өзге де мемлекеттік органдармен өзара іс-қимылды жүзеге асырады.</w:t>
            </w:r>
            <w:r>
              <w:br/>
            </w:r>
            <w:r>
              <w:rPr>
                <w:rFonts w:ascii="Times New Roman"/>
                <w:b w:val="false"/>
                <w:i w:val="false"/>
                <w:color w:val="000000"/>
                <w:sz w:val="20"/>
              </w:rPr>
              <w:t>
Агенттікке, Президент Әкімшілігіне және басқа да мемлекеттік билік органдарына жолданатын ақпараттық-талдау құжаттарын дайындауға қатысады.</w:t>
            </w:r>
            <w:r>
              <w:br/>
            </w:r>
            <w:r>
              <w:rPr>
                <w:rFonts w:ascii="Times New Roman"/>
                <w:b w:val="false"/>
                <w:i w:val="false"/>
                <w:color w:val="000000"/>
                <w:sz w:val="20"/>
              </w:rPr>
              <w:t>
Тергеуге дейінгі тексеріс барысына, сондай-ақ Басқарманың орындауындағы экономика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Басқармадағы құпия және құпия емес іс қағаздарын тиісті түрде жүргізу бойынша жұмысты ұйымдастырады және бақылайды.</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p>
      <w:pPr>
        <w:spacing w:after="0"/>
        <w:ind w:left="0"/>
        <w:jc w:val="left"/>
      </w:pPr>
      <w:r>
        <w:rPr>
          <w:rFonts w:ascii="Times New Roman"/>
          <w:b/>
          <w:i w:val="false"/>
          <w:color w:val="000000"/>
        </w:rPr>
        <w:t xml:space="preserve"> Жезқазған аймағы бойынша ауданаралық қаржы полициясы</w:t>
      </w:r>
      <w:r>
        <w:br/>
      </w:r>
      <w:r>
        <w:rPr>
          <w:rFonts w:ascii="Times New Roman"/>
          <w:b/>
          <w:i w:val="false"/>
          <w:color w:val="000000"/>
        </w:rPr>
        <w:t>
басқармасының аса маңызды істері жөніндегі аға инспекторы</w:t>
      </w:r>
      <w:r>
        <w:br/>
      </w:r>
      <w:r>
        <w:rPr>
          <w:rFonts w:ascii="Times New Roman"/>
          <w:b/>
          <w:i w:val="false"/>
          <w:color w:val="000000"/>
        </w:rPr>
        <w:t>
С-FPО-7 (№18-3, №18-4)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Жоғарғы тұрған басшылықтың оған жүктелген өзге де өкілеттіктерді жүзеге асырады. </w:t>
            </w:r>
          </w:p>
        </w:tc>
      </w:tr>
    </w:tbl>
    <w:p>
      <w:pPr>
        <w:spacing w:after="0"/>
        <w:ind w:left="0"/>
        <w:jc w:val="left"/>
      </w:pPr>
      <w:r>
        <w:rPr>
          <w:rFonts w:ascii="Times New Roman"/>
          <w:b/>
          <w:i w:val="false"/>
          <w:color w:val="000000"/>
        </w:rPr>
        <w:t xml:space="preserve"> Жезқазған аймағы бойынша ауданаралық қаржы полициясы</w:t>
      </w:r>
      <w:r>
        <w:br/>
      </w:r>
      <w:r>
        <w:rPr>
          <w:rFonts w:ascii="Times New Roman"/>
          <w:b/>
          <w:i w:val="false"/>
          <w:color w:val="000000"/>
        </w:rPr>
        <w:t>
басқармасының талдау жұмысының аса маңызды істері жөніндегі аға инспекторы</w:t>
      </w:r>
      <w:r>
        <w:br/>
      </w:r>
      <w:r>
        <w:rPr>
          <w:rFonts w:ascii="Times New Roman"/>
          <w:b/>
          <w:i w:val="false"/>
          <w:color w:val="000000"/>
        </w:rPr>
        <w:t>
С-FPО-7 (№18-5)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сыбайлас жемқорлық және лауазымдық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xml:space="preserve">
Ішкі еңбек тәртібінің қағидаларын сақтайды. </w:t>
            </w:r>
            <w:r>
              <w:br/>
            </w:r>
            <w:r>
              <w:rPr>
                <w:rFonts w:ascii="Times New Roman"/>
                <w:b w:val="false"/>
                <w:i w:val="false"/>
                <w:color w:val="000000"/>
                <w:sz w:val="20"/>
              </w:rPr>
              <w:t xml:space="preserve">
Жоғары тұрған басшылықтың оған жүктелген өзге де өкілеттіктерді жүзеге асырады. </w:t>
            </w:r>
          </w:p>
        </w:tc>
      </w:tr>
    </w:tbl>
    <w:p>
      <w:pPr>
        <w:spacing w:after="0"/>
        <w:ind w:left="0"/>
        <w:jc w:val="left"/>
      </w:pPr>
      <w:r>
        <w:rPr>
          <w:rFonts w:ascii="Times New Roman"/>
          <w:b/>
          <w:i w:val="false"/>
          <w:color w:val="000000"/>
        </w:rPr>
        <w:t xml:space="preserve"> Жезқазған аймағы бойынша ауданаралық қаржы полициясы</w:t>
      </w:r>
      <w:r>
        <w:br/>
      </w:r>
      <w:r>
        <w:rPr>
          <w:rFonts w:ascii="Times New Roman"/>
          <w:b/>
          <w:i w:val="false"/>
          <w:color w:val="000000"/>
        </w:rPr>
        <w:t>
басқармасының аға инспекторы</w:t>
      </w:r>
      <w:r>
        <w:br/>
      </w:r>
      <w:r>
        <w:rPr>
          <w:rFonts w:ascii="Times New Roman"/>
          <w:b/>
          <w:i w:val="false"/>
          <w:color w:val="000000"/>
        </w:rPr>
        <w:t>
С-FPО-8 (№18-6, №18-7, №18-8)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xml:space="preserve">
міндеттері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Жоғарғы тұрған басшылықтың оған жүктелген өзге де өкілеттіктерді жүзеге асырады.</w:t>
            </w:r>
          </w:p>
        </w:tc>
      </w:tr>
    </w:tbl>
    <w:p>
      <w:pPr>
        <w:spacing w:after="0"/>
        <w:ind w:left="0"/>
        <w:jc w:val="left"/>
      </w:pPr>
      <w:r>
        <w:rPr>
          <w:rFonts w:ascii="Times New Roman"/>
          <w:b/>
          <w:i w:val="false"/>
          <w:color w:val="000000"/>
        </w:rPr>
        <w:t xml:space="preserve"> Жезқазған аймағы бойынша ауданаралық қаржы полициясы басқармасының аға инспекторы – кезекші офицері</w:t>
      </w:r>
      <w:r>
        <w:br/>
      </w:r>
      <w:r>
        <w:rPr>
          <w:rFonts w:ascii="Times New Roman"/>
          <w:b/>
          <w:i w:val="false"/>
          <w:color w:val="000000"/>
        </w:rPr>
        <w:t>
С-FPО-8 (№18-9)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менеджмент,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немесе мемлекеттік органдарда кемінде екі жыл, немесе осы санаттағы нақты лауазымның функционалдық бағыттарына сәйкес салалардағы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ЕУСС автоматтандырылған дерек  қорларына енгізу үшін ЗС-1,ЗС-2 статистикалық карточкаларын уақытылы қояды; арыздар мен хабарламалардың ААЕК уақытылы тіркелуін және оның заңдылығын бақылайды, қолданыстағы заңнама талаптарына сәйкес олардың одан әрі қаралу тәртібін белгілейді, Департаментке кіріс құжаттар бойынша келіп түсетін хабарламаларды ААЕК тіркеу қажеттілігін анықтайды.</w:t>
            </w:r>
            <w:r>
              <w:br/>
            </w:r>
            <w:r>
              <w:rPr>
                <w:rFonts w:ascii="Times New Roman"/>
                <w:b w:val="false"/>
                <w:i w:val="false"/>
                <w:color w:val="000000"/>
                <w:sz w:val="20"/>
              </w:rPr>
              <w:t>
Агенттік пен Департамент басшылығының қойған өзге де тапсырмаларын орындайды.</w:t>
            </w:r>
          </w:p>
        </w:tc>
      </w:tr>
    </w:tbl>
    <w:p>
      <w:pPr>
        <w:spacing w:after="0"/>
        <w:ind w:left="0"/>
        <w:jc w:val="left"/>
      </w:pPr>
      <w:r>
        <w:rPr>
          <w:rFonts w:ascii="Times New Roman"/>
          <w:b/>
          <w:i w:val="false"/>
          <w:color w:val="000000"/>
        </w:rPr>
        <w:t xml:space="preserve"> Жезқазған аймағы бойынша ауданаралық қаржы полициясы басқармасының инспекторы</w:t>
      </w:r>
      <w:r>
        <w:br/>
      </w:r>
      <w:r>
        <w:rPr>
          <w:rFonts w:ascii="Times New Roman"/>
          <w:b/>
          <w:i w:val="false"/>
          <w:color w:val="000000"/>
        </w:rPr>
        <w:t xml:space="preserve">
С-FPО-9 (№18-10, №18-11)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xml:space="preserve">
міндеттері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Жоғарғы тұрған басшылықтың оған жүктелген өзге де өкілеттіктерді жүзеге асырады.</w:t>
            </w:r>
          </w:p>
        </w:tc>
      </w:tr>
    </w:tbl>
    <w:p>
      <w:pPr>
        <w:spacing w:after="0"/>
        <w:ind w:left="0"/>
        <w:jc w:val="left"/>
      </w:pPr>
      <w:r>
        <w:rPr>
          <w:rFonts w:ascii="Times New Roman"/>
          <w:b/>
          <w:i w:val="false"/>
          <w:color w:val="000000"/>
        </w:rPr>
        <w:t xml:space="preserve"> Жезқазған аймағы бойынша ауданаралық қаржы полициясы басқармасы</w:t>
      </w:r>
      <w:r>
        <w:br/>
      </w:r>
      <w:r>
        <w:rPr>
          <w:rFonts w:ascii="Times New Roman"/>
          <w:b/>
          <w:i w:val="false"/>
          <w:color w:val="000000"/>
        </w:rPr>
        <w:t>
1-бөлімінің бастығы</w:t>
      </w:r>
      <w:r>
        <w:br/>
      </w:r>
      <w:r>
        <w:rPr>
          <w:rFonts w:ascii="Times New Roman"/>
          <w:b/>
          <w:i w:val="false"/>
          <w:color w:val="000000"/>
        </w:rPr>
        <w:t>
С-FPО-5 (№18–12)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w:t>
            </w:r>
            <w:r>
              <w:rPr>
                <w:rFonts w:ascii="Times New Roman"/>
                <w:b/>
                <w:i w:val="false"/>
                <w:color w:val="000000"/>
                <w:sz w:val="20"/>
              </w:rPr>
              <w:t>не «Әлеуметтік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xml:space="preserve">
Жоғары тұрған басшылықтың өзге де тапсырмаларын орындайды. </w:t>
            </w:r>
          </w:p>
        </w:tc>
      </w:tr>
    </w:tbl>
    <w:p>
      <w:pPr>
        <w:spacing w:after="0"/>
        <w:ind w:left="0"/>
        <w:jc w:val="left"/>
      </w:pPr>
      <w:r>
        <w:rPr>
          <w:rFonts w:ascii="Times New Roman"/>
          <w:b/>
          <w:i w:val="false"/>
          <w:color w:val="000000"/>
        </w:rPr>
        <w:t xml:space="preserve"> Жезқазған аймағы бойынша ауданаралық қаржы полициясы басқармасы</w:t>
      </w:r>
      <w:r>
        <w:br/>
      </w:r>
      <w:r>
        <w:rPr>
          <w:rFonts w:ascii="Times New Roman"/>
          <w:b/>
          <w:i w:val="false"/>
          <w:color w:val="000000"/>
        </w:rPr>
        <w:t>
1-бөлімінің аға инспекторы</w:t>
      </w:r>
      <w:r>
        <w:br/>
      </w:r>
      <w:r>
        <w:rPr>
          <w:rFonts w:ascii="Times New Roman"/>
          <w:b/>
          <w:i w:val="false"/>
          <w:color w:val="000000"/>
        </w:rPr>
        <w:t>
С-FPО-8 (№18-13)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xml:space="preserve">
міндеттері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Жоғарғы тұрған басшылықтың оған жүктелген өзге де өкілеттіктерді жүзеге асырады.</w:t>
            </w:r>
          </w:p>
        </w:tc>
      </w:tr>
    </w:tbl>
    <w:p>
      <w:pPr>
        <w:spacing w:after="0"/>
        <w:ind w:left="0"/>
        <w:jc w:val="left"/>
      </w:pPr>
      <w:r>
        <w:rPr>
          <w:rFonts w:ascii="Times New Roman"/>
          <w:b/>
          <w:i w:val="false"/>
          <w:color w:val="000000"/>
        </w:rPr>
        <w:t xml:space="preserve"> Жезқазған аймағы бойынша ауданаралық қаржы полициясы басқармасы</w:t>
      </w:r>
      <w:r>
        <w:br/>
      </w:r>
      <w:r>
        <w:rPr>
          <w:rFonts w:ascii="Times New Roman"/>
          <w:b/>
          <w:i w:val="false"/>
          <w:color w:val="000000"/>
        </w:rPr>
        <w:t>
1-бөлімінің инспекторы</w:t>
      </w:r>
      <w:r>
        <w:br/>
      </w:r>
      <w:r>
        <w:rPr>
          <w:rFonts w:ascii="Times New Roman"/>
          <w:b/>
          <w:i w:val="false"/>
          <w:color w:val="000000"/>
        </w:rPr>
        <w:t>
С-FPО-9 (№18-14)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Жоғарғы тұрған басшылықтың оған жүктелген өзге де өкілеттіктерді жүзеге асырады.</w:t>
            </w:r>
          </w:p>
        </w:tc>
      </w:tr>
    </w:tbl>
    <w:p>
      <w:pPr>
        <w:spacing w:after="0"/>
        <w:ind w:left="0"/>
        <w:jc w:val="left"/>
      </w:pPr>
      <w:r>
        <w:rPr>
          <w:rFonts w:ascii="Times New Roman"/>
          <w:b/>
          <w:i w:val="false"/>
          <w:color w:val="000000"/>
        </w:rPr>
        <w:t xml:space="preserve"> Жезқазған аймағы бойынша ауданаралық қаржы полициясы</w:t>
      </w:r>
      <w:r>
        <w:br/>
      </w:r>
      <w:r>
        <w:rPr>
          <w:rFonts w:ascii="Times New Roman"/>
          <w:b/>
          <w:i w:val="false"/>
          <w:color w:val="000000"/>
        </w:rPr>
        <w:t>
басқармасы 2-бөлімінің бастығы</w:t>
      </w:r>
      <w:r>
        <w:br/>
      </w:r>
      <w:r>
        <w:rPr>
          <w:rFonts w:ascii="Times New Roman"/>
          <w:b/>
          <w:i w:val="false"/>
          <w:color w:val="000000"/>
        </w:rPr>
        <w:t>
С-FPО-5 (№18–15)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w:t>
            </w:r>
            <w:r>
              <w:rPr>
                <w:rFonts w:ascii="Times New Roman"/>
                <w:b/>
                <w:i w:val="false"/>
                <w:color w:val="000000"/>
                <w:sz w:val="20"/>
              </w:rPr>
              <w:t>не «Әлеуметтік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xml:space="preserve">
Жоғары тұрған басшылықтың өзге де тапсырмаларын орындайды. </w:t>
            </w:r>
          </w:p>
        </w:tc>
      </w:tr>
    </w:tbl>
    <w:p>
      <w:pPr>
        <w:spacing w:after="0"/>
        <w:ind w:left="0"/>
        <w:jc w:val="left"/>
      </w:pPr>
      <w:r>
        <w:rPr>
          <w:rFonts w:ascii="Times New Roman"/>
          <w:b/>
          <w:i w:val="false"/>
          <w:color w:val="000000"/>
        </w:rPr>
        <w:t xml:space="preserve"> Жезқазған аймағы бойынша ауданаралық қаржы полициясы басқармасы</w:t>
      </w:r>
      <w:r>
        <w:br/>
      </w:r>
      <w:r>
        <w:rPr>
          <w:rFonts w:ascii="Times New Roman"/>
          <w:b/>
          <w:i w:val="false"/>
          <w:color w:val="000000"/>
        </w:rPr>
        <w:t>
2-бөлімінің аға инспекторы</w:t>
      </w:r>
      <w:r>
        <w:br/>
      </w:r>
      <w:r>
        <w:rPr>
          <w:rFonts w:ascii="Times New Roman"/>
          <w:b/>
          <w:i w:val="false"/>
          <w:color w:val="000000"/>
        </w:rPr>
        <w:t>
С-FPО-8 (№18-16)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Жоғарғы тұрған басшылықтың оған жүктелген өзге де өкілеттіктерді жүзеге асырады.</w:t>
            </w:r>
          </w:p>
        </w:tc>
      </w:tr>
    </w:tbl>
    <w:p>
      <w:pPr>
        <w:spacing w:after="0"/>
        <w:ind w:left="0"/>
        <w:jc w:val="left"/>
      </w:pPr>
      <w:r>
        <w:rPr>
          <w:rFonts w:ascii="Times New Roman"/>
          <w:b/>
          <w:i w:val="false"/>
          <w:color w:val="000000"/>
        </w:rPr>
        <w:t xml:space="preserve"> Жезқазған аймағы бойынша ауданаралық қаржы полициясы басқармасы</w:t>
      </w:r>
      <w:r>
        <w:br/>
      </w:r>
      <w:r>
        <w:rPr>
          <w:rFonts w:ascii="Times New Roman"/>
          <w:b/>
          <w:i w:val="false"/>
          <w:color w:val="000000"/>
        </w:rPr>
        <w:t>
2-бөлімінің тергеушісі</w:t>
      </w:r>
      <w:r>
        <w:br/>
      </w:r>
      <w:r>
        <w:rPr>
          <w:rFonts w:ascii="Times New Roman"/>
          <w:b/>
          <w:i w:val="false"/>
          <w:color w:val="000000"/>
        </w:rPr>
        <w:t>
С-FPО-9 (№18-17)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Басқарма және Департамент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xml:space="preserve">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 </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xml:space="preserve">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 </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Басқарма, Департамент пен Агенттік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Жезқазған аймағы бойынша ауданаралық қаржы полициясы</w:t>
      </w:r>
      <w:r>
        <w:br/>
      </w:r>
      <w:r>
        <w:rPr>
          <w:rFonts w:ascii="Times New Roman"/>
          <w:b/>
          <w:i w:val="false"/>
          <w:color w:val="000000"/>
        </w:rPr>
        <w:t>
басқармасының тергеу бөлімінің бастығы</w:t>
      </w:r>
      <w:r>
        <w:br/>
      </w:r>
      <w:r>
        <w:rPr>
          <w:rFonts w:ascii="Times New Roman"/>
          <w:b/>
          <w:i w:val="false"/>
          <w:color w:val="000000"/>
        </w:rPr>
        <w:t>
С-FPО-5 (№18–18)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p>
      <w:pPr>
        <w:spacing w:after="0"/>
        <w:ind w:left="0"/>
        <w:jc w:val="left"/>
      </w:pPr>
      <w:r>
        <w:rPr>
          <w:rFonts w:ascii="Times New Roman"/>
          <w:b/>
          <w:i w:val="false"/>
          <w:color w:val="000000"/>
        </w:rPr>
        <w:t xml:space="preserve"> Жезқазған аймағы бойынша ауданаралық қаржы полициясы басқармасы</w:t>
      </w:r>
      <w:r>
        <w:br/>
      </w:r>
      <w:r>
        <w:rPr>
          <w:rFonts w:ascii="Times New Roman"/>
          <w:b/>
          <w:i w:val="false"/>
          <w:color w:val="000000"/>
        </w:rPr>
        <w:t>
тергеу бөлімінің аса маңызды істері жөніндегі аға тергеушісі</w:t>
      </w:r>
      <w:r>
        <w:br/>
      </w:r>
      <w:r>
        <w:rPr>
          <w:rFonts w:ascii="Times New Roman"/>
          <w:b/>
          <w:i w:val="false"/>
          <w:color w:val="000000"/>
        </w:rPr>
        <w:t>
С-FPО-7 (№18-19)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Басқарма мен Департамент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xml:space="preserve">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 </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Басқарма, Департамент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Жезқазған аймағы бойынша ауданаралық қаржы полициясы басқармасы</w:t>
      </w:r>
      <w:r>
        <w:br/>
      </w:r>
      <w:r>
        <w:rPr>
          <w:rFonts w:ascii="Times New Roman"/>
          <w:b/>
          <w:i w:val="false"/>
          <w:color w:val="000000"/>
        </w:rPr>
        <w:t>
тергеу бөлімінің аға тергеушісі</w:t>
      </w:r>
      <w:r>
        <w:br/>
      </w:r>
      <w:r>
        <w:rPr>
          <w:rFonts w:ascii="Times New Roman"/>
          <w:b/>
          <w:i w:val="false"/>
          <w:color w:val="000000"/>
        </w:rPr>
        <w:t>
С-FPО-8 (№18-20)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Басқарма, Департамент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xml:space="preserve">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 </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xml:space="preserve">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 </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Басқарма, Департамент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Балқаш аймағы бойынша ауданаралық қаржы полициясы бөлімі  Балқаш аймағы бойынша ауданаралық қаржы полициясы бөлімінің бастығы</w:t>
      </w:r>
      <w:r>
        <w:br/>
      </w:r>
      <w:r>
        <w:rPr>
          <w:rFonts w:ascii="Times New Roman"/>
          <w:b/>
          <w:i w:val="false"/>
          <w:color w:val="000000"/>
        </w:rPr>
        <w:t>
С-FPО-4 (№19–1)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w:t>
            </w:r>
            <w:r>
              <w:rPr>
                <w:rFonts w:ascii="Times New Roman"/>
                <w:b/>
                <w:i w:val="false"/>
                <w:color w:val="000000"/>
                <w:sz w:val="20"/>
              </w:rPr>
              <w:t>не «Әлеуметтік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қажет.</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екі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p>
      <w:pPr>
        <w:spacing w:after="0"/>
        <w:ind w:left="0"/>
        <w:jc w:val="left"/>
      </w:pPr>
      <w:r>
        <w:rPr>
          <w:rFonts w:ascii="Times New Roman"/>
          <w:b/>
          <w:i w:val="false"/>
          <w:color w:val="000000"/>
        </w:rPr>
        <w:t xml:space="preserve"> Балқаш аймағы бойынша ауданаралық қаржы полициясы бөлімі бастығының орынбасары</w:t>
      </w:r>
      <w:r>
        <w:br/>
      </w:r>
      <w:r>
        <w:rPr>
          <w:rFonts w:ascii="Times New Roman"/>
          <w:b/>
          <w:i w:val="false"/>
          <w:color w:val="000000"/>
        </w:rPr>
        <w:t>
С-FPО-5 (№19–2)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w:t>
            </w:r>
            <w:r>
              <w:rPr>
                <w:rFonts w:ascii="Times New Roman"/>
                <w:b/>
                <w:i w:val="false"/>
                <w:color w:val="000000"/>
                <w:sz w:val="20"/>
              </w:rPr>
              <w:t>не «Әлеуметтік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қажет.</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бес жыл немесе келесі төмен тұрған санаттағы лауазымдарда жұмыс өтілі кемінде бір жыл не мемлекеттік органдардағы жұмысы кемінде алты жыл, оның ішінде басшылық лауазымдарда кемінде екі жыл,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p>
      <w:pPr>
        <w:spacing w:after="0"/>
        <w:ind w:left="0"/>
        <w:jc w:val="left"/>
      </w:pPr>
      <w:r>
        <w:rPr>
          <w:rFonts w:ascii="Times New Roman"/>
          <w:b/>
          <w:i w:val="false"/>
          <w:color w:val="000000"/>
        </w:rPr>
        <w:t xml:space="preserve"> Балқаш аймағы бойынша ауданаралық қаржы полициясы бөлімінің аға тергеушісі</w:t>
      </w:r>
      <w:r>
        <w:br/>
      </w:r>
      <w:r>
        <w:rPr>
          <w:rFonts w:ascii="Times New Roman"/>
          <w:b/>
          <w:i w:val="false"/>
          <w:color w:val="000000"/>
        </w:rPr>
        <w:t>
С-FPО-8 (№19-3)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Басқарма және Департамент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xml:space="preserve">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 </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xml:space="preserve">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 </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Балқаш аймағы бойынша ауданаралық қаржы полициясы бөлімінің аға инспекторы</w:t>
      </w:r>
      <w:r>
        <w:br/>
      </w:r>
      <w:r>
        <w:rPr>
          <w:rFonts w:ascii="Times New Roman"/>
          <w:b/>
          <w:i w:val="false"/>
          <w:color w:val="000000"/>
        </w:rPr>
        <w:t>
С-FPО-8 (№19-4, №19-5, №19-6)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xml:space="preserve">
міндеттері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Жоғарғы тұрған басшылықтың оған жүктелген өзге де өкілеттіктерді жүзеге асырады. </w:t>
            </w:r>
          </w:p>
        </w:tc>
      </w:tr>
    </w:tbl>
    <w:p>
      <w:pPr>
        <w:spacing w:after="0"/>
        <w:ind w:left="0"/>
        <w:jc w:val="left"/>
      </w:pPr>
      <w:r>
        <w:rPr>
          <w:rFonts w:ascii="Times New Roman"/>
          <w:b/>
          <w:i w:val="false"/>
          <w:color w:val="000000"/>
        </w:rPr>
        <w:t xml:space="preserve"> Балқаш аймағы бойынша ауданаралық қаржы полициясы бөлімінің инспекторы</w:t>
      </w:r>
      <w:r>
        <w:br/>
      </w:r>
      <w:r>
        <w:rPr>
          <w:rFonts w:ascii="Times New Roman"/>
          <w:b/>
          <w:i w:val="false"/>
          <w:color w:val="000000"/>
        </w:rPr>
        <w:t>
С-FPО-9 (№19-7, №19-8, №19-9)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Жоғарғы тұрған басшылықтың оған жүктелген өзге де өкілеттіктерді жүзеге асырады. </w:t>
            </w:r>
          </w:p>
        </w:tc>
      </w:tr>
    </w:tbl>
    <w:p>
      <w:pPr>
        <w:spacing w:after="0"/>
        <w:ind w:left="0"/>
        <w:jc w:val="left"/>
      </w:pPr>
      <w:r>
        <w:rPr>
          <w:rFonts w:ascii="Times New Roman"/>
          <w:b/>
          <w:i w:val="false"/>
          <w:color w:val="000000"/>
        </w:rPr>
        <w:t xml:space="preserve"> Балқаш аймағы бойынша ауданаралық қаржы полициясы бөлімінің</w:t>
      </w:r>
      <w:r>
        <w:br/>
      </w:r>
      <w:r>
        <w:rPr>
          <w:rFonts w:ascii="Times New Roman"/>
          <w:b/>
          <w:i w:val="false"/>
          <w:color w:val="000000"/>
        </w:rPr>
        <w:t>
ауылдық өңірге қызмет көрсету тобының аға инспекторы</w:t>
      </w:r>
      <w:r>
        <w:br/>
      </w:r>
      <w:r>
        <w:rPr>
          <w:rFonts w:ascii="Times New Roman"/>
          <w:b/>
          <w:i w:val="false"/>
          <w:color w:val="000000"/>
        </w:rPr>
        <w:t>
С-FPО-8 (№19-10)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Жоғарғы тұрған басшылықтың оған жүктелген өзге де өкілеттіктерді жүзеге асырады. </w:t>
            </w:r>
          </w:p>
        </w:tc>
      </w:tr>
    </w:tbl>
    <w:p>
      <w:pPr>
        <w:spacing w:after="0"/>
        <w:ind w:left="0"/>
        <w:jc w:val="left"/>
      </w:pPr>
      <w:r>
        <w:rPr>
          <w:rFonts w:ascii="Times New Roman"/>
          <w:b/>
          <w:i w:val="false"/>
          <w:color w:val="000000"/>
        </w:rPr>
        <w:t xml:space="preserve"> Балқаш аймағы бойынша ауданаралық қаржы полициясы бөлімінің</w:t>
      </w:r>
      <w:r>
        <w:br/>
      </w:r>
      <w:r>
        <w:rPr>
          <w:rFonts w:ascii="Times New Roman"/>
          <w:b/>
          <w:i w:val="false"/>
          <w:color w:val="000000"/>
        </w:rPr>
        <w:t>
ауылдық өңірге қызмет көрсету тобының аға тергеушісі</w:t>
      </w:r>
      <w:r>
        <w:br/>
      </w:r>
      <w:r>
        <w:rPr>
          <w:rFonts w:ascii="Times New Roman"/>
          <w:b/>
          <w:i w:val="false"/>
          <w:color w:val="000000"/>
        </w:rPr>
        <w:t>
С-FPО-8 (№19-11)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Басқарма және Департамент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xml:space="preserve">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 </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Экономикалық қылмысқа және</w:t>
      </w:r>
      <w:r>
        <w:br/>
      </w:r>
      <w:r>
        <w:rPr>
          <w:rFonts w:ascii="Times New Roman"/>
          <w:b w:val="false"/>
          <w:i w:val="false"/>
          <w:color w:val="000000"/>
          <w:sz w:val="28"/>
        </w:rPr>
        <w:t>
сыбайлас жемқорлыққа қарсы</w:t>
      </w:r>
      <w:r>
        <w:br/>
      </w:r>
      <w:r>
        <w:rPr>
          <w:rFonts w:ascii="Times New Roman"/>
          <w:b w:val="false"/>
          <w:i w:val="false"/>
          <w:color w:val="000000"/>
          <w:sz w:val="28"/>
        </w:rPr>
        <w:t xml:space="preserve">
күрес агенттігі (қаржы  </w:t>
      </w:r>
      <w:r>
        <w:br/>
      </w:r>
      <w:r>
        <w:rPr>
          <w:rFonts w:ascii="Times New Roman"/>
          <w:b w:val="false"/>
          <w:i w:val="false"/>
          <w:color w:val="000000"/>
          <w:sz w:val="28"/>
        </w:rPr>
        <w:t xml:space="preserve">
полициясы) Төрағасының  </w:t>
      </w:r>
      <w:r>
        <w:br/>
      </w:r>
      <w:r>
        <w:rPr>
          <w:rFonts w:ascii="Times New Roman"/>
          <w:b w:val="false"/>
          <w:i w:val="false"/>
          <w:color w:val="000000"/>
          <w:sz w:val="28"/>
        </w:rPr>
        <w:t xml:space="preserve">
2013 жылғы 12 қазандағы </w:t>
      </w:r>
      <w:r>
        <w:br/>
      </w:r>
      <w:r>
        <w:rPr>
          <w:rFonts w:ascii="Times New Roman"/>
          <w:b w:val="false"/>
          <w:i w:val="false"/>
          <w:color w:val="000000"/>
          <w:sz w:val="28"/>
        </w:rPr>
        <w:t xml:space="preserve">
№ 333 бұйрығына     </w:t>
      </w:r>
      <w:r>
        <w:br/>
      </w:r>
      <w:r>
        <w:rPr>
          <w:rFonts w:ascii="Times New Roman"/>
          <w:b w:val="false"/>
          <w:i w:val="false"/>
          <w:color w:val="000000"/>
          <w:sz w:val="28"/>
        </w:rPr>
        <w:t xml:space="preserve">
12-қосымша        </w:t>
      </w:r>
    </w:p>
    <w:bookmarkEnd w:id="2"/>
    <w:bookmarkStart w:name="z4" w:id="3"/>
    <w:p>
      <w:pPr>
        <w:spacing w:after="0"/>
        <w:ind w:left="0"/>
        <w:jc w:val="left"/>
      </w:pPr>
      <w:r>
        <w:rPr>
          <w:rFonts w:ascii="Times New Roman"/>
          <w:b/>
          <w:i w:val="false"/>
          <w:color w:val="000000"/>
        </w:rPr>
        <w:t xml:space="preserve"> 
Қостанай облысы бойынша Экономикалық қылмысқа және сыбайлас</w:t>
      </w:r>
      <w:r>
        <w:br/>
      </w:r>
      <w:r>
        <w:rPr>
          <w:rFonts w:ascii="Times New Roman"/>
          <w:b/>
          <w:i w:val="false"/>
          <w:color w:val="000000"/>
        </w:rPr>
        <w:t>
жемқорлыққа қарсы күрес департаменті (қаржы полициясы)</w:t>
      </w:r>
      <w:r>
        <w:br/>
      </w:r>
      <w:r>
        <w:rPr>
          <w:rFonts w:ascii="Times New Roman"/>
          <w:b/>
          <w:i w:val="false"/>
          <w:color w:val="000000"/>
        </w:rPr>
        <w:t>
лауазымдарының санаттарына қойылатын біліктілік талаптар Департамент бастығы</w:t>
      </w:r>
      <w:r>
        <w:br/>
      </w:r>
      <w:r>
        <w:rPr>
          <w:rFonts w:ascii="Times New Roman"/>
          <w:b/>
          <w:i w:val="false"/>
          <w:color w:val="000000"/>
        </w:rPr>
        <w:t>
С-FPО-1 (№5–1)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5"/>
        <w:gridCol w:w="10645"/>
      </w:tblGrid>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тоғыз жыл, оның ішінде аудандық деңгейдегі басшылық лауазымдарда жұмыс өтілі кемінде төрт жыл, немесе облыс деңгейіндегі басшы лауазымында кемінде үш жыл, орталық деңгейдегі немесе тең деңгейдегі басшы лауазымдарда, келесі төмен тұрған санаттағы лауазымдар кемінде екі жыл.</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жүктелген міндеттерді орындау бойынша қызметті ұйымдастыруды, оған басшылық етуді және бақылауды жүзеге асырады.</w:t>
            </w:r>
            <w:r>
              <w:br/>
            </w:r>
            <w:r>
              <w:rPr>
                <w:rFonts w:ascii="Times New Roman"/>
                <w:b w:val="false"/>
                <w:i w:val="false"/>
                <w:color w:val="000000"/>
                <w:sz w:val="20"/>
              </w:rPr>
              <w:t xml:space="preserve">
Агенттіктің құрылымдық бөлімшелерімен, мемлекеттік органдармен және басқа да ұйымдармен өзара қарым-қатынас жасасады. </w:t>
            </w:r>
            <w:r>
              <w:br/>
            </w:r>
            <w:r>
              <w:rPr>
                <w:rFonts w:ascii="Times New Roman"/>
                <w:b w:val="false"/>
                <w:i w:val="false"/>
                <w:color w:val="000000"/>
                <w:sz w:val="20"/>
              </w:rPr>
              <w:t xml:space="preserve">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 </w:t>
            </w:r>
            <w:r>
              <w:br/>
            </w:r>
            <w:r>
              <w:rPr>
                <w:rFonts w:ascii="Times New Roman"/>
                <w:b w:val="false"/>
                <w:i w:val="false"/>
                <w:color w:val="000000"/>
                <w:sz w:val="20"/>
              </w:rPr>
              <w:t xml:space="preserve">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 </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xml:space="preserve">
Департаменттің жеке құрамымен кәсіби және дене шынықтыру дайындығы бойынша сабақтардың жүйелі өткізілуін және олардың қатысуын қамтамасыз етеді, іссапарға шығу алдында қарамағындағы қызметкерлерге нұсқама береді, жұмыс тиімділігін арттыру нәтижелерін қарастырады және олар бойынша шаралар қабылдайды. </w:t>
            </w:r>
            <w:r>
              <w:br/>
            </w:r>
            <w:r>
              <w:rPr>
                <w:rFonts w:ascii="Times New Roman"/>
                <w:b w:val="false"/>
                <w:i w:val="false"/>
                <w:color w:val="000000"/>
                <w:sz w:val="20"/>
              </w:rPr>
              <w:t>
Агенттік басшылығының өзге де тапсырмаларын орындайды.</w:t>
            </w:r>
          </w:p>
        </w:tc>
      </w:tr>
    </w:tbl>
    <w:p>
      <w:pPr>
        <w:spacing w:after="0"/>
        <w:ind w:left="0"/>
        <w:jc w:val="left"/>
      </w:pPr>
      <w:r>
        <w:rPr>
          <w:rFonts w:ascii="Times New Roman"/>
          <w:b/>
          <w:i w:val="false"/>
          <w:color w:val="000000"/>
        </w:rPr>
        <w:t xml:space="preserve"> Департамент бастығының бірінші орынбасары</w:t>
      </w:r>
      <w:r>
        <w:br/>
      </w:r>
      <w:r>
        <w:rPr>
          <w:rFonts w:ascii="Times New Roman"/>
          <w:b/>
          <w:i w:val="false"/>
          <w:color w:val="000000"/>
        </w:rPr>
        <w:t>
(тергеу, сотқа дейінге іс жүргізу мәселелерін басқаратын)</w:t>
      </w:r>
      <w:r>
        <w:br/>
      </w:r>
      <w:r>
        <w:rPr>
          <w:rFonts w:ascii="Times New Roman"/>
          <w:b/>
          <w:i w:val="false"/>
          <w:color w:val="000000"/>
        </w:rPr>
        <w:t>
С-FPО-2 (№5–2)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5"/>
        <w:gridCol w:w="10645"/>
      </w:tblGrid>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сегіз жыл, оның ішінде басшылық лауазымдарда жұмыс өтілі кемінде үш жыл, тең деңгейдегі басшы лауазымдарда немесе келесі төмен тұрған санаттағы лауазымдарда кемінде екі жыл</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w:t>
            </w:r>
            <w:r>
              <w:rPr>
                <w:rFonts w:ascii="Times New Roman"/>
                <w:b w:val="false"/>
                <w:i w:val="false"/>
                <w:color w:val="000000"/>
                <w:sz w:val="20"/>
              </w:rPr>
              <w:t xml:space="preserve"> «Нормативтік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 жұмысын ұйымдастыруды қамтамасыз етеді.</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 жасасуда Департамент атынан өкілдік етеді.</w:t>
            </w:r>
            <w:r>
              <w:br/>
            </w:r>
            <w:r>
              <w:rPr>
                <w:rFonts w:ascii="Times New Roman"/>
                <w:b w:val="false"/>
                <w:i w:val="false"/>
                <w:color w:val="000000"/>
                <w:sz w:val="20"/>
              </w:rPr>
              <w:t xml:space="preserve">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 </w:t>
            </w:r>
            <w:r>
              <w:br/>
            </w:r>
            <w:r>
              <w:rPr>
                <w:rFonts w:ascii="Times New Roman"/>
                <w:b w:val="false"/>
                <w:i w:val="false"/>
                <w:color w:val="000000"/>
                <w:sz w:val="20"/>
              </w:rPr>
              <w:t xml:space="preserve">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 </w:t>
            </w:r>
            <w:r>
              <w:br/>
            </w:r>
            <w:r>
              <w:rPr>
                <w:rFonts w:ascii="Times New Roman"/>
                <w:b w:val="false"/>
                <w:i w:val="false"/>
                <w:color w:val="000000"/>
                <w:sz w:val="20"/>
              </w:rPr>
              <w:t>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xml:space="preserve">
Департаменттің құзыретіне жататын мәселелер бойынша жеке және заңды тұлғалардың өтініштерін Қазақстан Республикасының заңнамасымен белгіленген тәртіпте және мерзімде қарауды қамтамасыз етеді. </w:t>
            </w:r>
            <w:r>
              <w:br/>
            </w:r>
            <w:r>
              <w:rPr>
                <w:rFonts w:ascii="Times New Roman"/>
                <w:b w:val="false"/>
                <w:i w:val="false"/>
                <w:color w:val="000000"/>
                <w:sz w:val="20"/>
              </w:rPr>
              <w:t xml:space="preserve">
Департамент қызметкерлерінің еңбек және қызметтік тәртіпті сақтауын бақылауды жүзеге асырады. </w:t>
            </w:r>
            <w:r>
              <w:br/>
            </w:r>
            <w:r>
              <w:rPr>
                <w:rFonts w:ascii="Times New Roman"/>
                <w:b w:val="false"/>
                <w:i w:val="false"/>
                <w:color w:val="000000"/>
                <w:sz w:val="20"/>
              </w:rPr>
              <w:t>
Департамент бастығы болмаған кезде оның міндетін атқарады.</w:t>
            </w:r>
            <w:r>
              <w:br/>
            </w:r>
            <w:r>
              <w:rPr>
                <w:rFonts w:ascii="Times New Roman"/>
                <w:b w:val="false"/>
                <w:i w:val="false"/>
                <w:color w:val="000000"/>
                <w:sz w:val="20"/>
              </w:rPr>
              <w:t xml:space="preserve">
Жоғары тұрған басшылықтың өзге де тапсырмаларын орындайды. </w:t>
            </w:r>
          </w:p>
        </w:tc>
      </w:tr>
    </w:tbl>
    <w:p>
      <w:pPr>
        <w:spacing w:after="0"/>
        <w:ind w:left="0"/>
        <w:jc w:val="left"/>
      </w:pPr>
      <w:r>
        <w:rPr>
          <w:rFonts w:ascii="Times New Roman"/>
          <w:b/>
          <w:i w:val="false"/>
          <w:color w:val="000000"/>
        </w:rPr>
        <w:t xml:space="preserve"> Департамент бастығының орынбасары</w:t>
      </w:r>
      <w:r>
        <w:br/>
      </w:r>
      <w:r>
        <w:rPr>
          <w:rFonts w:ascii="Times New Roman"/>
          <w:b/>
          <w:i w:val="false"/>
          <w:color w:val="000000"/>
        </w:rPr>
        <w:t>
(сыбайлас жемқорлыққа қарсы күрес мәселелерін басқаратын)</w:t>
      </w:r>
      <w:r>
        <w:br/>
      </w:r>
      <w:r>
        <w:rPr>
          <w:rFonts w:ascii="Times New Roman"/>
          <w:b/>
          <w:i w:val="false"/>
          <w:color w:val="000000"/>
        </w:rPr>
        <w:t>
С-FPО-2 (№5–3)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сегіз жылдан кем емес, оның ішінде басшылық лауазымдарда жұмыс өтілі кемінде үш жыл, немесе тең деңгейдегі немесе келесі төмен тұрған санаттағы лауазымдарда кемінде екі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 жұмысын ұйымдастыруды қамтамасыз етеді.</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 жасасуда Департамент атынан өкілдік етеді.</w:t>
            </w:r>
            <w:r>
              <w:br/>
            </w:r>
            <w:r>
              <w:rPr>
                <w:rFonts w:ascii="Times New Roman"/>
                <w:b w:val="false"/>
                <w:i w:val="false"/>
                <w:color w:val="000000"/>
                <w:sz w:val="20"/>
              </w:rPr>
              <w:t xml:space="preserve">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 </w:t>
            </w:r>
            <w:r>
              <w:br/>
            </w:r>
            <w:r>
              <w:rPr>
                <w:rFonts w:ascii="Times New Roman"/>
                <w:b w:val="false"/>
                <w:i w:val="false"/>
                <w:color w:val="000000"/>
                <w:sz w:val="20"/>
              </w:rPr>
              <w:t xml:space="preserve">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 </w:t>
            </w:r>
            <w:r>
              <w:br/>
            </w:r>
            <w:r>
              <w:rPr>
                <w:rFonts w:ascii="Times New Roman"/>
                <w:b w:val="false"/>
                <w:i w:val="false"/>
                <w:color w:val="000000"/>
                <w:sz w:val="20"/>
              </w:rPr>
              <w:t>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xml:space="preserve">
Департаменттің құзыретіне жататын мәселелер бойынша жеке және заңды тұлғалардың өтініштерін Қазақстан Республикасының заңнамасымен белгіленген тәртіпте және мерзімде қарауды қамтамасыз етеді. </w:t>
            </w:r>
            <w:r>
              <w:br/>
            </w:r>
            <w:r>
              <w:rPr>
                <w:rFonts w:ascii="Times New Roman"/>
                <w:b w:val="false"/>
                <w:i w:val="false"/>
                <w:color w:val="000000"/>
                <w:sz w:val="20"/>
              </w:rPr>
              <w:t xml:space="preserve">
Департамент қызметкерлерінің еңбек және қызметтік тәртіпті сақтауын бақылауды жүзеге асырады. </w:t>
            </w:r>
            <w:r>
              <w:br/>
            </w:r>
            <w:r>
              <w:rPr>
                <w:rFonts w:ascii="Times New Roman"/>
                <w:b w:val="false"/>
                <w:i w:val="false"/>
                <w:color w:val="000000"/>
                <w:sz w:val="20"/>
              </w:rPr>
              <w:t>
Департамент бастығы болмаған кезде оның міндетін атқарады.</w:t>
            </w:r>
            <w:r>
              <w:br/>
            </w:r>
            <w:r>
              <w:rPr>
                <w:rFonts w:ascii="Times New Roman"/>
                <w:b w:val="false"/>
                <w:i w:val="false"/>
                <w:color w:val="000000"/>
                <w:sz w:val="20"/>
              </w:rPr>
              <w:t xml:space="preserve">
Жоғары тұрған басшылықтың өзге де тапсырмаларын орындайды. </w:t>
            </w:r>
          </w:p>
        </w:tc>
      </w:tr>
    </w:tbl>
    <w:p>
      <w:pPr>
        <w:spacing w:after="0"/>
        <w:ind w:left="0"/>
        <w:jc w:val="left"/>
      </w:pPr>
      <w:r>
        <w:rPr>
          <w:rFonts w:ascii="Times New Roman"/>
          <w:b/>
          <w:i w:val="false"/>
          <w:color w:val="000000"/>
        </w:rPr>
        <w:t xml:space="preserve"> Департамент бастығының орынбасары</w:t>
      </w:r>
      <w:r>
        <w:br/>
      </w:r>
      <w:r>
        <w:rPr>
          <w:rFonts w:ascii="Times New Roman"/>
          <w:b/>
          <w:i w:val="false"/>
          <w:color w:val="000000"/>
        </w:rPr>
        <w:t>
(экономикалық және қаржылық қылмыстарға қарсы күрес мәселелерін басқаратын)</w:t>
      </w:r>
      <w:r>
        <w:br/>
      </w:r>
      <w:r>
        <w:rPr>
          <w:rFonts w:ascii="Times New Roman"/>
          <w:b/>
          <w:i w:val="false"/>
          <w:color w:val="000000"/>
        </w:rPr>
        <w:t>
С-FPО-2 (№5–4)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сегіз жылдан кем емес, оның ішінде басшылық лауазымдарда жұмыс өтілі кемінде үш жыл, немесе тең деңгейдегі немесе келесі төмен тұрған санаттағы лауазымдарда кемінде екі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Азаматтық және Азаматтық іс жүргізу кодекстерін, Қазақстан Республикасы Жоғарғы сотының нормативтік қаулыларын,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 жұмысын ұйымдастыруды қамтамасыз етеді.</w:t>
            </w:r>
            <w:r>
              <w:br/>
            </w:r>
            <w:r>
              <w:rPr>
                <w:rFonts w:ascii="Times New Roman"/>
                <w:b w:val="false"/>
                <w:i w:val="false"/>
                <w:color w:val="000000"/>
                <w:sz w:val="20"/>
              </w:rPr>
              <w:t>
Департаменттің құрылымдық бөлімшелерімен, мемлекеттік органдармен және басқа да ұйымдармен өзара қарым-қатынас жасасуда Департамент атынан өкілдік етеді.</w:t>
            </w:r>
            <w:r>
              <w:br/>
            </w:r>
            <w:r>
              <w:rPr>
                <w:rFonts w:ascii="Times New Roman"/>
                <w:b w:val="false"/>
                <w:i w:val="false"/>
                <w:color w:val="000000"/>
                <w:sz w:val="20"/>
              </w:rPr>
              <w:t xml:space="preserve">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 </w:t>
            </w:r>
            <w:r>
              <w:br/>
            </w:r>
            <w:r>
              <w:rPr>
                <w:rFonts w:ascii="Times New Roman"/>
                <w:b w:val="false"/>
                <w:i w:val="false"/>
                <w:color w:val="000000"/>
                <w:sz w:val="20"/>
              </w:rPr>
              <w:t xml:space="preserve">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 </w:t>
            </w:r>
            <w:r>
              <w:br/>
            </w:r>
            <w:r>
              <w:rPr>
                <w:rFonts w:ascii="Times New Roman"/>
                <w:b w:val="false"/>
                <w:i w:val="false"/>
                <w:color w:val="000000"/>
                <w:sz w:val="20"/>
              </w:rPr>
              <w:t>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xml:space="preserve">
Департаменттің құзыретіне жататын мәселелер бойынша жеке және заңды тұлғалардың өтініштерін Қазақстан Республикасының заңнамасымен белгіленген тәртіпте және мерзімде қарауды қамтамасыз етеді. </w:t>
            </w:r>
            <w:r>
              <w:br/>
            </w:r>
            <w:r>
              <w:rPr>
                <w:rFonts w:ascii="Times New Roman"/>
                <w:b w:val="false"/>
                <w:i w:val="false"/>
                <w:color w:val="000000"/>
                <w:sz w:val="20"/>
              </w:rPr>
              <w:t xml:space="preserve">
Департаменттің жетекшілік ететін бөлімшелері қызметкерлерінің еңбек және қызметтік тәртіпті сақтауын бақылауды қамтамасыз етеді. </w:t>
            </w:r>
            <w:r>
              <w:br/>
            </w:r>
            <w:r>
              <w:rPr>
                <w:rFonts w:ascii="Times New Roman"/>
                <w:b w:val="false"/>
                <w:i w:val="false"/>
                <w:color w:val="000000"/>
                <w:sz w:val="20"/>
              </w:rPr>
              <w:t>
Департамент бастығы болмаған кезде оның міндетін атқарады.</w:t>
            </w:r>
            <w:r>
              <w:br/>
            </w:r>
            <w:r>
              <w:rPr>
                <w:rFonts w:ascii="Times New Roman"/>
                <w:b w:val="false"/>
                <w:i w:val="false"/>
                <w:color w:val="000000"/>
                <w:sz w:val="20"/>
              </w:rPr>
              <w:t xml:space="preserve">
Жоғары тұрған басшылықтың өзге де тапсырмаларын орындайды. </w:t>
            </w:r>
          </w:p>
        </w:tc>
      </w:tr>
    </w:tbl>
    <w:p>
      <w:pPr>
        <w:spacing w:after="0"/>
        <w:ind w:left="0"/>
        <w:jc w:val="left"/>
      </w:pPr>
      <w:r>
        <w:rPr>
          <w:rFonts w:ascii="Times New Roman"/>
          <w:b/>
          <w:i w:val="false"/>
          <w:color w:val="000000"/>
        </w:rPr>
        <w:t xml:space="preserve"> Аса маңызды істер жөніндегі аға инспектор – бастықтың режим жөніндегі көмекшісі</w:t>
      </w:r>
      <w:r>
        <w:br/>
      </w:r>
      <w:r>
        <w:rPr>
          <w:rFonts w:ascii="Times New Roman"/>
          <w:b/>
          <w:i w:val="false"/>
          <w:color w:val="000000"/>
        </w:rPr>
        <w:t>
С-FPО-7 (№5-5)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менеджмент,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мемлекеттік органдарда кемінде үш жыл, немесе осы санаттағы нақты лауазымның функционалдық бағыттарына сәйкес салалардағы жұмыс өтілі кемінде бес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«Мемлекеттік құпиялар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құпия режимін қамтамасыз етуде көмек көрсетеді, Агенттік пен Департамент басшылығының қойған өзге де тапсырмаларын орындайды.</w:t>
            </w:r>
          </w:p>
        </w:tc>
      </w:tr>
    </w:tbl>
    <w:p>
      <w:pPr>
        <w:spacing w:after="0"/>
        <w:ind w:left="0"/>
        <w:jc w:val="left"/>
      </w:pPr>
      <w:r>
        <w:rPr>
          <w:rFonts w:ascii="Times New Roman"/>
          <w:b/>
          <w:i w:val="false"/>
          <w:color w:val="000000"/>
        </w:rPr>
        <w:t xml:space="preserve"> Аса маңызды істер жөніндегі аға инспектор – кезекші офицер</w:t>
      </w:r>
      <w:r>
        <w:br/>
      </w:r>
      <w:r>
        <w:rPr>
          <w:rFonts w:ascii="Times New Roman"/>
          <w:b/>
          <w:i w:val="false"/>
          <w:color w:val="000000"/>
        </w:rPr>
        <w:t>
С-FPО-7 (№5-6)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менеджмент,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мемлекеттік органдарда кемінде үш жыл, немесе осы санаттағы нақты лауазымның функционалдық бағыттарына сәйкес салалардағы жұмыс өтілі кемінде бес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ЕУСС автоматтандырылған дерекқорларына енгізу үшін ЗС-1,ЗС-2 статистикалық карточкаларын уақытылы қояды; арыздар мен хабарламалардың ААЕК уақытылы тіркелуін және оның заңдылығын бақылайды, қолданыстағы заңнама талаптарына сәйкес олардың одан әрі қаралу тәртібін белгілейді, Департаментке кіріс құжаттар бойынша келіп түсетін хабарламаларды ААЕК тіркеу қажеттілігін анықтайды.</w:t>
            </w:r>
            <w:r>
              <w:br/>
            </w:r>
            <w:r>
              <w:rPr>
                <w:rFonts w:ascii="Times New Roman"/>
                <w:b w:val="false"/>
                <w:i w:val="false"/>
                <w:color w:val="000000"/>
                <w:sz w:val="20"/>
              </w:rPr>
              <w:t>
Агенттік пен Департамент басшылығының қойған өзге де тапсырмаларын орындайды.</w:t>
            </w:r>
          </w:p>
        </w:tc>
      </w:tr>
    </w:tbl>
    <w:p>
      <w:pPr>
        <w:spacing w:after="0"/>
        <w:ind w:left="0"/>
        <w:jc w:val="left"/>
      </w:pPr>
      <w:r>
        <w:rPr>
          <w:rFonts w:ascii="Times New Roman"/>
          <w:b/>
          <w:i w:val="false"/>
          <w:color w:val="000000"/>
        </w:rPr>
        <w:t xml:space="preserve"> Құпиялықты қамтамасыз ету бөлімі Құпиялықты қамтамасыз ету бөлімінің бастығы</w:t>
      </w:r>
      <w:r>
        <w:br/>
      </w:r>
      <w:r>
        <w:rPr>
          <w:rFonts w:ascii="Times New Roman"/>
          <w:b/>
          <w:i w:val="false"/>
          <w:color w:val="000000"/>
        </w:rPr>
        <w:t>
С-FPО-4 (№ 6–1)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5"/>
        <w:gridCol w:w="10585"/>
      </w:tblGrid>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мамандығы бойынша білімі болғаны дұрыс немесе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мемлекеттік және жергілікті басқару, мұрағат жүргізу, іс жүргізу және құжаттамалық қамтамасыз ету) немесе </w:t>
            </w:r>
            <w:r>
              <w:rPr>
                <w:rFonts w:ascii="Times New Roman"/>
                <w:b/>
                <w:i w:val="false"/>
                <w:color w:val="000000"/>
                <w:sz w:val="20"/>
              </w:rPr>
              <w:t>«Техникалық ғылымдар мен технологиялар»</w:t>
            </w:r>
            <w:r>
              <w:rPr>
                <w:rFonts w:ascii="Times New Roman"/>
                <w:b w:val="false"/>
                <w:i w:val="false"/>
                <w:color w:val="000000"/>
                <w:sz w:val="20"/>
              </w:rPr>
              <w:t xml:space="preserve"> (ақпараттық жүйелер, автоматтандыру және басқару) немесе </w:t>
            </w:r>
            <w:r>
              <w:rPr>
                <w:rFonts w:ascii="Times New Roman"/>
                <w:b/>
                <w:i w:val="false"/>
                <w:color w:val="000000"/>
                <w:sz w:val="20"/>
              </w:rPr>
              <w:t xml:space="preserve">«Әскери іс және қауіпсіздік» </w:t>
            </w:r>
            <w:r>
              <w:rPr>
                <w:rFonts w:ascii="Times New Roman"/>
                <w:b w:val="false"/>
                <w:i w:val="false"/>
                <w:color w:val="000000"/>
                <w:sz w:val="20"/>
              </w:rPr>
              <w:t>(ақпараттық қауіпсіздік жүйесі)</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бес жыл жұмыс өтілі, оның ішінде тең дәрежелі лауазымдарда немесе келесі төмен тұрған санаттағы лауазымдарда не кемінде екі жыл, кемінде жеті жыл мемлекеттік қызметте жұмыс өтілі, оның ішінде кемінде үші жыл басшы лауазымдарында не осы санаттағы нақты лауазымдардың функционалдық бағыттарына сәйкес салаларда кемінде тоғыз жыл жұмыс өтілі, оның ішінде басшы лауазымдарында кемінде төрт жыл жұмыс өтілі.</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«Мемлекеттік құпиялар туралы» Қазақстан Республикасының Заңдарын,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жұмысына басшылық етеді, қарамағындағылардың лауазымдық міндеттерінің көлемі мен мазмұнын анықтайды, оларды бөлім қызметкерлерінің арасына бөледі, олардың орындалуына бақылау жасайды.</w:t>
            </w:r>
            <w:r>
              <w:br/>
            </w:r>
            <w:r>
              <w:rPr>
                <w:rFonts w:ascii="Times New Roman"/>
                <w:b w:val="false"/>
                <w:i w:val="false"/>
                <w:color w:val="000000"/>
                <w:sz w:val="20"/>
              </w:rPr>
              <w:t xml:space="preserve">
Құпиялықты қамтамасыз ету жұмысын ұйымдастырады, оның Департаменттегі жай-күйіне үнемі бақылау жасайды. </w:t>
            </w:r>
            <w:r>
              <w:br/>
            </w:r>
            <w:r>
              <w:rPr>
                <w:rFonts w:ascii="Times New Roman"/>
                <w:b w:val="false"/>
                <w:i w:val="false"/>
                <w:color w:val="000000"/>
                <w:sz w:val="20"/>
              </w:rPr>
              <w:t xml:space="preserve">
Мәліметтердің уақытылы құпияландырылуына бақылау жасайды, Департаменттегі құжаттарды құпияландыру деңгейін анықтау мен өзгертудің дұрыстығын қадағалайды. </w:t>
            </w:r>
            <w:r>
              <w:br/>
            </w:r>
            <w:r>
              <w:rPr>
                <w:rFonts w:ascii="Times New Roman"/>
                <w:b w:val="false"/>
                <w:i w:val="false"/>
                <w:color w:val="000000"/>
                <w:sz w:val="20"/>
              </w:rPr>
              <w:t xml:space="preserve">
Департамент бастығына және тиісті уәкілетті органдарға мемлекеттік құпияларды құрайтын мәліметтерді тарату фактілері, сондай-ақ мұндай мәліметтері бар құжаттарды жоғалту немесе ұрлау фактілері туралы хабарлайды. </w:t>
            </w:r>
            <w:r>
              <w:br/>
            </w:r>
            <w:r>
              <w:rPr>
                <w:rFonts w:ascii="Times New Roman"/>
                <w:b w:val="false"/>
                <w:i w:val="false"/>
                <w:color w:val="000000"/>
                <w:sz w:val="20"/>
              </w:rPr>
              <w:t xml:space="preserve">
Мемлекеттік құпияларды қорғау мәселелері бойынша Департаменттің жоспарын әзірлеуге басшылық етеді және есеп беру құжаттарын дайындауды қамтамасыз етеді. </w:t>
            </w:r>
            <w:r>
              <w:br/>
            </w:r>
            <w:r>
              <w:rPr>
                <w:rFonts w:ascii="Times New Roman"/>
                <w:b w:val="false"/>
                <w:i w:val="false"/>
                <w:color w:val="000000"/>
                <w:sz w:val="20"/>
              </w:rPr>
              <w:t xml:space="preserve">
Жоғары тұрған басшылардың басқа да тапсырмаларын орындайды. </w:t>
            </w:r>
          </w:p>
        </w:tc>
      </w:tr>
    </w:tbl>
    <w:p>
      <w:pPr>
        <w:spacing w:after="0"/>
        <w:ind w:left="0"/>
        <w:jc w:val="left"/>
      </w:pPr>
      <w:r>
        <w:rPr>
          <w:rFonts w:ascii="Times New Roman"/>
          <w:b/>
          <w:i w:val="false"/>
          <w:color w:val="000000"/>
        </w:rPr>
        <w:t xml:space="preserve"> Құпиялықты қамтамасыз ету бөлімінің аса маңызды істер жөніндегі аға инспекторы </w:t>
      </w:r>
      <w:r>
        <w:br/>
      </w:r>
      <w:r>
        <w:rPr>
          <w:rFonts w:ascii="Times New Roman"/>
          <w:b/>
          <w:i w:val="false"/>
          <w:color w:val="000000"/>
        </w:rPr>
        <w:t>
С-FPО-7 (№6-2)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5"/>
        <w:gridCol w:w="10585"/>
      </w:tblGrid>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мамандығы бойынша білімі болғаны дұрыс немесе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мемлекеттік және жергілікті басқару, мұрағат жүргізу, іс жүргізу және құжаттамалық қамтамасыз ету) немесе </w:t>
            </w:r>
            <w:r>
              <w:rPr>
                <w:rFonts w:ascii="Times New Roman"/>
                <w:b/>
                <w:i w:val="false"/>
                <w:color w:val="000000"/>
                <w:sz w:val="20"/>
              </w:rPr>
              <w:t>«Техникалық ғылымдар мен технологиялар»</w:t>
            </w:r>
            <w:r>
              <w:rPr>
                <w:rFonts w:ascii="Times New Roman"/>
                <w:b w:val="false"/>
                <w:i w:val="false"/>
                <w:color w:val="000000"/>
                <w:sz w:val="20"/>
              </w:rPr>
              <w:t xml:space="preserve"> (ақпараттық жүйелер, автоматтандыру және басқару) немесе </w:t>
            </w:r>
            <w:r>
              <w:rPr>
                <w:rFonts w:ascii="Times New Roman"/>
                <w:b/>
                <w:i w:val="false"/>
                <w:color w:val="000000"/>
                <w:sz w:val="20"/>
              </w:rPr>
              <w:t xml:space="preserve">«Әскери іс және қауіпсіздік» </w:t>
            </w:r>
            <w:r>
              <w:rPr>
                <w:rFonts w:ascii="Times New Roman"/>
                <w:b w:val="false"/>
                <w:i w:val="false"/>
                <w:color w:val="000000"/>
                <w:sz w:val="20"/>
              </w:rPr>
              <w:t>(ақпараттық қауіпсіздік жүйесі)</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1035"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екі жыл жұмыс өтілі немесе кемінде үш жыл мемлекеттік қызметте жұмыс өтілі осы санаттағы нақты лауазымдардың функционалдық бағыттарына сәйкес салаларда кемінде бес жыл жұмыс өтілі</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«Мемлекеттік құпиялар туралы» Қазақстан Республикасының Заңдарын,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лауазымдық міндеттерін білуі, сондай-ақ жүктелген міндеттерді орындау үшін қажетті мемлекеттік құпияларды қорғау саласындағы нормативтік құқықтық актілердің талаптарын зерделеуі тиіс. Өзінің кәсіби деңгейін үнемі жетілдіруі тиіс.</w:t>
            </w:r>
            <w:r>
              <w:br/>
            </w:r>
            <w:r>
              <w:rPr>
                <w:rFonts w:ascii="Times New Roman"/>
                <w:b w:val="false"/>
                <w:i w:val="false"/>
                <w:color w:val="000000"/>
                <w:sz w:val="20"/>
              </w:rPr>
              <w:t>
Құпиялық режимін қамтамасыз ету мәселелері бойынша әдістемелік ұсынымдар мен жаднамалар әзірлейді. Агенттіктің қызметкерлерімен мемлекеттік құпияларды қорғау мәселелерін реттейтін нормативтік құқықтық құжаттарды зерделеу сабақтарын өткізуге қатысады.</w:t>
            </w:r>
            <w:r>
              <w:br/>
            </w:r>
            <w:r>
              <w:rPr>
                <w:rFonts w:ascii="Times New Roman"/>
                <w:b w:val="false"/>
                <w:i w:val="false"/>
                <w:color w:val="000000"/>
                <w:sz w:val="20"/>
              </w:rPr>
              <w:t>
Қаржы полициясы органдарында жүктелген бағыттардағы жұмыстың жай-күйіне талдау жасайды, оларды жетілдіру жөнінде ұсыныстар енгізеді.</w:t>
            </w:r>
            <w:r>
              <w:br/>
            </w:r>
            <w:r>
              <w:rPr>
                <w:rFonts w:ascii="Times New Roman"/>
                <w:b w:val="false"/>
                <w:i w:val="false"/>
                <w:color w:val="000000"/>
                <w:sz w:val="20"/>
              </w:rPr>
              <w:t>
Өз құзыреті шегінде орындаушылардан құпиялық режимін қамтамасыз ету жөніндегі нормативтік құжаттардың талаптарын сақтауларын бақылайды және талап етеді.</w:t>
            </w:r>
            <w:r>
              <w:br/>
            </w:r>
            <w:r>
              <w:rPr>
                <w:rFonts w:ascii="Times New Roman"/>
                <w:b w:val="false"/>
                <w:i w:val="false"/>
                <w:color w:val="000000"/>
                <w:sz w:val="20"/>
              </w:rPr>
              <w:t>
Жоғары тұрған басшылардың басқа да тапсырмаларын орындайды.</w:t>
            </w:r>
          </w:p>
        </w:tc>
      </w:tr>
    </w:tbl>
    <w:p>
      <w:pPr>
        <w:spacing w:after="0"/>
        <w:ind w:left="0"/>
        <w:jc w:val="left"/>
      </w:pPr>
      <w:r>
        <w:rPr>
          <w:rFonts w:ascii="Times New Roman"/>
          <w:b/>
          <w:i w:val="false"/>
          <w:color w:val="000000"/>
        </w:rPr>
        <w:t xml:space="preserve"> Құпиялықты қамтамасыз ету бөлімінің аға инспекторы </w:t>
      </w:r>
      <w:r>
        <w:br/>
      </w:r>
      <w:r>
        <w:rPr>
          <w:rFonts w:ascii="Times New Roman"/>
          <w:b/>
          <w:i w:val="false"/>
          <w:color w:val="000000"/>
        </w:rPr>
        <w:t>
С-FPО-8 (№6-3)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5"/>
        <w:gridCol w:w="10585"/>
      </w:tblGrid>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мамандығы бойынша білімі болғаны дұрыс немесе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мемлекеттік және жергілікті басқару, мұрағат жүргізу, іс жүргізу және құжаттамалық қамтамасыз ету) немесе </w:t>
            </w:r>
            <w:r>
              <w:rPr>
                <w:rFonts w:ascii="Times New Roman"/>
                <w:b/>
                <w:i w:val="false"/>
                <w:color w:val="000000"/>
                <w:sz w:val="20"/>
              </w:rPr>
              <w:t>«Техникалық ғылымдар мен технологиялар»</w:t>
            </w:r>
            <w:r>
              <w:rPr>
                <w:rFonts w:ascii="Times New Roman"/>
                <w:b w:val="false"/>
                <w:i w:val="false"/>
                <w:color w:val="000000"/>
                <w:sz w:val="20"/>
              </w:rPr>
              <w:t xml:space="preserve"> (ақпараттық жүйелер, автоматтандыру және басқару) немесе </w:t>
            </w:r>
            <w:r>
              <w:rPr>
                <w:rFonts w:ascii="Times New Roman"/>
                <w:b/>
                <w:i w:val="false"/>
                <w:color w:val="000000"/>
                <w:sz w:val="20"/>
              </w:rPr>
              <w:t xml:space="preserve">«Әскери іс және қауіпсіздік» </w:t>
            </w:r>
            <w:r>
              <w:rPr>
                <w:rFonts w:ascii="Times New Roman"/>
                <w:b w:val="false"/>
                <w:i w:val="false"/>
                <w:color w:val="000000"/>
                <w:sz w:val="20"/>
              </w:rPr>
              <w:t>(ақпараттық қауіпсіздік жүйесі)</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бір жыл жұмыс өтілі немесе кемінде екі жыл мемлекеттік қызметте жұмыс өтілі осы санаттағы нақты лауазымдардың функционалдық бағыттарына сәйкес салаларда кемінде үш жыл жұмыс өтілі</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«Мемлекеттік құпиялар туралы» Қазақстан Республикасының Заңдарын,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Өзінің лауазымдық міндеттерін білуі, сондай-ақ жүктелген міндеттерді орындау үшін қажетті мемлекеттік құпияларды қорғау саласындағы нормативтік құқықтық актілердің талаптарын зерделеуі тиіс. Өзінің кәсіби деңгейін үнемі жетілдіруі тиіс. </w:t>
            </w:r>
            <w:r>
              <w:br/>
            </w:r>
            <w:r>
              <w:rPr>
                <w:rFonts w:ascii="Times New Roman"/>
                <w:b w:val="false"/>
                <w:i w:val="false"/>
                <w:color w:val="000000"/>
                <w:sz w:val="20"/>
              </w:rPr>
              <w:t>
Құпиялық режимін қамтамасыз ету мәселелері бойынша әдістемелік ұсынымдар мен жаднамалар әзірлейді. Агенттіктің қызметкерлерімен мемлекеттік құпияларды қорғау мәселелерін реттейтін нормативтік құқықтық құжаттарды зерделеу сабақтарын өткізуге қатысады.</w:t>
            </w:r>
            <w:r>
              <w:br/>
            </w:r>
            <w:r>
              <w:rPr>
                <w:rFonts w:ascii="Times New Roman"/>
                <w:b w:val="false"/>
                <w:i w:val="false"/>
                <w:color w:val="000000"/>
                <w:sz w:val="20"/>
              </w:rPr>
              <w:t>
Қаржы полициясы органдарында жүктелген бағыттардағы жұмыстың жай-күйіне талдау жасайды, оларды жетілдіру жөнінде ұсыныстар енгізеді;</w:t>
            </w:r>
            <w:r>
              <w:br/>
            </w:r>
            <w:r>
              <w:rPr>
                <w:rFonts w:ascii="Times New Roman"/>
                <w:b w:val="false"/>
                <w:i w:val="false"/>
                <w:color w:val="000000"/>
                <w:sz w:val="20"/>
              </w:rPr>
              <w:t xml:space="preserve">
Өз құзыреті шегінде орындаушылардан құпиялық режимін қамтамасыз ету жөніндегі нормативтік құжаттардың талаптарын сақтауларын бақылайды және талап етеді. </w:t>
            </w:r>
            <w:r>
              <w:br/>
            </w:r>
            <w:r>
              <w:rPr>
                <w:rFonts w:ascii="Times New Roman"/>
                <w:b w:val="false"/>
                <w:i w:val="false"/>
                <w:color w:val="000000"/>
                <w:sz w:val="20"/>
              </w:rPr>
              <w:t>
Жоғары тұрған басшылардың басқа да тапсырмаларын орындайды.</w:t>
            </w:r>
          </w:p>
        </w:tc>
      </w:tr>
    </w:tbl>
    <w:p>
      <w:pPr>
        <w:spacing w:after="0"/>
        <w:ind w:left="0"/>
        <w:jc w:val="left"/>
      </w:pPr>
      <w:r>
        <w:rPr>
          <w:rFonts w:ascii="Times New Roman"/>
          <w:b/>
          <w:i w:val="false"/>
          <w:color w:val="000000"/>
        </w:rPr>
        <w:t xml:space="preserve"> Құпиялықты қамтамасыз ету бөлімінің инспекторы</w:t>
      </w:r>
      <w:r>
        <w:br/>
      </w:r>
      <w:r>
        <w:rPr>
          <w:rFonts w:ascii="Times New Roman"/>
          <w:b/>
          <w:i w:val="false"/>
          <w:color w:val="000000"/>
        </w:rPr>
        <w:t>
С-FPО-9 (№6-4)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10615"/>
      </w:tblGrid>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мамандығы бойынша білімі болғаны дұрыс немесе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мемлекеттік және жергілікті басқару, мұрағат жүргізу, іс жүргізу және құжаттамалық қамтамасыз ету) немесе </w:t>
            </w:r>
            <w:r>
              <w:rPr>
                <w:rFonts w:ascii="Times New Roman"/>
                <w:b/>
                <w:i w:val="false"/>
                <w:color w:val="000000"/>
                <w:sz w:val="20"/>
              </w:rPr>
              <w:t>«Техникалық ғылымдар мен технологиялар»</w:t>
            </w:r>
            <w:r>
              <w:rPr>
                <w:rFonts w:ascii="Times New Roman"/>
                <w:b w:val="false"/>
                <w:i w:val="false"/>
                <w:color w:val="000000"/>
                <w:sz w:val="20"/>
              </w:rPr>
              <w:t xml:space="preserve"> (ақпараттық жүйелер, автоматтандыру және басқару) немесе </w:t>
            </w:r>
            <w:r>
              <w:rPr>
                <w:rFonts w:ascii="Times New Roman"/>
                <w:b/>
                <w:i w:val="false"/>
                <w:color w:val="000000"/>
                <w:sz w:val="20"/>
              </w:rPr>
              <w:t xml:space="preserve">«Әскери іс және қауіпсіздік» </w:t>
            </w:r>
            <w:r>
              <w:rPr>
                <w:rFonts w:ascii="Times New Roman"/>
                <w:b w:val="false"/>
                <w:i w:val="false"/>
                <w:color w:val="000000"/>
                <w:sz w:val="20"/>
              </w:rPr>
              <w:t>(ақпараттық қауіпсіздік жүйесі)</w:t>
            </w:r>
          </w:p>
        </w:tc>
      </w:tr>
      <w:tr>
        <w:trPr>
          <w:trHeight w:val="825"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«Мемлекеттік құпиялар туралы» Қазақстан Республикасының Заңдарын,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лауазымдық міндеттерін білуі, сондай-ақ жүктелген міндеттерді орындау үшін қажетті мемлекеттік құпияларды қорғау саласындағы нормативтік құқықтық актілердің талаптарын зерделеуі тиіс. Өзінің кәсіби деңгейін үнемі жетілдіруі тиіс.</w:t>
            </w:r>
            <w:r>
              <w:br/>
            </w:r>
            <w:r>
              <w:rPr>
                <w:rFonts w:ascii="Times New Roman"/>
                <w:b w:val="false"/>
                <w:i w:val="false"/>
                <w:color w:val="000000"/>
                <w:sz w:val="20"/>
              </w:rPr>
              <w:t>
Құпиялық режимін қамтамасыз ету мәселелері бойынша әдістемелік ұсынымдар мен жаднамалар әзірлейді. Агенттіктің қызметкерлерімен мемлекеттік құпияларды қорғау мәселелерін реттейтін нормативтік құқықтық құжаттарды зерделеу сабақтарын өткізуге қатысады.</w:t>
            </w:r>
            <w:r>
              <w:br/>
            </w:r>
            <w:r>
              <w:rPr>
                <w:rFonts w:ascii="Times New Roman"/>
                <w:b w:val="false"/>
                <w:i w:val="false"/>
                <w:color w:val="000000"/>
                <w:sz w:val="20"/>
              </w:rPr>
              <w:t>
Қаржы полициясы органдарында жүктелген бағыттардағы жұмыстың жай-күйіне талдау жасайды, оларды жетілдіру жөнінде ұсыныстар енгізеді;</w:t>
            </w:r>
            <w:r>
              <w:br/>
            </w:r>
            <w:r>
              <w:rPr>
                <w:rFonts w:ascii="Times New Roman"/>
                <w:b w:val="false"/>
                <w:i w:val="false"/>
                <w:color w:val="000000"/>
                <w:sz w:val="20"/>
              </w:rPr>
              <w:t>
Өз құзыреті шегінде орындаушылардан құпиялық режимін қамтамасыз ету жөніндегі нормативтік құжаттардың талаптарын сақтауларын бақылайды және талап етеді.</w:t>
            </w:r>
            <w:r>
              <w:br/>
            </w:r>
            <w:r>
              <w:rPr>
                <w:rFonts w:ascii="Times New Roman"/>
                <w:b w:val="false"/>
                <w:i w:val="false"/>
                <w:color w:val="000000"/>
                <w:sz w:val="20"/>
              </w:rPr>
              <w:t>
Жоғары тұрған басшылардың басқа да тапсырмаларын орындайды.</w:t>
            </w:r>
          </w:p>
        </w:tc>
      </w:tr>
    </w:tbl>
    <w:p>
      <w:pPr>
        <w:spacing w:after="0"/>
        <w:ind w:left="0"/>
        <w:jc w:val="left"/>
      </w:pPr>
      <w:r>
        <w:rPr>
          <w:rFonts w:ascii="Times New Roman"/>
          <w:b/>
          <w:i w:val="false"/>
          <w:color w:val="000000"/>
        </w:rPr>
        <w:t xml:space="preserve"> Ұйымдастыру-бақылау басқармасы - инспекция Ұйымдастыру-бақылау басқармасының бастығы – инспекцияның бастығы</w:t>
      </w:r>
      <w:r>
        <w:br/>
      </w:r>
      <w:r>
        <w:rPr>
          <w:rFonts w:ascii="Times New Roman"/>
          <w:b/>
          <w:i w:val="false"/>
          <w:color w:val="000000"/>
        </w:rPr>
        <w:t>
С-FPО-3 (№7–1)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екі жыл, не мемлекеттік органдарда кемінде сегіз жыл, оның ішінде басшылық лауазымдарда кемінде төрт жыл, осы санаттағы нақты лауазымның функционалдық бағыттарына сәйкес салаларындағы жұмыс өтілі кемінде он жыл, оның ішінде басшылық лауазымдарда кемінде төрт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Біліміне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 жүргізеді және жұмысын ұйымдастырады, департамент басшылығы мен құрылымдық бөлімшелердің бастықтары арасында, басқа да мемлекеттік органдармен және олардың лауазымды қызметкерлерімен өзара іс-қимыл жасасады. Департамент бастығы жүктеген өзге де міндеттерді атқарады.</w:t>
            </w:r>
            <w:r>
              <w:br/>
            </w:r>
            <w:r>
              <w:rPr>
                <w:rFonts w:ascii="Times New Roman"/>
                <w:b w:val="false"/>
                <w:i w:val="false"/>
                <w:color w:val="000000"/>
                <w:sz w:val="20"/>
              </w:rPr>
              <w:t xml:space="preserve">
Кезекші бөлімі мен айдауыл бөлімінің жұмысын; есепке алу-тіркеу тәртібінің жүргізілуін, есептің дайындылығын және салыстырып тексерудің жүргізілуін; тәулік сайынғы мәліметтердің сапалы құрастырылуын; Агенттіктің алқа отырысына, Департаменттің жедел және аппарат мәжілістеріне материалдардың дайындығын; бизнес-ассоциацияларымен </w:t>
            </w:r>
            <w:r>
              <w:rPr>
                <w:rFonts w:ascii="Times New Roman"/>
                <w:b w:val="false"/>
                <w:i/>
                <w:color w:val="000000"/>
                <w:sz w:val="20"/>
              </w:rPr>
              <w:t>(орта және шағын бизнес субъектілері)</w:t>
            </w:r>
            <w:r>
              <w:rPr>
                <w:rFonts w:ascii="Times New Roman"/>
                <w:b w:val="false"/>
                <w:i w:val="false"/>
                <w:color w:val="000000"/>
                <w:sz w:val="20"/>
              </w:rPr>
              <w:t xml:space="preserve"> кездесулерге ақпараттық материалдардың дайындығын; Құқық қорғау органдарының Үйлестіру Кеңесіне, Тәртіптік Кеңеске, жергілікті атқару және өкілетті билік органдарының мәжілістеріне анықтамалық материалдарын дайындығын бақылайды.</w:t>
            </w:r>
          </w:p>
        </w:tc>
      </w:tr>
    </w:tbl>
    <w:p>
      <w:pPr>
        <w:spacing w:after="0"/>
        <w:ind w:left="0"/>
        <w:jc w:val="left"/>
      </w:pPr>
      <w:r>
        <w:rPr>
          <w:rFonts w:ascii="Times New Roman"/>
          <w:b/>
          <w:i w:val="false"/>
          <w:color w:val="000000"/>
        </w:rPr>
        <w:t xml:space="preserve"> ҰББ-и жоспарлау және бақылау бөлімінің бастығы</w:t>
      </w:r>
      <w:r>
        <w:br/>
      </w:r>
      <w:r>
        <w:rPr>
          <w:rFonts w:ascii="Times New Roman"/>
          <w:b/>
          <w:i w:val="false"/>
          <w:color w:val="000000"/>
        </w:rPr>
        <w:t>
С-FPО-5 (№7–2)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төрт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xml:space="preserve">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 </w:t>
            </w:r>
            <w:r>
              <w:br/>
            </w:r>
            <w:r>
              <w:rPr>
                <w:rFonts w:ascii="Times New Roman"/>
                <w:b w:val="false"/>
                <w:i w:val="false"/>
                <w:color w:val="000000"/>
                <w:sz w:val="20"/>
              </w:rPr>
              <w:t>
Жоғары тұрған басшылықтың өзге де тапсырмаларын орындайды.</w:t>
            </w:r>
          </w:p>
        </w:tc>
      </w:tr>
    </w:tbl>
    <w:p>
      <w:pPr>
        <w:spacing w:after="0"/>
        <w:ind w:left="0"/>
        <w:jc w:val="left"/>
      </w:pPr>
      <w:r>
        <w:rPr>
          <w:rFonts w:ascii="Times New Roman"/>
          <w:b/>
          <w:i w:val="false"/>
          <w:color w:val="000000"/>
        </w:rPr>
        <w:t xml:space="preserve"> ҰББ-и жоспарлау және бақылау бөлімінің аса маңызды істер жөніндегі аға инспекторы</w:t>
      </w:r>
      <w:r>
        <w:br/>
      </w:r>
      <w:r>
        <w:rPr>
          <w:rFonts w:ascii="Times New Roman"/>
          <w:b/>
          <w:i w:val="false"/>
          <w:color w:val="000000"/>
        </w:rPr>
        <w:t>
С-FPО-7 (№7–3)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Алқа мәжілісіне материалдарды (баяндамаларды, талдау анықтамалары, ақпараттар) дайындауды жүзеге асырады.</w:t>
            </w:r>
            <w:r>
              <w:br/>
            </w:r>
            <w:r>
              <w:rPr>
                <w:rFonts w:ascii="Times New Roman"/>
                <w:b w:val="false"/>
                <w:i w:val="false"/>
                <w:color w:val="000000"/>
                <w:sz w:val="20"/>
              </w:rPr>
              <w:t>
Департамент қызметтерінің Агенттіктің алқасына анықтамалық материалдарды уақытылы ұсынуын бақылайды.</w:t>
            </w:r>
            <w:r>
              <w:br/>
            </w:r>
            <w:r>
              <w:rPr>
                <w:rFonts w:ascii="Times New Roman"/>
                <w:b w:val="false"/>
                <w:i w:val="false"/>
                <w:color w:val="000000"/>
                <w:sz w:val="20"/>
              </w:rPr>
              <w:t>
Департаменттің жедел мәжілістеріне талдау материалдарын дайындайды.</w:t>
            </w:r>
            <w:r>
              <w:br/>
            </w:r>
            <w:r>
              <w:rPr>
                <w:rFonts w:ascii="Times New Roman"/>
                <w:b w:val="false"/>
                <w:i w:val="false"/>
                <w:color w:val="000000"/>
                <w:sz w:val="20"/>
              </w:rPr>
              <w:t xml:space="preserve">
Департаменттің жедел мәжілістерінің қорытындыларын талдайды, хаттама жазады және шешімдерді дайындайды, сондай-ақ ЭСЖКД құрылымдық бөлімшелеріне Департамент басшыларының нұсқаулары мен тапсырмаларын құрастырады. </w:t>
            </w:r>
            <w:r>
              <w:br/>
            </w:r>
            <w:r>
              <w:rPr>
                <w:rFonts w:ascii="Times New Roman"/>
                <w:b w:val="false"/>
                <w:i w:val="false"/>
                <w:color w:val="000000"/>
                <w:sz w:val="20"/>
              </w:rPr>
              <w:t xml:space="preserve">
Департаменттің құрылымдық бөлімшелерінің жедел-қызметтік іс-әрекеттерін инспекциялауға қатысады. </w:t>
            </w:r>
            <w:r>
              <w:br/>
            </w:r>
            <w:r>
              <w:rPr>
                <w:rFonts w:ascii="Times New Roman"/>
                <w:b w:val="false"/>
                <w:i w:val="false"/>
                <w:color w:val="000000"/>
                <w:sz w:val="20"/>
              </w:rPr>
              <w:t>
Инспекторлық тексерістерді жүргізу кестесін құрастырады.</w:t>
            </w:r>
            <w:r>
              <w:br/>
            </w:r>
            <w:r>
              <w:rPr>
                <w:rFonts w:ascii="Times New Roman"/>
                <w:b w:val="false"/>
                <w:i w:val="false"/>
                <w:color w:val="000000"/>
                <w:sz w:val="20"/>
              </w:rPr>
              <w:t>
Инспекторлық тексерістердің қорытындылары бойынша Департамент бөлімшелерінің инспекциялау нәтижелері туралы анықтамаларды дайындайды, Агенттіктің ҰБД-И ақпарат береді.</w:t>
            </w:r>
            <w:r>
              <w:br/>
            </w:r>
            <w:r>
              <w:rPr>
                <w:rFonts w:ascii="Times New Roman"/>
                <w:b w:val="false"/>
                <w:i w:val="false"/>
                <w:color w:val="000000"/>
                <w:sz w:val="20"/>
              </w:rPr>
              <w:t xml:space="preserve">
ҰББ-инспекциясы бастығының және оның орынбасарының тапсырған (бақылау тапсырмаларын) Агенттік басшылығының нұсқауларын орындауды қамтамасыз етеді. </w:t>
            </w:r>
            <w:r>
              <w:br/>
            </w:r>
            <w:r>
              <w:rPr>
                <w:rFonts w:ascii="Times New Roman"/>
                <w:b w:val="false"/>
                <w:i w:val="false"/>
                <w:color w:val="000000"/>
                <w:sz w:val="20"/>
              </w:rPr>
              <w:t>
Департамент қызметтерінің Агенттік басшылығының тапсырмаларын бекітілімдерді қалыптастыру немесе нұсқауларды дайындау арқылы орындауды қамтамасыз етеді.</w:t>
            </w:r>
            <w:r>
              <w:br/>
            </w:r>
            <w:r>
              <w:rPr>
                <w:rFonts w:ascii="Times New Roman"/>
                <w:b w:val="false"/>
                <w:i w:val="false"/>
                <w:color w:val="000000"/>
                <w:sz w:val="20"/>
              </w:rPr>
              <w:t>
Департаменттің құрылымдық бөлімшелерін Агенттік басшылығының келіп түскен нұсқауларымен және тапсырмаларымен, ҚР ЭСЖКА аппараттық және жедел мәжілістерінің хаттамаларымен, сондай-ақ қаржы полициясы органдарының жедел-қызметтік іс-әрекетінің негізгі бағыттары бойынша бұйрықтарымен, нұсқаулықтарымен таныстырады.</w:t>
            </w:r>
            <w:r>
              <w:br/>
            </w:r>
            <w:r>
              <w:rPr>
                <w:rFonts w:ascii="Times New Roman"/>
                <w:b w:val="false"/>
                <w:i w:val="false"/>
                <w:color w:val="000000"/>
                <w:sz w:val="20"/>
              </w:rPr>
              <w:t>
Мемлекеттік органдарға (жергілікті атқарушы және өкілетті билік органдары, прокуратура) жолданатын Департамент жұмысының негізгі көрсеткіштері бойынша қажетті анықтамалар мен ақпараттарды дайындауды қамтамасыз етеді.</w:t>
            </w:r>
            <w:r>
              <w:br/>
            </w:r>
            <w:r>
              <w:rPr>
                <w:rFonts w:ascii="Times New Roman"/>
                <w:b w:val="false"/>
                <w:i w:val="false"/>
                <w:color w:val="000000"/>
                <w:sz w:val="20"/>
              </w:rPr>
              <w:t>
Агенттіктен келіп түскен «құпия» белгісі бар, сондай-ақ «қызмет бабында пайдалану үшін» белгісі бар құжаттарды орындауды және оларды бақылауды қамтамасыз етеді.</w:t>
            </w:r>
          </w:p>
        </w:tc>
      </w:tr>
    </w:tbl>
    <w:p>
      <w:pPr>
        <w:spacing w:after="0"/>
        <w:ind w:left="0"/>
        <w:jc w:val="left"/>
      </w:pPr>
      <w:r>
        <w:rPr>
          <w:rFonts w:ascii="Times New Roman"/>
          <w:b/>
          <w:i w:val="false"/>
          <w:color w:val="000000"/>
        </w:rPr>
        <w:t xml:space="preserve"> ҰББ-и жоспарлау және бақылау басқармасының аға инспекторы</w:t>
      </w:r>
      <w:r>
        <w:br/>
      </w:r>
      <w:r>
        <w:rPr>
          <w:rFonts w:ascii="Times New Roman"/>
          <w:b/>
          <w:i w:val="false"/>
          <w:color w:val="000000"/>
        </w:rPr>
        <w:t>
С-FPО-8 (№7-4)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қажет.</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қызметі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және өңірлік бағдарламалық құжаттар шегінде ақпарат дайындайды және оның орындалуын бақылайды. </w:t>
            </w:r>
            <w:r>
              <w:br/>
            </w:r>
            <w:r>
              <w:rPr>
                <w:rFonts w:ascii="Times New Roman"/>
                <w:b w:val="false"/>
                <w:i w:val="false"/>
                <w:color w:val="000000"/>
                <w:sz w:val="20"/>
              </w:rPr>
              <w:t>
Алматы қала құқық қорғау органдарының Үйлестіру Кеңесіне, сондай-ақ жергілікті атқарушы және өкілеттік билік органдарының (маслихат және әкімдік) мәжілістері мен басқа да іс-шараларына материалдар дайындайды.</w:t>
            </w:r>
            <w:r>
              <w:br/>
            </w:r>
            <w:r>
              <w:rPr>
                <w:rFonts w:ascii="Times New Roman"/>
                <w:b w:val="false"/>
                <w:i w:val="false"/>
                <w:color w:val="000000"/>
                <w:sz w:val="20"/>
              </w:rPr>
              <w:t>
Құқық қорғау органдарының Үйлестіру Кеңесінің және басқа да ведомствоаралық мәжілістері шешімдерінің орындалу жағдайын үйлестіреді, аталған мәжілістердің хаттамаларын жүргізеді.</w:t>
            </w:r>
            <w:r>
              <w:br/>
            </w:r>
            <w:r>
              <w:rPr>
                <w:rFonts w:ascii="Times New Roman"/>
                <w:b w:val="false"/>
                <w:i w:val="false"/>
                <w:color w:val="000000"/>
                <w:sz w:val="20"/>
              </w:rPr>
              <w:t>
Агенттік жанындағы Тәртіптік Кеңеске мемлекеттік қызмет істері бойынша мәліметтер мен ұсыныстар дайындайды, Тәртіптік Кеңес бұйрықтарының орындалуын бақылайды.</w:t>
            </w:r>
            <w:r>
              <w:br/>
            </w:r>
            <w:r>
              <w:rPr>
                <w:rFonts w:ascii="Times New Roman"/>
                <w:b w:val="false"/>
                <w:i w:val="false"/>
                <w:color w:val="000000"/>
                <w:sz w:val="20"/>
              </w:rPr>
              <w:t xml:space="preserve">
Агенттіктің тоқсан сайынғы негізгі іс-шаралар жоспарларын және алдағы кезеңге арналған жоспарды Департаменттің құрылымдық бөлімшелерінің назарына жеткізеді. </w:t>
            </w:r>
            <w:r>
              <w:br/>
            </w:r>
            <w:r>
              <w:rPr>
                <w:rFonts w:ascii="Times New Roman"/>
                <w:b w:val="false"/>
                <w:i w:val="false"/>
                <w:color w:val="000000"/>
                <w:sz w:val="20"/>
              </w:rPr>
              <w:t>
Есептік кезеңнің әрбір тоқсанына арналған Департаменттің негізгі ұйымдастыру іс-шаралары жоспарын қорытындылайды, Департаменттің бөлімшелерімен жоспарланған іс-шаралардың орындалуын бақылайды.</w:t>
            </w:r>
            <w:r>
              <w:br/>
            </w:r>
            <w:r>
              <w:rPr>
                <w:rFonts w:ascii="Times New Roman"/>
                <w:b w:val="false"/>
                <w:i w:val="false"/>
                <w:color w:val="000000"/>
                <w:sz w:val="20"/>
              </w:rPr>
              <w:t>
Негізгі ұйымдастыру іс-шаралары жоспарын құрастыру кезінде Департаменттің қызметтеріне ұйымдастыру-әдістемелік және тәжірибелік көмек көрсетеді.</w:t>
            </w:r>
            <w:r>
              <w:br/>
            </w:r>
            <w:r>
              <w:rPr>
                <w:rFonts w:ascii="Times New Roman"/>
                <w:b w:val="false"/>
                <w:i w:val="false"/>
                <w:color w:val="000000"/>
                <w:sz w:val="20"/>
              </w:rPr>
              <w:t>
Агенттіктің қызметтері мен басшылығына, басқа мемлекеттік органдарға ақпараттар, талдау анықтамаларын және басқа да ақпараттық құжаттар дайындауды жүзеге асырады.</w:t>
            </w:r>
            <w:r>
              <w:br/>
            </w:r>
            <w:r>
              <w:rPr>
                <w:rFonts w:ascii="Times New Roman"/>
                <w:b w:val="false"/>
                <w:i w:val="false"/>
                <w:color w:val="000000"/>
                <w:sz w:val="20"/>
              </w:rPr>
              <w:t xml:space="preserve">
Агенттік басшылығымен белгіленген қаржы полициясы органдары қызметінің басым салалары бойынша ақпараттарды жинайды, қорытындылайды және талдайды. </w:t>
            </w:r>
          </w:p>
        </w:tc>
      </w:tr>
    </w:tbl>
    <w:p>
      <w:pPr>
        <w:spacing w:after="0"/>
        <w:ind w:left="0"/>
        <w:jc w:val="left"/>
      </w:pPr>
      <w:r>
        <w:rPr>
          <w:rFonts w:ascii="Times New Roman"/>
          <w:b/>
          <w:i w:val="false"/>
          <w:color w:val="000000"/>
        </w:rPr>
        <w:t xml:space="preserve"> ҰББ-и кезекші бөлімінің бастығы</w:t>
      </w:r>
      <w:r>
        <w:br/>
      </w:r>
      <w:r>
        <w:rPr>
          <w:rFonts w:ascii="Times New Roman"/>
          <w:b/>
          <w:i w:val="false"/>
          <w:color w:val="000000"/>
        </w:rPr>
        <w:t>
С-FPО-5 (№7–5)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төрт жыл, оның ішінде тең деңгейдегі немесе келесі төмен тұрған санаттағы лауазымдарда кемінде бір жыл, не мемлекеттік органдардағы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p>
          <w:p>
            <w:pPr>
              <w:spacing w:after="20"/>
              <w:ind w:left="20"/>
              <w:jc w:val="both"/>
            </w:pPr>
            <w:r>
              <w:rPr>
                <w:rFonts w:ascii="Times New Roman"/>
                <w:b w:val="false"/>
                <w:i w:val="false"/>
                <w:color w:val="000000"/>
                <w:sz w:val="20"/>
              </w:rPr>
              <w:t>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Кезекші бөлімінің қызметін ұйымдастырады және басшылық етеді. Нарядқа түсетін жеке құрамға күн сайын нұсқама береді. Есепке алу-тіркеу тәртібінің сақтау жағдайын жалпы бақылайды, күн сайынғы мәліметтерді сапалы құрастырады; есепке алу-тіркеу жағдайы жөніндегі қызметтік тексеруді ұйымдастырады; есепке алу-тіркеу тәртібі бойынша комиссия қарауына материалдарды енгізеді. Департамент басшылығының, басқарма бастығы тапсырмаларының орындауын ұйымдастырады және бақылайды. Департаменттің өткізу режимінің сақталуына жауапты болады.</w:t>
            </w:r>
            <w:r>
              <w:br/>
            </w:r>
            <w:r>
              <w:rPr>
                <w:rFonts w:ascii="Times New Roman"/>
                <w:b w:val="false"/>
                <w:i w:val="false"/>
                <w:color w:val="000000"/>
                <w:sz w:val="20"/>
              </w:rPr>
              <w:t>
Департаментте жиналыстардың өткізілуін ұйымдастырады. Әкімшілік ғимараттардың күзетілуін ұйымдастырады, Департаменттің қару бөлмесіндегі қару мен оқ-дәрілерінің сақталуын, қабылдауы мен беруін бақылайды.</w:t>
            </w:r>
          </w:p>
        </w:tc>
      </w:tr>
    </w:tbl>
    <w:p>
      <w:pPr>
        <w:spacing w:after="0"/>
        <w:ind w:left="0"/>
        <w:jc w:val="left"/>
      </w:pPr>
      <w:r>
        <w:rPr>
          <w:rFonts w:ascii="Times New Roman"/>
          <w:b/>
          <w:i w:val="false"/>
          <w:color w:val="000000"/>
        </w:rPr>
        <w:t xml:space="preserve"> ҰББ-И кезекші бөлімінің жұмылдыру жұмысы, азаматтық қорғаныс</w:t>
      </w:r>
      <w:r>
        <w:br/>
      </w:r>
      <w:r>
        <w:rPr>
          <w:rFonts w:ascii="Times New Roman"/>
          <w:b/>
          <w:i w:val="false"/>
          <w:color w:val="000000"/>
        </w:rPr>
        <w:t>
және арттехқаруландырудың аса маңызды істер жөніндегі аға инспекторы</w:t>
      </w:r>
      <w:r>
        <w:br/>
      </w:r>
      <w:r>
        <w:rPr>
          <w:rFonts w:ascii="Times New Roman"/>
          <w:b/>
          <w:i w:val="false"/>
          <w:color w:val="000000"/>
        </w:rPr>
        <w:t>
С-FPО-7 (№7–6)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5"/>
        <w:gridCol w:w="10605"/>
      </w:tblGrid>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мамандығы бойынша болуы тиіс.</w:t>
            </w:r>
          </w:p>
        </w:tc>
      </w:tr>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екі жыл, немесе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 </w:t>
            </w:r>
          </w:p>
        </w:tc>
      </w:tr>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құпиялар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Департамент басшылары тапсырмаларының орындалуын бақылауды қамтамасыз етеді, жұмылдыру және басқа да осындай іс-шараларды жүргізу кезінде қаржы полициясы органдарының арасында өзара тиімді іс-қимылды ұйымдастырады.</w:t>
            </w:r>
            <w:r>
              <w:br/>
            </w:r>
            <w:r>
              <w:rPr>
                <w:rFonts w:ascii="Times New Roman"/>
                <w:b w:val="false"/>
                <w:i w:val="false"/>
                <w:color w:val="000000"/>
                <w:sz w:val="20"/>
              </w:rPr>
              <w:t xml:space="preserve">
Қаржы полициясы органдары қызметкерлерінің өрт қауіпсіздігі мен санитарлық қағидаларды сақтауын бақылайды. </w:t>
            </w:r>
            <w:r>
              <w:br/>
            </w:r>
            <w:r>
              <w:rPr>
                <w:rFonts w:ascii="Times New Roman"/>
                <w:b w:val="false"/>
                <w:i w:val="false"/>
                <w:color w:val="000000"/>
                <w:sz w:val="20"/>
              </w:rPr>
              <w:t xml:space="preserve">
Арттехқаруландырудың есебін жүргізеді, қаруларды, оқ-дәрілерді және арнайы құралдарды сатып алу және бөлу туралы ұсыныстар енгізеді. </w:t>
            </w:r>
            <w:r>
              <w:br/>
            </w:r>
            <w:r>
              <w:rPr>
                <w:rFonts w:ascii="Times New Roman"/>
                <w:b w:val="false"/>
                <w:i w:val="false"/>
                <w:color w:val="000000"/>
                <w:sz w:val="20"/>
              </w:rPr>
              <w:t xml:space="preserve">
Қаржы полициясы органдарының қару мен оқ-дәрілерін есепке алу, сақтау тәртібінің сақталуын тексереді, Департаменттің жеке құрамының арасында оқу атыстарын жүргізуді ұйымдастырады. </w:t>
            </w:r>
            <w:r>
              <w:br/>
            </w:r>
            <w:r>
              <w:rPr>
                <w:rFonts w:ascii="Times New Roman"/>
                <w:b w:val="false"/>
                <w:i w:val="false"/>
                <w:color w:val="000000"/>
                <w:sz w:val="20"/>
              </w:rPr>
              <w:t xml:space="preserve">
Департаменттің жеке құрамына хабарлау сұлбасының уақытылы жаңартылуын қамтамасыз етеді. </w:t>
            </w:r>
            <w:r>
              <w:br/>
            </w:r>
            <w:r>
              <w:rPr>
                <w:rFonts w:ascii="Times New Roman"/>
                <w:b w:val="false"/>
                <w:i w:val="false"/>
                <w:color w:val="000000"/>
                <w:sz w:val="20"/>
              </w:rPr>
              <w:t>
Кезекші бөлімнің материалдық құндылықтары мен басқа мүліктерінің сақталуын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p>
      <w:pPr>
        <w:spacing w:after="0"/>
        <w:ind w:left="0"/>
        <w:jc w:val="left"/>
      </w:pPr>
      <w:r>
        <w:rPr>
          <w:rFonts w:ascii="Times New Roman"/>
          <w:b/>
          <w:i w:val="false"/>
          <w:color w:val="000000"/>
        </w:rPr>
        <w:t xml:space="preserve"> ҰББ-И кезекші бөлімінің аға инспекторы – жедел кезекшісі</w:t>
      </w:r>
      <w:r>
        <w:br/>
      </w:r>
      <w:r>
        <w:rPr>
          <w:rFonts w:ascii="Times New Roman"/>
          <w:b/>
          <w:i w:val="false"/>
          <w:color w:val="000000"/>
        </w:rPr>
        <w:t>
 С-FPО-8 (№7–7, №7-8, №7-9)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құпиялар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жататын нормативтік және қызметтік құжаттардың, арнайы құралдардың, жедел, компьютерлік және криминалистік техниканың,байланыс құралдары мен басқа да мүліктердің сақталуын қамтамасыз етеді. Департаменттің әкімшілік ғимараттарына өткізу және ішкі объектілік режимдерді қамтамасыз етеді, ғимарат пен оған іргелес аумақты күзетуді жүзеге асырады. Кестеге сәйкес әкімшілік ғимарат пен оған іргелес аумақты аралап шығады. Департаменттің режимдік үй-жайын күзетуді қабылдайды. Жоғары тұрған басшылықтың өзге де тапсырмаларын орындайды.</w:t>
            </w:r>
          </w:p>
        </w:tc>
      </w:tr>
    </w:tbl>
    <w:p>
      <w:pPr>
        <w:spacing w:after="0"/>
        <w:ind w:left="0"/>
        <w:jc w:val="left"/>
      </w:pPr>
      <w:r>
        <w:rPr>
          <w:rFonts w:ascii="Times New Roman"/>
          <w:b/>
          <w:i w:val="false"/>
          <w:color w:val="000000"/>
        </w:rPr>
        <w:t xml:space="preserve"> ҰББ-И кезекші бөлімінің инспекторы – жедел кезекшісінің көмекшісі</w:t>
      </w:r>
      <w:r>
        <w:br/>
      </w:r>
      <w:r>
        <w:rPr>
          <w:rFonts w:ascii="Times New Roman"/>
          <w:b/>
          <w:i w:val="false"/>
          <w:color w:val="000000"/>
        </w:rPr>
        <w:t>
С-FPО-9 (№7–10, №7-11, №7-12)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құпиялар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жататын нормативтік және қызметтік құжаттардың, арнайы құралдардың, жедел, компьютерлік және криминалистік техниканың, байланыс құралдары мен басқа да мүліктердің сақталуын қамтамасыз етеді.</w:t>
            </w:r>
            <w:r>
              <w:br/>
            </w:r>
            <w:r>
              <w:rPr>
                <w:rFonts w:ascii="Times New Roman"/>
                <w:b w:val="false"/>
                <w:i w:val="false"/>
                <w:color w:val="000000"/>
                <w:sz w:val="20"/>
              </w:rPr>
              <w:t xml:space="preserve">
Департаменттің әкімшілік ғимараттарына өткізу және ішкі объектілік режимдерді қамтамасыз етеді, ғимарат пен оған іргелес аумақты күзетуді жүзеге асырады. </w:t>
            </w:r>
            <w:r>
              <w:br/>
            </w:r>
            <w:r>
              <w:rPr>
                <w:rFonts w:ascii="Times New Roman"/>
                <w:b w:val="false"/>
                <w:i w:val="false"/>
                <w:color w:val="000000"/>
                <w:sz w:val="20"/>
              </w:rPr>
              <w:t>
Кестеге сәйкес әкімшілік ғимарат пен оған іргелес аумақты аралап шығады.</w:t>
            </w:r>
            <w:r>
              <w:br/>
            </w:r>
            <w:r>
              <w:rPr>
                <w:rFonts w:ascii="Times New Roman"/>
                <w:b w:val="false"/>
                <w:i w:val="false"/>
                <w:color w:val="000000"/>
                <w:sz w:val="20"/>
              </w:rPr>
              <w:t xml:space="preserve">
Департаменттің режимдік үй-жайын күзетуді қабылдайды. </w:t>
            </w:r>
            <w:r>
              <w:br/>
            </w:r>
            <w:r>
              <w:rPr>
                <w:rFonts w:ascii="Times New Roman"/>
                <w:b w:val="false"/>
                <w:i w:val="false"/>
                <w:color w:val="000000"/>
                <w:sz w:val="20"/>
              </w:rPr>
              <w:t xml:space="preserve">
Жоғары тұрған басшылықтың өзге де тапсырмаларын орындайды. </w:t>
            </w:r>
          </w:p>
        </w:tc>
      </w:tr>
    </w:tbl>
    <w:p>
      <w:pPr>
        <w:spacing w:after="0"/>
        <w:ind w:left="0"/>
        <w:jc w:val="left"/>
      </w:pPr>
      <w:r>
        <w:rPr>
          <w:rFonts w:ascii="Times New Roman"/>
          <w:b/>
          <w:i w:val="false"/>
          <w:color w:val="000000"/>
        </w:rPr>
        <w:t xml:space="preserve"> Ақпараттық-талдау бөлімі Ақпараттық-талдау бөлімінің бастығы</w:t>
      </w:r>
      <w:r>
        <w:br/>
      </w:r>
      <w:r>
        <w:rPr>
          <w:rFonts w:ascii="Times New Roman"/>
          <w:b/>
          <w:i w:val="false"/>
          <w:color w:val="000000"/>
        </w:rPr>
        <w:t>
С-FPО-4 (№8–1)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немесе </w:t>
            </w:r>
            <w:r>
              <w:rPr>
                <w:rFonts w:ascii="Times New Roman"/>
                <w:b/>
                <w:i w:val="false"/>
                <w:color w:val="000000"/>
                <w:sz w:val="20"/>
              </w:rPr>
              <w:t>«Білім беру»</w:t>
            </w:r>
            <w:r>
              <w:rPr>
                <w:rFonts w:ascii="Times New Roman"/>
                <w:b w:val="false"/>
                <w:i w:val="false"/>
                <w:color w:val="000000"/>
                <w:sz w:val="20"/>
              </w:rPr>
              <w:t xml:space="preserve"> (құқық негізі мен экономика)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w:t>
            </w:r>
            <w:r>
              <w:rPr>
                <w:rFonts w:ascii="Times New Roman"/>
                <w:b/>
                <w:i w:val="false"/>
                <w:color w:val="000000"/>
                <w:sz w:val="20"/>
              </w:rPr>
              <w:t xml:space="preserve">Техникалық ғылымдар және технологиялар </w:t>
            </w:r>
            <w:r>
              <w:rPr>
                <w:rFonts w:ascii="Times New Roman"/>
                <w:b w:val="false"/>
                <w:i w:val="false"/>
                <w:color w:val="000000"/>
                <w:sz w:val="20"/>
              </w:rPr>
              <w:t xml:space="preserve">(ақпараттық жүйе, автоматтандыру және басқару) мамандығы бойынша болуы қажет.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«Банктер және банк қызметі туралы», «Банкроттық туралы», «Акционерлік қоғамдар туралы», «Мемлекеттік сатып алу туралы» Қазақстан Республикасының заңдарын, «Әкімшілік құқық бұзушылықтар туралы», «Салық және бюджетке төленетін басқа да міндетті төлемдер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ұйымдастырады, басшылық етеді.</w:t>
            </w:r>
            <w:r>
              <w:br/>
            </w:r>
            <w:r>
              <w:rPr>
                <w:rFonts w:ascii="Times New Roman"/>
                <w:b w:val="false"/>
                <w:i w:val="false"/>
                <w:color w:val="000000"/>
                <w:sz w:val="20"/>
              </w:rPr>
              <w:t>
Мыналарды:</w:t>
            </w:r>
            <w:r>
              <w:br/>
            </w:r>
            <w:r>
              <w:rPr>
                <w:rFonts w:ascii="Times New Roman"/>
                <w:b w:val="false"/>
                <w:i w:val="false"/>
                <w:color w:val="000000"/>
                <w:sz w:val="20"/>
              </w:rPr>
              <w:t>
сыбайлас жемқорлық қатерлерді, заңсыз банктік операцияларды, қосымша құн салығының заңсыз қайтарылуын анықтауды;</w:t>
            </w:r>
            <w:r>
              <w:br/>
            </w:r>
            <w:r>
              <w:rPr>
                <w:rFonts w:ascii="Times New Roman"/>
                <w:b w:val="false"/>
                <w:i w:val="false"/>
                <w:color w:val="000000"/>
                <w:sz w:val="20"/>
              </w:rPr>
              <w:t xml:space="preserve">
экономикалық және сыбайлас жемқорлық қылмыстардың алдын алу және жолын кесу мақсатында даму институттарының қаражаты мен бюджет есебінен қаржыландырылатын ірі жобаларды іске асыру барысына күн сайын мониторинг жүргізілуін бақылайды. </w:t>
            </w:r>
            <w:r>
              <w:br/>
            </w:r>
            <w:r>
              <w:rPr>
                <w:rFonts w:ascii="Times New Roman"/>
                <w:b w:val="false"/>
                <w:i w:val="false"/>
                <w:color w:val="000000"/>
                <w:sz w:val="20"/>
              </w:rPr>
              <w:t>
Болжау – талдау жұмысының тиімді болуы мақсатында құқық қорғау және басқа да мемлекеттік органдармен, жеке және заңды тұлғалармен өзара іс-қимыл жасасады.</w:t>
            </w:r>
            <w:r>
              <w:br/>
            </w:r>
            <w:r>
              <w:rPr>
                <w:rFonts w:ascii="Times New Roman"/>
                <w:b w:val="false"/>
                <w:i w:val="false"/>
                <w:color w:val="000000"/>
                <w:sz w:val="20"/>
              </w:rPr>
              <w:t>
Департаменттің бақылауындағы жоғары және мемлекеттік органдардан келіп түсетін құжаттардың, Департаменттің жедел және аппараттық мәжілістері шешімдерінің, іс-шаралар жоспарларының, басшылық тапсырмаларының уақытылы орындалуын жүзеге асырады.</w:t>
            </w:r>
          </w:p>
        </w:tc>
      </w:tr>
    </w:tbl>
    <w:p>
      <w:pPr>
        <w:spacing w:after="0"/>
        <w:ind w:left="0"/>
        <w:jc w:val="left"/>
      </w:pPr>
      <w:r>
        <w:rPr>
          <w:rFonts w:ascii="Times New Roman"/>
          <w:b/>
          <w:i w:val="false"/>
          <w:color w:val="000000"/>
        </w:rPr>
        <w:t xml:space="preserve"> Ақпараттық-талдау бөлімінің аса маңызды істер жөніндегі аға инспекторы</w:t>
      </w:r>
      <w:r>
        <w:br/>
      </w:r>
      <w:r>
        <w:rPr>
          <w:rFonts w:ascii="Times New Roman"/>
          <w:b/>
          <w:i w:val="false"/>
          <w:color w:val="000000"/>
        </w:rPr>
        <w:t>
С-FPО-7 (№8-2)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немесе </w:t>
            </w:r>
            <w:r>
              <w:rPr>
                <w:rFonts w:ascii="Times New Roman"/>
                <w:b/>
                <w:i w:val="false"/>
                <w:color w:val="000000"/>
                <w:sz w:val="20"/>
              </w:rPr>
              <w:t>«Білім беру»</w:t>
            </w:r>
            <w:r>
              <w:rPr>
                <w:rFonts w:ascii="Times New Roman"/>
                <w:b w:val="false"/>
                <w:i w:val="false"/>
                <w:color w:val="000000"/>
                <w:sz w:val="20"/>
              </w:rPr>
              <w:t xml:space="preserve"> (құқық негізі мен экономика)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w:t>
            </w:r>
            <w:r>
              <w:rPr>
                <w:rFonts w:ascii="Times New Roman"/>
                <w:b/>
                <w:i w:val="false"/>
                <w:color w:val="000000"/>
                <w:sz w:val="20"/>
              </w:rPr>
              <w:t xml:space="preserve"> Техникалық ғылымдар және технологиялар </w:t>
            </w:r>
            <w:r>
              <w:rPr>
                <w:rFonts w:ascii="Times New Roman"/>
                <w:b w:val="false"/>
                <w:i w:val="false"/>
                <w:color w:val="000000"/>
                <w:sz w:val="20"/>
              </w:rPr>
              <w:t xml:space="preserve">(ақпараттық жүйе, автоматтандыру және басқару) мамандығы бойынша болуы қажет.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«Банктер және банк қызметі туралы», «Банкроттық туралы», «Акционерлік қоғамдар туралы», «Мемлекеттік сатып алу туралы» Қазақстан Республикасының заңдарын, «Әкімшілік құқық бұзушылықтар туралы», «Салық және бюджетке төленетін басқа да міндетті төлемдер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Сыбайлас жемқорлық қатерлерді, заңсыз банктік операцияларды, қосымша құн салықтарын заңсыз қайтарылуын анықтайды. </w:t>
            </w:r>
            <w:r>
              <w:br/>
            </w:r>
            <w:r>
              <w:rPr>
                <w:rFonts w:ascii="Times New Roman"/>
                <w:b w:val="false"/>
                <w:i w:val="false"/>
                <w:color w:val="000000"/>
                <w:sz w:val="20"/>
              </w:rPr>
              <w:t xml:space="preserve">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 </w:t>
            </w:r>
            <w:r>
              <w:br/>
            </w:r>
            <w:r>
              <w:rPr>
                <w:rFonts w:ascii="Times New Roman"/>
                <w:b w:val="false"/>
                <w:i w:val="false"/>
                <w:color w:val="000000"/>
                <w:sz w:val="20"/>
              </w:rPr>
              <w:t xml:space="preserve">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 </w:t>
            </w:r>
            <w:r>
              <w:br/>
            </w:r>
            <w:r>
              <w:rPr>
                <w:rFonts w:ascii="Times New Roman"/>
                <w:b w:val="false"/>
                <w:i w:val="false"/>
                <w:color w:val="000000"/>
                <w:sz w:val="20"/>
              </w:rPr>
              <w:t xml:space="preserve">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 </w:t>
            </w:r>
          </w:p>
        </w:tc>
      </w:tr>
    </w:tbl>
    <w:p>
      <w:pPr>
        <w:spacing w:after="0"/>
        <w:ind w:left="0"/>
        <w:jc w:val="left"/>
      </w:pPr>
      <w:r>
        <w:rPr>
          <w:rFonts w:ascii="Times New Roman"/>
          <w:b/>
          <w:i w:val="false"/>
          <w:color w:val="000000"/>
        </w:rPr>
        <w:t xml:space="preserve"> Ақпараттық-талдау бөлімінің аға инспекторы</w:t>
      </w:r>
      <w:r>
        <w:br/>
      </w:r>
      <w:r>
        <w:rPr>
          <w:rFonts w:ascii="Times New Roman"/>
          <w:b/>
          <w:i w:val="false"/>
          <w:color w:val="000000"/>
        </w:rPr>
        <w:t>
С-FPО-8 (№8-3)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немесе </w:t>
            </w:r>
            <w:r>
              <w:rPr>
                <w:rFonts w:ascii="Times New Roman"/>
                <w:b/>
                <w:i w:val="false"/>
                <w:color w:val="000000"/>
                <w:sz w:val="20"/>
              </w:rPr>
              <w:t>«Білім беру»</w:t>
            </w:r>
            <w:r>
              <w:rPr>
                <w:rFonts w:ascii="Times New Roman"/>
                <w:b w:val="false"/>
                <w:i w:val="false"/>
                <w:color w:val="000000"/>
                <w:sz w:val="20"/>
              </w:rPr>
              <w:t xml:space="preserve"> (құқық негізі мен экономика)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немесе </w:t>
            </w:r>
            <w:r>
              <w:rPr>
                <w:rFonts w:ascii="Times New Roman"/>
                <w:b/>
                <w:i w:val="false"/>
                <w:color w:val="000000"/>
                <w:sz w:val="20"/>
              </w:rPr>
              <w:t xml:space="preserve">Техникалық ғылымдар және технологиялар </w:t>
            </w:r>
            <w:r>
              <w:rPr>
                <w:rFonts w:ascii="Times New Roman"/>
                <w:b w:val="false"/>
                <w:i w:val="false"/>
                <w:color w:val="000000"/>
                <w:sz w:val="20"/>
              </w:rPr>
              <w:t xml:space="preserve">(ақпараттық жүйе, автоматтандыру және басқару) мамандығы бойынша болуы қажет.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«Банктер және банк қызметі туралы», «Банкроттық туралы», «Акционерлік қоғамдар туралы», «Мемлекеттік сатып алу туралы» Қазақстан Республикасының заңдарын, «Әкімшілік құқық бұзушылықтар туралы», «Салық және бюджетке төленетін басқа да міндетті төлемдер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қатерлерді, заңсыз банктік операцияларды, қосымша құн салықтарын заңсыз қайтарылуын анықтайды.</w:t>
            </w:r>
            <w:r>
              <w:br/>
            </w:r>
            <w:r>
              <w:rPr>
                <w:rFonts w:ascii="Times New Roman"/>
                <w:b w:val="false"/>
                <w:i w:val="false"/>
                <w:color w:val="000000"/>
                <w:sz w:val="20"/>
              </w:rPr>
              <w:t xml:space="preserve">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 </w:t>
            </w:r>
            <w:r>
              <w:br/>
            </w:r>
            <w:r>
              <w:rPr>
                <w:rFonts w:ascii="Times New Roman"/>
                <w:b w:val="false"/>
                <w:i w:val="false"/>
                <w:color w:val="000000"/>
                <w:sz w:val="20"/>
              </w:rPr>
              <w:t xml:space="preserve">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 </w:t>
            </w:r>
            <w:r>
              <w:br/>
            </w:r>
            <w:r>
              <w:rPr>
                <w:rFonts w:ascii="Times New Roman"/>
                <w:b w:val="false"/>
                <w:i w:val="false"/>
                <w:color w:val="000000"/>
                <w:sz w:val="20"/>
              </w:rPr>
              <w:t xml:space="preserve">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 </w:t>
            </w:r>
          </w:p>
        </w:tc>
      </w:tr>
    </w:tbl>
    <w:p>
      <w:pPr>
        <w:spacing w:after="0"/>
        <w:ind w:left="0"/>
        <w:jc w:val="left"/>
      </w:pPr>
      <w:r>
        <w:rPr>
          <w:rFonts w:ascii="Times New Roman"/>
          <w:b/>
          <w:i w:val="false"/>
          <w:color w:val="000000"/>
        </w:rPr>
        <w:t xml:space="preserve"> Ақпараттық-талдау бөлімінің инспекторы</w:t>
      </w:r>
      <w:r>
        <w:br/>
      </w:r>
      <w:r>
        <w:rPr>
          <w:rFonts w:ascii="Times New Roman"/>
          <w:b/>
          <w:i w:val="false"/>
          <w:color w:val="000000"/>
        </w:rPr>
        <w:t>
С-FPО-9 (№8-4)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немесе </w:t>
            </w:r>
            <w:r>
              <w:rPr>
                <w:rFonts w:ascii="Times New Roman"/>
                <w:b/>
                <w:i w:val="false"/>
                <w:color w:val="000000"/>
                <w:sz w:val="20"/>
              </w:rPr>
              <w:t>«Білім беру»</w:t>
            </w:r>
            <w:r>
              <w:rPr>
                <w:rFonts w:ascii="Times New Roman"/>
                <w:b w:val="false"/>
                <w:i w:val="false"/>
                <w:color w:val="000000"/>
                <w:sz w:val="20"/>
              </w:rPr>
              <w:t xml:space="preserve"> (құқық негізі мен экономика)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немесе </w:t>
            </w:r>
            <w:r>
              <w:rPr>
                <w:rFonts w:ascii="Times New Roman"/>
                <w:b/>
                <w:i w:val="false"/>
                <w:color w:val="000000"/>
                <w:sz w:val="20"/>
              </w:rPr>
              <w:t xml:space="preserve">Техникалық ғылымдар және технологиялар </w:t>
            </w:r>
            <w:r>
              <w:rPr>
                <w:rFonts w:ascii="Times New Roman"/>
                <w:b w:val="false"/>
                <w:i w:val="false"/>
                <w:color w:val="000000"/>
                <w:sz w:val="20"/>
              </w:rPr>
              <w:t xml:space="preserve">(ақпараттық жүйе, автоматтандыру және басқару) мамандығы бойынша болуы қажет.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«Банктер және банк қызметі туралы», «Банкроттық туралы», «Акционерлік қоғамдар туралы», «Мемлекеттік сатып алу туралы» Қазақстан Республикасының заңдарын, «Әкімшілік құқық бұзушылықтар туралы», «Салық және бюджетке төленетін басқа да міндетті төлемдер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қатерлерді, заңсыз банктік операцияларды, қосымша құн салығының заңсыз қайтарылуын талдайды және анықтайды;</w:t>
            </w:r>
            <w:r>
              <w:br/>
            </w:r>
            <w:r>
              <w:rPr>
                <w:rFonts w:ascii="Times New Roman"/>
                <w:b w:val="false"/>
                <w:i w:val="false"/>
                <w:color w:val="000000"/>
                <w:sz w:val="20"/>
              </w:rPr>
              <w:t>
Экономикалық және сыбайлас жемқорлық қылмыстардың алдын алу және жолын кесу мақсатында даму институттарының қаражаты мен бюджет есебінен қаржыландырылатын ірі жобаларды іске асыру барысына күн сайын мониторинг жүргізеді.</w:t>
            </w:r>
            <w:r>
              <w:br/>
            </w:r>
            <w:r>
              <w:rPr>
                <w:rFonts w:ascii="Times New Roman"/>
                <w:b w:val="false"/>
                <w:i w:val="false"/>
                <w:color w:val="000000"/>
                <w:sz w:val="20"/>
              </w:rPr>
              <w:t>
Болжау – талдау жұмысының тиімді болуы мақсатында құқық қорғау және басқа да мемлекеттік органдармен, жеке және заңды тұлғалармен өзара іс-қимыл жасасады.</w:t>
            </w:r>
            <w:r>
              <w:br/>
            </w:r>
            <w:r>
              <w:rPr>
                <w:rFonts w:ascii="Times New Roman"/>
                <w:b w:val="false"/>
                <w:i w:val="false"/>
                <w:color w:val="000000"/>
                <w:sz w:val="20"/>
              </w:rPr>
              <w:t>
Департаменттің бақылауындағы жоғары және мемлекеттік органдардан келіп түсетін құжаттардың, Департаменттің жедел және аппараттық мәжілістері шешімдерінің, іс-шаралар жоспарларының, басшылық тапсырмаларының уақытылы орындалуын жүзеге асырады.</w:t>
            </w:r>
          </w:p>
        </w:tc>
      </w:tr>
    </w:tbl>
    <w:p>
      <w:pPr>
        <w:spacing w:after="0"/>
        <w:ind w:left="0"/>
        <w:jc w:val="left"/>
      </w:pPr>
      <w:r>
        <w:rPr>
          <w:rFonts w:ascii="Times New Roman"/>
          <w:b/>
          <w:i w:val="false"/>
          <w:color w:val="000000"/>
        </w:rPr>
        <w:t xml:space="preserve"> Кадрлар бөлімі Кадрлар бөлімінің бастығы</w:t>
      </w:r>
      <w:r>
        <w:br/>
      </w:r>
      <w:r>
        <w:rPr>
          <w:rFonts w:ascii="Times New Roman"/>
          <w:b/>
          <w:i w:val="false"/>
          <w:color w:val="000000"/>
        </w:rPr>
        <w:t>
С-FPО-4 (№9–1)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10615"/>
      </w:tblGrid>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мамандығы бойынша болуы тиіс.</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бес жыл жұмыс өтілі, оның ішінде тең дәрежелі лауазымдарда немесе келесі төмен тұрған санаттағы лауазымдарда кемінде екі жыл, мемлекеттік қызметтегі жұмыс өтілі кемінде жеті жыл, оның ішінде басшы лауазымдарында кемінде үш жыл, не осы санаттағы нақты лауазымдардың функционалдық бағыттарына сәйкес салаларда кемінде тоғыз жыл жұмыс өтілі, оның ішінде басшы лауазымдарында жұмыс өтілі кемінде төрт жыл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«Салықтар және бюджетке төленетін басқа да міндетті төлемдер туралы» Қазақстан Республикасының Заңдарын, Еңбек кодексін,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бөлім жұмысын ұйымдастыруды қамтамасыз етеді;</w:t>
            </w:r>
            <w:r>
              <w:br/>
            </w:r>
            <w:r>
              <w:rPr>
                <w:rFonts w:ascii="Times New Roman"/>
                <w:b w:val="false"/>
                <w:i w:val="false"/>
                <w:color w:val="000000"/>
                <w:sz w:val="20"/>
              </w:rPr>
              <w:t xml:space="preserve">
Мыналарды: </w:t>
            </w:r>
            <w:r>
              <w:br/>
            </w:r>
            <w:r>
              <w:rPr>
                <w:rFonts w:ascii="Times New Roman"/>
                <w:b w:val="false"/>
                <w:i w:val="false"/>
                <w:color w:val="000000"/>
                <w:sz w:val="20"/>
              </w:rPr>
              <w:t xml:space="preserve">
қызметкерлердің оларға жүктелген міндеттерді, Агенттік басшылығының тапсырмаларын сапалы және уақытылы орындауларын бақылайды; </w:t>
            </w:r>
            <w:r>
              <w:br/>
            </w:r>
            <w:r>
              <w:rPr>
                <w:rFonts w:ascii="Times New Roman"/>
                <w:b w:val="false"/>
                <w:i w:val="false"/>
                <w:color w:val="000000"/>
                <w:sz w:val="20"/>
              </w:rPr>
              <w:t>
Департаменттің өткізілетін алқа мәжілістеріне, аппараттық және жедел мәжілістеріне, сондай-ақ басқа да іс-шараларға материалдар дайындайды;</w:t>
            </w:r>
            <w:r>
              <w:br/>
            </w:r>
            <w:r>
              <w:rPr>
                <w:rFonts w:ascii="Times New Roman"/>
                <w:b w:val="false"/>
                <w:i w:val="false"/>
                <w:color w:val="000000"/>
                <w:sz w:val="20"/>
              </w:rPr>
              <w:t xml:space="preserve">
өз құзыреті шегінде құқық қорғау қызметі саласындағы бірыңғай мемлекеттік саясатты, сондай-ақ қаржы полициясы органдары жүйесіндегі еңбек туралы заңнамалық, заңға тәуелді нормативтік құқықтық, нормативтік құқықтық және құқықтық актілерді іске асырады; </w:t>
            </w:r>
            <w:r>
              <w:br/>
            </w:r>
            <w:r>
              <w:rPr>
                <w:rFonts w:ascii="Times New Roman"/>
                <w:b w:val="false"/>
                <w:i w:val="false"/>
                <w:color w:val="000000"/>
                <w:sz w:val="20"/>
              </w:rPr>
              <w:t xml:space="preserve">
қаржы полициясы органдарының құқық қорғау қызметі саласындағы заңнамаларды сақтауларын қадағалайды, өз құзыреті шегінде сыбайлас жемқорлыққа қарсы күресті қамтамасыз етеді; </w:t>
            </w:r>
            <w:r>
              <w:br/>
            </w:r>
            <w:r>
              <w:rPr>
                <w:rFonts w:ascii="Times New Roman"/>
                <w:b w:val="false"/>
                <w:i w:val="false"/>
                <w:color w:val="000000"/>
                <w:sz w:val="20"/>
              </w:rPr>
              <w:t xml:space="preserve">
кадрларды сапалы жасақтау, осы жұмыстың жаңа әдістері мен нысандарын енгізуді қамтамасыз ету бойынша шаралар кешенін іске асырады; </w:t>
            </w:r>
            <w:r>
              <w:br/>
            </w:r>
            <w:r>
              <w:rPr>
                <w:rFonts w:ascii="Times New Roman"/>
                <w:b w:val="false"/>
                <w:i w:val="false"/>
                <w:color w:val="000000"/>
                <w:sz w:val="20"/>
              </w:rPr>
              <w:t xml:space="preserve">
қаржы полициясы органдарының жүйесінде жоғары лауазымдарға жылжыту үшін қаржы полициясы органдары қызметкерлерінің кадрлар резервін қалыптастырады; </w:t>
            </w:r>
            <w:r>
              <w:br/>
            </w:r>
            <w:r>
              <w:rPr>
                <w:rFonts w:ascii="Times New Roman"/>
                <w:b w:val="false"/>
                <w:i w:val="false"/>
                <w:color w:val="000000"/>
                <w:sz w:val="20"/>
              </w:rPr>
              <w:t xml:space="preserve">
қызметті үйлестіруді, ұйымдастыру-штат жұмысын, есепке алу, қаржы полициясы органдарының қызметкерлерін (жұмыскерлерін) оқыту, даярлау, қайта даярлау және біліктіліктерін арттыру жұмыстарын ұйымдастырады және қамтамасыз етеді, осы жұмысты жетілдіреді; </w:t>
            </w:r>
            <w:r>
              <w:br/>
            </w:r>
            <w:r>
              <w:rPr>
                <w:rFonts w:ascii="Times New Roman"/>
                <w:b w:val="false"/>
                <w:i w:val="false"/>
                <w:color w:val="000000"/>
                <w:sz w:val="20"/>
              </w:rPr>
              <w:t xml:space="preserve">
аттестациялық және тұрғын үй комиссиясы жұмыстарын ұйымдастырады және қамтамасыз етеді; </w:t>
            </w:r>
            <w:r>
              <w:br/>
            </w:r>
            <w:r>
              <w:rPr>
                <w:rFonts w:ascii="Times New Roman"/>
                <w:b w:val="false"/>
                <w:i w:val="false"/>
                <w:color w:val="000000"/>
                <w:sz w:val="20"/>
              </w:rPr>
              <w:t xml:space="preserve">
қаржы полициясы органдарының жеке құрамы арасында сыбайлас жемқорлық және басқа да құқық бұзушылықтарды болдырмау бойынша алдын алу шараларын ұйымдастырады; </w:t>
            </w:r>
            <w:r>
              <w:br/>
            </w:r>
            <w:r>
              <w:rPr>
                <w:rFonts w:ascii="Times New Roman"/>
                <w:b w:val="false"/>
                <w:i w:val="false"/>
                <w:color w:val="000000"/>
                <w:sz w:val="20"/>
              </w:rPr>
              <w:t xml:space="preserve">
бөлімде құпиялы және құпиялы емес істерді жүргізеді; </w:t>
            </w:r>
            <w:r>
              <w:br/>
            </w:r>
            <w:r>
              <w:rPr>
                <w:rFonts w:ascii="Times New Roman"/>
                <w:b w:val="false"/>
                <w:i w:val="false"/>
                <w:color w:val="000000"/>
                <w:sz w:val="20"/>
              </w:rPr>
              <w:t xml:space="preserve">
ағымдағы және перспективалық жұмыс жоспарларын орындайды; </w:t>
            </w:r>
            <w:r>
              <w:br/>
            </w:r>
            <w:r>
              <w:rPr>
                <w:rFonts w:ascii="Times New Roman"/>
                <w:b w:val="false"/>
                <w:i w:val="false"/>
                <w:color w:val="000000"/>
                <w:sz w:val="20"/>
              </w:rPr>
              <w:t xml:space="preserve">
бөлім қызметкерлерінің еңбек және қызметтік тәртіптерін сақтауларын қадағалайды; </w:t>
            </w:r>
            <w:r>
              <w:br/>
            </w:r>
            <w:r>
              <w:rPr>
                <w:rFonts w:ascii="Times New Roman"/>
                <w:b w:val="false"/>
                <w:i w:val="false"/>
                <w:color w:val="000000"/>
                <w:sz w:val="20"/>
              </w:rPr>
              <w:t>
Агенттіктің, Департамент басшылығының басқа да тапсырмаларын орындайды.</w:t>
            </w:r>
          </w:p>
        </w:tc>
      </w:tr>
    </w:tbl>
    <w:p>
      <w:pPr>
        <w:spacing w:after="0"/>
        <w:ind w:left="0"/>
        <w:jc w:val="left"/>
      </w:pPr>
      <w:r>
        <w:rPr>
          <w:rFonts w:ascii="Times New Roman"/>
          <w:b/>
          <w:i w:val="false"/>
          <w:color w:val="000000"/>
        </w:rPr>
        <w:t xml:space="preserve"> Кадрлар бөлімінің аса маңызды істер жөніндегі аға инспекторы</w:t>
      </w:r>
      <w:r>
        <w:br/>
      </w:r>
      <w:r>
        <w:rPr>
          <w:rFonts w:ascii="Times New Roman"/>
          <w:b/>
          <w:i w:val="false"/>
          <w:color w:val="000000"/>
        </w:rPr>
        <w:t>
С-FPО-7 (№9-2)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10615"/>
      </w:tblGrid>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w:t>
            </w:r>
            <w:r>
              <w:rPr>
                <w:rFonts w:ascii="Times New Roman"/>
                <w:b/>
                <w:i w:val="false"/>
                <w:color w:val="000000"/>
                <w:sz w:val="20"/>
              </w:rPr>
              <w:t xml:space="preserve"> «Құқық»</w:t>
            </w:r>
            <w:r>
              <w:rPr>
                <w:rFonts w:ascii="Times New Roman"/>
                <w:b w:val="false"/>
                <w:i w:val="false"/>
                <w:color w:val="000000"/>
                <w:sz w:val="20"/>
              </w:rPr>
              <w:t xml:space="preserve"> (заңтану, халықаралық құқық, құқық қорғау қызметі, кеден ісі)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статистика) мамандығы бойынша болуы тиіс.</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екі жыл, не мемлекеттік қызметте жұмыс өтілі кемінде үш жыл, не осы санаттағы нақты лауазымдардың функционалдық бағыттарына сәйкес салаларда жұмыс өтілі кемінде бес жыл</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«Салықтар және бюджетке төленетін басқа да міндетті төлемдер туралы» Қазақстан Республикасының Заңдарын, Еңбек кодексін,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құрам бойынша (тағайындау, ауыстыру, жұмыстан шығару, іссапарлар бойынша, сыныптық біліктілігін беру, қызметтің ерекше жағдайларына байланысты үстемақы белгілеу), тәртіптік тәжірибе (жазалар, көтермелеулер), әлеуметтік бағыт бойынша (материалдық көмек көрсету, демалыс беру туралы) бұйрықтардың жобаларын дайындайды.</w:t>
            </w:r>
            <w:r>
              <w:br/>
            </w:r>
            <w:r>
              <w:rPr>
                <w:rFonts w:ascii="Times New Roman"/>
                <w:b w:val="false"/>
                <w:i w:val="false"/>
                <w:color w:val="000000"/>
                <w:sz w:val="20"/>
              </w:rPr>
              <w:t>
Жеке құрам, тәртіптік және әлеуметтік тәжірибе бойынша бұйрықтарды тіркеуді жүзеге асырады.</w:t>
            </w:r>
            <w:r>
              <w:br/>
            </w:r>
            <w:r>
              <w:rPr>
                <w:rFonts w:ascii="Times New Roman"/>
                <w:b w:val="false"/>
                <w:i w:val="false"/>
                <w:color w:val="000000"/>
                <w:sz w:val="20"/>
              </w:rPr>
              <w:t xml:space="preserve">
Жеке құрам, тәртіптік тәжірибе бойынша журналдарды, әлеуметтік бағыт бойынша және демалыс беруді есепке алу журналын, сондай-ақ қызметтік куәліктерді беру журналдарын жүргізеді. </w:t>
            </w:r>
            <w:r>
              <w:br/>
            </w:r>
            <w:r>
              <w:rPr>
                <w:rFonts w:ascii="Times New Roman"/>
                <w:b w:val="false"/>
                <w:i w:val="false"/>
                <w:color w:val="000000"/>
                <w:sz w:val="20"/>
              </w:rPr>
              <w:t xml:space="preserve">
Жеке нөмір, жетондарды, қызметтік куәліктерді есепке алады және береді. </w:t>
            </w:r>
            <w:r>
              <w:br/>
            </w:r>
            <w:r>
              <w:rPr>
                <w:rFonts w:ascii="Times New Roman"/>
                <w:b w:val="false"/>
                <w:i w:val="false"/>
                <w:color w:val="000000"/>
                <w:sz w:val="20"/>
              </w:rPr>
              <w:t>
Аттестация өткізуге қажетті іс-шараларды дайындайды:</w:t>
            </w:r>
            <w:r>
              <w:br/>
            </w:r>
            <w:r>
              <w:rPr>
                <w:rFonts w:ascii="Times New Roman"/>
                <w:b w:val="false"/>
                <w:i w:val="false"/>
                <w:color w:val="000000"/>
                <w:sz w:val="20"/>
              </w:rPr>
              <w:t>
- аттестация өткізу кестелерін құрастырады;</w:t>
            </w:r>
            <w:r>
              <w:br/>
            </w:r>
            <w:r>
              <w:rPr>
                <w:rFonts w:ascii="Times New Roman"/>
                <w:b w:val="false"/>
                <w:i w:val="false"/>
                <w:color w:val="000000"/>
                <w:sz w:val="20"/>
              </w:rPr>
              <w:t>
- аттестация өткізу тәртібінің мақсаттары туралы түсіндірме жұмысын ұйымдастырады;</w:t>
            </w:r>
            <w:r>
              <w:br/>
            </w:r>
            <w:r>
              <w:rPr>
                <w:rFonts w:ascii="Times New Roman"/>
                <w:b w:val="false"/>
                <w:i w:val="false"/>
                <w:color w:val="000000"/>
                <w:sz w:val="20"/>
              </w:rPr>
              <w:t>
- тестілеуді өткізу мерзімдері мен орнын белгілейді;</w:t>
            </w:r>
            <w:r>
              <w:br/>
            </w:r>
            <w:r>
              <w:rPr>
                <w:rFonts w:ascii="Times New Roman"/>
                <w:b w:val="false"/>
                <w:i w:val="false"/>
                <w:color w:val="000000"/>
                <w:sz w:val="20"/>
              </w:rPr>
              <w:t>
- аттестаттаудан өтетін қызметкерлердің қажетті құжаттарын әзірлейді;</w:t>
            </w:r>
            <w:r>
              <w:br/>
            </w:r>
            <w:r>
              <w:rPr>
                <w:rFonts w:ascii="Times New Roman"/>
                <w:b w:val="false"/>
                <w:i w:val="false"/>
                <w:color w:val="000000"/>
                <w:sz w:val="20"/>
              </w:rPr>
              <w:t>
- заңда белгіленген мерзімде қызметкерлерге аттестация өтетін мерзімдер туралы хабарламалар жолдайды.</w:t>
            </w:r>
            <w:r>
              <w:br/>
            </w:r>
            <w:r>
              <w:rPr>
                <w:rFonts w:ascii="Times New Roman"/>
                <w:b w:val="false"/>
                <w:i w:val="false"/>
                <w:color w:val="000000"/>
                <w:sz w:val="20"/>
              </w:rPr>
              <w:t>
Департаменттің Тәртіптік комиссиясы отырыстарын дайындайды, оның хатшысы болады.</w:t>
            </w:r>
            <w:r>
              <w:br/>
            </w:r>
            <w:r>
              <w:rPr>
                <w:rFonts w:ascii="Times New Roman"/>
                <w:b w:val="false"/>
                <w:i w:val="false"/>
                <w:color w:val="000000"/>
                <w:sz w:val="20"/>
              </w:rPr>
              <w:t>
Сыйақы, материалдық көмек көрсету, Департамент жұмыскерлерінің (қызметкерлерінің) лауазымдық еңбекақысына үстеме белгілеу жөніндегі комиссияларды өткізу жұмыстарын ұйымдастырады.</w:t>
            </w:r>
            <w:r>
              <w:br/>
            </w:r>
            <w:r>
              <w:rPr>
                <w:rFonts w:ascii="Times New Roman"/>
                <w:b w:val="false"/>
                <w:i w:val="false"/>
                <w:color w:val="000000"/>
                <w:sz w:val="20"/>
              </w:rPr>
              <w:t xml:space="preserve">
Теріс қылықтарымен жұмыстан шығарылған қызметкерлер бойынша статистикалық карточканы ҚР БП ҚСжАЕКБ енгізеді. </w:t>
            </w:r>
            <w:r>
              <w:br/>
            </w:r>
            <w:r>
              <w:rPr>
                <w:rFonts w:ascii="Times New Roman"/>
                <w:b w:val="false"/>
                <w:i w:val="false"/>
                <w:color w:val="000000"/>
                <w:sz w:val="20"/>
              </w:rPr>
              <w:t>
Департаменттің жеке құрамы бойынша саптық жазбалар әзірлейді.</w:t>
            </w:r>
            <w:r>
              <w:br/>
            </w:r>
            <w:r>
              <w:rPr>
                <w:rFonts w:ascii="Times New Roman"/>
                <w:b w:val="false"/>
                <w:i w:val="false"/>
                <w:color w:val="000000"/>
                <w:sz w:val="20"/>
              </w:rPr>
              <w:t>
Жұмыстан шыққан қызметкерлер бойынша әскери комиссариаттарға хабарлайды.</w:t>
            </w:r>
            <w:r>
              <w:br/>
            </w:r>
            <w:r>
              <w:rPr>
                <w:rFonts w:ascii="Times New Roman"/>
                <w:b w:val="false"/>
                <w:i w:val="false"/>
                <w:color w:val="000000"/>
                <w:sz w:val="20"/>
              </w:rPr>
              <w:t>
Қаржы полициясы академиясына күндізгі оқыту бөлімі, магистратура, докторантура бойынша кандидаттарды іріктейді және жолдайды.</w:t>
            </w:r>
            <w:r>
              <w:br/>
            </w:r>
            <w:r>
              <w:rPr>
                <w:rFonts w:ascii="Times New Roman"/>
                <w:b w:val="false"/>
                <w:i w:val="false"/>
                <w:color w:val="000000"/>
                <w:sz w:val="20"/>
              </w:rPr>
              <w:t>
Қаржы полициясы академиясына оқуға түсетін кандидаттарды әскери-дәрігерлік комиссияға жібереді, оларды ҚСжАЕКБ бағыты бойынша арнайы тексерістен өткізеді.</w:t>
            </w:r>
            <w:r>
              <w:br/>
            </w:r>
            <w:r>
              <w:rPr>
                <w:rFonts w:ascii="Times New Roman"/>
                <w:b w:val="false"/>
                <w:i w:val="false"/>
                <w:color w:val="000000"/>
                <w:sz w:val="20"/>
              </w:rPr>
              <w:t>
Қаржы полициясы академиясында оқитын кандидаттардың жеке істерін ресімдейді және жолдайды.</w:t>
            </w:r>
            <w:r>
              <w:br/>
            </w:r>
            <w:r>
              <w:rPr>
                <w:rFonts w:ascii="Times New Roman"/>
                <w:b w:val="false"/>
                <w:i w:val="false"/>
                <w:color w:val="000000"/>
                <w:sz w:val="20"/>
              </w:rPr>
              <w:t>
Кадрлар басқармасы бастығы болмаған кезде оның міндеттерін атқарады.</w:t>
            </w:r>
            <w:r>
              <w:br/>
            </w:r>
            <w:r>
              <w:rPr>
                <w:rFonts w:ascii="Times New Roman"/>
                <w:b w:val="false"/>
                <w:i w:val="false"/>
                <w:color w:val="000000"/>
                <w:sz w:val="20"/>
              </w:rPr>
              <w:t>
Жеке және заңды тұлғалардың өтініштерін қарастырады, олар бойынша қажетті шаралар қабылдайды.</w:t>
            </w:r>
            <w:r>
              <w:br/>
            </w:r>
            <w:r>
              <w:rPr>
                <w:rFonts w:ascii="Times New Roman"/>
                <w:b w:val="false"/>
                <w:i w:val="false"/>
                <w:color w:val="000000"/>
                <w:sz w:val="20"/>
              </w:rPr>
              <w:t>
Департамент басшылығының басқа тапсырмаларын орындайды.</w:t>
            </w:r>
          </w:p>
        </w:tc>
      </w:tr>
    </w:tbl>
    <w:p>
      <w:pPr>
        <w:spacing w:after="0"/>
        <w:ind w:left="0"/>
        <w:jc w:val="left"/>
      </w:pPr>
      <w:r>
        <w:rPr>
          <w:rFonts w:ascii="Times New Roman"/>
          <w:b/>
          <w:i w:val="false"/>
          <w:color w:val="000000"/>
        </w:rPr>
        <w:t xml:space="preserve"> Кадрлар бөлімінің кәсіби дайындық бойынша аса маңызды істер жөніндегі аға инспекторы</w:t>
      </w:r>
      <w:r>
        <w:br/>
      </w:r>
      <w:r>
        <w:rPr>
          <w:rFonts w:ascii="Times New Roman"/>
          <w:b/>
          <w:i w:val="false"/>
          <w:color w:val="000000"/>
        </w:rPr>
        <w:t>
С-FPО-7 (№9-3)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10615"/>
      </w:tblGrid>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кеден ісі)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статистика) мамандығы бойынша болуы тиіс.</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екі жыл, не мемлекеттік қызметте жұмыс өтілі кемінде үш жыл, не осы санаттағы нақты лауазымдардың функционалдық бағыттарына сәйкес салаларда жұмыс өтілі кемінде бес жыл</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«Салықтар және бюджетке төленетін басқа да міндетті төлемдер туралы» Қазақстан Республикасының Заңдарын, Еңбек кодексін,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w:t>
            </w:r>
            <w:r>
              <w:br/>
            </w:r>
            <w:r>
              <w:rPr>
                <w:rFonts w:ascii="Times New Roman"/>
                <w:b w:val="false"/>
                <w:i w:val="false"/>
                <w:color w:val="000000"/>
                <w:sz w:val="20"/>
              </w:rPr>
              <w:t>
Департаменттің жеке құрамының жауынгерлік, қызметтік, кәсіби дайындығы бойынша;</w:t>
            </w:r>
            <w:r>
              <w:br/>
            </w:r>
            <w:r>
              <w:rPr>
                <w:rFonts w:ascii="Times New Roman"/>
                <w:b w:val="false"/>
                <w:i w:val="false"/>
                <w:color w:val="000000"/>
                <w:sz w:val="20"/>
              </w:rPr>
              <w:t>
Жеке құрамның дене шынықтыру дайындығы бойынша;</w:t>
            </w:r>
            <w:r>
              <w:br/>
            </w:r>
            <w:r>
              <w:rPr>
                <w:rFonts w:ascii="Times New Roman"/>
                <w:b w:val="false"/>
                <w:i w:val="false"/>
                <w:color w:val="000000"/>
                <w:sz w:val="20"/>
              </w:rPr>
              <w:t>
Қызметкерлерге біліктілік атақтарын беру бойынша;</w:t>
            </w:r>
            <w:r>
              <w:br/>
            </w:r>
            <w:r>
              <w:rPr>
                <w:rFonts w:ascii="Times New Roman"/>
                <w:b w:val="false"/>
                <w:i w:val="false"/>
                <w:color w:val="000000"/>
                <w:sz w:val="20"/>
              </w:rPr>
              <w:t>
Тәлімгер кеңесі бойынша;</w:t>
            </w:r>
            <w:r>
              <w:br/>
            </w:r>
            <w:r>
              <w:rPr>
                <w:rFonts w:ascii="Times New Roman"/>
                <w:b w:val="false"/>
                <w:i w:val="false"/>
                <w:color w:val="000000"/>
                <w:sz w:val="20"/>
              </w:rPr>
              <w:t>
Алғашқы дайындық курстары, біліктілікті арттыру, қайта дайындау курстары бойынша;</w:t>
            </w:r>
            <w:r>
              <w:br/>
            </w:r>
            <w:r>
              <w:rPr>
                <w:rFonts w:ascii="Times New Roman"/>
                <w:b w:val="false"/>
                <w:i w:val="false"/>
                <w:color w:val="000000"/>
                <w:sz w:val="20"/>
              </w:rPr>
              <w:t>
Департамент қызметкерлеріне арнайы атақ беру бойынша (бірінші, кезекті, кезектен тыс);</w:t>
            </w:r>
            <w:r>
              <w:br/>
            </w:r>
            <w:r>
              <w:rPr>
                <w:rFonts w:ascii="Times New Roman"/>
                <w:b w:val="false"/>
                <w:i w:val="false"/>
                <w:color w:val="000000"/>
                <w:sz w:val="20"/>
              </w:rPr>
              <w:t>
Жаңадан қабылданған қызметкерлерден ант қабылдау бойынша;</w:t>
            </w:r>
            <w:r>
              <w:br/>
            </w:r>
            <w:r>
              <w:rPr>
                <w:rFonts w:ascii="Times New Roman"/>
                <w:b w:val="false"/>
                <w:i w:val="false"/>
                <w:color w:val="000000"/>
                <w:sz w:val="20"/>
              </w:rPr>
              <w:t>
Спорттық іс-шаралар өткізу бойынша;</w:t>
            </w:r>
            <w:r>
              <w:br/>
            </w:r>
            <w:r>
              <w:rPr>
                <w:rFonts w:ascii="Times New Roman"/>
                <w:b w:val="false"/>
                <w:i w:val="false"/>
                <w:color w:val="000000"/>
                <w:sz w:val="20"/>
              </w:rPr>
              <w:t xml:space="preserve">
Департаменттің жеке құрамының саптық байқауы және саптық дайындығы бойынша; </w:t>
            </w:r>
            <w:r>
              <w:br/>
            </w:r>
            <w:r>
              <w:rPr>
                <w:rFonts w:ascii="Times New Roman"/>
                <w:b w:val="false"/>
                <w:i w:val="false"/>
                <w:color w:val="000000"/>
                <w:sz w:val="20"/>
              </w:rPr>
              <w:t>
Салтанатты іс-шаралар бойынша жұмыстарды ұйымдастырады.</w:t>
            </w:r>
            <w:r>
              <w:br/>
            </w:r>
            <w:r>
              <w:rPr>
                <w:rFonts w:ascii="Times New Roman"/>
                <w:b w:val="false"/>
                <w:i w:val="false"/>
                <w:color w:val="000000"/>
                <w:sz w:val="20"/>
              </w:rPr>
              <w:t>
Қызметке қабылданған қызметкерлерді есептен алу мәселелері бойынша әскери комиссариаттармен хат алмасады.</w:t>
            </w:r>
          </w:p>
        </w:tc>
      </w:tr>
    </w:tbl>
    <w:p>
      <w:pPr>
        <w:spacing w:after="0"/>
        <w:ind w:left="0"/>
        <w:jc w:val="left"/>
      </w:pPr>
      <w:r>
        <w:rPr>
          <w:rFonts w:ascii="Times New Roman"/>
          <w:b/>
          <w:i w:val="false"/>
          <w:color w:val="000000"/>
        </w:rPr>
        <w:t xml:space="preserve"> Кадрлар бөлімінің аға инспекторы</w:t>
      </w:r>
      <w:r>
        <w:br/>
      </w:r>
      <w:r>
        <w:rPr>
          <w:rFonts w:ascii="Times New Roman"/>
          <w:b/>
          <w:i w:val="false"/>
          <w:color w:val="000000"/>
        </w:rPr>
        <w:t>
С-FPО-8 (№9-4)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кеден ісі),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(психология), </w:t>
            </w:r>
            <w:r>
              <w:rPr>
                <w:rFonts w:ascii="Times New Roman"/>
                <w:b/>
                <w:i w:val="false"/>
                <w:color w:val="000000"/>
                <w:sz w:val="20"/>
              </w:rPr>
              <w:t>«Білім беру»</w:t>
            </w:r>
            <w:r>
              <w:rPr>
                <w:rFonts w:ascii="Times New Roman"/>
                <w:b w:val="false"/>
                <w:i w:val="false"/>
                <w:color w:val="000000"/>
                <w:sz w:val="20"/>
              </w:rPr>
              <w:t xml:space="preserve"> (педагогика және психология) мамандығы бойынша болуы қажет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жұмыс өтілі кемінде бір жыл, не мемлекеттік органдардағы қызметі кемінде екі жыл, не осы санаттағы нақты лауазымдардың функционалдық бағыттарына сәйкес салаларда жұмыс өтілі кемінде үш жыл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«Салықтар және бюджетке төленетін басқа да міндетті төлемдер туралы» Қазақстан Республикасының Заңдарын, Еңбек кодексін,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қызметкерлерінің сапалы құрамының есебін жүргізеді (штат бойынша орналастыру);</w:t>
            </w:r>
            <w:r>
              <w:br/>
            </w:r>
            <w:r>
              <w:rPr>
                <w:rFonts w:ascii="Times New Roman"/>
                <w:b w:val="false"/>
                <w:i w:val="false"/>
                <w:color w:val="000000"/>
                <w:sz w:val="20"/>
              </w:rPr>
              <w:t>
Департаменттің қызметкерлері арасынан «кадрлық резервті» құру жұмысын ұйымдастырады.</w:t>
            </w:r>
            <w:r>
              <w:br/>
            </w:r>
            <w:r>
              <w:rPr>
                <w:rFonts w:ascii="Times New Roman"/>
                <w:b w:val="false"/>
                <w:i w:val="false"/>
                <w:color w:val="000000"/>
                <w:sz w:val="20"/>
              </w:rPr>
              <w:t>
Департамент басшылығына, жоғары тұрған органдарға анықтамаларды, кадрлық жұмыстарға шолуды дайындайды.</w:t>
            </w:r>
            <w:r>
              <w:br/>
            </w:r>
            <w:r>
              <w:rPr>
                <w:rFonts w:ascii="Times New Roman"/>
                <w:b w:val="false"/>
                <w:i w:val="false"/>
                <w:color w:val="000000"/>
                <w:sz w:val="20"/>
              </w:rPr>
              <w:t>
Зейнеткерлік істерді дайындайды және ресімдейді (зейнетақы аудару үшін еңбек сіңірген жылдарының есебі).</w:t>
            </w:r>
            <w:r>
              <w:br/>
            </w:r>
            <w:r>
              <w:rPr>
                <w:rFonts w:ascii="Times New Roman"/>
                <w:b w:val="false"/>
                <w:i w:val="false"/>
                <w:color w:val="000000"/>
                <w:sz w:val="20"/>
              </w:rPr>
              <w:t>
Агенттіктің Кадрлар басқармасына статистикалық есептерді және басқа да сұратылған мәліметтерді дайындайды және жолдайды.</w:t>
            </w:r>
            <w:r>
              <w:br/>
            </w:r>
            <w:r>
              <w:rPr>
                <w:rFonts w:ascii="Times New Roman"/>
                <w:b w:val="false"/>
                <w:i w:val="false"/>
                <w:color w:val="000000"/>
                <w:sz w:val="20"/>
              </w:rPr>
              <w:t>
Департамент қызметкерлеріне еңбек сіңірген жылдарына пайыздық үстемақы белгілеу бойынша қорытындылар, бұйрықтарды дайындайды.</w:t>
            </w:r>
            <w:r>
              <w:br/>
            </w:r>
            <w:r>
              <w:rPr>
                <w:rFonts w:ascii="Times New Roman"/>
                <w:b w:val="false"/>
                <w:i w:val="false"/>
                <w:color w:val="000000"/>
                <w:sz w:val="20"/>
              </w:rPr>
              <w:t>
Кадрлар бөлімі қызметкерлерінің жұмыс уақытын есептеу табелін жүргізеді.</w:t>
            </w:r>
            <w:r>
              <w:br/>
            </w:r>
            <w:r>
              <w:rPr>
                <w:rFonts w:ascii="Times New Roman"/>
                <w:b w:val="false"/>
                <w:i w:val="false"/>
                <w:color w:val="000000"/>
                <w:sz w:val="20"/>
              </w:rPr>
              <w:t>
Департаменттің Тұрғын үй комиссиясының жұмысын ұйымдастырады.</w:t>
            </w:r>
            <w:r>
              <w:br/>
            </w:r>
            <w:r>
              <w:rPr>
                <w:rFonts w:ascii="Times New Roman"/>
                <w:b w:val="false"/>
                <w:i w:val="false"/>
                <w:color w:val="000000"/>
                <w:sz w:val="20"/>
              </w:rPr>
              <w:t>
Жеке және заңды тұлғалардың өтініштерін қарастырады, олар бойынша қажетті шара қолданады.</w:t>
            </w:r>
            <w:r>
              <w:br/>
            </w:r>
            <w:r>
              <w:rPr>
                <w:rFonts w:ascii="Times New Roman"/>
                <w:b w:val="false"/>
                <w:i w:val="false"/>
                <w:color w:val="000000"/>
                <w:sz w:val="20"/>
              </w:rPr>
              <w:t xml:space="preserve">
Полиграфологиялық зерттеу мәселелері бойынша мониторинг, құқықтық актілердің және ҚР құқықтық заңнамасын жүйелейді. </w:t>
            </w:r>
            <w:r>
              <w:br/>
            </w:r>
            <w:r>
              <w:rPr>
                <w:rFonts w:ascii="Times New Roman"/>
                <w:b w:val="false"/>
                <w:i w:val="false"/>
                <w:color w:val="000000"/>
                <w:sz w:val="20"/>
              </w:rPr>
              <w:t>
Департаментте полиграфологиялық зерттеулер жүргізеді.</w:t>
            </w:r>
            <w:r>
              <w:br/>
            </w:r>
            <w:r>
              <w:rPr>
                <w:rFonts w:ascii="Times New Roman"/>
                <w:b w:val="false"/>
                <w:i w:val="false"/>
                <w:color w:val="000000"/>
                <w:sz w:val="20"/>
              </w:rPr>
              <w:t xml:space="preserve">
Полиграфологиялық зерттеу нәтижелері бойынша құжаттардың есебін жүргізеді және сақтайды. </w:t>
            </w:r>
            <w:r>
              <w:br/>
            </w:r>
            <w:r>
              <w:rPr>
                <w:rFonts w:ascii="Times New Roman"/>
                <w:b w:val="false"/>
                <w:i w:val="false"/>
                <w:color w:val="000000"/>
                <w:sz w:val="20"/>
              </w:rPr>
              <w:t>
Департамент басшылығының басқа да тапсырмаларын орындайды.</w:t>
            </w:r>
          </w:p>
        </w:tc>
      </w:tr>
    </w:tbl>
    <w:p>
      <w:pPr>
        <w:spacing w:after="0"/>
        <w:ind w:left="0"/>
        <w:jc w:val="left"/>
      </w:pPr>
      <w:r>
        <w:rPr>
          <w:rFonts w:ascii="Times New Roman"/>
          <w:b/>
          <w:i w:val="false"/>
          <w:color w:val="000000"/>
        </w:rPr>
        <w:t xml:space="preserve"> Ішкі қауіпсіздік бөлімі Ішкі қауіпсіздік бөлімінің бастығы</w:t>
      </w:r>
      <w:r>
        <w:br/>
      </w:r>
      <w:r>
        <w:rPr>
          <w:rFonts w:ascii="Times New Roman"/>
          <w:b/>
          <w:i w:val="false"/>
          <w:color w:val="000000"/>
        </w:rPr>
        <w:t>
С-FPО-4 (№10–1)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кеден ісі) мамандығы бойынша болуы тиіс.</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органдарының жедел - тергеу бөлімшелерінде кемінде бес жыл жұмыс өтілі не жеті жыл мемлекеттік қызметте жұмыс өтілі, оның ішінде кемінде үш жыл басшы лауазымдарында не осы санаттағы нақты лауазымдардың функционалдық бағыттарына сәйкес салаларда кемінде тоғыз жыл жұмыс өтілі, оның ішінде басшы лауазымдарында кемінде төрт жыл жұмыс өтілі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«Салықтар және бюджетке төленетін басқа да міндетті төлемдер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құзыреті шегінде басшылық етеді және бөлім жұмысын ұйымдастыруды қамтамасыз етеді; </w:t>
            </w:r>
            <w:r>
              <w:br/>
            </w:r>
            <w:r>
              <w:rPr>
                <w:rFonts w:ascii="Times New Roman"/>
                <w:b w:val="false"/>
                <w:i w:val="false"/>
                <w:color w:val="000000"/>
                <w:sz w:val="20"/>
              </w:rPr>
              <w:t xml:space="preserve">
Мыналарды қамтамасыз етеді және оларға бақылауды жүзеге асырады: </w:t>
            </w:r>
            <w:r>
              <w:br/>
            </w:r>
            <w:r>
              <w:rPr>
                <w:rFonts w:ascii="Times New Roman"/>
                <w:b w:val="false"/>
                <w:i w:val="false"/>
                <w:color w:val="000000"/>
                <w:sz w:val="20"/>
              </w:rPr>
              <w:t xml:space="preserve">
қызметкерлердің оларға жүктелген міндеттерді, Агенттік, департамент басшылығының тапсырмаларын сапалы және уақытылы орындауларын бақылайды; </w:t>
            </w:r>
            <w:r>
              <w:br/>
            </w:r>
            <w:r>
              <w:rPr>
                <w:rFonts w:ascii="Times New Roman"/>
                <w:b w:val="false"/>
                <w:i w:val="false"/>
                <w:color w:val="000000"/>
                <w:sz w:val="20"/>
              </w:rPr>
              <w:t xml:space="preserve">
Департаментте өткізілетін алқа мәжілістеріне, аппараттық және жедел кеңестерге, сондай-ақ басқа да іс-шараларға материалдар дайындайды; </w:t>
            </w:r>
            <w:r>
              <w:br/>
            </w:r>
            <w:r>
              <w:rPr>
                <w:rFonts w:ascii="Times New Roman"/>
                <w:b w:val="false"/>
                <w:i w:val="false"/>
                <w:color w:val="000000"/>
                <w:sz w:val="20"/>
              </w:rPr>
              <w:t xml:space="preserve">
қаржы полициясы органдарының жеке құрамы арасында сыбайлас жемқорлық және басқа да құқық бұзушылықтарды болдырмау бойынша алдын алу шараларын ұйымдастырады; </w:t>
            </w:r>
            <w:r>
              <w:br/>
            </w:r>
            <w:r>
              <w:rPr>
                <w:rFonts w:ascii="Times New Roman"/>
                <w:b w:val="false"/>
                <w:i w:val="false"/>
                <w:color w:val="000000"/>
                <w:sz w:val="20"/>
              </w:rPr>
              <w:t xml:space="preserve">
қызметтік тергеу жүргізуді ұйымдастырады; </w:t>
            </w:r>
            <w:r>
              <w:br/>
            </w:r>
            <w:r>
              <w:rPr>
                <w:rFonts w:ascii="Times New Roman"/>
                <w:b w:val="false"/>
                <w:i w:val="false"/>
                <w:color w:val="000000"/>
                <w:sz w:val="20"/>
              </w:rPr>
              <w:t xml:space="preserve">
ішкі қауіпсіздікті қамтамасыз ету мәселелері бойынша Агенттіктің Ішкі қауіпсіздік басқармасымен, Департаменттің құрылымдық бөлімшелерімен өзара іс-қимыл жасайды; </w:t>
            </w:r>
            <w:r>
              <w:br/>
            </w:r>
            <w:r>
              <w:rPr>
                <w:rFonts w:ascii="Times New Roman"/>
                <w:b w:val="false"/>
                <w:i w:val="false"/>
                <w:color w:val="000000"/>
                <w:sz w:val="20"/>
              </w:rPr>
              <w:t xml:space="preserve">
бөлімде құпия және құпия емес істерді жүргізеді; </w:t>
            </w:r>
            <w:r>
              <w:br/>
            </w:r>
            <w:r>
              <w:rPr>
                <w:rFonts w:ascii="Times New Roman"/>
                <w:b w:val="false"/>
                <w:i w:val="false"/>
                <w:color w:val="000000"/>
                <w:sz w:val="20"/>
              </w:rPr>
              <w:t xml:space="preserve">
ағымдағы және перспективалық жұмыс жоспарларын орындайды; </w:t>
            </w:r>
            <w:r>
              <w:br/>
            </w:r>
            <w:r>
              <w:rPr>
                <w:rFonts w:ascii="Times New Roman"/>
                <w:b w:val="false"/>
                <w:i w:val="false"/>
                <w:color w:val="000000"/>
                <w:sz w:val="20"/>
              </w:rPr>
              <w:t xml:space="preserve">
бөлім қызметкерлерінің еңбек және қызметтік тәртіптерін сақтауларын қадағалайды; </w:t>
            </w:r>
            <w:r>
              <w:br/>
            </w:r>
            <w:r>
              <w:rPr>
                <w:rFonts w:ascii="Times New Roman"/>
                <w:b w:val="false"/>
                <w:i w:val="false"/>
                <w:color w:val="000000"/>
                <w:sz w:val="20"/>
              </w:rPr>
              <w:t xml:space="preserve">
Агенттік, Департамент басшылығының басқа да тапсырмаларын орындайды. </w:t>
            </w:r>
          </w:p>
        </w:tc>
      </w:tr>
    </w:tbl>
    <w:p>
      <w:pPr>
        <w:spacing w:after="0"/>
        <w:ind w:left="0"/>
        <w:jc w:val="left"/>
      </w:pPr>
      <w:r>
        <w:rPr>
          <w:rFonts w:ascii="Times New Roman"/>
          <w:b/>
          <w:i w:val="false"/>
          <w:color w:val="000000"/>
        </w:rPr>
        <w:t xml:space="preserve"> Ішкі қауіпсіздік бөлімінің аса маңызды істер жөніндегі аға инспекторы</w:t>
      </w:r>
      <w:r>
        <w:br/>
      </w:r>
      <w:r>
        <w:rPr>
          <w:rFonts w:ascii="Times New Roman"/>
          <w:b/>
          <w:i w:val="false"/>
          <w:color w:val="000000"/>
        </w:rPr>
        <w:t>
С-FP-7 (№10–2)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(есеп және аудит) мамандығы бойынша екінші жоғары білімі бар болуы тиіс.</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жедел-іздестіру бөлімшелерінде жұмыс өтілі кемінде үш жыл, не мемлекеттік органдарда жұмыс өтілі кемінде үш жыл, не осы санаттағы нақты лауазымдардың функционалдық бағыттарына сәйкес салаларда жұмыс өтілі кемінде бес жыл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«Салықтар және бюджетке төленетін басқа да міндетті төлемдер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 </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құзыреті шегінде Агенттік, Департамент басшылығының тапсырмаларын уақытылы және сапалы орындайды; </w:t>
            </w:r>
            <w:r>
              <w:br/>
            </w:r>
            <w:r>
              <w:rPr>
                <w:rFonts w:ascii="Times New Roman"/>
                <w:b w:val="false"/>
                <w:i w:val="false"/>
                <w:color w:val="000000"/>
                <w:sz w:val="20"/>
              </w:rPr>
              <w:t xml:space="preserve">
қаржы полициясы органдарының жеке құрамы арасында сыбайлас жемқорлық және басқа да құқық бұзушылықтарды болдырмау бойынша алдын алу шараларын жүргізеді; </w:t>
            </w:r>
            <w:r>
              <w:br/>
            </w:r>
            <w:r>
              <w:rPr>
                <w:rFonts w:ascii="Times New Roman"/>
                <w:b w:val="false"/>
                <w:i w:val="false"/>
                <w:color w:val="000000"/>
                <w:sz w:val="20"/>
              </w:rPr>
              <w:t xml:space="preserve">
ішкі тергеулер мен ішкі аудитті жүргізеді; </w:t>
            </w:r>
            <w:r>
              <w:br/>
            </w:r>
            <w:r>
              <w:rPr>
                <w:rFonts w:ascii="Times New Roman"/>
                <w:b w:val="false"/>
                <w:i w:val="false"/>
                <w:color w:val="000000"/>
                <w:sz w:val="20"/>
              </w:rPr>
              <w:t>
ішкі қауіпсіздікті қамтамасыз ету мәселелері бойынша әдістемелік құралдарды әзірлейді;</w:t>
            </w:r>
            <w:r>
              <w:br/>
            </w:r>
            <w:r>
              <w:rPr>
                <w:rFonts w:ascii="Times New Roman"/>
                <w:b w:val="false"/>
                <w:i w:val="false"/>
                <w:color w:val="000000"/>
                <w:sz w:val="20"/>
              </w:rPr>
              <w:t xml:space="preserve">
ішкі қауіпсіздікті қамтамасыз ету мәселелері бойынша қаржы полициясы органдарының құрылымдық бөлімшелерімен және басқа да мемлекеттік органдармен өзара іс-қимыл жасасады; </w:t>
            </w:r>
            <w:r>
              <w:br/>
            </w:r>
            <w:r>
              <w:rPr>
                <w:rFonts w:ascii="Times New Roman"/>
                <w:b w:val="false"/>
                <w:i w:val="false"/>
                <w:color w:val="000000"/>
                <w:sz w:val="20"/>
              </w:rPr>
              <w:t xml:space="preserve">
ішкі қауіпсіздікті қамтамасыз ету мәселелері бойынша аумақтық бөлімшелердің қызметтеріне бақылау жасайды; </w:t>
            </w:r>
            <w:r>
              <w:br/>
            </w:r>
            <w:r>
              <w:rPr>
                <w:rFonts w:ascii="Times New Roman"/>
                <w:b w:val="false"/>
                <w:i w:val="false"/>
                <w:color w:val="000000"/>
                <w:sz w:val="20"/>
              </w:rPr>
              <w:t xml:space="preserve">
Агенттіктің және Департаменттің кіріс құжаттарын, жоспарлық тапсырмаларын орындайды, есептік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 </w:t>
            </w:r>
            <w:r>
              <w:br/>
            </w:r>
            <w:r>
              <w:rPr>
                <w:rFonts w:ascii="Times New Roman"/>
                <w:b w:val="false"/>
                <w:i w:val="false"/>
                <w:color w:val="000000"/>
                <w:sz w:val="20"/>
              </w:rPr>
              <w:t xml:space="preserve">
Қызметтік іс-әрекет мәселелері бойынша өткізілетін мәжілістерге, алқаларға материалдарды уақытылы дайындайды; </w:t>
            </w:r>
            <w:r>
              <w:br/>
            </w:r>
            <w:r>
              <w:rPr>
                <w:rFonts w:ascii="Times New Roman"/>
                <w:b w:val="false"/>
                <w:i w:val="false"/>
                <w:color w:val="000000"/>
                <w:sz w:val="20"/>
              </w:rPr>
              <w:t>
Жоғары тұрған басшылардың басқа да тапсырмаларын орындайды.</w:t>
            </w:r>
          </w:p>
        </w:tc>
      </w:tr>
    </w:tbl>
    <w:p>
      <w:pPr>
        <w:spacing w:after="0"/>
        <w:ind w:left="0"/>
        <w:jc w:val="left"/>
      </w:pPr>
      <w:r>
        <w:rPr>
          <w:rFonts w:ascii="Times New Roman"/>
          <w:b/>
          <w:i w:val="false"/>
          <w:color w:val="000000"/>
        </w:rPr>
        <w:t xml:space="preserve"> Ішкі қауіпсіздік бөлімінің аға инспекторы</w:t>
      </w:r>
      <w:r>
        <w:br/>
      </w:r>
      <w:r>
        <w:rPr>
          <w:rFonts w:ascii="Times New Roman"/>
          <w:b/>
          <w:i w:val="false"/>
          <w:color w:val="000000"/>
        </w:rPr>
        <w:t>
С-FP-8 (№10–3)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(есеп және аудит) мамандығы бойынша екінші жоғары білімі бар болуы тиіс.</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жедел-іздестіру бөлімшелерінде жұмыс өтілі кемінде екі жыл, не мемлекеттік органдарда жұмыс өтілі кемінде екі жыл, не осы санаттағы нақты лауазымдардың функционалдық бағыттарына сәйкес салаларда жұмыс өтілі кемінде үш жыл</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«Салықтар және бюджетке төленетін басқа да міндетті төлемдер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 </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құзыреті шегінде Агенттік, Департамент басшылығының тапсырмаларын уақытылы және сапалы орындайды; </w:t>
            </w:r>
            <w:r>
              <w:br/>
            </w:r>
            <w:r>
              <w:rPr>
                <w:rFonts w:ascii="Times New Roman"/>
                <w:b w:val="false"/>
                <w:i w:val="false"/>
                <w:color w:val="000000"/>
                <w:sz w:val="20"/>
              </w:rPr>
              <w:t xml:space="preserve">
қаржы полициясы органдарының жеке құрамы арасында сыбайлас жемқорлық және басқа да құқық бұзушылықтарды болдырмау бойынша алдын алу шараларын жүргізеді; </w:t>
            </w:r>
            <w:r>
              <w:br/>
            </w:r>
            <w:r>
              <w:rPr>
                <w:rFonts w:ascii="Times New Roman"/>
                <w:b w:val="false"/>
                <w:i w:val="false"/>
                <w:color w:val="000000"/>
                <w:sz w:val="20"/>
              </w:rPr>
              <w:t xml:space="preserve">
ішкі тергеулер мен ішкі аудитті жүргізеді; </w:t>
            </w:r>
            <w:r>
              <w:br/>
            </w:r>
            <w:r>
              <w:rPr>
                <w:rFonts w:ascii="Times New Roman"/>
                <w:b w:val="false"/>
                <w:i w:val="false"/>
                <w:color w:val="000000"/>
                <w:sz w:val="20"/>
              </w:rPr>
              <w:t>
ішкі қауіпсіздікті қамтамасыз ету мәселелері бойынша әдістемелік құралдарды әзірлейді;</w:t>
            </w:r>
            <w:r>
              <w:br/>
            </w:r>
            <w:r>
              <w:rPr>
                <w:rFonts w:ascii="Times New Roman"/>
                <w:b w:val="false"/>
                <w:i w:val="false"/>
                <w:color w:val="000000"/>
                <w:sz w:val="20"/>
              </w:rPr>
              <w:t xml:space="preserve">
ішкі қауіпсіздікті қамтамасыз ету мәселелері бойынша қаржы полициясы органдарының құрылымдық бөлімшелерімен және басқа да мемлекеттік органдармен өзара іс-қимыл жасасады; </w:t>
            </w:r>
            <w:r>
              <w:br/>
            </w:r>
            <w:r>
              <w:rPr>
                <w:rFonts w:ascii="Times New Roman"/>
                <w:b w:val="false"/>
                <w:i w:val="false"/>
                <w:color w:val="000000"/>
                <w:sz w:val="20"/>
              </w:rPr>
              <w:t>
ішкі қауіпсіздікті қамтамасыз ету мәселелері бойынша аумақтық бөлімшелердің қызметтеріне бақылау жасайды;</w:t>
            </w:r>
            <w:r>
              <w:br/>
            </w:r>
            <w:r>
              <w:rPr>
                <w:rFonts w:ascii="Times New Roman"/>
                <w:b w:val="false"/>
                <w:i w:val="false"/>
                <w:color w:val="000000"/>
                <w:sz w:val="20"/>
              </w:rPr>
              <w:t xml:space="preserve">
Агенттіктің және Департаменттің кіріс құжаттарын, жоспарлық тапсырмаларын орындайды, есептік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 </w:t>
            </w:r>
            <w:r>
              <w:br/>
            </w:r>
            <w:r>
              <w:rPr>
                <w:rFonts w:ascii="Times New Roman"/>
                <w:b w:val="false"/>
                <w:i w:val="false"/>
                <w:color w:val="000000"/>
                <w:sz w:val="20"/>
              </w:rPr>
              <w:t xml:space="preserve">
Қызметтік іс-әрекет мәселелері бойынша өткізілетін мәжілістерге, алқаларға материалдарды уақытылы дайындайды; </w:t>
            </w:r>
            <w:r>
              <w:br/>
            </w:r>
            <w:r>
              <w:rPr>
                <w:rFonts w:ascii="Times New Roman"/>
                <w:b w:val="false"/>
                <w:i w:val="false"/>
                <w:color w:val="000000"/>
                <w:sz w:val="20"/>
              </w:rPr>
              <w:t>
Жоғары тұрған басшылардың басқа да тапсырмаларын орындайды.</w:t>
            </w:r>
          </w:p>
        </w:tc>
      </w:tr>
    </w:tbl>
    <w:p>
      <w:pPr>
        <w:spacing w:after="0"/>
        <w:ind w:left="0"/>
        <w:jc w:val="left"/>
      </w:pPr>
      <w:r>
        <w:rPr>
          <w:rFonts w:ascii="Times New Roman"/>
          <w:b/>
          <w:i w:val="false"/>
          <w:color w:val="000000"/>
        </w:rPr>
        <w:t xml:space="preserve"> Экономикалық және қаржылық қылмыстарды ашу басқармасы Экономикалық және қаржылық қылмыстарды ашу басқармасының бастығы</w:t>
      </w:r>
      <w:r>
        <w:br/>
      </w:r>
      <w:r>
        <w:rPr>
          <w:rFonts w:ascii="Times New Roman"/>
          <w:b/>
          <w:i w:val="false"/>
          <w:color w:val="000000"/>
        </w:rPr>
        <w:t>
С-FPО-3 (№11–1)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не оның ішінде басшылық лауазымдарда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 оның ішінде басшылық лауазымдарда кемінде бес жыл.</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 </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экономикалық және қаржылық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Экономикалық және қаржылық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экономика және қаржы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p>
      <w:pPr>
        <w:spacing w:after="0"/>
        <w:ind w:left="0"/>
        <w:jc w:val="left"/>
      </w:pPr>
      <w:r>
        <w:rPr>
          <w:rFonts w:ascii="Times New Roman"/>
          <w:b/>
          <w:i w:val="false"/>
          <w:color w:val="000000"/>
        </w:rPr>
        <w:t xml:space="preserve"> ЭҚҚАБ 1-бөлімінің (көлеңкелі экономика саласындағы қылмыстарды ашу) бастығы</w:t>
      </w:r>
      <w:r>
        <w:br/>
      </w:r>
      <w:r>
        <w:rPr>
          <w:rFonts w:ascii="Times New Roman"/>
          <w:b/>
          <w:i w:val="false"/>
          <w:color w:val="000000"/>
        </w:rPr>
        <w:t>
С-FPО-5 (№11–2)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«Заңсыз жолмен алынған кірістерді заңдастыруға (жылыстатуға) және терроризмді қаржыландыруға қарсы іс-қимыл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xml:space="preserve">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 </w:t>
            </w:r>
            <w:r>
              <w:br/>
            </w:r>
            <w:r>
              <w:rPr>
                <w:rFonts w:ascii="Times New Roman"/>
                <w:b w:val="false"/>
                <w:i w:val="false"/>
                <w:color w:val="000000"/>
                <w:sz w:val="20"/>
              </w:rPr>
              <w:t>
Жоғары тұрған басшылықтың өзге де тапсырмаларын орындайды.</w:t>
            </w:r>
          </w:p>
        </w:tc>
      </w:tr>
    </w:tbl>
    <w:p>
      <w:pPr>
        <w:spacing w:after="0"/>
        <w:ind w:left="0"/>
        <w:jc w:val="left"/>
      </w:pPr>
      <w:r>
        <w:rPr>
          <w:rFonts w:ascii="Times New Roman"/>
          <w:b/>
          <w:i w:val="false"/>
          <w:color w:val="000000"/>
        </w:rPr>
        <w:t xml:space="preserve"> ЭҚҚАБ 1-бөлімінің</w:t>
      </w:r>
      <w:r>
        <w:br/>
      </w:r>
      <w:r>
        <w:rPr>
          <w:rFonts w:ascii="Times New Roman"/>
          <w:b/>
          <w:i w:val="false"/>
          <w:color w:val="000000"/>
        </w:rPr>
        <w:t>
(көлеңкелі экономика саласындағы қылмыстарды ашу)</w:t>
      </w:r>
      <w:r>
        <w:br/>
      </w:r>
      <w:r>
        <w:rPr>
          <w:rFonts w:ascii="Times New Roman"/>
          <w:b/>
          <w:i w:val="false"/>
          <w:color w:val="000000"/>
        </w:rPr>
        <w:t>
аса маңызды істер жөніндегі аға инспекторы</w:t>
      </w:r>
      <w:r>
        <w:br/>
      </w:r>
      <w:r>
        <w:rPr>
          <w:rFonts w:ascii="Times New Roman"/>
          <w:b/>
          <w:i w:val="false"/>
          <w:color w:val="000000"/>
        </w:rPr>
        <w:t>
С-FPО-7 (№11-3, №11-4, №11-5, №11-6)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097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«Заңсыз жолмен алынған кірістерді заңдастыруға (жылыстатуға) және терроризмді қаржыландыруға қарсы іс-қимыл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Көлеңкелі экономика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ЭҚҚАБ 1-бөлімінің</w:t>
      </w:r>
      <w:r>
        <w:br/>
      </w:r>
      <w:r>
        <w:rPr>
          <w:rFonts w:ascii="Times New Roman"/>
          <w:b/>
          <w:i w:val="false"/>
          <w:color w:val="000000"/>
        </w:rPr>
        <w:t>
(көлеңкелі экономика саласындағы қылмыстарды ашу) аға инспекторы</w:t>
      </w:r>
      <w:r>
        <w:br/>
      </w:r>
      <w:r>
        <w:rPr>
          <w:rFonts w:ascii="Times New Roman"/>
          <w:b/>
          <w:i w:val="false"/>
          <w:color w:val="000000"/>
        </w:rPr>
        <w:t>
С-FPО-8 (№11-7, 11-8, №11-9)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«Заңсыз жолмен алынған кірістерді заңдастыруға (жылыстатуға) және терроризмді қаржыландыруға қарсы іс-қимыл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Көлеңкелі экономика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ЭҚҚАБ 1-бөлімінің</w:t>
      </w:r>
      <w:r>
        <w:br/>
      </w:r>
      <w:r>
        <w:rPr>
          <w:rFonts w:ascii="Times New Roman"/>
          <w:b/>
          <w:i w:val="false"/>
          <w:color w:val="000000"/>
        </w:rPr>
        <w:t>
(көлеңкелі экономика саласындағы қылмыстарды ашу) инспекторы</w:t>
      </w:r>
      <w:r>
        <w:br/>
      </w:r>
      <w:r>
        <w:rPr>
          <w:rFonts w:ascii="Times New Roman"/>
          <w:b/>
          <w:i w:val="false"/>
          <w:color w:val="000000"/>
        </w:rPr>
        <w:t>
С-FPО-9 (№11-10)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«Заңсыз жолмен алынған кірістерді заңдастыруға (жылыстатуға) және терроризмді қаржыландыруға қарсы іс-қимыл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Көлеңкелі экономика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ЭҚҚАБ 2-бөлімінің бастығы</w:t>
      </w:r>
      <w:r>
        <w:br/>
      </w:r>
      <w:r>
        <w:rPr>
          <w:rFonts w:ascii="Times New Roman"/>
          <w:b/>
          <w:i w:val="false"/>
          <w:color w:val="000000"/>
        </w:rPr>
        <w:t>
(даму институттарының, ұлттық компаниялар мен көлік қызметіндегі қылмыстарды ашу)</w:t>
      </w:r>
      <w:r>
        <w:br/>
      </w:r>
      <w:r>
        <w:rPr>
          <w:rFonts w:ascii="Times New Roman"/>
          <w:b/>
          <w:i w:val="false"/>
          <w:color w:val="000000"/>
        </w:rPr>
        <w:t>
С-FPО-5 (№11–11)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r>
              <w:br/>
            </w:r>
            <w:r>
              <w:rPr>
                <w:rFonts w:ascii="Times New Roman"/>
                <w:b w:val="false"/>
                <w:i w:val="false"/>
                <w:color w:val="000000"/>
                <w:sz w:val="20"/>
              </w:rPr>
              <w:t>
Жоғары тұрған басшылықтың өзге де тапсырмаларын орындайды.</w:t>
            </w:r>
          </w:p>
        </w:tc>
      </w:tr>
    </w:tbl>
    <w:p>
      <w:pPr>
        <w:spacing w:after="0"/>
        <w:ind w:left="0"/>
        <w:jc w:val="left"/>
      </w:pPr>
      <w:r>
        <w:rPr>
          <w:rFonts w:ascii="Times New Roman"/>
          <w:b/>
          <w:i w:val="false"/>
          <w:color w:val="000000"/>
        </w:rPr>
        <w:t xml:space="preserve"> ЭҚҚАБ 2-бөлімінің аса маңызды істер жөніндегі аға инспекторы</w:t>
      </w:r>
      <w:r>
        <w:br/>
      </w:r>
      <w:r>
        <w:rPr>
          <w:rFonts w:ascii="Times New Roman"/>
          <w:b/>
          <w:i w:val="false"/>
          <w:color w:val="000000"/>
        </w:rPr>
        <w:t>
(даму институттарының, ұлттық компаниялар мен көлік қызметіндегі қылмыстарды ашу)</w:t>
      </w:r>
      <w:r>
        <w:br/>
      </w:r>
      <w:r>
        <w:rPr>
          <w:rFonts w:ascii="Times New Roman"/>
          <w:b/>
          <w:i w:val="false"/>
          <w:color w:val="000000"/>
        </w:rPr>
        <w:t>
С-FPО-7 (№11-12, №11-13, №11-14, №11-15, №11-16)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 мен көлік қызметіндегі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Даму институттарының, ұлттық компаниялар мен көлік қызметі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Жоғары тұрған басшылықтың оған жүктелген өзге де өкілеттіктерді жүзеге асырады. </w:t>
            </w:r>
          </w:p>
        </w:tc>
      </w:tr>
    </w:tbl>
    <w:p>
      <w:pPr>
        <w:spacing w:after="0"/>
        <w:ind w:left="0"/>
        <w:jc w:val="left"/>
      </w:pPr>
      <w:r>
        <w:rPr>
          <w:rFonts w:ascii="Times New Roman"/>
          <w:b/>
          <w:i w:val="false"/>
          <w:color w:val="000000"/>
        </w:rPr>
        <w:t xml:space="preserve"> ЭҚҚАБ 2-бөлімінің аға инспекторы</w:t>
      </w:r>
      <w:r>
        <w:br/>
      </w:r>
      <w:r>
        <w:rPr>
          <w:rFonts w:ascii="Times New Roman"/>
          <w:b/>
          <w:i w:val="false"/>
          <w:color w:val="000000"/>
        </w:rPr>
        <w:t>
(даму институттарының, ұлттық компаниялар мен көлік қызметіндегі қылмыстарды ашу) </w:t>
      </w:r>
      <w:r>
        <w:br/>
      </w:r>
      <w:r>
        <w:rPr>
          <w:rFonts w:ascii="Times New Roman"/>
          <w:b/>
          <w:i w:val="false"/>
          <w:color w:val="000000"/>
        </w:rPr>
        <w:t>
С-FPО-8 (№11-17, №11-18, №11-19)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 мен көлік қызметіндегі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Даму институттарының, ұлттық компаниялар мен көлік қызметі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ЭҚҚАБ 2-бөлімінің инспекторы</w:t>
      </w:r>
      <w:r>
        <w:br/>
      </w:r>
      <w:r>
        <w:rPr>
          <w:rFonts w:ascii="Times New Roman"/>
          <w:b/>
          <w:i w:val="false"/>
          <w:color w:val="000000"/>
        </w:rPr>
        <w:t>
(даму институттарының, ұлттық компаниялар мен көлік қызметіндегі қылмыстарды ашу) </w:t>
      </w:r>
      <w:r>
        <w:br/>
      </w:r>
      <w:r>
        <w:rPr>
          <w:rFonts w:ascii="Times New Roman"/>
          <w:b/>
          <w:i w:val="false"/>
          <w:color w:val="000000"/>
        </w:rPr>
        <w:t>
С-FPО-9 (№11-20, №11-21, №11-22)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 мен көлік қызметіндегі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Даму институттарының, ұлттық компаниялар мен көлік қызметі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Жоғары тұрған басшылықтың оған жүктелген өзге де өкілеттіктерді жүзеге асырады. </w:t>
            </w:r>
          </w:p>
        </w:tc>
      </w:tr>
    </w:tbl>
    <w:p>
      <w:pPr>
        <w:spacing w:after="0"/>
        <w:ind w:left="0"/>
        <w:jc w:val="left"/>
      </w:pPr>
      <w:r>
        <w:rPr>
          <w:rFonts w:ascii="Times New Roman"/>
          <w:b/>
          <w:i w:val="false"/>
          <w:color w:val="000000"/>
        </w:rPr>
        <w:t xml:space="preserve"> Арнайы басқарма Арнайы басқарманың бастығы</w:t>
      </w:r>
      <w:r>
        <w:br/>
      </w:r>
      <w:r>
        <w:rPr>
          <w:rFonts w:ascii="Times New Roman"/>
          <w:b/>
          <w:i w:val="false"/>
          <w:color w:val="000000"/>
        </w:rPr>
        <w:t>
С-FPО-3 (№12–1)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не оның ішінде басшылық лауазымдарда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 оның ішінде басшылық лауазымдарда кемінде бес жыл.</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бұйрықтары мен нұсқауларының орындалуын ұйымдастырады және тікелей жүзеге асырады.</w:t>
            </w:r>
            <w:r>
              <w:br/>
            </w:r>
            <w:r>
              <w:rPr>
                <w:rFonts w:ascii="Times New Roman"/>
                <w:b w:val="false"/>
                <w:i w:val="false"/>
                <w:color w:val="000000"/>
                <w:sz w:val="20"/>
              </w:rPr>
              <w:t>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қызметтік-әскери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p>
      <w:pPr>
        <w:spacing w:after="0"/>
        <w:ind w:left="0"/>
        <w:jc w:val="left"/>
      </w:pPr>
      <w:r>
        <w:rPr>
          <w:rFonts w:ascii="Times New Roman"/>
          <w:b/>
          <w:i w:val="false"/>
          <w:color w:val="000000"/>
        </w:rPr>
        <w:t xml:space="preserve"> Арнайы басқарма бастығының орынбасары</w:t>
      </w:r>
      <w:r>
        <w:br/>
      </w:r>
      <w:r>
        <w:rPr>
          <w:rFonts w:ascii="Times New Roman"/>
          <w:b/>
          <w:i w:val="false"/>
          <w:color w:val="000000"/>
        </w:rPr>
        <w:t>
С-FPО-4 (№12-2)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064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w:t>
            </w:r>
            <w:r>
              <w:rPr>
                <w:rFonts w:ascii="Times New Roman"/>
                <w:b/>
                <w:i w:val="false"/>
                <w:color w:val="000000"/>
                <w:sz w:val="20"/>
              </w:rPr>
              <w:t>не «Әлеуметтік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қажет</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бес жыл жұмыс өтілі, оның ішінде басшы лауазымында кемінде бір жыл</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Басқармадағы жедел-іздестіру қызметін ұйымдастырады және бақылайды, осы жұмыстың нәтижелерін есепке алады және талдайды, басқарманың жеке құрамына жедел-іздестіру қызметі мәселелері бойынша оқу өткізілуін қамтамасыз етеді.</w:t>
            </w:r>
            <w:r>
              <w:br/>
            </w:r>
            <w:r>
              <w:rPr>
                <w:rFonts w:ascii="Times New Roman"/>
                <w:b w:val="false"/>
                <w:i w:val="false"/>
                <w:color w:val="000000"/>
                <w:sz w:val="20"/>
              </w:rPr>
              <w:t>
Басқарма құзыретіне жататын қылмыстардың жолын кесу, анықтау, ашу және тергеу бойынша процессуалдық әрекеттерді, жедел іздестіру іс-шараларын жүргізеді.</w:t>
            </w:r>
            <w:r>
              <w:br/>
            </w:r>
            <w:r>
              <w:rPr>
                <w:rFonts w:ascii="Times New Roman"/>
                <w:b w:val="false"/>
                <w:i w:val="false"/>
                <w:color w:val="000000"/>
                <w:sz w:val="20"/>
              </w:rPr>
              <w:t>
Экономикалық қылмыстарды ашу жөнінде Агенттіктің, Департаменттің бұйрықтары мен тапсырмаларын, жұмыс жоспарларын, жоғары органдардың құжаттарын орындауын ұйымдастырады және бақылайды.</w:t>
            </w:r>
            <w:r>
              <w:br/>
            </w:r>
            <w:r>
              <w:rPr>
                <w:rFonts w:ascii="Times New Roman"/>
                <w:b w:val="false"/>
                <w:i w:val="false"/>
                <w:color w:val="000000"/>
                <w:sz w:val="20"/>
              </w:rPr>
              <w:t xml:space="preserve">
Агенттік алқа отырысында, Департаменттің жедел және аппараттық мәжілістерінде қаралатын Басқарманың қарауына кіретін мәселелер бойынша құжаттарды дайындауды ұйымдастырады. </w:t>
            </w:r>
            <w:r>
              <w:br/>
            </w:r>
            <w:r>
              <w:rPr>
                <w:rFonts w:ascii="Times New Roman"/>
                <w:b w:val="false"/>
                <w:i w:val="false"/>
                <w:color w:val="000000"/>
                <w:sz w:val="20"/>
              </w:rPr>
              <w:t>
Құқық қорғау, басқа мемлекеттік органдармен өзара іс-қимыл жасайды.</w:t>
            </w:r>
            <w:r>
              <w:br/>
            </w:r>
            <w:r>
              <w:rPr>
                <w:rFonts w:ascii="Times New Roman"/>
                <w:b w:val="false"/>
                <w:i w:val="false"/>
                <w:color w:val="000000"/>
                <w:sz w:val="20"/>
              </w:rPr>
              <w:t xml:space="preserve">
Агенттікке, Президент Әкімшілігіне және басқа мемлекеттік органдарға жолданатын ақпараттық-талдау құжаттарды дайындауға қатысады. </w:t>
            </w:r>
            <w:r>
              <w:br/>
            </w:r>
            <w:r>
              <w:rPr>
                <w:rFonts w:ascii="Times New Roman"/>
                <w:b w:val="false"/>
                <w:i w:val="false"/>
                <w:color w:val="000000"/>
                <w:sz w:val="20"/>
              </w:rPr>
              <w:t>
Бөлімде қаралып жатқан өтініштерді, арыздарды, қылмыс туралы хабарламаларды уақытылы қарастырылуына үнемі бақылау жасайды.</w:t>
            </w:r>
            <w:r>
              <w:br/>
            </w:r>
            <w:r>
              <w:rPr>
                <w:rFonts w:ascii="Times New Roman"/>
                <w:b w:val="false"/>
                <w:i w:val="false"/>
                <w:color w:val="000000"/>
                <w:sz w:val="20"/>
              </w:rPr>
              <w:t>
Бөлім қызметкерлерінің еңбек және қызметтік тәртіпті сақтауын бақылауды қамтамасыз етеді.</w:t>
            </w:r>
            <w:r>
              <w:br/>
            </w:r>
            <w:r>
              <w:rPr>
                <w:rFonts w:ascii="Times New Roman"/>
                <w:b w:val="false"/>
                <w:i w:val="false"/>
                <w:color w:val="000000"/>
                <w:sz w:val="20"/>
              </w:rPr>
              <w:t xml:space="preserve">
Департамент пен Агенттік басшыларымен жүктелген басқа да тапсырмаларды орындайды. </w:t>
            </w:r>
          </w:p>
        </w:tc>
      </w:tr>
    </w:tbl>
    <w:p>
      <w:pPr>
        <w:spacing w:after="0"/>
        <w:ind w:left="0"/>
        <w:jc w:val="left"/>
      </w:pPr>
      <w:r>
        <w:rPr>
          <w:rFonts w:ascii="Times New Roman"/>
          <w:b/>
          <w:i w:val="false"/>
          <w:color w:val="000000"/>
        </w:rPr>
        <w:t xml:space="preserve"> АБ ҰҚТ және есірткі бизнесін қаржыландыруды анықтау бөлімінің бастығы</w:t>
      </w:r>
      <w:r>
        <w:br/>
      </w:r>
      <w:r>
        <w:rPr>
          <w:rFonts w:ascii="Times New Roman"/>
          <w:b/>
          <w:i w:val="false"/>
          <w:color w:val="000000"/>
        </w:rPr>
        <w:t>
С-FPО-5 (№12–3)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xml:space="preserve">
Басқарманың, Департаменттің және Агенттіктің басшылығымен оған жүктелген өзге де өкілеттіктерін жүзеге асырады. </w:t>
            </w:r>
          </w:p>
        </w:tc>
      </w:tr>
    </w:tbl>
    <w:p>
      <w:pPr>
        <w:spacing w:after="0"/>
        <w:ind w:left="0"/>
        <w:jc w:val="left"/>
      </w:pPr>
      <w:r>
        <w:rPr>
          <w:rFonts w:ascii="Times New Roman"/>
          <w:b/>
          <w:i w:val="false"/>
          <w:color w:val="000000"/>
        </w:rPr>
        <w:t xml:space="preserve"> АБ ҰҚТ және есірткі бизнесін қаржыландыруды анықтау бөлімінің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(№12-4)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ҰҚТ және есірткі бизнесін қаржыландыруды анықтау бөлімінің аға инспекторы</w:t>
      </w:r>
      <w:r>
        <w:br/>
      </w:r>
      <w:r>
        <w:rPr>
          <w:rFonts w:ascii="Times New Roman"/>
          <w:b/>
          <w:i w:val="false"/>
          <w:color w:val="000000"/>
        </w:rPr>
        <w:t>
С-FPО-8 (№12-5)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ҰҚТ және есірткі бизнесін қаржыландыруды анықтау бөлімінің инспекторы</w:t>
      </w:r>
      <w:r>
        <w:br/>
      </w:r>
      <w:r>
        <w:rPr>
          <w:rFonts w:ascii="Times New Roman"/>
          <w:b/>
          <w:i w:val="false"/>
          <w:color w:val="000000"/>
        </w:rPr>
        <w:t>
С-FPО-9 (№12-6)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бір жыл</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АБ діни экстримизмге және терроризмге қарсы іс-қимыл бөлімінің бастығы</w:t>
      </w:r>
      <w:r>
        <w:br/>
      </w:r>
      <w:r>
        <w:rPr>
          <w:rFonts w:ascii="Times New Roman"/>
          <w:b/>
          <w:i w:val="false"/>
          <w:color w:val="000000"/>
        </w:rPr>
        <w:t>
С-FPО-5 (№12–7)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«Мемлекеттік құпиялар туралы», «Экстремизмге қарсы іс-қимыл туралы», «Терроризмге қарсы іс-қимыл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xml:space="preserve">
Басқарманың, Департаменттің және Агенттіктің басшылығымен оған жүктелген өзге де өкілеттіктерін жүзеге асырады. </w:t>
            </w:r>
          </w:p>
        </w:tc>
      </w:tr>
    </w:tbl>
    <w:p>
      <w:pPr>
        <w:spacing w:after="0"/>
        <w:ind w:left="0"/>
        <w:jc w:val="left"/>
      </w:pPr>
      <w:r>
        <w:rPr>
          <w:rFonts w:ascii="Times New Roman"/>
          <w:b/>
          <w:i w:val="false"/>
          <w:color w:val="000000"/>
        </w:rPr>
        <w:t xml:space="preserve"> АБ діни экстримизмге және терроризмге қарсы іс-қимыл бөлімінің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(№12-8)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«Мемлекеттік құпиялар туралы», «Экстремизмге қарсы іс-қимыл туралы», «Терроризмге қарсы іс-қимыл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діни экстримизмге және терроризмге қарсы іс-қимыл тобының аға инспекторы</w:t>
      </w:r>
      <w:r>
        <w:br/>
      </w:r>
      <w:r>
        <w:rPr>
          <w:rFonts w:ascii="Times New Roman"/>
          <w:b/>
          <w:i w:val="false"/>
          <w:color w:val="000000"/>
        </w:rPr>
        <w:t>
С-FPО-8 (№12-9)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«Мемлекеттік құпиялар туралы», «Экстремизмге қарсы іс-қимыл туралы», «Терроризмге қарсы іс-қимыл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діни экстримизмге және терроризмге қарсы іс-қимыл тобының инспекторы</w:t>
      </w:r>
      <w:r>
        <w:br/>
      </w:r>
      <w:r>
        <w:rPr>
          <w:rFonts w:ascii="Times New Roman"/>
          <w:b/>
          <w:i w:val="false"/>
          <w:color w:val="000000"/>
        </w:rPr>
        <w:t>
С-FPО-9 (№12-10)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бір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«Мемлекеттік құпиялар туралы», «Экстремизмге қарсы іс-қимыл туралы», «Терроризмге қарсы іс-қимыл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жедел есеп және талдау бөлімінің бастығы</w:t>
      </w:r>
      <w:r>
        <w:br/>
      </w:r>
      <w:r>
        <w:rPr>
          <w:rFonts w:ascii="Times New Roman"/>
          <w:b/>
          <w:i w:val="false"/>
          <w:color w:val="000000"/>
        </w:rPr>
        <w:t>
С-FPО-5 (№12–11)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xml:space="preserve">
Басқарманың, Департаменттің және Агенттіктің басшылығымен оған жүктелген өзге де өкілеттіктерін жүзеге асырады. </w:t>
            </w:r>
          </w:p>
        </w:tc>
      </w:tr>
    </w:tbl>
    <w:p>
      <w:pPr>
        <w:spacing w:after="0"/>
        <w:ind w:left="0"/>
        <w:jc w:val="left"/>
      </w:pPr>
      <w:r>
        <w:rPr>
          <w:rFonts w:ascii="Times New Roman"/>
          <w:b/>
          <w:i w:val="false"/>
          <w:color w:val="000000"/>
        </w:rPr>
        <w:t xml:space="preserve"> АБ жедел есеп және талдау бөлімінің аса маңызды істер жөніндегі аға инспекторы</w:t>
      </w:r>
      <w:r>
        <w:br/>
      </w:r>
      <w:r>
        <w:rPr>
          <w:rFonts w:ascii="Times New Roman"/>
          <w:b/>
          <w:i w:val="false"/>
          <w:color w:val="000000"/>
        </w:rPr>
        <w:t>
С-FPО-7 (№12-12)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жедел есеп және талдау бөлімінің аға инспекторы</w:t>
      </w:r>
      <w:r>
        <w:br/>
      </w:r>
      <w:r>
        <w:rPr>
          <w:rFonts w:ascii="Times New Roman"/>
          <w:b/>
          <w:i w:val="false"/>
          <w:color w:val="000000"/>
        </w:rPr>
        <w:t>
С-FPО-8 (№12-13)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жедел есеп және талдау бөлімінің инспекторы</w:t>
      </w:r>
      <w:r>
        <w:br/>
      </w:r>
      <w:r>
        <w:rPr>
          <w:rFonts w:ascii="Times New Roman"/>
          <w:b/>
          <w:i w:val="false"/>
          <w:color w:val="000000"/>
        </w:rPr>
        <w:t>
С-FPО-9 (№12-14)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бір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іздестіру бөлімінің бастығы</w:t>
      </w:r>
      <w:r>
        <w:br/>
      </w:r>
      <w:r>
        <w:rPr>
          <w:rFonts w:ascii="Times New Roman"/>
          <w:b/>
          <w:i w:val="false"/>
          <w:color w:val="000000"/>
        </w:rPr>
        <w:t>
С-FPО-5 (№12–15)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xml:space="preserve">
Басқарманың, Департаменттің және Агенттіктің басшылығымен оған жүктелген өзге де өкілеттіктерін жүзеге асырады. </w:t>
            </w:r>
          </w:p>
        </w:tc>
      </w:tr>
    </w:tbl>
    <w:p>
      <w:pPr>
        <w:spacing w:after="0"/>
        <w:ind w:left="0"/>
        <w:jc w:val="left"/>
      </w:pPr>
      <w:r>
        <w:rPr>
          <w:rFonts w:ascii="Times New Roman"/>
          <w:b/>
          <w:i w:val="false"/>
          <w:color w:val="000000"/>
        </w:rPr>
        <w:t xml:space="preserve"> АБ іздестіру бөлімінің аса маңызды істер жөніндегі аға инспекторы</w:t>
      </w:r>
      <w:r>
        <w:br/>
      </w:r>
      <w:r>
        <w:rPr>
          <w:rFonts w:ascii="Times New Roman"/>
          <w:b/>
          <w:i w:val="false"/>
          <w:color w:val="000000"/>
        </w:rPr>
        <w:t>
С-FPО-7 (№12-16)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іздестіру бөлімінің аға инспекторы</w:t>
      </w:r>
      <w:r>
        <w:br/>
      </w:r>
      <w:r>
        <w:rPr>
          <w:rFonts w:ascii="Times New Roman"/>
          <w:b/>
          <w:i w:val="false"/>
          <w:color w:val="000000"/>
        </w:rPr>
        <w:t>
С-FPО-8 (№12-17)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іздестіру бөлімінің инспекторы</w:t>
      </w:r>
      <w:r>
        <w:br/>
      </w:r>
      <w:r>
        <w:rPr>
          <w:rFonts w:ascii="Times New Roman"/>
          <w:b/>
          <w:i w:val="false"/>
          <w:color w:val="000000"/>
        </w:rPr>
        <w:t>
С-FPО-9 (№12-18)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бір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қылмыстық процеске қатысушыларды қорғау тобының аса маңызды</w:t>
      </w:r>
      <w:r>
        <w:br/>
      </w:r>
      <w:r>
        <w:rPr>
          <w:rFonts w:ascii="Times New Roman"/>
          <w:b/>
          <w:i w:val="false"/>
          <w:color w:val="000000"/>
        </w:rPr>
        <w:t>
істер жөніндегі аға инспекторы</w:t>
      </w:r>
      <w:r>
        <w:br/>
      </w:r>
      <w:r>
        <w:rPr>
          <w:rFonts w:ascii="Times New Roman"/>
          <w:b/>
          <w:i w:val="false"/>
          <w:color w:val="000000"/>
        </w:rPr>
        <w:t>
С-FPО-7 (№12-19)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процеске қатысушы адамдарды қорғауды қамтамасыз етеді.</w:t>
            </w:r>
            <w:r>
              <w:br/>
            </w:r>
            <w:r>
              <w:rPr>
                <w:rFonts w:ascii="Times New Roman"/>
                <w:b w:val="false"/>
                <w:i w:val="false"/>
                <w:color w:val="000000"/>
                <w:sz w:val="20"/>
              </w:rPr>
              <w:t>
Қызмет көрсету бағыты бойынша есептер, анықтамалар, шолулар дайындайды.</w:t>
            </w:r>
            <w:r>
              <w:br/>
            </w:r>
            <w:r>
              <w:rPr>
                <w:rFonts w:ascii="Times New Roman"/>
                <w:b w:val="false"/>
                <w:i w:val="false"/>
                <w:color w:val="000000"/>
                <w:sz w:val="20"/>
              </w:rPr>
              <w:t xml:space="preserve">
Азаматтардың конституциялық құқықтарының сақталуын қамтамасыз ету бойынша шаралар қабылдайды. </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қылмыстық процеске қатысушыларды қорғау тобының аға инспекторы</w:t>
      </w:r>
      <w:r>
        <w:br/>
      </w:r>
      <w:r>
        <w:rPr>
          <w:rFonts w:ascii="Times New Roman"/>
          <w:b/>
          <w:i w:val="false"/>
          <w:color w:val="000000"/>
        </w:rPr>
        <w:t>
С-FPО-8 (№12-20)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процеске қатысушы адамдарды қорғауды қамтамасыз етеді. </w:t>
            </w:r>
            <w:r>
              <w:br/>
            </w:r>
            <w:r>
              <w:rPr>
                <w:rFonts w:ascii="Times New Roman"/>
                <w:b w:val="false"/>
                <w:i w:val="false"/>
                <w:color w:val="000000"/>
                <w:sz w:val="20"/>
              </w:rPr>
              <w:t>
Қызмет көрсету бағыты бойынша есептер, анықтамалар, шолулар дайындайды.</w:t>
            </w:r>
            <w:r>
              <w:br/>
            </w:r>
            <w:r>
              <w:rPr>
                <w:rFonts w:ascii="Times New Roman"/>
                <w:b w:val="false"/>
                <w:i w:val="false"/>
                <w:color w:val="000000"/>
                <w:sz w:val="20"/>
              </w:rPr>
              <w:t xml:space="preserve">
Азаматтардың конституциялық құқықтарының сақталуын қамтамасыз ету бойынша шаралар қабылдайды. </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жедел - техникалық бөлімінің бастығы</w:t>
      </w:r>
      <w:r>
        <w:br/>
      </w:r>
      <w:r>
        <w:rPr>
          <w:rFonts w:ascii="Times New Roman"/>
          <w:b/>
          <w:i w:val="false"/>
          <w:color w:val="000000"/>
        </w:rPr>
        <w:t>
С-FPО-5 (№12–21)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не </w:t>
            </w:r>
            <w:r>
              <w:rPr>
                <w:rFonts w:ascii="Times New Roman"/>
                <w:b/>
                <w:i w:val="false"/>
                <w:color w:val="000000"/>
                <w:sz w:val="20"/>
              </w:rPr>
              <w:t>«Техникалық ғылымдар және технологиялар»</w:t>
            </w:r>
            <w:r>
              <w:rPr>
                <w:rFonts w:ascii="Times New Roman"/>
                <w:b w:val="false"/>
                <w:i w:val="false"/>
                <w:color w:val="000000"/>
                <w:sz w:val="20"/>
              </w:rPr>
              <w:t xml:space="preserve"> (ақпараттық жүйелер, автоматтандыру және басқару)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xml:space="preserve">
Басқарманың, Департаменттің және Агенттіктің басшылығымен оған жүктелген өзге де өкілеттіктерін жүзеге асырады. </w:t>
            </w:r>
          </w:p>
        </w:tc>
      </w:tr>
    </w:tbl>
    <w:p>
      <w:pPr>
        <w:spacing w:after="0"/>
        <w:ind w:left="0"/>
        <w:jc w:val="left"/>
      </w:pPr>
      <w:r>
        <w:rPr>
          <w:rFonts w:ascii="Times New Roman"/>
          <w:b/>
          <w:i w:val="false"/>
          <w:color w:val="000000"/>
        </w:rPr>
        <w:t xml:space="preserve"> АБ жедел - техникалық бөлімінің аса маңызды  істер жөніндегі аға инспекторы</w:t>
      </w:r>
      <w:r>
        <w:br/>
      </w:r>
      <w:r>
        <w:rPr>
          <w:rFonts w:ascii="Times New Roman"/>
          <w:b/>
          <w:i w:val="false"/>
          <w:color w:val="000000"/>
        </w:rPr>
        <w:t>
С-FPО-7 (№12-22)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жедел – техникалық бөлімінің аға инспекторы</w:t>
      </w:r>
      <w:r>
        <w:br/>
      </w:r>
      <w:r>
        <w:rPr>
          <w:rFonts w:ascii="Times New Roman"/>
          <w:b/>
          <w:i w:val="false"/>
          <w:color w:val="000000"/>
        </w:rPr>
        <w:t>
С-FPО-8 (№12-23)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не </w:t>
            </w:r>
            <w:r>
              <w:rPr>
                <w:rFonts w:ascii="Times New Roman"/>
                <w:b/>
                <w:i w:val="false"/>
                <w:color w:val="000000"/>
                <w:sz w:val="20"/>
              </w:rPr>
              <w:t>«Техникалық ғылымдар және технологиялар»</w:t>
            </w:r>
            <w:r>
              <w:rPr>
                <w:rFonts w:ascii="Times New Roman"/>
                <w:b w:val="false"/>
                <w:i w:val="false"/>
                <w:color w:val="000000"/>
                <w:sz w:val="20"/>
              </w:rPr>
              <w:t xml:space="preserve"> (ақпараттық жүйелер, автоматтандыру және басқару)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Экономикалық қылмыстар бойынша сотқа дейінгі іс жүргізу  басқармасы Экономикалық қылмыстар бойынша сотқа дейінгі іс жүргізу</w:t>
      </w:r>
      <w:r>
        <w:br/>
      </w:r>
      <w:r>
        <w:rPr>
          <w:rFonts w:ascii="Times New Roman"/>
          <w:b/>
          <w:i w:val="false"/>
          <w:color w:val="000000"/>
        </w:rPr>
        <w:t>
басқармасының бастығы</w:t>
      </w:r>
      <w:r>
        <w:br/>
      </w:r>
      <w:r>
        <w:rPr>
          <w:rFonts w:ascii="Times New Roman"/>
          <w:b/>
          <w:i w:val="false"/>
          <w:color w:val="000000"/>
        </w:rPr>
        <w:t>
С-FPО-3 (№13–1)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«Заңсыз жолмен алынған кірістерді заңдастыруға (жылыстатуға) және терроризмді қаржыландыруға қарсы іс-қимыл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xml:space="preserve">
Басқарма жұмысын ұйымдастыруды; </w:t>
            </w:r>
            <w:r>
              <w:br/>
            </w:r>
            <w:r>
              <w:rPr>
                <w:rFonts w:ascii="Times New Roman"/>
                <w:b w:val="false"/>
                <w:i w:val="false"/>
                <w:color w:val="000000"/>
                <w:sz w:val="20"/>
              </w:rPr>
              <w:t xml:space="preserve">
Басқарма қызметінің перспективалық және ағымдық жоспарлануын, олардың уақытылы және сапалы орындалуын; </w:t>
            </w:r>
            <w:r>
              <w:br/>
            </w:r>
            <w:r>
              <w:rPr>
                <w:rFonts w:ascii="Times New Roman"/>
                <w:b w:val="false"/>
                <w:i w:val="false"/>
                <w:color w:val="000000"/>
                <w:sz w:val="20"/>
              </w:rPr>
              <w:t xml:space="preserve">
Басқарма қызметкерлерінің өздеріне жүктелген міндеттерді орындауын, Департамент пен Агенттік басшылығының оларға жүктеген тапрсырмаларының сапалы және уақытылы орындалуын; </w:t>
            </w:r>
            <w:r>
              <w:br/>
            </w:r>
            <w:r>
              <w:rPr>
                <w:rFonts w:ascii="Times New Roman"/>
                <w:b w:val="false"/>
                <w:i w:val="false"/>
                <w:color w:val="000000"/>
                <w:sz w:val="20"/>
              </w:rPr>
              <w:t>
Департаменттің құрылымдық бөлімшелерінің өзара іс-қимылын;</w:t>
            </w:r>
            <w:r>
              <w:br/>
            </w:r>
            <w:r>
              <w:rPr>
                <w:rFonts w:ascii="Times New Roman"/>
                <w:b w:val="false"/>
                <w:i w:val="false"/>
                <w:color w:val="000000"/>
                <w:sz w:val="20"/>
              </w:rPr>
              <w:t>
Департамент пен Агенттіктің жоспарлық тапсырмаларын, кіріс құжаттарының орындалуын, есеп және шолу материалдарының белгіленген тәртіпте дайындалуын және ұсынылуын, Департамент пен Агенттік қызметінің мәселелері бойынша ішкі және шығыс құжат айналымының орындалуын;</w:t>
            </w:r>
            <w:r>
              <w:br/>
            </w:r>
            <w:r>
              <w:rPr>
                <w:rFonts w:ascii="Times New Roman"/>
                <w:b w:val="false"/>
                <w:i w:val="false"/>
                <w:color w:val="000000"/>
                <w:sz w:val="20"/>
              </w:rPr>
              <w:t>
Басқарма қызметкерлерінің еңбек және қызметтік тәртіпті сақтауын бақылауды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p>
      <w:pPr>
        <w:spacing w:after="0"/>
        <w:ind w:left="0"/>
        <w:jc w:val="left"/>
      </w:pPr>
      <w:r>
        <w:rPr>
          <w:rFonts w:ascii="Times New Roman"/>
          <w:b/>
          <w:i w:val="false"/>
          <w:color w:val="000000"/>
        </w:rPr>
        <w:t xml:space="preserve"> ЭҚСДІБ көлеңкелі экономика саласындағы қылмыстар бойынша сотқа</w:t>
      </w:r>
      <w:r>
        <w:br/>
      </w:r>
      <w:r>
        <w:rPr>
          <w:rFonts w:ascii="Times New Roman"/>
          <w:b/>
          <w:i w:val="false"/>
          <w:color w:val="000000"/>
        </w:rPr>
        <w:t>
дейінгі іс жүргізу бөлімінің бастығы</w:t>
      </w:r>
      <w:r>
        <w:br/>
      </w:r>
      <w:r>
        <w:rPr>
          <w:rFonts w:ascii="Times New Roman"/>
          <w:b/>
          <w:i w:val="false"/>
          <w:color w:val="000000"/>
        </w:rPr>
        <w:t>
С-FPО-5 (№13-2)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«Заңсыз жолмен алынған кірістерді заңдастыруға (жылыстатуға) және терроризмді қаржыландыруға қарсы іс-қимыл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p>
      <w:pPr>
        <w:spacing w:after="0"/>
        <w:ind w:left="0"/>
        <w:jc w:val="left"/>
      </w:pPr>
      <w:r>
        <w:rPr>
          <w:rFonts w:ascii="Times New Roman"/>
          <w:b/>
          <w:i w:val="false"/>
          <w:color w:val="000000"/>
        </w:rPr>
        <w:t xml:space="preserve"> ЭҚСДІБ көлеңкелі экономика саласындағы қылмыстар бойынша сотқа</w:t>
      </w:r>
      <w:r>
        <w:br/>
      </w:r>
      <w:r>
        <w:rPr>
          <w:rFonts w:ascii="Times New Roman"/>
          <w:b/>
          <w:i w:val="false"/>
          <w:color w:val="000000"/>
        </w:rPr>
        <w:t>
дейінгі іс жүргізу бөлімінің аса маңызды істер жөніндегі аға тергеушісі</w:t>
      </w:r>
      <w:r>
        <w:br/>
      </w:r>
      <w:r>
        <w:rPr>
          <w:rFonts w:ascii="Times New Roman"/>
          <w:b/>
          <w:i w:val="false"/>
          <w:color w:val="000000"/>
        </w:rPr>
        <w:t>
С-FPО-7 (№13-3, №13-4, №13-5)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xml:space="preserve">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 </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xml:space="preserve">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 </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p>
      <w:pPr>
        <w:spacing w:after="0"/>
        <w:ind w:left="0"/>
        <w:jc w:val="left"/>
      </w:pPr>
      <w:r>
        <w:rPr>
          <w:rFonts w:ascii="Times New Roman"/>
          <w:b/>
          <w:i w:val="false"/>
          <w:color w:val="000000"/>
        </w:rPr>
        <w:t xml:space="preserve"> ЭҚСДІБ көлеңкелі экономика саласындағы қылмыстар бойынша сотқа</w:t>
      </w:r>
      <w:r>
        <w:br/>
      </w:r>
      <w:r>
        <w:rPr>
          <w:rFonts w:ascii="Times New Roman"/>
          <w:b/>
          <w:i w:val="false"/>
          <w:color w:val="000000"/>
        </w:rPr>
        <w:t>
дейінгі іс жүргізу бөлімінің аға тергеушісі</w:t>
      </w:r>
      <w:r>
        <w:br/>
      </w:r>
      <w:r>
        <w:rPr>
          <w:rFonts w:ascii="Times New Roman"/>
          <w:b/>
          <w:i w:val="false"/>
          <w:color w:val="000000"/>
        </w:rPr>
        <w:t>
С-FPО-8 (№13-6, №13-7)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xml:space="preserve">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 </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ЭҚСДІБ көлеңкелі экономика саласындағы қылмыстар бойынша сотқа</w:t>
      </w:r>
      <w:r>
        <w:br/>
      </w:r>
      <w:r>
        <w:rPr>
          <w:rFonts w:ascii="Times New Roman"/>
          <w:b/>
          <w:i w:val="false"/>
          <w:color w:val="000000"/>
        </w:rPr>
        <w:t>
дейінгі іс жүргізу бөлімінің аса маңызды істер жөніндегі аға инспекторы</w:t>
      </w:r>
      <w:r>
        <w:br/>
      </w:r>
      <w:r>
        <w:rPr>
          <w:rFonts w:ascii="Times New Roman"/>
          <w:b/>
          <w:i w:val="false"/>
          <w:color w:val="000000"/>
        </w:rPr>
        <w:t>
С-FPО-7 (№13-8)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көлеңкелі экономика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ЭҚСДІБ көлеңкелі экономика саласындағы қылмыстар бойынша сотқа</w:t>
      </w:r>
      <w:r>
        <w:br/>
      </w:r>
      <w:r>
        <w:rPr>
          <w:rFonts w:ascii="Times New Roman"/>
          <w:b/>
          <w:i w:val="false"/>
          <w:color w:val="000000"/>
        </w:rPr>
        <w:t>
дейінгі іс жүргізу бөлімінің инспекторы</w:t>
      </w:r>
      <w:r>
        <w:br/>
      </w:r>
      <w:r>
        <w:rPr>
          <w:rFonts w:ascii="Times New Roman"/>
          <w:b/>
          <w:i w:val="false"/>
          <w:color w:val="000000"/>
        </w:rPr>
        <w:t>
С-FPО-9 (№13-9)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көлеңкелі экономика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ЭҚСДІБ бюджеттік қаржыландыру саласындағы қылмыстар бойынша</w:t>
      </w:r>
      <w:r>
        <w:br/>
      </w:r>
      <w:r>
        <w:rPr>
          <w:rFonts w:ascii="Times New Roman"/>
          <w:b/>
          <w:i w:val="false"/>
          <w:color w:val="000000"/>
        </w:rPr>
        <w:t>
сотқа дейінгі іс жүргізу бөлімінің бастығы</w:t>
      </w:r>
      <w:r>
        <w:br/>
      </w:r>
      <w:r>
        <w:rPr>
          <w:rFonts w:ascii="Times New Roman"/>
          <w:b/>
          <w:i w:val="false"/>
          <w:color w:val="000000"/>
        </w:rPr>
        <w:t>
С-FPО-5 (№13-10)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p>
      <w:pPr>
        <w:spacing w:after="0"/>
        <w:ind w:left="0"/>
        <w:jc w:val="left"/>
      </w:pPr>
      <w:r>
        <w:rPr>
          <w:rFonts w:ascii="Times New Roman"/>
          <w:b/>
          <w:i w:val="false"/>
          <w:color w:val="000000"/>
        </w:rPr>
        <w:t xml:space="preserve"> ЭҚСДІБ бюджеттік қаржыландыру саладағы қылмыстар бойынша сотқа</w:t>
      </w:r>
      <w:r>
        <w:br/>
      </w:r>
      <w:r>
        <w:rPr>
          <w:rFonts w:ascii="Times New Roman"/>
          <w:b/>
          <w:i w:val="false"/>
          <w:color w:val="000000"/>
        </w:rPr>
        <w:t>
дейінгі іс жүргізу бөлімінің аса маңызды істер жөніндегі аға тергеушісі</w:t>
      </w:r>
      <w:r>
        <w:br/>
      </w:r>
      <w:r>
        <w:rPr>
          <w:rFonts w:ascii="Times New Roman"/>
          <w:b/>
          <w:i w:val="false"/>
          <w:color w:val="000000"/>
        </w:rPr>
        <w:t xml:space="preserve">
С-FPО-7 (№13-11, №13-12)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10493"/>
      </w:tblGrid>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xml:space="preserve">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 </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xml:space="preserve">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 </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ЭҚСДІБ бюджеттік қаржыландыру саласындағы қылмыстар бойынша</w:t>
      </w:r>
      <w:r>
        <w:br/>
      </w:r>
      <w:r>
        <w:rPr>
          <w:rFonts w:ascii="Times New Roman"/>
          <w:b/>
          <w:i w:val="false"/>
          <w:color w:val="000000"/>
        </w:rPr>
        <w:t>
сотқа дейінгі іс жүргізу бөлімінің аға тергеушісі</w:t>
      </w:r>
      <w:r>
        <w:br/>
      </w:r>
      <w:r>
        <w:rPr>
          <w:rFonts w:ascii="Times New Roman"/>
          <w:b/>
          <w:i w:val="false"/>
          <w:color w:val="000000"/>
        </w:rPr>
        <w:t>
С-FPО-8 (№13-13, №13-14)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xml:space="preserve">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 </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xml:space="preserve">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 </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ЭҚСДІБ бюджеттік қаржыландыру саласындағы қылмыстар бойынша</w:t>
      </w:r>
      <w:r>
        <w:br/>
      </w:r>
      <w:r>
        <w:rPr>
          <w:rFonts w:ascii="Times New Roman"/>
          <w:b/>
          <w:i w:val="false"/>
          <w:color w:val="000000"/>
        </w:rPr>
        <w:t>
сотқа дейінгі іс жүргізу бөлімінің тергеушісі</w:t>
      </w:r>
      <w:r>
        <w:br/>
      </w:r>
      <w:r>
        <w:rPr>
          <w:rFonts w:ascii="Times New Roman"/>
          <w:b/>
          <w:i w:val="false"/>
          <w:color w:val="000000"/>
        </w:rPr>
        <w:t>
С-FPО-9 (№13-15)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xml:space="preserve">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 </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ЭҚСДІБ бюджеттік қаржыландыру саласындағы қылмыстар бойынша</w:t>
      </w:r>
      <w:r>
        <w:br/>
      </w:r>
      <w:r>
        <w:rPr>
          <w:rFonts w:ascii="Times New Roman"/>
          <w:b/>
          <w:i w:val="false"/>
          <w:color w:val="000000"/>
        </w:rPr>
        <w:t>
сотқа дейінгі іс жүргізу бөлімінің аға инспекторы</w:t>
      </w:r>
      <w:r>
        <w:br/>
      </w:r>
      <w:r>
        <w:rPr>
          <w:rFonts w:ascii="Times New Roman"/>
          <w:b/>
          <w:i w:val="false"/>
          <w:color w:val="000000"/>
        </w:rPr>
        <w:t>
С-FPО-8 (№13-16)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қаржыландыру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бюджеттік қаржыландыру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ЭҚСДІБ бюджеттік қаржыландыру саласындағы қылмыстар бойынша</w:t>
      </w:r>
      <w:r>
        <w:br/>
      </w:r>
      <w:r>
        <w:rPr>
          <w:rFonts w:ascii="Times New Roman"/>
          <w:b/>
          <w:i w:val="false"/>
          <w:color w:val="000000"/>
        </w:rPr>
        <w:t>
сотқа дейінгі іс жүргізу бөлімінің инспекторы</w:t>
      </w:r>
      <w:r>
        <w:br/>
      </w:r>
      <w:r>
        <w:rPr>
          <w:rFonts w:ascii="Times New Roman"/>
          <w:b/>
          <w:i w:val="false"/>
          <w:color w:val="000000"/>
        </w:rPr>
        <w:t>
С-FPО-9 (№13-17)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қаржыландыру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бюджеттік қаржыландыру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Сыбайлас жемқорлық және лауазымдық қылмыстар бойынша сотқа дейінгі іс жүргізу басқармасы  Сыбайлас жемқорлық және лауазымдық қылмыстар бойынша</w:t>
      </w:r>
      <w:r>
        <w:br/>
      </w:r>
      <w:r>
        <w:rPr>
          <w:rFonts w:ascii="Times New Roman"/>
          <w:b/>
          <w:i w:val="false"/>
          <w:color w:val="000000"/>
        </w:rPr>
        <w:t>
сотқа дейінгі іс жүргізу басқармасының бастығы</w:t>
      </w:r>
      <w:r>
        <w:br/>
      </w:r>
      <w:r>
        <w:rPr>
          <w:rFonts w:ascii="Times New Roman"/>
          <w:b/>
          <w:i w:val="false"/>
          <w:color w:val="000000"/>
        </w:rPr>
        <w:t>
С-FPО-3 (№14–1)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xml:space="preserve">
Басқарма жұмысын ұйымдастыруды; </w:t>
            </w:r>
            <w:r>
              <w:br/>
            </w:r>
            <w:r>
              <w:rPr>
                <w:rFonts w:ascii="Times New Roman"/>
                <w:b w:val="false"/>
                <w:i w:val="false"/>
                <w:color w:val="000000"/>
                <w:sz w:val="20"/>
              </w:rPr>
              <w:t xml:space="preserve">
Басқарма қызметінің перспективалық және ағымдық жоспарлануын, олардың уақытылы және сапалы орындалуын; </w:t>
            </w:r>
            <w:r>
              <w:br/>
            </w:r>
            <w:r>
              <w:rPr>
                <w:rFonts w:ascii="Times New Roman"/>
                <w:b w:val="false"/>
                <w:i w:val="false"/>
                <w:color w:val="000000"/>
                <w:sz w:val="20"/>
              </w:rPr>
              <w:t xml:space="preserve">
Басқарма қызметкерлерінің өздеріне жүктелген міндеттерді орындауын, Департамент пен Агенттік басшылығының оларға жүктеген тапрсырмаларының сапалы және уақытылы орындалуын; </w:t>
            </w:r>
            <w:r>
              <w:br/>
            </w:r>
            <w:r>
              <w:rPr>
                <w:rFonts w:ascii="Times New Roman"/>
                <w:b w:val="false"/>
                <w:i w:val="false"/>
                <w:color w:val="000000"/>
                <w:sz w:val="20"/>
              </w:rPr>
              <w:t>
Департаменттің құрылымдық бөлімшелерінің өзара іс-қимылын;</w:t>
            </w:r>
            <w:r>
              <w:br/>
            </w:r>
            <w:r>
              <w:rPr>
                <w:rFonts w:ascii="Times New Roman"/>
                <w:b w:val="false"/>
                <w:i w:val="false"/>
                <w:color w:val="000000"/>
                <w:sz w:val="20"/>
              </w:rPr>
              <w:t>
Департамент пен Агенттіктің жоспарлық тапсырмаларын, кіріс құжаттарының орындалуын, есеп және шолу материалдарының белгіленген тәртіпте дайындалуын және ұсынылуын, Департамент пен Агенттік қызметінің мәселелері бойынша ішкі және шығыс құжат айналымының орындалуын;</w:t>
            </w:r>
            <w:r>
              <w:br/>
            </w:r>
            <w:r>
              <w:rPr>
                <w:rFonts w:ascii="Times New Roman"/>
                <w:b w:val="false"/>
                <w:i w:val="false"/>
                <w:color w:val="000000"/>
                <w:sz w:val="20"/>
              </w:rPr>
              <w:t>
Басқарма қызметкерлерінің еңбек және қызметтік тәртіпті сақтауын бақылауды қамтамасыз етеді.</w:t>
            </w:r>
            <w:r>
              <w:br/>
            </w:r>
            <w:r>
              <w:rPr>
                <w:rFonts w:ascii="Times New Roman"/>
                <w:b w:val="false"/>
                <w:i w:val="false"/>
                <w:color w:val="000000"/>
                <w:sz w:val="20"/>
              </w:rPr>
              <w:t xml:space="preserve">
Жоғары тұрған басшылықтың өзге де тапсырмаларын орындайды. </w:t>
            </w:r>
          </w:p>
        </w:tc>
      </w:tr>
    </w:tbl>
    <w:p>
      <w:pPr>
        <w:spacing w:after="0"/>
        <w:ind w:left="0"/>
        <w:jc w:val="left"/>
      </w:pPr>
      <w:r>
        <w:rPr>
          <w:rFonts w:ascii="Times New Roman"/>
          <w:b/>
          <w:i w:val="false"/>
          <w:color w:val="000000"/>
        </w:rPr>
        <w:t xml:space="preserve"> СЖЛҚСІЖБ әлеуметтік саладағы қылмыстар бойынша сотқа дейінгі </w:t>
      </w:r>
      <w:r>
        <w:br/>
      </w:r>
      <w:r>
        <w:rPr>
          <w:rFonts w:ascii="Times New Roman"/>
          <w:b/>
          <w:i w:val="false"/>
          <w:color w:val="000000"/>
        </w:rPr>
        <w:t>
іс жүргізу бөлімінің бастығы</w:t>
      </w:r>
      <w:r>
        <w:br/>
      </w:r>
      <w:r>
        <w:rPr>
          <w:rFonts w:ascii="Times New Roman"/>
          <w:b/>
          <w:i w:val="false"/>
          <w:color w:val="000000"/>
        </w:rPr>
        <w:t>
С-FPО-5 (№14-2)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5"/>
        <w:gridCol w:w="10605"/>
      </w:tblGrid>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p>
      <w:pPr>
        <w:spacing w:after="0"/>
        <w:ind w:left="0"/>
        <w:jc w:val="left"/>
      </w:pPr>
      <w:r>
        <w:rPr>
          <w:rFonts w:ascii="Times New Roman"/>
          <w:b/>
          <w:i w:val="false"/>
          <w:color w:val="000000"/>
        </w:rPr>
        <w:t xml:space="preserve">  СЖЛҚСІЖБ әлеуметтік саладағы қылмыстар бойынша сотқа дейінгі</w:t>
      </w:r>
      <w:r>
        <w:br/>
      </w:r>
      <w:r>
        <w:rPr>
          <w:rFonts w:ascii="Times New Roman"/>
          <w:b/>
          <w:i w:val="false"/>
          <w:color w:val="000000"/>
        </w:rPr>
        <w:t>
іс жүргізу бөлімінің аса маңызды істер жөніндегі аға тергеушісі</w:t>
      </w:r>
      <w:r>
        <w:br/>
      </w:r>
      <w:r>
        <w:rPr>
          <w:rFonts w:ascii="Times New Roman"/>
          <w:b/>
          <w:i w:val="false"/>
          <w:color w:val="000000"/>
        </w:rPr>
        <w:t>
С-FPО-7 (№14-3, №14-4)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СЖЛҚСІЖБ әлеуметтік саладағы қылмыстар бойынша сотқа дейінгі </w:t>
      </w:r>
      <w:r>
        <w:br/>
      </w:r>
      <w:r>
        <w:rPr>
          <w:rFonts w:ascii="Times New Roman"/>
          <w:b/>
          <w:i w:val="false"/>
          <w:color w:val="000000"/>
        </w:rPr>
        <w:t>
іс жүргізу бөлімінің аға тергеушісі</w:t>
      </w:r>
    </w:p>
    <w:p>
      <w:pPr>
        <w:spacing w:after="0"/>
        <w:ind w:left="0"/>
        <w:jc w:val="both"/>
      </w:pPr>
      <w:r>
        <w:rPr>
          <w:rFonts w:ascii="Times New Roman"/>
          <w:b w:val="false"/>
          <w:i w:val="false"/>
          <w:color w:val="000000"/>
          <w:sz w:val="28"/>
        </w:rPr>
        <w:t>С-FPО-8 (№14-5, №14-6)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СЖЛҚСІЖБ әлеуметтік саладағы қылмыстар бойынша сотқа дейінгі</w:t>
      </w:r>
      <w:r>
        <w:br/>
      </w:r>
      <w:r>
        <w:rPr>
          <w:rFonts w:ascii="Times New Roman"/>
          <w:b/>
          <w:i w:val="false"/>
          <w:color w:val="000000"/>
        </w:rPr>
        <w:t>
іс жүргізу бөлімінің тергеушісі</w:t>
      </w:r>
      <w:r>
        <w:br/>
      </w:r>
      <w:r>
        <w:rPr>
          <w:rFonts w:ascii="Times New Roman"/>
          <w:b/>
          <w:i w:val="false"/>
          <w:color w:val="000000"/>
        </w:rPr>
        <w:t>
С-FPО-9 (№14-7)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СЖЛҚСІЖБ әлеуметтік саладағы қылмыстар бойынша сотқа дейінгі</w:t>
      </w:r>
      <w:r>
        <w:br/>
      </w:r>
      <w:r>
        <w:rPr>
          <w:rFonts w:ascii="Times New Roman"/>
          <w:b/>
          <w:i w:val="false"/>
          <w:color w:val="000000"/>
        </w:rPr>
        <w:t>
іс жүргізу бөлімінің аса маңызды істер жөніндегі аға инспекторы</w:t>
      </w:r>
      <w:r>
        <w:br/>
      </w:r>
      <w:r>
        <w:rPr>
          <w:rFonts w:ascii="Times New Roman"/>
          <w:b/>
          <w:i w:val="false"/>
          <w:color w:val="000000"/>
        </w:rPr>
        <w:t>
С-FPО-7 (№14-8)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және лауазымдық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және лауазымдық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СЖЛҚСІЖБ әлеуметтік саладағы қылмыстар бойынша сотқа дейінгі</w:t>
      </w:r>
      <w:r>
        <w:br/>
      </w:r>
      <w:r>
        <w:rPr>
          <w:rFonts w:ascii="Times New Roman"/>
          <w:b/>
          <w:i w:val="false"/>
          <w:color w:val="000000"/>
        </w:rPr>
        <w:t>
іс жүргізу бөлімінің аға инспекторы</w:t>
      </w:r>
      <w:r>
        <w:br/>
      </w:r>
      <w:r>
        <w:rPr>
          <w:rFonts w:ascii="Times New Roman"/>
          <w:b/>
          <w:i w:val="false"/>
          <w:color w:val="000000"/>
        </w:rPr>
        <w:t>
С-FPО-8 (№14-9)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және лауазымдық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және лауазымдық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СЖЛҚСІЖБ бюджет саласындағы қылмыстар бойынша сотқа дейінгі</w:t>
      </w:r>
      <w:r>
        <w:br/>
      </w:r>
      <w:r>
        <w:rPr>
          <w:rFonts w:ascii="Times New Roman"/>
          <w:b/>
          <w:i w:val="false"/>
          <w:color w:val="000000"/>
        </w:rPr>
        <w:t>
іс жүргізу бөлімінің бастығы</w:t>
      </w:r>
      <w:r>
        <w:br/>
      </w:r>
      <w:r>
        <w:rPr>
          <w:rFonts w:ascii="Times New Roman"/>
          <w:b/>
          <w:i w:val="false"/>
          <w:color w:val="000000"/>
        </w:rPr>
        <w:t>
С-FPО-5 (№14-10)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p>
      <w:pPr>
        <w:spacing w:after="0"/>
        <w:ind w:left="0"/>
        <w:jc w:val="left"/>
      </w:pPr>
      <w:r>
        <w:rPr>
          <w:rFonts w:ascii="Times New Roman"/>
          <w:b/>
          <w:i w:val="false"/>
          <w:color w:val="000000"/>
        </w:rPr>
        <w:t xml:space="preserve"> СЖЛҚСІЖБ бюджет саласындағы қылмыстар бойынша сотқа дейінгі</w:t>
      </w:r>
      <w:r>
        <w:br/>
      </w:r>
      <w:r>
        <w:rPr>
          <w:rFonts w:ascii="Times New Roman"/>
          <w:b/>
          <w:i w:val="false"/>
          <w:color w:val="000000"/>
        </w:rPr>
        <w:t>
іс жүргізу бөлімінің аса маңызды істер жөніндегі аға тергеушісі</w:t>
      </w:r>
      <w:r>
        <w:br/>
      </w:r>
      <w:r>
        <w:rPr>
          <w:rFonts w:ascii="Times New Roman"/>
          <w:b/>
          <w:i w:val="false"/>
          <w:color w:val="000000"/>
        </w:rPr>
        <w:t>
С-FPО-7 (№14-11, №14-12)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44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xml:space="preserve">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 </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xml:space="preserve">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 </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СЖЛҚСІЖБ бюджет саласындағы қылмыстар бойынша сотқа дейінгі</w:t>
      </w:r>
      <w:r>
        <w:br/>
      </w:r>
      <w:r>
        <w:rPr>
          <w:rFonts w:ascii="Times New Roman"/>
          <w:b/>
          <w:i w:val="false"/>
          <w:color w:val="000000"/>
        </w:rPr>
        <w:t>
іс жүргізу бөлімінің аға тергеушісі</w:t>
      </w:r>
      <w:r>
        <w:br/>
      </w:r>
      <w:r>
        <w:rPr>
          <w:rFonts w:ascii="Times New Roman"/>
          <w:b/>
          <w:i w:val="false"/>
          <w:color w:val="000000"/>
        </w:rPr>
        <w:t>
С-FPО-8 (№14-13)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xml:space="preserve">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 </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xml:space="preserve">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 </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СЖЛҚСІЖБ бюджет саласындағы қылмыстар бойынша сотқа дейінгі</w:t>
      </w:r>
      <w:r>
        <w:br/>
      </w:r>
      <w:r>
        <w:rPr>
          <w:rFonts w:ascii="Times New Roman"/>
          <w:b/>
          <w:i w:val="false"/>
          <w:color w:val="000000"/>
        </w:rPr>
        <w:t>
іс жүргізу бөлімінің тергеушісі</w:t>
      </w:r>
      <w:r>
        <w:br/>
      </w:r>
      <w:r>
        <w:rPr>
          <w:rFonts w:ascii="Times New Roman"/>
          <w:b/>
          <w:i w:val="false"/>
          <w:color w:val="000000"/>
        </w:rPr>
        <w:t>
С-FPО-9 (№14-14)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xml:space="preserve">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 </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СЖЛҚСІЖБ бюджет саласындағы қылмыстар бойынша сотқа дейінгі</w:t>
      </w:r>
      <w:r>
        <w:br/>
      </w:r>
      <w:r>
        <w:rPr>
          <w:rFonts w:ascii="Times New Roman"/>
          <w:b/>
          <w:i w:val="false"/>
          <w:color w:val="000000"/>
        </w:rPr>
        <w:t>
іс жүргізу бөлімінің аса маңызды істер жөніндегі аға инспекторы</w:t>
      </w:r>
      <w:r>
        <w:br/>
      </w:r>
      <w:r>
        <w:rPr>
          <w:rFonts w:ascii="Times New Roman"/>
          <w:b/>
          <w:i w:val="false"/>
          <w:color w:val="000000"/>
        </w:rPr>
        <w:t>
С-FPО-7 (№14-15)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СЖЛҚСІЖБ бюджет саласындағы қылмыстар бойынша сотқа дейінгі</w:t>
      </w:r>
      <w:r>
        <w:br/>
      </w:r>
      <w:r>
        <w:rPr>
          <w:rFonts w:ascii="Times New Roman"/>
          <w:b/>
          <w:i w:val="false"/>
          <w:color w:val="000000"/>
        </w:rPr>
        <w:t>
іс жүргізу бөлімінің аға инспекторы</w:t>
      </w:r>
      <w:r>
        <w:br/>
      </w:r>
      <w:r>
        <w:rPr>
          <w:rFonts w:ascii="Times New Roman"/>
          <w:b/>
          <w:i w:val="false"/>
          <w:color w:val="000000"/>
        </w:rPr>
        <w:t>
С-FPО-8 (№14-16)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7"/>
        <w:gridCol w:w="10583"/>
      </w:tblGrid>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Бақылау – әдістемелік бөлімі Бақылау-әдістемелік бөлімінің бастығы</w:t>
      </w:r>
      <w:r>
        <w:br/>
      </w:r>
      <w:r>
        <w:rPr>
          <w:rFonts w:ascii="Times New Roman"/>
          <w:b/>
          <w:i w:val="false"/>
          <w:color w:val="000000"/>
        </w:rPr>
        <w:t>
С-FPО-4 (№15-1)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5"/>
        <w:gridCol w:w="10605"/>
      </w:tblGrid>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бес жыл, не тең деңгейдегі немесе төмен тұрған лауазымдарда кемінде екі жыл, мемлекеттік органдардағы жұмыс өтілі кемінде жеті жыл, оның ішінде басшы лауазымдарында кемінде үш жыл, не осы санаттағы нақты лауазымдардың функционалдық бағыттарына сәйкес салаларда жұмыс өтілі кемінде тоғыз жыл, оның ішінде басшы лауазымдарында жұмыс өтілі кемінде төрт жыл.</w:t>
            </w:r>
          </w:p>
        </w:tc>
      </w:tr>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құзыреті шегінде бөлімнің жұмысын ұйымдастыруды; </w:t>
            </w:r>
            <w:r>
              <w:br/>
            </w:r>
            <w:r>
              <w:rPr>
                <w:rFonts w:ascii="Times New Roman"/>
                <w:b w:val="false"/>
                <w:i w:val="false"/>
                <w:color w:val="000000"/>
                <w:sz w:val="20"/>
              </w:rPr>
              <w:t xml:space="preserve">
Басқарма қызметінің перспективалық және ағымдық жоспарлануын, олардың уақытылы және сапалы орындалуын; </w:t>
            </w:r>
            <w:r>
              <w:br/>
            </w:r>
            <w:r>
              <w:rPr>
                <w:rFonts w:ascii="Times New Roman"/>
                <w:b w:val="false"/>
                <w:i w:val="false"/>
                <w:color w:val="000000"/>
                <w:sz w:val="20"/>
              </w:rPr>
              <w:t xml:space="preserve">
Басқарма қызметкерлерінің өздеріне жүктелген міндеттерді орындауын, Департамент пен Агенттік басшылығының оларға жүктеген тапрсырмаларының сапалы және уақытылы орындалуын; </w:t>
            </w:r>
            <w:r>
              <w:br/>
            </w:r>
            <w:r>
              <w:rPr>
                <w:rFonts w:ascii="Times New Roman"/>
                <w:b w:val="false"/>
                <w:i w:val="false"/>
                <w:color w:val="000000"/>
                <w:sz w:val="20"/>
              </w:rPr>
              <w:t xml:space="preserve">
Алқа, аппарат мәжілістеріне ақпараттық материалдарды, Агенттік басшылығына баяндамаларды дайындайды. </w:t>
            </w:r>
            <w:r>
              <w:br/>
            </w:r>
            <w:r>
              <w:rPr>
                <w:rFonts w:ascii="Times New Roman"/>
                <w:b w:val="false"/>
                <w:i w:val="false"/>
                <w:color w:val="000000"/>
                <w:sz w:val="20"/>
              </w:rPr>
              <w:t>
Басқа құқық қорғау және мемлекеттік органдармен қызметтік іс-әрекет мәселелері бойынша өзара іс-қимылын;</w:t>
            </w:r>
            <w:r>
              <w:br/>
            </w:r>
            <w:r>
              <w:rPr>
                <w:rFonts w:ascii="Times New Roman"/>
                <w:b w:val="false"/>
                <w:i w:val="false"/>
                <w:color w:val="000000"/>
                <w:sz w:val="20"/>
              </w:rPr>
              <w:t>
Тергеу тәжірибесі және озық тәжірибе негізінде әдістемелік ұсынымдар мен қаржы полициясы органдарының құзыретіне жататын қылмыстық істерді тергеу туралы нұсқауларды дайындауды және таратуды;</w:t>
            </w:r>
            <w:r>
              <w:br/>
            </w:r>
            <w:r>
              <w:rPr>
                <w:rFonts w:ascii="Times New Roman"/>
                <w:b w:val="false"/>
                <w:i w:val="false"/>
                <w:color w:val="000000"/>
                <w:sz w:val="20"/>
              </w:rPr>
              <w:t>
Аймақаралық қаржы полициясы органдары бөлімшелеріне әдістемелік және тәжірибелік көмек көрсету бойынша жұмысты ұйымдастыруды;</w:t>
            </w:r>
            <w:r>
              <w:br/>
            </w:r>
            <w:r>
              <w:rPr>
                <w:rFonts w:ascii="Times New Roman"/>
                <w:b w:val="false"/>
                <w:i w:val="false"/>
                <w:color w:val="000000"/>
                <w:sz w:val="20"/>
              </w:rPr>
              <w:t xml:space="preserve">
Статистикалық мәліметтер негізінде тергеу жұмысын жетілдіру және оның тиімділігін арттыру бойынша ұсынымдарды, жұмыстың оң тәжірибесі, тергеудің кемшіліктері туралы ақпараттық хаттарды дайындауды; </w:t>
            </w:r>
            <w:r>
              <w:br/>
            </w:r>
            <w:r>
              <w:rPr>
                <w:rFonts w:ascii="Times New Roman"/>
                <w:b w:val="false"/>
                <w:i w:val="false"/>
                <w:color w:val="000000"/>
                <w:sz w:val="20"/>
              </w:rPr>
              <w:t>
Департамент пен Агенттіктің жоспарлық тапсырмаларын, кіріс құжаттарының орындалуын, есеп және шолу материалдарының белгіленген тәртіпте дайындалуын және ұсынылуын, Департамент пен Агенттік қызметінің мәселелері бойынша ішкі және шығыс құжат айналымының орындалуын;</w:t>
            </w:r>
            <w:r>
              <w:br/>
            </w:r>
            <w:r>
              <w:rPr>
                <w:rFonts w:ascii="Times New Roman"/>
                <w:b w:val="false"/>
                <w:i w:val="false"/>
                <w:color w:val="000000"/>
                <w:sz w:val="20"/>
              </w:rPr>
              <w:t>
Басқарма қызметкерлерінің еңбек және қызметтік тәртіпті сақтауын бақылауды қамтамасыз етеді.</w:t>
            </w:r>
            <w:r>
              <w:br/>
            </w:r>
            <w:r>
              <w:rPr>
                <w:rFonts w:ascii="Times New Roman"/>
                <w:b w:val="false"/>
                <w:i w:val="false"/>
                <w:color w:val="000000"/>
                <w:sz w:val="20"/>
              </w:rPr>
              <w:t>
Жеке және заңды тұлғалардың өтініштерінің, прокурорлардың ұсыныстарының, сот қаулыларының уақытылы қаралуын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p>
      <w:pPr>
        <w:spacing w:after="0"/>
        <w:ind w:left="0"/>
        <w:jc w:val="left"/>
      </w:pPr>
      <w:r>
        <w:rPr>
          <w:rFonts w:ascii="Times New Roman"/>
          <w:b/>
          <w:i w:val="false"/>
          <w:color w:val="000000"/>
        </w:rPr>
        <w:t xml:space="preserve"> Бақылау-әдістемелік бөлімінің аса маңызды істер жөніндегі аға тергеушісі</w:t>
      </w:r>
      <w:r>
        <w:br/>
      </w:r>
      <w:r>
        <w:rPr>
          <w:rFonts w:ascii="Times New Roman"/>
          <w:b/>
          <w:i w:val="false"/>
          <w:color w:val="000000"/>
        </w:rPr>
        <w:t>
С-FPО-7 (№15-2)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xml:space="preserve">
міндеттері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шағымдары мен өтініштерін қарайды.</w:t>
            </w:r>
            <w:r>
              <w:br/>
            </w:r>
            <w:r>
              <w:rPr>
                <w:rFonts w:ascii="Times New Roman"/>
                <w:b w:val="false"/>
                <w:i w:val="false"/>
                <w:color w:val="000000"/>
                <w:sz w:val="20"/>
              </w:rPr>
              <w:t xml:space="preserve">
Бөлімнің және Департаменттің басқа да бөлімшелерінің қызметкерлерін тарта отырып, өзінің жұмыс бағыты бойынша тергеу іс-шараларын жүргізу бойынша ұсыныстар енгізеді. </w:t>
            </w:r>
            <w:r>
              <w:br/>
            </w:r>
            <w:r>
              <w:rPr>
                <w:rFonts w:ascii="Times New Roman"/>
                <w:b w:val="false"/>
                <w:i w:val="false"/>
                <w:color w:val="000000"/>
                <w:sz w:val="20"/>
              </w:rPr>
              <w:t>
Басқа құқық қорғау және мемлекеттік органдармен қызметтік іс-әрекет мәселелері бойынша өзара іс-қимылын жүзеге асырады.</w:t>
            </w:r>
            <w:r>
              <w:br/>
            </w:r>
            <w:r>
              <w:rPr>
                <w:rFonts w:ascii="Times New Roman"/>
                <w:b w:val="false"/>
                <w:i w:val="false"/>
                <w:color w:val="000000"/>
                <w:sz w:val="20"/>
              </w:rPr>
              <w:t>
Тергеу бағыты бойынша статистикалық мәліметтерді жинайды, оларды ҚР Бас прокуратурасының Құқықтық статистика және арнайы есепке алу жөніндегі комитетімен салыстырып тексереді, оларды есепке ала отырып, сотқа дейінгі іс жүргізу қызметінің нәтижелерін талдайды және қорытындылайды. Тергеу жұмысының негізгі көрсеткіштерін талдайды және қорытындылайды, тергеу жұмысын жақсарту бойынша ұсыныстармен талдау және шолу анықтамаларын дайындайды.</w:t>
            </w:r>
            <w:r>
              <w:br/>
            </w:r>
            <w:r>
              <w:rPr>
                <w:rFonts w:ascii="Times New Roman"/>
                <w:b w:val="false"/>
                <w:i w:val="false"/>
                <w:color w:val="000000"/>
                <w:sz w:val="20"/>
              </w:rPr>
              <w:t>
Азаматтардың конституциялық құқықтарын қамтамасыз ету бойынша шаралар қабылдайды.</w:t>
            </w:r>
            <w:r>
              <w:br/>
            </w:r>
            <w:r>
              <w:rPr>
                <w:rFonts w:ascii="Times New Roman"/>
                <w:b w:val="false"/>
                <w:i w:val="false"/>
                <w:color w:val="000000"/>
                <w:sz w:val="20"/>
              </w:rPr>
              <w:t>
Еңбек және қызметтік тәртіпті сақтайды.</w:t>
            </w:r>
            <w:r>
              <w:br/>
            </w:r>
            <w:r>
              <w:rPr>
                <w:rFonts w:ascii="Times New Roman"/>
                <w:b w:val="false"/>
                <w:i w:val="false"/>
                <w:color w:val="000000"/>
                <w:sz w:val="20"/>
              </w:rPr>
              <w:t>
Жоғары тұрған басшылықтың өзге де тапсырмаларын орындайды.</w:t>
            </w:r>
          </w:p>
        </w:tc>
      </w:tr>
    </w:tbl>
    <w:p>
      <w:pPr>
        <w:spacing w:after="0"/>
        <w:ind w:left="0"/>
        <w:jc w:val="left"/>
      </w:pPr>
      <w:r>
        <w:rPr>
          <w:rFonts w:ascii="Times New Roman"/>
          <w:b/>
          <w:i w:val="false"/>
          <w:color w:val="000000"/>
        </w:rPr>
        <w:t xml:space="preserve"> Бақылау – әдістемелік бөлімінің аға тергеушісі</w:t>
      </w:r>
      <w:r>
        <w:br/>
      </w:r>
      <w:r>
        <w:rPr>
          <w:rFonts w:ascii="Times New Roman"/>
          <w:b/>
          <w:i w:val="false"/>
          <w:color w:val="000000"/>
        </w:rPr>
        <w:t>
С-FPО-8 (№15-3, №15-4)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5"/>
        <w:gridCol w:w="10605"/>
      </w:tblGrid>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945"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xml:space="preserve">
міндеттері </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шағымдары мен өтініштерін қарайды.</w:t>
            </w:r>
            <w:r>
              <w:br/>
            </w:r>
            <w:r>
              <w:rPr>
                <w:rFonts w:ascii="Times New Roman"/>
                <w:b w:val="false"/>
                <w:i w:val="false"/>
                <w:color w:val="000000"/>
                <w:sz w:val="20"/>
              </w:rPr>
              <w:t>
Бөлімнің және Департаменттің басқа да бөлімшелерінің қызметкерлерін тарта отырып, өзінің жұмыс бағыты бойынша тергеу іс-шараларын жүргізу бойынша ұсыныстар енгізеді.</w:t>
            </w:r>
            <w:r>
              <w:br/>
            </w:r>
            <w:r>
              <w:rPr>
                <w:rFonts w:ascii="Times New Roman"/>
                <w:b w:val="false"/>
                <w:i w:val="false"/>
                <w:color w:val="000000"/>
                <w:sz w:val="20"/>
              </w:rPr>
              <w:t>
Басқа құқық қорғау және мемлекеттік органдармен қызметтік іс-әрекет мәселелері бойынша өзара іс-қимылын жүзеге асырады.</w:t>
            </w:r>
            <w:r>
              <w:br/>
            </w:r>
            <w:r>
              <w:rPr>
                <w:rFonts w:ascii="Times New Roman"/>
                <w:b w:val="false"/>
                <w:i w:val="false"/>
                <w:color w:val="000000"/>
                <w:sz w:val="20"/>
              </w:rPr>
              <w:t>
Тергеу бағыты бойынша статистикалық мәліметтерді жинайды, оларды ҚР Бас прокуратурасының Құқықтық статистика және арнайы есепке алу жөніндегі комитетімен салыстырып тексереді, оларды есепке ала отырып, сотқа дейінгі іс жүргізу қызметінің нәтижелерін талдайды және қорытындылайды. Тергеу жұмысының негізгі көрсеткіштерін талдайды және қорытындылайды, тергеу жұмысын жақсарту бойынша ұсыныстармен талдау және шолу анықтамаларын дайындайды.</w:t>
            </w:r>
            <w:r>
              <w:br/>
            </w:r>
            <w:r>
              <w:rPr>
                <w:rFonts w:ascii="Times New Roman"/>
                <w:b w:val="false"/>
                <w:i w:val="false"/>
                <w:color w:val="000000"/>
                <w:sz w:val="20"/>
              </w:rPr>
              <w:t>
Азаматтардың конституциялық құқықтарын қамтамасыз ету бойынша шаралар қабылдайды.</w:t>
            </w:r>
            <w:r>
              <w:br/>
            </w:r>
            <w:r>
              <w:rPr>
                <w:rFonts w:ascii="Times New Roman"/>
                <w:b w:val="false"/>
                <w:i w:val="false"/>
                <w:color w:val="000000"/>
                <w:sz w:val="20"/>
              </w:rPr>
              <w:t>
Еңбек және қызметтік тәртіпті сақтайды.</w:t>
            </w:r>
            <w:r>
              <w:br/>
            </w:r>
            <w:r>
              <w:rPr>
                <w:rFonts w:ascii="Times New Roman"/>
                <w:b w:val="false"/>
                <w:i w:val="false"/>
                <w:color w:val="000000"/>
                <w:sz w:val="20"/>
              </w:rPr>
              <w:t>
Жоғары тұрған басшылықтың өзге де тапсырмаларын орындайды.</w:t>
            </w:r>
          </w:p>
        </w:tc>
      </w:tr>
    </w:tbl>
    <w:p>
      <w:pPr>
        <w:spacing w:after="0"/>
        <w:ind w:left="0"/>
        <w:jc w:val="left"/>
      </w:pPr>
      <w:r>
        <w:rPr>
          <w:rFonts w:ascii="Times New Roman"/>
          <w:b/>
          <w:i w:val="false"/>
          <w:color w:val="000000"/>
        </w:rPr>
        <w:t xml:space="preserve"> Сыбайлас жемқорлық туралы істерді ашу және оның алдын алу басқармасы  Сыбайлас жемқорлық туралы істерді ашу және оның алдын алу</w:t>
      </w:r>
      <w:r>
        <w:br/>
      </w:r>
      <w:r>
        <w:rPr>
          <w:rFonts w:ascii="Times New Roman"/>
          <w:b/>
          <w:i w:val="false"/>
          <w:color w:val="000000"/>
        </w:rPr>
        <w:t>
басқармасының бастығы</w:t>
      </w:r>
      <w:r>
        <w:br/>
      </w:r>
      <w:r>
        <w:rPr>
          <w:rFonts w:ascii="Times New Roman"/>
          <w:b/>
          <w:i w:val="false"/>
          <w:color w:val="000000"/>
        </w:rPr>
        <w:t>
С-FPО-3 (№16–1)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 </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сыбайлас жемқорлық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p>
      <w:pPr>
        <w:spacing w:after="0"/>
        <w:ind w:left="0"/>
        <w:jc w:val="left"/>
      </w:pPr>
      <w:r>
        <w:rPr>
          <w:rFonts w:ascii="Times New Roman"/>
          <w:b/>
          <w:i w:val="false"/>
          <w:color w:val="000000"/>
        </w:rPr>
        <w:t xml:space="preserve"> СЖІААБ 1-бөлімінің бастығы</w:t>
      </w:r>
      <w:r>
        <w:br/>
      </w:r>
      <w:r>
        <w:rPr>
          <w:rFonts w:ascii="Times New Roman"/>
          <w:b/>
          <w:i w:val="false"/>
          <w:color w:val="000000"/>
        </w:rPr>
        <w:t xml:space="preserve">
(әлеуметтік саладағы сыбайлас жемқорлық көріністерге қарсы күрес)  </w:t>
      </w:r>
      <w:r>
        <w:br/>
      </w:r>
      <w:r>
        <w:rPr>
          <w:rFonts w:ascii="Times New Roman"/>
          <w:b/>
          <w:i w:val="false"/>
          <w:color w:val="000000"/>
        </w:rPr>
        <w:t>
С-FPО-5 (№16–2)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бес жыл, не тең деңгейдегі немесе төмен тұрған лауазымдарда кемінде бір жыл, мемлекеттік органдардағы жұмыс өтілі кемінде алты жыл, оның ішінде басшы лауазымдарында кемінде екі жыл, не осы санаттағы нақты лауазымдардың функционалдық бағыттарына сәйкес салаларда жұмыс өтілі кемінде жеті жыл, оның ішінде басшы лауазымдарында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xml:space="preserve">
міндеттері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сыбайлас жемқорлық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Жоғары тұрған басшылықпен оған жүктелген өзге де өкілеттіктерді жүзеге асырады.</w:t>
            </w:r>
          </w:p>
        </w:tc>
      </w:tr>
    </w:tbl>
    <w:p>
      <w:pPr>
        <w:spacing w:after="0"/>
        <w:ind w:left="0"/>
        <w:jc w:val="left"/>
      </w:pPr>
      <w:r>
        <w:rPr>
          <w:rFonts w:ascii="Times New Roman"/>
          <w:b/>
          <w:i w:val="false"/>
          <w:color w:val="000000"/>
        </w:rPr>
        <w:t xml:space="preserve"> СЖІААБ 1-бөлімінің аса маңызды істер жөніндегі аға инспекторы</w:t>
      </w:r>
      <w:r>
        <w:br/>
      </w:r>
      <w:r>
        <w:rPr>
          <w:rFonts w:ascii="Times New Roman"/>
          <w:b/>
          <w:i w:val="false"/>
          <w:color w:val="000000"/>
        </w:rPr>
        <w:t>
(әлеуметтік саладағы сыбайлас жемқорлық көріністерге қарсы күрес)</w:t>
      </w:r>
      <w:r>
        <w:br/>
      </w:r>
      <w:r>
        <w:rPr>
          <w:rFonts w:ascii="Times New Roman"/>
          <w:b/>
          <w:i w:val="false"/>
          <w:color w:val="000000"/>
        </w:rPr>
        <w:t>
С-FPО-7 (№16-3, №16-4)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органдарындағы жұмыс өтілі кемінде екі жыл, не мемлекеттік қызметтегі жұмыс өтілі кемінде үш жыл, не осы санаттағы нақты лауазымдардың функционалдық бағыттарына сәйкес салалардағы жұмыс өтілі кемінде бес жыл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«Мемлекеттік құпиялар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xml:space="preserve">
міндеттері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СЖІААБ 1-бөлімінің аға инспекторы</w:t>
      </w:r>
      <w:r>
        <w:br/>
      </w:r>
      <w:r>
        <w:rPr>
          <w:rFonts w:ascii="Times New Roman"/>
          <w:b/>
          <w:i w:val="false"/>
          <w:color w:val="000000"/>
        </w:rPr>
        <w:t>
(әлеуметтік саладағы сыбайлас жемқорлық көріністерге қарсы күрес)</w:t>
      </w:r>
      <w:r>
        <w:br/>
      </w:r>
      <w:r>
        <w:rPr>
          <w:rFonts w:ascii="Times New Roman"/>
          <w:b/>
          <w:i w:val="false"/>
          <w:color w:val="000000"/>
        </w:rPr>
        <w:t>
С-FPО-8 (№16-5, №16-6)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жұмыс өтілі бір жыл, не мемлекеттік қызметтегі жұмысы кемінде екі жыл, не осы санаттағы нақты лауазымдардың функционалдық бағыттарына сәйкес салалардағы жыл жұмыс өтілі кемінде үш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xml:space="preserve">
міндеттері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СЖІААБ 1-бөлімінің инспекторы</w:t>
      </w:r>
      <w:r>
        <w:br/>
      </w:r>
      <w:r>
        <w:rPr>
          <w:rFonts w:ascii="Times New Roman"/>
          <w:b/>
          <w:i w:val="false"/>
          <w:color w:val="000000"/>
        </w:rPr>
        <w:t>
(әлеуметтік саладағы сыбайлас жемқорлық көріністерге қарсы күрес)</w:t>
      </w:r>
      <w:r>
        <w:br/>
      </w:r>
      <w:r>
        <w:rPr>
          <w:rFonts w:ascii="Times New Roman"/>
          <w:b/>
          <w:i w:val="false"/>
          <w:color w:val="000000"/>
        </w:rPr>
        <w:t>
С-FPО-9 (№16-7, №16-8)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СЖІААБ 2-бөлімінің бастығы</w:t>
      </w:r>
      <w:r>
        <w:br/>
      </w:r>
      <w:r>
        <w:rPr>
          <w:rFonts w:ascii="Times New Roman"/>
          <w:b/>
          <w:i w:val="false"/>
          <w:color w:val="000000"/>
        </w:rPr>
        <w:t>
(бюджет саласындағы сыбайлас жемқорлық көріністерге қарсы күрес) </w:t>
      </w:r>
      <w:r>
        <w:br/>
      </w:r>
      <w:r>
        <w:rPr>
          <w:rFonts w:ascii="Times New Roman"/>
          <w:b/>
          <w:i w:val="false"/>
          <w:color w:val="000000"/>
        </w:rPr>
        <w:t>
С-FPО-5 (№16–9)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бес жыл, не тең деңгейдегі немесе төмен тұрған лауазымдарда кемінде бір жыл, мемлекеттік қызметтегі жұмыс өтілі кемінде алты жыл, оның ішінде басшы лауазымдарында кемінде екі жыл, не осы санаттағы нақты лауазымдардың функционалдық бағыттарына сәйкес салаларда жұмыс өтілі кемінде жеті жыл, оның ішінде басшы лауазымдарында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 мен өтініштерді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сыбайлас жемқорлық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Жоғары тұрған басшылықпен оған жүктелген өзге де өкілеттіктерді жүзеге асырады.</w:t>
            </w:r>
          </w:p>
        </w:tc>
      </w:tr>
    </w:tbl>
    <w:p>
      <w:pPr>
        <w:spacing w:after="0"/>
        <w:ind w:left="0"/>
        <w:jc w:val="left"/>
      </w:pPr>
      <w:r>
        <w:rPr>
          <w:rFonts w:ascii="Times New Roman"/>
          <w:b/>
          <w:i w:val="false"/>
          <w:color w:val="000000"/>
        </w:rPr>
        <w:t xml:space="preserve"> СЖІААБ 2-бөлімінің аса маңызды істер жөніндегі аға инспекторы</w:t>
      </w:r>
      <w:r>
        <w:br/>
      </w:r>
      <w:r>
        <w:rPr>
          <w:rFonts w:ascii="Times New Roman"/>
          <w:b/>
          <w:i w:val="false"/>
          <w:color w:val="000000"/>
        </w:rPr>
        <w:t>
(бюджет саласындағы сыбайлас жемқорлық көріністерге қарсы күрес) </w:t>
      </w:r>
      <w:r>
        <w:br/>
      </w:r>
      <w:r>
        <w:rPr>
          <w:rFonts w:ascii="Times New Roman"/>
          <w:b/>
          <w:i w:val="false"/>
          <w:color w:val="000000"/>
        </w:rPr>
        <w:t>
С-FPО-7 (№16-10, №16-11, №16-12, №16-13)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жұмыс өтілі кемінде екі жыл, не мемлекеттік қызметте жұмыс өтілі кемінде үш жыл, не осы санаттағы нақты лауазымдардың функционалдық бағыттарына сәйкес салаларда кемінде жұмыс өтілі бес жыл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СЖІААБ 2-бөлімінің аға инспекторы</w:t>
      </w:r>
      <w:r>
        <w:br/>
      </w:r>
      <w:r>
        <w:rPr>
          <w:rFonts w:ascii="Times New Roman"/>
          <w:b/>
          <w:i w:val="false"/>
          <w:color w:val="000000"/>
        </w:rPr>
        <w:t>
(бюджет саласындағы сыбайлас жемқорлық көріністерге қарсы күрес)</w:t>
      </w:r>
      <w:r>
        <w:br/>
      </w:r>
      <w:r>
        <w:rPr>
          <w:rFonts w:ascii="Times New Roman"/>
          <w:b/>
          <w:i w:val="false"/>
          <w:color w:val="000000"/>
        </w:rPr>
        <w:t>
С-FPО-8 (№16-14, №16-15)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жұмыс өтілі кемінде бір жыл, не мемлекеттік қызметте жұмыс өтілі кемінде екі жыл, не осы санаттағы нақты лауазымдардың функционалдық бағыттарына сәйкес салаларда жұмыс өтілі кемінде үш жыл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СЖІААБ 2-бөлімінің инспекторы</w:t>
      </w:r>
      <w:r>
        <w:br/>
      </w:r>
      <w:r>
        <w:rPr>
          <w:rFonts w:ascii="Times New Roman"/>
          <w:b/>
          <w:i w:val="false"/>
          <w:color w:val="000000"/>
        </w:rPr>
        <w:t>
(бюджет саласындағы сыбайлас жемқорлық көріністерге қарсы күрес)</w:t>
      </w:r>
      <w:r>
        <w:br/>
      </w:r>
      <w:r>
        <w:rPr>
          <w:rFonts w:ascii="Times New Roman"/>
          <w:b/>
          <w:i w:val="false"/>
          <w:color w:val="000000"/>
        </w:rPr>
        <w:t>
С-FPО-9 (№16-16)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Рудный аймағы бойынша ауданаралық қаржы полициясы бөлімі Рудный аймағы бойынша ауданаралық қаржы полициясы бөлімінің бастығы</w:t>
      </w:r>
      <w:r>
        <w:br/>
      </w:r>
      <w:r>
        <w:rPr>
          <w:rFonts w:ascii="Times New Roman"/>
          <w:b/>
          <w:i w:val="false"/>
          <w:color w:val="000000"/>
        </w:rPr>
        <w:t>
С-FPО-4 (№17–1)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w:t>
            </w:r>
            <w:r>
              <w:rPr>
                <w:rFonts w:ascii="Times New Roman"/>
                <w:b/>
                <w:i w:val="false"/>
                <w:color w:val="000000"/>
                <w:sz w:val="20"/>
              </w:rPr>
              <w:t>не «Әлеуметтік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қажет.</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екі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p>
      <w:pPr>
        <w:spacing w:after="0"/>
        <w:ind w:left="0"/>
        <w:jc w:val="left"/>
      </w:pPr>
      <w:r>
        <w:rPr>
          <w:rFonts w:ascii="Times New Roman"/>
          <w:b/>
          <w:i w:val="false"/>
          <w:color w:val="000000"/>
        </w:rPr>
        <w:t xml:space="preserve"> Рудный аймағы бойынша ауданаралық қаржы полициясы бөлімі</w:t>
      </w:r>
      <w:r>
        <w:br/>
      </w:r>
      <w:r>
        <w:rPr>
          <w:rFonts w:ascii="Times New Roman"/>
          <w:b/>
          <w:i w:val="false"/>
          <w:color w:val="000000"/>
        </w:rPr>
        <w:t>
бастығының орынбасары</w:t>
      </w:r>
      <w:r>
        <w:br/>
      </w:r>
      <w:r>
        <w:rPr>
          <w:rFonts w:ascii="Times New Roman"/>
          <w:b/>
          <w:i w:val="false"/>
          <w:color w:val="000000"/>
        </w:rPr>
        <w:t>
С-FPО-5 (№17-2)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w:t>
            </w:r>
            <w:r>
              <w:rPr>
                <w:rFonts w:ascii="Times New Roman"/>
                <w:b/>
                <w:i w:val="false"/>
                <w:color w:val="000000"/>
                <w:sz w:val="20"/>
              </w:rPr>
              <w:t>не «Әлеуметтік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қажет.</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бес жыл немесе келесі төмен тұрған санаттағы лауазымдарда жұмыс өтілі кемінде бір жыл не мемлекеттік органдардағы жұмысы кемінде алты жыл, оның ішінде басшылық лауазымдарда кемінде екі жыл,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p>
      <w:pPr>
        <w:spacing w:after="0"/>
        <w:ind w:left="0"/>
        <w:jc w:val="left"/>
      </w:pPr>
      <w:r>
        <w:rPr>
          <w:rFonts w:ascii="Times New Roman"/>
          <w:b/>
          <w:i w:val="false"/>
          <w:color w:val="000000"/>
        </w:rPr>
        <w:t xml:space="preserve"> Рудный аймағы бойынша ауданаралық қаржы полициясы бөлімінің</w:t>
      </w:r>
      <w:r>
        <w:br/>
      </w:r>
      <w:r>
        <w:rPr>
          <w:rFonts w:ascii="Times New Roman"/>
          <w:b/>
          <w:i w:val="false"/>
          <w:color w:val="000000"/>
        </w:rPr>
        <w:t>
аса маңызды істері жөніндегі аға инспекторы</w:t>
      </w:r>
      <w:r>
        <w:br/>
      </w:r>
      <w:r>
        <w:rPr>
          <w:rFonts w:ascii="Times New Roman"/>
          <w:b/>
          <w:i w:val="false"/>
          <w:color w:val="000000"/>
        </w:rPr>
        <w:t>
С-FPО-7 (№17-3, №17-4)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органдарындағы жұмыс өтілі кемінде бір жыл, не мемлекеттік қызметтегі жұмыс өтілі кемінде екі жыл, не осы санаттағы нақты лауазымдардың функционалдық бағыттарына сәйкес салалардағы жұмыс өтілі кемінде үш жыл</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Рудный аймағы бойынша ауданаралық қаржы полициясы бөлімінің аға  инспекторы</w:t>
      </w:r>
      <w:r>
        <w:br/>
      </w:r>
      <w:r>
        <w:rPr>
          <w:rFonts w:ascii="Times New Roman"/>
          <w:b/>
          <w:i w:val="false"/>
          <w:color w:val="000000"/>
        </w:rPr>
        <w:t>
С-FPО-7 (№17-5, №17-6)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Жоғарғы тұрған басшылықтың оған жүктелген өзге де өкілеттіктерді жүзеге асырады. </w:t>
            </w:r>
          </w:p>
        </w:tc>
      </w:tr>
    </w:tbl>
    <w:p>
      <w:pPr>
        <w:spacing w:after="0"/>
        <w:ind w:left="0"/>
        <w:jc w:val="left"/>
      </w:pPr>
      <w:r>
        <w:rPr>
          <w:rFonts w:ascii="Times New Roman"/>
          <w:b/>
          <w:i w:val="false"/>
          <w:color w:val="000000"/>
        </w:rPr>
        <w:t xml:space="preserve"> Рудный аймағы бойынша ауданаралық қаржы полициясы бөлімінің   инспекторы</w:t>
      </w:r>
      <w:r>
        <w:br/>
      </w:r>
      <w:r>
        <w:rPr>
          <w:rFonts w:ascii="Times New Roman"/>
          <w:b/>
          <w:i w:val="false"/>
          <w:color w:val="000000"/>
        </w:rPr>
        <w:t>
С-FPО-9 (№17-7, №17-8)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Рудный аймағы бойынша ауданаралық қаржы полициясы бөлімінің аға  тергеушісі</w:t>
      </w:r>
      <w:r>
        <w:br/>
      </w:r>
      <w:r>
        <w:rPr>
          <w:rFonts w:ascii="Times New Roman"/>
          <w:b/>
          <w:i w:val="false"/>
          <w:color w:val="000000"/>
        </w:rPr>
        <w:t>
С-FPО-8 (№17-9)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Басқарма және Департамент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xml:space="preserve">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 </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xml:space="preserve">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 </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Батыс аймағы бойынша ауданаралық қаржы полициясы бөлімі Батыс аймағы бойынша ауданаралық қаржы полициясы бөлімінің бастығы</w:t>
      </w:r>
      <w:r>
        <w:br/>
      </w:r>
      <w:r>
        <w:rPr>
          <w:rFonts w:ascii="Times New Roman"/>
          <w:b/>
          <w:i w:val="false"/>
          <w:color w:val="000000"/>
        </w:rPr>
        <w:t>
С-FPО-4 (№18–1)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w:t>
            </w:r>
            <w:r>
              <w:rPr>
                <w:rFonts w:ascii="Times New Roman"/>
                <w:b/>
                <w:i w:val="false"/>
                <w:color w:val="000000"/>
                <w:sz w:val="20"/>
              </w:rPr>
              <w:t>не «Әлеуметтік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қажет.</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екі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p>
      <w:pPr>
        <w:spacing w:after="0"/>
        <w:ind w:left="0"/>
        <w:jc w:val="left"/>
      </w:pPr>
      <w:r>
        <w:rPr>
          <w:rFonts w:ascii="Times New Roman"/>
          <w:b/>
          <w:i w:val="false"/>
          <w:color w:val="000000"/>
        </w:rPr>
        <w:t xml:space="preserve"> Батыс аймағы бойынша ауданаралық қаржы полициясы бөлімінің</w:t>
      </w:r>
      <w:r>
        <w:br/>
      </w:r>
      <w:r>
        <w:rPr>
          <w:rFonts w:ascii="Times New Roman"/>
          <w:b/>
          <w:i w:val="false"/>
          <w:color w:val="000000"/>
        </w:rPr>
        <w:t>
аса маңызды істері жөніндегі аға инспекторы</w:t>
      </w:r>
      <w:r>
        <w:br/>
      </w:r>
      <w:r>
        <w:rPr>
          <w:rFonts w:ascii="Times New Roman"/>
          <w:b/>
          <w:i w:val="false"/>
          <w:color w:val="000000"/>
        </w:rPr>
        <w:t>
С-FPО-7 (№18-2)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жұмыс өтілі кемінде екі жыл, не мемлекеттік қызметтегі жұмыс өтілі кемінде үш жыл, не осы санаттағы нақты лауазымдардың функционалдық бағыттарына сәйкес салалардағы жұмыс өтілі кемінде бес жыл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xml:space="preserve">
міндеттері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Батыс аймағы бойынша ауданаралық қаржы полициясы бөлімінің</w:t>
      </w:r>
      <w:r>
        <w:br/>
      </w:r>
      <w:r>
        <w:rPr>
          <w:rFonts w:ascii="Times New Roman"/>
          <w:b/>
          <w:i w:val="false"/>
          <w:color w:val="000000"/>
        </w:rPr>
        <w:t>
аға инспекторы</w:t>
      </w:r>
      <w:r>
        <w:br/>
      </w:r>
      <w:r>
        <w:rPr>
          <w:rFonts w:ascii="Times New Roman"/>
          <w:b/>
          <w:i w:val="false"/>
          <w:color w:val="000000"/>
        </w:rPr>
        <w:t>
С-FPО-8 (№18-3)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органдарындағы жұмыс өтілі кемінде бір жыл, не мемлекеттік қызметтегі жұмыс өтілі кемінде екі жыл, не осы санаттағы нақты лауазымдардың функционалдық бағыттарына сәйкес салалардағы жұмыс өтілі кемінде үш жыл</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xml:space="preserve">
міндеттері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Батыс аймағы бойынша ауданаралық қаржы полициясы бөлімінің   инспекторы</w:t>
      </w:r>
      <w:r>
        <w:br/>
      </w:r>
      <w:r>
        <w:rPr>
          <w:rFonts w:ascii="Times New Roman"/>
          <w:b/>
          <w:i w:val="false"/>
          <w:color w:val="000000"/>
        </w:rPr>
        <w:t>
С-FPО-9 (№18-4)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Солтүстік аймағы бойынша ауданаралық қаржы полициясы бөлімі  Солтүстік аймағы бойынша ауданаралық қаржы полициясы бөлімінің бастығы</w:t>
      </w:r>
      <w:r>
        <w:br/>
      </w:r>
      <w:r>
        <w:rPr>
          <w:rFonts w:ascii="Times New Roman"/>
          <w:b/>
          <w:i w:val="false"/>
          <w:color w:val="000000"/>
        </w:rPr>
        <w:t>
С-FPО-4 (№19–1)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w:t>
            </w:r>
            <w:r>
              <w:rPr>
                <w:rFonts w:ascii="Times New Roman"/>
                <w:b/>
                <w:i w:val="false"/>
                <w:color w:val="000000"/>
                <w:sz w:val="20"/>
              </w:rPr>
              <w:t>не «Әлеуметтік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қажет.</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екі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p>
      <w:pPr>
        <w:spacing w:after="0"/>
        <w:ind w:left="0"/>
        <w:jc w:val="left"/>
      </w:pPr>
      <w:r>
        <w:rPr>
          <w:rFonts w:ascii="Times New Roman"/>
          <w:b/>
          <w:i w:val="false"/>
          <w:color w:val="000000"/>
        </w:rPr>
        <w:t xml:space="preserve"> Солтүстік аймағы бойынша ауданаралық қаржы полициясы бөлімінің</w:t>
      </w:r>
      <w:r>
        <w:br/>
      </w:r>
      <w:r>
        <w:rPr>
          <w:rFonts w:ascii="Times New Roman"/>
          <w:b/>
          <w:i w:val="false"/>
          <w:color w:val="000000"/>
        </w:rPr>
        <w:t>
аса маңызды істері жөніндегі аға инспекторы</w:t>
      </w:r>
      <w:r>
        <w:br/>
      </w:r>
      <w:r>
        <w:rPr>
          <w:rFonts w:ascii="Times New Roman"/>
          <w:b/>
          <w:i w:val="false"/>
          <w:color w:val="000000"/>
        </w:rPr>
        <w:t>
С-FPО-7 (№19-2)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жұмыс өтілі кемінде екі жыл, не мемлекеттік қызметтегі жұмыс өтілі кемінде үш жыл, не осы санаттағы нақты лауазымдардың функционалдық бағыттарына сәйкес салалардағы жұмыс өтілі кемінде бес жыл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Солтүстік аймағы бойынша ауданаралық қаржы полициясы бөлімінің аға инспекторы</w:t>
      </w:r>
      <w:r>
        <w:br/>
      </w:r>
      <w:r>
        <w:rPr>
          <w:rFonts w:ascii="Times New Roman"/>
          <w:b/>
          <w:i w:val="false"/>
          <w:color w:val="000000"/>
        </w:rPr>
        <w:t>
С-FPО-8 (№19-3)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органдарындағы жұмыс өтілі кемінде бір жыл, не мемлекеттік қызметтегі жұмыс өтілі кемінде екі жыл, не осы санаттағы нақты лауазымдардың функционалдық бағыттарына сәйкес салалардағы жұмыс өтілі кемінде үш жыл</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Солтүстік аймағы бойынша ауданаралық қаржы полициясы бөлімінің   инспекторы</w:t>
      </w:r>
      <w:r>
        <w:br/>
      </w:r>
      <w:r>
        <w:rPr>
          <w:rFonts w:ascii="Times New Roman"/>
          <w:b/>
          <w:i w:val="false"/>
          <w:color w:val="000000"/>
        </w:rPr>
        <w:t>
С-FPО-9 (№19-4)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Солтүстік аймағы бойынша ауданаралық қаржы полициясы бөлімінің</w:t>
      </w:r>
      <w:r>
        <w:br/>
      </w:r>
      <w:r>
        <w:rPr>
          <w:rFonts w:ascii="Times New Roman"/>
          <w:b/>
          <w:i w:val="false"/>
          <w:color w:val="000000"/>
        </w:rPr>
        <w:t>
аса маңызды істер жөніндегі аға тергеушісі</w:t>
      </w:r>
      <w:r>
        <w:br/>
      </w:r>
      <w:r>
        <w:rPr>
          <w:rFonts w:ascii="Times New Roman"/>
          <w:b/>
          <w:i w:val="false"/>
          <w:color w:val="000000"/>
        </w:rPr>
        <w:t>
С-FPО-7 (№19-5)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жұмыс өтілі кемінде екі жыл, не мемлекеттік қызметтегі жұмыс өтілі кемінде үш жыл, не осы санаттағы нақты лауазымдардың функционалдық бағыттарына сәйкес салалардағы жұмыс өтілі кемінде бес жыл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Басқарма және Департамент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xml:space="preserve">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 </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Қарабалық аймағы бойынша ауданаралық қаржы полициясы бөлімі  Қарабалық аймағы бойынша ауданаралық қаржы полициясы бөлімінің бастығы</w:t>
      </w:r>
      <w:r>
        <w:br/>
      </w:r>
      <w:r>
        <w:rPr>
          <w:rFonts w:ascii="Times New Roman"/>
          <w:b/>
          <w:i w:val="false"/>
          <w:color w:val="000000"/>
        </w:rPr>
        <w:t>
С-FPО-4 (№20–1)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w:t>
            </w:r>
            <w:r>
              <w:rPr>
                <w:rFonts w:ascii="Times New Roman"/>
                <w:b/>
                <w:i w:val="false"/>
                <w:color w:val="000000"/>
                <w:sz w:val="20"/>
              </w:rPr>
              <w:t>не «Әлеуметтік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қажет.</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екі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p>
      <w:pPr>
        <w:spacing w:after="0"/>
        <w:ind w:left="0"/>
        <w:jc w:val="left"/>
      </w:pPr>
      <w:r>
        <w:rPr>
          <w:rFonts w:ascii="Times New Roman"/>
          <w:b/>
          <w:i w:val="false"/>
          <w:color w:val="000000"/>
        </w:rPr>
        <w:t xml:space="preserve"> Қарабалық аймағы бойынша ауданаралық қаржы полициясы бөлімінің</w:t>
      </w:r>
      <w:r>
        <w:br/>
      </w:r>
      <w:r>
        <w:rPr>
          <w:rFonts w:ascii="Times New Roman"/>
          <w:b/>
          <w:i w:val="false"/>
          <w:color w:val="000000"/>
        </w:rPr>
        <w:t>
аса маңызды істері жөніндегі аға инспекторы</w:t>
      </w:r>
      <w:r>
        <w:br/>
      </w:r>
      <w:r>
        <w:rPr>
          <w:rFonts w:ascii="Times New Roman"/>
          <w:b/>
          <w:i w:val="false"/>
          <w:color w:val="000000"/>
        </w:rPr>
        <w:t>
С-FPО-7 (№20-2)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жұмыс өтілі кемінде екі жыл, не мемлекеттік қызметтегі жұмыс өтілі кемінде үш жыл, не осы санаттағы нақты лауазымдардың функционалдық бағыттарына сәйкес салалардағы жұмыс өтілі кемінде бес жыл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Қарабалық аймағы бойынша ауданаралық қаржы полициясы бөлімінің инспекторы</w:t>
      </w:r>
      <w:r>
        <w:br/>
      </w:r>
      <w:r>
        <w:rPr>
          <w:rFonts w:ascii="Times New Roman"/>
          <w:b/>
          <w:i w:val="false"/>
          <w:color w:val="000000"/>
        </w:rPr>
        <w:t>
С-FPО-9 (№20-3)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Әулиекөл аймағы бойынша ауданаралық қаржы полициясы бөлімі  Әулиекөл аймағы бойынша ауданаралық қаржы полициясы бөлімінің бастығы</w:t>
      </w:r>
      <w:r>
        <w:br/>
      </w:r>
      <w:r>
        <w:rPr>
          <w:rFonts w:ascii="Times New Roman"/>
          <w:b/>
          <w:i w:val="false"/>
          <w:color w:val="000000"/>
        </w:rPr>
        <w:t>
С-FPО-4 (№21–1)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w:t>
            </w:r>
            <w:r>
              <w:rPr>
                <w:rFonts w:ascii="Times New Roman"/>
                <w:b/>
                <w:i w:val="false"/>
                <w:color w:val="000000"/>
                <w:sz w:val="20"/>
              </w:rPr>
              <w:t>не «Әлеуметтік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қажет.</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екі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p>
      <w:pPr>
        <w:spacing w:after="0"/>
        <w:ind w:left="0"/>
        <w:jc w:val="left"/>
      </w:pPr>
      <w:r>
        <w:rPr>
          <w:rFonts w:ascii="Times New Roman"/>
          <w:b/>
          <w:i w:val="false"/>
          <w:color w:val="000000"/>
        </w:rPr>
        <w:t xml:space="preserve"> Әулиекөл аймағы бойынша ауданаралық қаржы полициясы бөлімінің</w:t>
      </w:r>
      <w:r>
        <w:br/>
      </w:r>
      <w:r>
        <w:rPr>
          <w:rFonts w:ascii="Times New Roman"/>
          <w:b/>
          <w:i w:val="false"/>
          <w:color w:val="000000"/>
        </w:rPr>
        <w:t>
аса маңызды істері жөніндегі аға инспекторы</w:t>
      </w:r>
      <w:r>
        <w:br/>
      </w:r>
      <w:r>
        <w:rPr>
          <w:rFonts w:ascii="Times New Roman"/>
          <w:b/>
          <w:i w:val="false"/>
          <w:color w:val="000000"/>
        </w:rPr>
        <w:t>
С-FPО-7 (№21-2)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жұмыс өтілі кемінде екі жыл, не мемлекеттік қызметтегі жұмыс өтілі кемінде үш жыл, не осы санаттағы нақты лауазымдардың функционалдық бағыттарына сәйкес салалардағы жұмыс өтілі кемінде бес жыл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Әулиекөл аймағы бойынша ауданаралық қаржы полициясы бөлімінің инспекторы</w:t>
      </w:r>
      <w:r>
        <w:br/>
      </w:r>
      <w:r>
        <w:rPr>
          <w:rFonts w:ascii="Times New Roman"/>
          <w:b/>
          <w:i w:val="false"/>
          <w:color w:val="000000"/>
        </w:rPr>
        <w:t>
С-FPО-9 (№21-3)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Арқалық аймағы бойынша ауданаралық қаржы полициясы бөлімі Арқалық аймағы бойынша ауданаралық қаржы полициясы бөлімінің бастығы</w:t>
      </w:r>
      <w:r>
        <w:br/>
      </w:r>
      <w:r>
        <w:rPr>
          <w:rFonts w:ascii="Times New Roman"/>
          <w:b/>
          <w:i w:val="false"/>
          <w:color w:val="000000"/>
        </w:rPr>
        <w:t>
С-FPО-4 (№22–1)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w:t>
            </w:r>
            <w:r>
              <w:rPr>
                <w:rFonts w:ascii="Times New Roman"/>
                <w:b/>
                <w:i w:val="false"/>
                <w:color w:val="000000"/>
                <w:sz w:val="20"/>
              </w:rPr>
              <w:t>не «Әлеуметтік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қажет.</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екі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p>
      <w:pPr>
        <w:spacing w:after="0"/>
        <w:ind w:left="0"/>
        <w:jc w:val="left"/>
      </w:pPr>
      <w:r>
        <w:rPr>
          <w:rFonts w:ascii="Times New Roman"/>
          <w:b/>
          <w:i w:val="false"/>
          <w:color w:val="000000"/>
        </w:rPr>
        <w:t xml:space="preserve"> Арқалық аймағы бойынша ауданаралық қаржы полициясы бөлімі бастығының орынбасары</w:t>
      </w:r>
      <w:r>
        <w:br/>
      </w:r>
      <w:r>
        <w:rPr>
          <w:rFonts w:ascii="Times New Roman"/>
          <w:b/>
          <w:i w:val="false"/>
          <w:color w:val="000000"/>
        </w:rPr>
        <w:t>
С-FPО-5 (№22-2)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w:t>
            </w:r>
            <w:r>
              <w:rPr>
                <w:rFonts w:ascii="Times New Roman"/>
                <w:b/>
                <w:i w:val="false"/>
                <w:color w:val="000000"/>
                <w:sz w:val="20"/>
              </w:rPr>
              <w:t>не «Әлеуметтік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қажет.</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бес жыл немесе келесі төмен тұрған санаттағы лауазымдарда жұмыс өтілі кемінде бір жыл не мемлекеттік органдардағы жұмысы кемінде алты жыл, оның ішінде басшылық лауазымдарда кемінде екі жыл,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p>
      <w:pPr>
        <w:spacing w:after="0"/>
        <w:ind w:left="0"/>
        <w:jc w:val="left"/>
      </w:pPr>
      <w:r>
        <w:rPr>
          <w:rFonts w:ascii="Times New Roman"/>
          <w:b/>
          <w:i w:val="false"/>
          <w:color w:val="000000"/>
        </w:rPr>
        <w:t xml:space="preserve"> Арқалық аймағы бойынша ауданаралық қаржы полициясы бөлімінің</w:t>
      </w:r>
      <w:r>
        <w:br/>
      </w:r>
      <w:r>
        <w:rPr>
          <w:rFonts w:ascii="Times New Roman"/>
          <w:b/>
          <w:i w:val="false"/>
          <w:color w:val="000000"/>
        </w:rPr>
        <w:t>
аса маңызды істері жөніндегі аға инспекторы</w:t>
      </w:r>
      <w:r>
        <w:br/>
      </w:r>
      <w:r>
        <w:rPr>
          <w:rFonts w:ascii="Times New Roman"/>
          <w:b/>
          <w:i w:val="false"/>
          <w:color w:val="000000"/>
        </w:rPr>
        <w:t>
С-FPО-7 (№22-3)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жұмыс өтілі кемінде екі жыл, не мемлекеттік қызметтегі жұмыс өтілі кемінде үш жыл, не осы санаттағы нақты лауазымдардың функционалдық бағыттарына сәйкес салалардағы жұмыс өтілі кемінде бес жыл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Арқалық аймағы бойынша ауданаралық қаржы полициясы бөлімінің аға инспекторы</w:t>
      </w:r>
      <w:r>
        <w:br/>
      </w:r>
      <w:r>
        <w:rPr>
          <w:rFonts w:ascii="Times New Roman"/>
          <w:b/>
          <w:i w:val="false"/>
          <w:color w:val="000000"/>
        </w:rPr>
        <w:t>
С-FPО-8 (№22-4)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органдарындағы жұмыс өтілі кемінде бір жыл, не мемлекеттік қызметтегі жұмыс өтілі кемінде екі жыл, не осы санаттағы нақты лауазымдардың функционалдық бағыттарына сәйкес салалардағы жұмыс өтілі кемінде үш жыл</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Арқалық аймағы бойынша ауданаралық қаржы полициясы бөлімінің аға тергеушісі</w:t>
      </w:r>
      <w:r>
        <w:br/>
      </w:r>
      <w:r>
        <w:rPr>
          <w:rFonts w:ascii="Times New Roman"/>
          <w:b/>
          <w:i w:val="false"/>
          <w:color w:val="000000"/>
        </w:rPr>
        <w:t>
С-FPО-8 (№22-5)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Басқарма және Департамент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xml:space="preserve">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 </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xml:space="preserve">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 </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Арқалық аймағы бойынша АҚПБ Торғай өңірі бойынша қаржы</w:t>
      </w:r>
      <w:r>
        <w:br/>
      </w:r>
      <w:r>
        <w:rPr>
          <w:rFonts w:ascii="Times New Roman"/>
          <w:b/>
          <w:i w:val="false"/>
          <w:color w:val="000000"/>
        </w:rPr>
        <w:t>
полициясы тобының аса маңызды істері жөніндегі аға инспекторы</w:t>
      </w:r>
      <w:r>
        <w:br/>
      </w:r>
      <w:r>
        <w:rPr>
          <w:rFonts w:ascii="Times New Roman"/>
          <w:b/>
          <w:i w:val="false"/>
          <w:color w:val="000000"/>
        </w:rPr>
        <w:t>
С-FPО-7 (№22-6)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жұмыс өтілі кемінде екі жыл, не мемлекеттік қызметтегі жұмыс өтілі кемінде үш жыл, не осы санаттағы нақты лауазымдардың функционалдық бағыттарына сәйкес салалардағы жұмыс өтілі кемінде бес жыл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xml:space="preserve">
міндеттері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Арқалық аймағы бойынша АҚПБ Торғай өңірі бойынша қаржы</w:t>
      </w:r>
      <w:r>
        <w:br/>
      </w:r>
      <w:r>
        <w:rPr>
          <w:rFonts w:ascii="Times New Roman"/>
          <w:b/>
          <w:i w:val="false"/>
          <w:color w:val="000000"/>
        </w:rPr>
        <w:t>
полициясы тобының инспекторы</w:t>
      </w:r>
      <w:r>
        <w:br/>
      </w:r>
      <w:r>
        <w:rPr>
          <w:rFonts w:ascii="Times New Roman"/>
          <w:b/>
          <w:i w:val="false"/>
          <w:color w:val="000000"/>
        </w:rPr>
        <w:t>
С-FPО-9 (№22-7)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Экономикалық қылмысқа және</w:t>
      </w:r>
      <w:r>
        <w:br/>
      </w:r>
      <w:r>
        <w:rPr>
          <w:rFonts w:ascii="Times New Roman"/>
          <w:b w:val="false"/>
          <w:i w:val="false"/>
          <w:color w:val="000000"/>
          <w:sz w:val="28"/>
        </w:rPr>
        <w:t>
сыбайлас жемқорлыққа қарсы</w:t>
      </w:r>
      <w:r>
        <w:br/>
      </w:r>
      <w:r>
        <w:rPr>
          <w:rFonts w:ascii="Times New Roman"/>
          <w:b w:val="false"/>
          <w:i w:val="false"/>
          <w:color w:val="000000"/>
          <w:sz w:val="28"/>
        </w:rPr>
        <w:t xml:space="preserve">
күрес агенттігі (қаржы  </w:t>
      </w:r>
      <w:r>
        <w:br/>
      </w:r>
      <w:r>
        <w:rPr>
          <w:rFonts w:ascii="Times New Roman"/>
          <w:b w:val="false"/>
          <w:i w:val="false"/>
          <w:color w:val="000000"/>
          <w:sz w:val="28"/>
        </w:rPr>
        <w:t xml:space="preserve">
полициясы) Төрағасының  </w:t>
      </w:r>
      <w:r>
        <w:br/>
      </w:r>
      <w:r>
        <w:rPr>
          <w:rFonts w:ascii="Times New Roman"/>
          <w:b w:val="false"/>
          <w:i w:val="false"/>
          <w:color w:val="000000"/>
          <w:sz w:val="28"/>
        </w:rPr>
        <w:t xml:space="preserve">
2013 жылғы 12 қазандағы </w:t>
      </w:r>
      <w:r>
        <w:br/>
      </w:r>
      <w:r>
        <w:rPr>
          <w:rFonts w:ascii="Times New Roman"/>
          <w:b w:val="false"/>
          <w:i w:val="false"/>
          <w:color w:val="000000"/>
          <w:sz w:val="28"/>
        </w:rPr>
        <w:t xml:space="preserve">
№ 333 бұйрығына     </w:t>
      </w:r>
      <w:r>
        <w:br/>
      </w:r>
      <w:r>
        <w:rPr>
          <w:rFonts w:ascii="Times New Roman"/>
          <w:b w:val="false"/>
          <w:i w:val="false"/>
          <w:color w:val="000000"/>
          <w:sz w:val="28"/>
        </w:rPr>
        <w:t xml:space="preserve">
13-қосымша        </w:t>
      </w:r>
    </w:p>
    <w:bookmarkEnd w:id="4"/>
    <w:bookmarkStart w:name="z6" w:id="5"/>
    <w:p>
      <w:pPr>
        <w:spacing w:after="0"/>
        <w:ind w:left="0"/>
        <w:jc w:val="left"/>
      </w:pPr>
      <w:r>
        <w:rPr>
          <w:rFonts w:ascii="Times New Roman"/>
          <w:b/>
          <w:i w:val="false"/>
          <w:color w:val="000000"/>
        </w:rPr>
        <w:t xml:space="preserve"> 
 Қызылорда облысы бойынша Экономикалық қылмысқа және сыбайлас</w:t>
      </w:r>
      <w:r>
        <w:br/>
      </w:r>
      <w:r>
        <w:rPr>
          <w:rFonts w:ascii="Times New Roman"/>
          <w:b/>
          <w:i w:val="false"/>
          <w:color w:val="000000"/>
        </w:rPr>
        <w:t>
жемқорлыққа қарсы күрес департаменті (қаржы полициясы)</w:t>
      </w:r>
      <w:r>
        <w:br/>
      </w:r>
      <w:r>
        <w:rPr>
          <w:rFonts w:ascii="Times New Roman"/>
          <w:b/>
          <w:i w:val="false"/>
          <w:color w:val="000000"/>
        </w:rPr>
        <w:t>
лауазымдарының санаттарына қойылатын біліктілік талаптар Департамент бастығы</w:t>
      </w:r>
      <w:r>
        <w:br/>
      </w:r>
      <w:r>
        <w:rPr>
          <w:rFonts w:ascii="Times New Roman"/>
          <w:b/>
          <w:i w:val="false"/>
          <w:color w:val="000000"/>
        </w:rPr>
        <w:t>
С-FPО-1 (№5–1)</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5"/>
        <w:gridCol w:w="10645"/>
      </w:tblGrid>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немесе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мамандығы бойынша болуы қажет.</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тоғыз жыл, оның ішінде аудандық деңгейдегі басшылық лауазымдарда жұмыс өтілі кемінде төрт жыл, немесе облыстық деңгейдегі басшы лауазымында кемінде үш жыл не орталық деңгейдегі немесе тең деңгейдегі не келесі төмен тұрған санаттағы лауазымда кемінде екі жыл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1575"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жүктелген міндеттерді орындау бойынша жұмысты ұйымдастырады, оған басшылық етеді және бақылау жасайды.</w:t>
            </w:r>
            <w:r>
              <w:br/>
            </w:r>
            <w:r>
              <w:rPr>
                <w:rFonts w:ascii="Times New Roman"/>
                <w:b w:val="false"/>
                <w:i w:val="false"/>
                <w:color w:val="000000"/>
                <w:sz w:val="20"/>
              </w:rPr>
              <w:t xml:space="preserve">
Агенттіктің құрылымдық бөлімшелерімен, мемлекеттік органдармен және басқа да ұйымдармен өзара қарым-қатынаста Департаменттің атынан өкілдік етеді. </w:t>
            </w:r>
            <w:r>
              <w:br/>
            </w:r>
            <w:r>
              <w:rPr>
                <w:rFonts w:ascii="Times New Roman"/>
                <w:b w:val="false"/>
                <w:i w:val="false"/>
                <w:color w:val="000000"/>
                <w:sz w:val="20"/>
              </w:rPr>
              <w:t xml:space="preserve">
Департаменттің жұмысын жоспарлайды, Департамент пен Агенттіктің жоспарлық іс-шараларының орындалуын бақылайды, сондай-ақ олар бойынша қорытындыланған ақпарат пен талдау материалдарын дайындауды қамтамасыз етеді. </w:t>
            </w:r>
            <w:r>
              <w:br/>
            </w:r>
            <w:r>
              <w:rPr>
                <w:rFonts w:ascii="Times New Roman"/>
                <w:b w:val="false"/>
                <w:i w:val="false"/>
                <w:color w:val="000000"/>
                <w:sz w:val="20"/>
              </w:rPr>
              <w:t xml:space="preserve">
Департамент жұмысының бағыттары бойынша аумақтық қаржы полициясы органдары басшыларының жұмысты талдау негізінде нұсқаулар дайындауды ұйымдастырады. </w:t>
            </w:r>
            <w:r>
              <w:br/>
            </w:r>
            <w:r>
              <w:rPr>
                <w:rFonts w:ascii="Times New Roman"/>
                <w:b w:val="false"/>
                <w:i w:val="false"/>
                <w:color w:val="000000"/>
                <w:sz w:val="20"/>
              </w:rPr>
              <w:t xml:space="preserve">
Қазақстан Республикасының құқық қорғау және мемлекеттік органдарымен, сондай-ақ басқа да ұйымдарымен жедел қызмет мәселелері бойынша өзара іс-қимыл жасайды. </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xml:space="preserve">
Департаменттің жеке құрамының кәсіби және дене шынықтыру дайындығы сабақтарына қатысуын және оның жүйелі түрде өткізілуін қамтамасыз етеді, қарамағындағы қызметкерлердің іссапарға шығуы кезінде нұсқама береді, тиісті нәтижелерді қарастырады және жұмыстың тиімділігін арттыру бойынша шаралар қабылдайды. </w:t>
            </w:r>
            <w:r>
              <w:br/>
            </w:r>
            <w:r>
              <w:rPr>
                <w:rFonts w:ascii="Times New Roman"/>
                <w:b w:val="false"/>
                <w:i w:val="false"/>
                <w:color w:val="000000"/>
                <w:sz w:val="20"/>
              </w:rPr>
              <w:t xml:space="preserve">
Агенттік басшылығының басқа да тапсырмаларын орындайды. </w:t>
            </w:r>
          </w:p>
        </w:tc>
      </w:tr>
    </w:tbl>
    <w:p>
      <w:pPr>
        <w:spacing w:after="0"/>
        <w:ind w:left="0"/>
        <w:jc w:val="left"/>
      </w:pPr>
      <w:r>
        <w:rPr>
          <w:rFonts w:ascii="Times New Roman"/>
          <w:b/>
          <w:i w:val="false"/>
          <w:color w:val="000000"/>
        </w:rPr>
        <w:t xml:space="preserve"> Департамент бастығының бірінші орынбасары</w:t>
      </w:r>
      <w:r>
        <w:br/>
      </w:r>
      <w:r>
        <w:rPr>
          <w:rFonts w:ascii="Times New Roman"/>
          <w:b/>
          <w:i w:val="false"/>
          <w:color w:val="000000"/>
        </w:rPr>
        <w:t>
(тергеу және сотқа дейінгі іс жүргізу мәселелеріне жетекшілікететін)</w:t>
      </w:r>
      <w:r>
        <w:br/>
      </w:r>
      <w:r>
        <w:rPr>
          <w:rFonts w:ascii="Times New Roman"/>
          <w:b/>
          <w:i w:val="false"/>
          <w:color w:val="000000"/>
        </w:rPr>
        <w:t>
С-FPО-2 (№5–2)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7"/>
        <w:gridCol w:w="10533"/>
      </w:tblGrid>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немесе</w:t>
            </w:r>
            <w:r>
              <w:rPr>
                <w:rFonts w:ascii="Times New Roman"/>
                <w:b/>
                <w:i w:val="false"/>
                <w:color w:val="000000"/>
                <w:sz w:val="20"/>
              </w:rPr>
              <w:t xml:space="preserve"> «Әлеуметтік ғылымдар, экономика және бизнес»</w:t>
            </w:r>
            <w:r>
              <w:rPr>
                <w:rFonts w:ascii="Times New Roman"/>
                <w:b w:val="false"/>
                <w:i w:val="false"/>
                <w:color w:val="000000"/>
                <w:sz w:val="20"/>
              </w:rPr>
              <w:t xml:space="preserve"> (экономика) мамандығы бойынша болуы қажет.</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сегіз жыл, оның ішінде басшылық лауазымдарда жұмыс өтілі кемінде үш жыл немесе тең деңгейдегі немесе келесі төмен тұрған санаттағы лауазымда кемінде екі жыл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Департамент жұмысын ұйымдастыруды қамтамасыз етеді.</w:t>
            </w:r>
            <w:r>
              <w:br/>
            </w:r>
            <w:r>
              <w:rPr>
                <w:rFonts w:ascii="Times New Roman"/>
                <w:b w:val="false"/>
                <w:i w:val="false"/>
                <w:color w:val="000000"/>
                <w:sz w:val="20"/>
              </w:rPr>
              <w:t xml:space="preserve">
Агенттіктің құрылымдық бөлімшелерімен, мемлекеттік органдармен және басқа да ұйымдармен өзара қарым-қатынаста Департаменттің атынан өкілдік етеді. </w:t>
            </w:r>
            <w:r>
              <w:br/>
            </w:r>
            <w:r>
              <w:rPr>
                <w:rFonts w:ascii="Times New Roman"/>
                <w:b w:val="false"/>
                <w:i w:val="false"/>
                <w:color w:val="000000"/>
                <w:sz w:val="20"/>
              </w:rPr>
              <w:t xml:space="preserve">
Департаменттің жұмысын жоспарлайды, Департамент пен Агенттіктің жоспарлық іс-шараларының орындалуын бақылайды, сондай-ақ олар бойынша қорытындыланған ақпарат пен талдау материалдарын дайындауды қамтамасыз етеді. </w:t>
            </w:r>
            <w:r>
              <w:br/>
            </w:r>
            <w:r>
              <w:rPr>
                <w:rFonts w:ascii="Times New Roman"/>
                <w:b w:val="false"/>
                <w:i w:val="false"/>
                <w:color w:val="000000"/>
                <w:sz w:val="20"/>
              </w:rPr>
              <w:t xml:space="preserve">
Департамент жұмысының бағыттары бойынша аумақтық қаржы полициясы органдары басшыларының жұмысты талдау негізінде нұсқаулар дайындауды ұйымдастырады. </w:t>
            </w:r>
            <w:r>
              <w:br/>
            </w:r>
            <w:r>
              <w:rPr>
                <w:rFonts w:ascii="Times New Roman"/>
                <w:b w:val="false"/>
                <w:i w:val="false"/>
                <w:color w:val="000000"/>
                <w:sz w:val="20"/>
              </w:rPr>
              <w:t xml:space="preserve">
Қызметкерлердің оларға жүктелген міндеттерін орындауларын, олардың Департамент пен Агенттік басшылығының тапсырмаларын сапалы және уақытылы орындауларын қамтамасыз етеді. </w:t>
            </w:r>
            <w:r>
              <w:br/>
            </w:r>
            <w:r>
              <w:rPr>
                <w:rFonts w:ascii="Times New Roman"/>
                <w:b w:val="false"/>
                <w:i w:val="false"/>
                <w:color w:val="000000"/>
                <w:sz w:val="20"/>
              </w:rPr>
              <w:t xml:space="preserve">
Қазақстан Республикасының құқық қорғау және мемлекеттік органдарымен, сондай-ақ басқа да ұйымдарымен жедел қызмет мәселелері бойынша өзара іс-қимыл жасайды. </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заңнамасында белгіленген тәртіп мен мерзімде қарауды қамтамасыз етеді.</w:t>
            </w:r>
            <w:r>
              <w:br/>
            </w:r>
            <w:r>
              <w:rPr>
                <w:rFonts w:ascii="Times New Roman"/>
                <w:b w:val="false"/>
                <w:i w:val="false"/>
                <w:color w:val="000000"/>
                <w:sz w:val="20"/>
              </w:rPr>
              <w:t xml:space="preserve">
Департамент қызметкерлерінің еңбек және қызметтік тәртіпті сақтауларын бақылайды. </w:t>
            </w:r>
            <w:r>
              <w:br/>
            </w:r>
            <w:r>
              <w:rPr>
                <w:rFonts w:ascii="Times New Roman"/>
                <w:b w:val="false"/>
                <w:i w:val="false"/>
                <w:color w:val="000000"/>
                <w:sz w:val="20"/>
              </w:rPr>
              <w:t>
Департамент бастығы болмаған кезеңде оның міндеттерін атқарады.</w:t>
            </w:r>
            <w:r>
              <w:br/>
            </w:r>
            <w:r>
              <w:rPr>
                <w:rFonts w:ascii="Times New Roman"/>
                <w:b w:val="false"/>
                <w:i w:val="false"/>
                <w:color w:val="000000"/>
                <w:sz w:val="20"/>
              </w:rPr>
              <w:t xml:space="preserve">
Жоғары тұрған басшылардың басқа да тапсырмаларын орындайды. </w:t>
            </w:r>
          </w:p>
        </w:tc>
      </w:tr>
    </w:tbl>
    <w:p>
      <w:pPr>
        <w:spacing w:after="0"/>
        <w:ind w:left="0"/>
        <w:jc w:val="left"/>
      </w:pPr>
      <w:r>
        <w:rPr>
          <w:rFonts w:ascii="Times New Roman"/>
          <w:b/>
          <w:i w:val="false"/>
          <w:color w:val="000000"/>
        </w:rPr>
        <w:t xml:space="preserve"> Департамент бастығының орынбасары</w:t>
      </w:r>
      <w:r>
        <w:br/>
      </w:r>
      <w:r>
        <w:rPr>
          <w:rFonts w:ascii="Times New Roman"/>
          <w:b/>
          <w:i w:val="false"/>
          <w:color w:val="000000"/>
        </w:rPr>
        <w:t>
(сыбайлас жемқорыққа қарсы күрес мәселелеріне жетекшілік ететін)</w:t>
      </w:r>
      <w:r>
        <w:br/>
      </w:r>
      <w:r>
        <w:rPr>
          <w:rFonts w:ascii="Times New Roman"/>
          <w:b/>
          <w:i w:val="false"/>
          <w:color w:val="000000"/>
        </w:rPr>
        <w:t>
С-FPО-2 (№5–3)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5"/>
        <w:gridCol w:w="10645"/>
      </w:tblGrid>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немесе</w:t>
            </w:r>
            <w:r>
              <w:rPr>
                <w:rFonts w:ascii="Times New Roman"/>
                <w:b/>
                <w:i w:val="false"/>
                <w:color w:val="000000"/>
                <w:sz w:val="20"/>
              </w:rPr>
              <w:t xml:space="preserve"> «Әлеуметтік ғылымдар, экономика және бизнес»</w:t>
            </w:r>
            <w:r>
              <w:rPr>
                <w:rFonts w:ascii="Times New Roman"/>
                <w:b w:val="false"/>
                <w:i w:val="false"/>
                <w:color w:val="000000"/>
                <w:sz w:val="20"/>
              </w:rPr>
              <w:t xml:space="preserve"> (экономика) мамандығы бойынша болуы қажет.</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сегіз жыл, оның ішінде басшылық лауазымдарда жұмыс өтілі кемінде үш жыл немесе тең деңгейдегі немесе келесі төмен тұрған санаттағы лауазымда кемінде екі жыл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«Әкімшілік құқық бұзушылықтар туралы, Қылмыстық және Қылмыстық іс жүргізу кодекстерін,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Департамент жұмысын ұйымдастыруды қамтамасыз етеді.</w:t>
            </w:r>
            <w:r>
              <w:br/>
            </w:r>
            <w:r>
              <w:rPr>
                <w:rFonts w:ascii="Times New Roman"/>
                <w:b w:val="false"/>
                <w:i w:val="false"/>
                <w:color w:val="000000"/>
                <w:sz w:val="20"/>
              </w:rPr>
              <w:t xml:space="preserve">
Агенттіктің құрылымдық бөлімшелерімен, мемлекеттік органдармен және басқа да ұйымдармен өзара қарым-қатынаста Департаменттің атынан өкілдік етеді. </w:t>
            </w:r>
            <w:r>
              <w:br/>
            </w:r>
            <w:r>
              <w:rPr>
                <w:rFonts w:ascii="Times New Roman"/>
                <w:b w:val="false"/>
                <w:i w:val="false"/>
                <w:color w:val="000000"/>
                <w:sz w:val="20"/>
              </w:rPr>
              <w:t xml:space="preserve">
Департаменттің жұмысын жоспарлайды, Департамент пен Агенттіктің жоспарлық іс-шараларының орындалуын бақылайды, сондай-ақ олар бойынша қорытындыланған ақпарат пен талдау материалдарын дайындауды қамтамасыз етеді. </w:t>
            </w:r>
            <w:r>
              <w:br/>
            </w:r>
            <w:r>
              <w:rPr>
                <w:rFonts w:ascii="Times New Roman"/>
                <w:b w:val="false"/>
                <w:i w:val="false"/>
                <w:color w:val="000000"/>
                <w:sz w:val="20"/>
              </w:rPr>
              <w:t xml:space="preserve">
Департамент жұмысының бағыттары бойынша аумақтық қаржы полициясы органдары басшыларының жұмысты талдау негізінде нұсқаулар дайындауды ұйымдастырады. </w:t>
            </w:r>
            <w:r>
              <w:br/>
            </w:r>
            <w:r>
              <w:rPr>
                <w:rFonts w:ascii="Times New Roman"/>
                <w:b w:val="false"/>
                <w:i w:val="false"/>
                <w:color w:val="000000"/>
                <w:sz w:val="20"/>
              </w:rPr>
              <w:t xml:space="preserve">
Қызметкерлердің оларға жүктелген міндеттерін орындауларын, олардың Департамент пен Агенттік басшылығының тапсырмаларын сапалы және уақытылы орындауларын қамтамасыз етеді. </w:t>
            </w:r>
            <w:r>
              <w:br/>
            </w:r>
            <w:r>
              <w:rPr>
                <w:rFonts w:ascii="Times New Roman"/>
                <w:b w:val="false"/>
                <w:i w:val="false"/>
                <w:color w:val="000000"/>
                <w:sz w:val="20"/>
              </w:rPr>
              <w:t xml:space="preserve">
Қазақстан Республикасының құқық қорғау және мемлекеттік органдарымен, сондай-ақ басқа да ұйымдарымен жедел қызмет мәселелері бойынша өзара іс-қимыл жасайды. </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заңнамасында белгіленген тәртіп мен мерзімде қарауды қамтамасыз етеді.</w:t>
            </w:r>
            <w:r>
              <w:br/>
            </w:r>
            <w:r>
              <w:rPr>
                <w:rFonts w:ascii="Times New Roman"/>
                <w:b w:val="false"/>
                <w:i w:val="false"/>
                <w:color w:val="000000"/>
                <w:sz w:val="20"/>
              </w:rPr>
              <w:t xml:space="preserve">
Департамент қызметкерлерінің еңбек және қызметтік тәртіпті сақтауларын бақылайды. </w:t>
            </w:r>
            <w:r>
              <w:br/>
            </w:r>
            <w:r>
              <w:rPr>
                <w:rFonts w:ascii="Times New Roman"/>
                <w:b w:val="false"/>
                <w:i w:val="false"/>
                <w:color w:val="000000"/>
                <w:sz w:val="20"/>
              </w:rPr>
              <w:t>
Департамент бастығы болмаған кезеңде оның міндеттерін атқарады.</w:t>
            </w:r>
            <w:r>
              <w:br/>
            </w:r>
            <w:r>
              <w:rPr>
                <w:rFonts w:ascii="Times New Roman"/>
                <w:b w:val="false"/>
                <w:i w:val="false"/>
                <w:color w:val="000000"/>
                <w:sz w:val="20"/>
              </w:rPr>
              <w:t xml:space="preserve">
Жоғары тұрған басшылардың басқа да тапсырмаларын орындайды. </w:t>
            </w:r>
          </w:p>
        </w:tc>
      </w:tr>
    </w:tbl>
    <w:p>
      <w:pPr>
        <w:spacing w:after="0"/>
        <w:ind w:left="0"/>
        <w:jc w:val="left"/>
      </w:pPr>
      <w:r>
        <w:rPr>
          <w:rFonts w:ascii="Times New Roman"/>
          <w:b/>
          <w:i w:val="false"/>
          <w:color w:val="000000"/>
        </w:rPr>
        <w:t xml:space="preserve"> Департамент бастығының орынбасары</w:t>
      </w:r>
      <w:r>
        <w:br/>
      </w:r>
      <w:r>
        <w:rPr>
          <w:rFonts w:ascii="Times New Roman"/>
          <w:b/>
          <w:i w:val="false"/>
          <w:color w:val="000000"/>
        </w:rPr>
        <w:t>
(экономикалық және қаржылық қылмыстарға қарсы күрес мәселелеріне жетекшілік ететін)</w:t>
      </w:r>
      <w:r>
        <w:br/>
      </w:r>
      <w:r>
        <w:rPr>
          <w:rFonts w:ascii="Times New Roman"/>
          <w:b/>
          <w:i w:val="false"/>
          <w:color w:val="000000"/>
        </w:rPr>
        <w:t>
С-FPО-2 (№5–4)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5"/>
        <w:gridCol w:w="10645"/>
      </w:tblGrid>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немесе</w:t>
            </w:r>
            <w:r>
              <w:rPr>
                <w:rFonts w:ascii="Times New Roman"/>
                <w:b/>
                <w:i w:val="false"/>
                <w:color w:val="000000"/>
                <w:sz w:val="20"/>
              </w:rPr>
              <w:t xml:space="preserve"> «Әлеуметтік ғылымдар, экономика және бизнес»</w:t>
            </w:r>
            <w:r>
              <w:rPr>
                <w:rFonts w:ascii="Times New Roman"/>
                <w:b w:val="false"/>
                <w:i w:val="false"/>
                <w:color w:val="000000"/>
                <w:sz w:val="20"/>
              </w:rPr>
              <w:t xml:space="preserve"> (экономика) мамандығы бойынша болуы қажет.</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сегіз жыл, оның ішінде басшылық лауазымдарда жұмыс өтілі кемінде үш жыл немесе тең деңгейдегі немесе келесі төмен тұрған санаттағы лауазымда кемінде екі жыл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«Әкімшілік құқық бұзушылықтар туралы, Қылмыстық және Қылмыстық іс жүргізу кодекстерін,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Департамент жұмысын ұйымдастыруды қамтамасыз етеді.</w:t>
            </w:r>
            <w:r>
              <w:br/>
            </w:r>
            <w:r>
              <w:rPr>
                <w:rFonts w:ascii="Times New Roman"/>
                <w:b w:val="false"/>
                <w:i w:val="false"/>
                <w:color w:val="000000"/>
                <w:sz w:val="20"/>
              </w:rPr>
              <w:t xml:space="preserve">
Агенттіктің құрылымдық бөлімшелерімен, мемлекеттік органдармен және басқа да ұйымдармен өзара қарым-қатынаста Департаменттің атынан өкілдік етеді. </w:t>
            </w:r>
            <w:r>
              <w:br/>
            </w:r>
            <w:r>
              <w:rPr>
                <w:rFonts w:ascii="Times New Roman"/>
                <w:b w:val="false"/>
                <w:i w:val="false"/>
                <w:color w:val="000000"/>
                <w:sz w:val="20"/>
              </w:rPr>
              <w:t xml:space="preserve">
Департаменттің жұмысын жоспарлайды, Департамент пен Агенттіктің жоспарлық іс-шараларының орындалуын бақылайды, сондай-ақ олар бойынша қорытындыланған ақпарат пен талдау материалдарын дайындауды қамтамасыз етеді. </w:t>
            </w:r>
            <w:r>
              <w:br/>
            </w:r>
            <w:r>
              <w:rPr>
                <w:rFonts w:ascii="Times New Roman"/>
                <w:b w:val="false"/>
                <w:i w:val="false"/>
                <w:color w:val="000000"/>
                <w:sz w:val="20"/>
              </w:rPr>
              <w:t xml:space="preserve">
Департамент жұмысының бағыттары бойынша аумақтық қаржы полициясы органдары басшыларының жұмысты талдау негізінде нұсқаулар дайындауды ұйымдастырады. </w:t>
            </w:r>
            <w:r>
              <w:br/>
            </w:r>
            <w:r>
              <w:rPr>
                <w:rFonts w:ascii="Times New Roman"/>
                <w:b w:val="false"/>
                <w:i w:val="false"/>
                <w:color w:val="000000"/>
                <w:sz w:val="20"/>
              </w:rPr>
              <w:t xml:space="preserve">
Қызметкерлердің оларға жүктелген міндеттерін орындауларын, олардың Департамент пен Агенттік басшылығының тапсырмаларын сапалы және уақытылы орындауларын қамтамасыз етеді. </w:t>
            </w:r>
            <w:r>
              <w:br/>
            </w:r>
            <w:r>
              <w:rPr>
                <w:rFonts w:ascii="Times New Roman"/>
                <w:b w:val="false"/>
                <w:i w:val="false"/>
                <w:color w:val="000000"/>
                <w:sz w:val="20"/>
              </w:rPr>
              <w:t xml:space="preserve">
Қазақстан Республикасының құқық қорғау және мемлекеттік органдарымен, сондай-ақ басқа да ұйымдарымен жедел қызмет мәселелері бойынша өзара іс-қимыл жасайды. </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заңнамасында белгіленген тәртіп мен мерзімде қарауды қамтамасыз етеді.</w:t>
            </w:r>
            <w:r>
              <w:br/>
            </w:r>
            <w:r>
              <w:rPr>
                <w:rFonts w:ascii="Times New Roman"/>
                <w:b w:val="false"/>
                <w:i w:val="false"/>
                <w:color w:val="000000"/>
                <w:sz w:val="20"/>
              </w:rPr>
              <w:t xml:space="preserve">
Департамент қызметкерлерінің еңбек және қызметтік тәртіпті сақтауларын бақылайды. </w:t>
            </w:r>
            <w:r>
              <w:br/>
            </w:r>
            <w:r>
              <w:rPr>
                <w:rFonts w:ascii="Times New Roman"/>
                <w:b w:val="false"/>
                <w:i w:val="false"/>
                <w:color w:val="000000"/>
                <w:sz w:val="20"/>
              </w:rPr>
              <w:t>
Департамент бастығы болмаған кезеңде оның міндеттерін атқарады.</w:t>
            </w:r>
            <w:r>
              <w:br/>
            </w:r>
            <w:r>
              <w:rPr>
                <w:rFonts w:ascii="Times New Roman"/>
                <w:b w:val="false"/>
                <w:i w:val="false"/>
                <w:color w:val="000000"/>
                <w:sz w:val="20"/>
              </w:rPr>
              <w:t xml:space="preserve">
Жоғары тұрған басшылардың басқа да тапсырмаларын орындайды. </w:t>
            </w:r>
          </w:p>
        </w:tc>
      </w:tr>
    </w:tbl>
    <w:p>
      <w:pPr>
        <w:spacing w:after="0"/>
        <w:ind w:left="0"/>
        <w:jc w:val="left"/>
      </w:pPr>
      <w:r>
        <w:rPr>
          <w:rFonts w:ascii="Times New Roman"/>
          <w:b/>
          <w:i w:val="false"/>
          <w:color w:val="000000"/>
        </w:rPr>
        <w:t xml:space="preserve"> Аса маңызды істер жөніндегі аға инспектор – бастықтың режим жөніндегі көмекшісі</w:t>
      </w:r>
      <w:r>
        <w:br/>
      </w:r>
      <w:r>
        <w:rPr>
          <w:rFonts w:ascii="Times New Roman"/>
          <w:b/>
          <w:i w:val="false"/>
          <w:color w:val="000000"/>
        </w:rPr>
        <w:t>
С-FPО-7 (№5-5)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5"/>
        <w:gridCol w:w="10645"/>
      </w:tblGrid>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немесе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(экономика, менеджмент, қаржы, есеп және аудит) мамандығы бойынша болуы қажет.</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екі жыл немесе мемлекеттік органдарда кемінде үш жыл немесе осы санаттағы нақты лауазымның функционалдық бағыттарына сәйкес салаларындағы жұмыс өтілі кемінде бес жыл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«Мемлекеттік құпиялар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Департаменттің құпиялық режимін қамтамасыз етуге көмек көрсетеді, Агенттік пен Департамент басшыларының басқа да тапсырмаларын орындайды. </w:t>
            </w:r>
          </w:p>
        </w:tc>
      </w:tr>
    </w:tbl>
    <w:p>
      <w:pPr>
        <w:spacing w:after="0"/>
        <w:ind w:left="0"/>
        <w:jc w:val="left"/>
      </w:pPr>
      <w:r>
        <w:rPr>
          <w:rFonts w:ascii="Times New Roman"/>
          <w:b/>
          <w:i w:val="false"/>
          <w:color w:val="000000"/>
        </w:rPr>
        <w:t xml:space="preserve"> Аса маңызды істер жөніндегі аға инспектор – кезекші офицер</w:t>
      </w:r>
      <w:r>
        <w:br/>
      </w:r>
      <w:r>
        <w:rPr>
          <w:rFonts w:ascii="Times New Roman"/>
          <w:b/>
          <w:i w:val="false"/>
          <w:color w:val="000000"/>
        </w:rPr>
        <w:t>
С-FPО-7 (№5-6)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048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немесе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(экономика, менеджмент, қаржы, есеп және аудит) мамандығы бойынша болуы қажет.</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екі жыл немесе мемлекеттік органдарда кемінде үш жыл немесе осы санаттағы нақты лауазымның функционалдық бағыттарына сәйкес салалардағы жұмыс өтілі кемінде бес жыл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«Мемлекеттік құпиялар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ЕУСС автоматтандырылған базасына енгізу үшін ЗС-1,ЗС-2 нысанды статистикалық карточкаларды уақытылы қояды, арыздар мен хабарламаларды ААТК кітабына уақытылы және заңды тіркелуіне бақылау жасайды және оларды қолданыстағы заңнамалардың тәртіптеріне сәйкес қарастыру тәртібін белгілейді, Департаментке кіріс хат-хабарламалары бойынша келіп түсетін хабарламаларды ААТК тіркеу қажеттілігін анықтайды.</w:t>
            </w:r>
            <w:r>
              <w:br/>
            </w:r>
            <w:r>
              <w:rPr>
                <w:rFonts w:ascii="Times New Roman"/>
                <w:b w:val="false"/>
                <w:i w:val="false"/>
                <w:color w:val="000000"/>
                <w:sz w:val="20"/>
              </w:rPr>
              <w:t xml:space="preserve">
Департамент пен Агенттік басшыларының басқа да тапсырмаларын орындайды. </w:t>
            </w:r>
          </w:p>
        </w:tc>
      </w:tr>
    </w:tbl>
    <w:p>
      <w:pPr>
        <w:spacing w:after="0"/>
        <w:ind w:left="0"/>
        <w:jc w:val="left"/>
      </w:pPr>
      <w:r>
        <w:rPr>
          <w:rFonts w:ascii="Times New Roman"/>
          <w:b/>
          <w:i w:val="false"/>
          <w:color w:val="000000"/>
        </w:rPr>
        <w:t xml:space="preserve"> Құпиялықты қамтамасыз ету бөлімі Құпиялықты қамтамасыз ету бөлімінің бастығы</w:t>
      </w:r>
      <w:r>
        <w:br/>
      </w:r>
      <w:r>
        <w:rPr>
          <w:rFonts w:ascii="Times New Roman"/>
          <w:b/>
          <w:i w:val="false"/>
          <w:color w:val="000000"/>
        </w:rPr>
        <w:t>
С-FPО-4 (№ 6–1)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50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мамандығы бойынша білімі болғаны дұрыс немесе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мемлекеттік және жергілікті басқару, мұрағат жүргізу, іс жүргізу және құжаттамалық қамтамасыз ету) немесе </w:t>
            </w:r>
            <w:r>
              <w:rPr>
                <w:rFonts w:ascii="Times New Roman"/>
                <w:b/>
                <w:i w:val="false"/>
                <w:color w:val="000000"/>
                <w:sz w:val="20"/>
              </w:rPr>
              <w:t>«Техникалық ғылымдар мен технологиялар»</w:t>
            </w:r>
            <w:r>
              <w:rPr>
                <w:rFonts w:ascii="Times New Roman"/>
                <w:b w:val="false"/>
                <w:i w:val="false"/>
                <w:color w:val="000000"/>
                <w:sz w:val="20"/>
              </w:rPr>
              <w:t xml:space="preserve"> (ақпараттық жүйелер, автоматтандыру және басқару) немесе </w:t>
            </w:r>
            <w:r>
              <w:rPr>
                <w:rFonts w:ascii="Times New Roman"/>
                <w:b/>
                <w:i w:val="false"/>
                <w:color w:val="000000"/>
                <w:sz w:val="20"/>
              </w:rPr>
              <w:t xml:space="preserve">«Әскери іс және қауіпсіздік» </w:t>
            </w:r>
            <w:r>
              <w:rPr>
                <w:rFonts w:ascii="Times New Roman"/>
                <w:b w:val="false"/>
                <w:i w:val="false"/>
                <w:color w:val="000000"/>
                <w:sz w:val="20"/>
              </w:rPr>
              <w:t>(ақпараттық қауіпсіздік жүйесі)</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бес жыл жұмыс өтілі, оның ішінде тең дәрежелі лауазымдарда немесе келесі төмен тұрған санаттағы лауазымдарда не кемінде екі жыл, кемінде жеті жыл мемлекеттік қызметте жұмыс өтілі, оның ішінде кемінде үші жыл басшы лауазымдарында не осы санаттағы нақты лауазымдардың функционалдық бағыттарына сәйкес салаларда кемінде тоғыз жыл жұмыс өтілі, оның ішінде басшы лауазымдарында кемінде төрт жыл жұмыс өтілі.</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құпиялар туралы» Қазақстан Республикасының заңдарын,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жұмысына басшылық етеді, қарамағындағылардың лауазымдық міндеттерінің көлемі мен мазмұнын анықтайды, оларды бөлім қызметкерлерінің арасына бөледі, олардың орындалуына бақылау жасайды.</w:t>
            </w:r>
            <w:r>
              <w:br/>
            </w:r>
            <w:r>
              <w:rPr>
                <w:rFonts w:ascii="Times New Roman"/>
                <w:b w:val="false"/>
                <w:i w:val="false"/>
                <w:color w:val="000000"/>
                <w:sz w:val="20"/>
              </w:rPr>
              <w:t xml:space="preserve">
Құпиялықты қамтамасыз ету жұмысын ұйымдастырады, оның Департаменттегі жай-күйіне үнемі бақылау жасайды. </w:t>
            </w:r>
            <w:r>
              <w:br/>
            </w:r>
            <w:r>
              <w:rPr>
                <w:rFonts w:ascii="Times New Roman"/>
                <w:b w:val="false"/>
                <w:i w:val="false"/>
                <w:color w:val="000000"/>
                <w:sz w:val="20"/>
              </w:rPr>
              <w:t>
Мәліметтердің уақытылы құпияландырылуына бақылау жасайды, Департаменттегі құжаттарды құпияландыру деңгейін анықтау мен өзгертудің дұрыстығын қадағалайды.</w:t>
            </w:r>
            <w:r>
              <w:br/>
            </w:r>
            <w:r>
              <w:rPr>
                <w:rFonts w:ascii="Times New Roman"/>
                <w:b w:val="false"/>
                <w:i w:val="false"/>
                <w:color w:val="000000"/>
                <w:sz w:val="20"/>
              </w:rPr>
              <w:t>
Департамент бастығына және тиісті уәкілетті органдарға мемлекеттік құпияларды құрайтын мәліметтерді тарату фактілері, сондай-ақ мұндай мәліметтері бар құжаттарды жоғалту немесе ұрлау фактілері туралы хабарлайды.</w:t>
            </w:r>
            <w:r>
              <w:br/>
            </w:r>
            <w:r>
              <w:rPr>
                <w:rFonts w:ascii="Times New Roman"/>
                <w:b w:val="false"/>
                <w:i w:val="false"/>
                <w:color w:val="000000"/>
                <w:sz w:val="20"/>
              </w:rPr>
              <w:t>
Мемлекеттік құпияларды қорғау мәселелері бойынша Департаменттің жоспарын әзірлеуге басшылық етеді және есеп беру құжаттарын дайындауды қамтамасыз етеді.</w:t>
            </w:r>
            <w:r>
              <w:br/>
            </w:r>
            <w:r>
              <w:rPr>
                <w:rFonts w:ascii="Times New Roman"/>
                <w:b w:val="false"/>
                <w:i w:val="false"/>
                <w:color w:val="000000"/>
                <w:sz w:val="20"/>
              </w:rPr>
              <w:t xml:space="preserve">
Жоғары тұрған басшылардың басқа да тапсырмаларын орындайды. </w:t>
            </w:r>
          </w:p>
        </w:tc>
      </w:tr>
    </w:tbl>
    <w:p>
      <w:pPr>
        <w:spacing w:after="0"/>
        <w:ind w:left="0"/>
        <w:jc w:val="left"/>
      </w:pPr>
      <w:r>
        <w:rPr>
          <w:rFonts w:ascii="Times New Roman"/>
          <w:b/>
          <w:i w:val="false"/>
          <w:color w:val="000000"/>
        </w:rPr>
        <w:t xml:space="preserve"> Құпиялықты қамтамасыз ету бөлімінің аса маңызды істер жөніндегі аға инспекторы</w:t>
      </w:r>
      <w:r>
        <w:br/>
      </w:r>
      <w:r>
        <w:rPr>
          <w:rFonts w:ascii="Times New Roman"/>
          <w:b/>
          <w:i w:val="false"/>
          <w:color w:val="000000"/>
        </w:rPr>
        <w:t>
С-FPО-7 (№6-2)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50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мамандығы бойынша білімі болғаны дұрыс немесе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мемлекеттік және жергілікті басқару, мұрағат жүргізу, іс жүргізу және құжаттамалық қамтамасыз ету) немесе </w:t>
            </w:r>
            <w:r>
              <w:rPr>
                <w:rFonts w:ascii="Times New Roman"/>
                <w:b/>
                <w:i w:val="false"/>
                <w:color w:val="000000"/>
                <w:sz w:val="20"/>
              </w:rPr>
              <w:t>«Техникалық ғылымдар мен технологиялар»</w:t>
            </w:r>
            <w:r>
              <w:rPr>
                <w:rFonts w:ascii="Times New Roman"/>
                <w:b w:val="false"/>
                <w:i w:val="false"/>
                <w:color w:val="000000"/>
                <w:sz w:val="20"/>
              </w:rPr>
              <w:t xml:space="preserve"> (ақпараттық жүйелер, автоматтандыру және басқару) немесе </w:t>
            </w:r>
            <w:r>
              <w:rPr>
                <w:rFonts w:ascii="Times New Roman"/>
                <w:b/>
                <w:i w:val="false"/>
                <w:color w:val="000000"/>
                <w:sz w:val="20"/>
              </w:rPr>
              <w:t xml:space="preserve">«Әскери іс және қауіпсіздік» </w:t>
            </w:r>
            <w:r>
              <w:rPr>
                <w:rFonts w:ascii="Times New Roman"/>
                <w:b w:val="false"/>
                <w:i w:val="false"/>
                <w:color w:val="000000"/>
                <w:sz w:val="20"/>
              </w:rPr>
              <w:t>(ақпараттық қауіпсіздік жүйесі)</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1035"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екі жыл жұмыс өтілі немесе кемінде үш жыл мемлекеттік қызметте жұмыс өтілі осы санаттағы нақты лауазымдардың функционалдық бағыттарына сәйкес салаларда кемінде бес жыл жұмыс өтілі</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құпиялар туралы» Қазақстан Республикасының заңдарын,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лауазымдық міндеттерін білуі, сондай-ақ жүктелген міндеттерді орындау үшін қажетті мемлекеттік құпияларды қорғау саласындағы нормативтік құқықтық актілердің талаптарын зерделеуі тиіс. Өзінің кәсіби деңгейін үнемі жетілдіруі тиіс.</w:t>
            </w:r>
            <w:r>
              <w:br/>
            </w:r>
            <w:r>
              <w:rPr>
                <w:rFonts w:ascii="Times New Roman"/>
                <w:b w:val="false"/>
                <w:i w:val="false"/>
                <w:color w:val="000000"/>
                <w:sz w:val="20"/>
              </w:rPr>
              <w:t>
Құпиялық режимін қамтамасыз ету мәселелері бойынша әдістемелік ұсынымдар мен жаднамалар әзірлейді. Агенттіктің қызметкерлерімен мемлекеттік құпияларды қорғау мәселелерін реттейтін нормативтік құқықтық құжаттарды зерделеу сабақтарын өткізуге қатысады.</w:t>
            </w:r>
            <w:r>
              <w:br/>
            </w:r>
            <w:r>
              <w:rPr>
                <w:rFonts w:ascii="Times New Roman"/>
                <w:b w:val="false"/>
                <w:i w:val="false"/>
                <w:color w:val="000000"/>
                <w:sz w:val="20"/>
              </w:rPr>
              <w:t>
Қаржы полициясы органдарында жүктелген бағыттардағы жұмыстың жай-күйіне талдау жасайды, оларды жетілдіру жөнінде ұсыныстар енгізеді.</w:t>
            </w:r>
            <w:r>
              <w:br/>
            </w:r>
            <w:r>
              <w:rPr>
                <w:rFonts w:ascii="Times New Roman"/>
                <w:b w:val="false"/>
                <w:i w:val="false"/>
                <w:color w:val="000000"/>
                <w:sz w:val="20"/>
              </w:rPr>
              <w:t>
Өз құзыреті шегінде орындаушылардан құпиялық режимін қамтамасыз ету жөніндегі нормативтік құжаттардың талаптарын сақтауларын бақылайды және талап етеді.</w:t>
            </w:r>
            <w:r>
              <w:br/>
            </w:r>
            <w:r>
              <w:rPr>
                <w:rFonts w:ascii="Times New Roman"/>
                <w:b w:val="false"/>
                <w:i w:val="false"/>
                <w:color w:val="000000"/>
                <w:sz w:val="20"/>
              </w:rPr>
              <w:t>
Жоғары тұрған басшылардың басқа да тапсырмаларын орындайды.</w:t>
            </w:r>
          </w:p>
        </w:tc>
      </w:tr>
    </w:tbl>
    <w:p>
      <w:pPr>
        <w:spacing w:after="0"/>
        <w:ind w:left="0"/>
        <w:jc w:val="left"/>
      </w:pPr>
      <w:r>
        <w:rPr>
          <w:rFonts w:ascii="Times New Roman"/>
          <w:b/>
          <w:i w:val="false"/>
          <w:color w:val="000000"/>
        </w:rPr>
        <w:t xml:space="preserve"> Құпиялықты қамтамасыз ету бөлімінің аға инспекторы</w:t>
      </w:r>
      <w:r>
        <w:br/>
      </w:r>
      <w:r>
        <w:rPr>
          <w:rFonts w:ascii="Times New Roman"/>
          <w:b/>
          <w:i w:val="false"/>
          <w:color w:val="000000"/>
        </w:rPr>
        <w:t>
С-FPО-8 (№6-3)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50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мамандығы бойынша білімі болғаны дұрыс немесе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мемлекеттік және жергілікті басқару, мұрағат жүргізу, іс жүргізу және құжаттамалық қамтамасыз ету) немесе </w:t>
            </w:r>
            <w:r>
              <w:rPr>
                <w:rFonts w:ascii="Times New Roman"/>
                <w:b/>
                <w:i w:val="false"/>
                <w:color w:val="000000"/>
                <w:sz w:val="20"/>
              </w:rPr>
              <w:t>«Техникалық ғылымдар мен технологиялар»</w:t>
            </w:r>
            <w:r>
              <w:rPr>
                <w:rFonts w:ascii="Times New Roman"/>
                <w:b w:val="false"/>
                <w:i w:val="false"/>
                <w:color w:val="000000"/>
                <w:sz w:val="20"/>
              </w:rPr>
              <w:t xml:space="preserve"> (ақпараттық жүйелер, автоматтандыру және басқару) немесе </w:t>
            </w:r>
            <w:r>
              <w:rPr>
                <w:rFonts w:ascii="Times New Roman"/>
                <w:b/>
                <w:i w:val="false"/>
                <w:color w:val="000000"/>
                <w:sz w:val="20"/>
              </w:rPr>
              <w:t xml:space="preserve">«Әскери іс және қауіпсіздік» </w:t>
            </w:r>
            <w:r>
              <w:rPr>
                <w:rFonts w:ascii="Times New Roman"/>
                <w:b w:val="false"/>
                <w:i w:val="false"/>
                <w:color w:val="000000"/>
                <w:sz w:val="20"/>
              </w:rPr>
              <w:t>(ақпараттық қауіпсіздік жүйесі)</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немесе мемлекеттік органдарда кемінде екі жыл, немесе осы санаттағы нақты лауазымның функционалдық бағыттарына сәйкес салалардағы жұмыс өтілі кемінде үш жыл</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құпиялар туралы» Қазақстан Республикасының заңдарын,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лауазымдық міндеттерін білуі, сондай-ақ жүктелген міндеттерді орындау үшін қажетті мемлекеттік құпияларды қорғау саласындағы нормативтік құқықтық актілердің талаптарын зерделеуі тиіс. Өзінің кәсіби деңгейін үнемі жетілдіруі тиіс.</w:t>
            </w:r>
            <w:r>
              <w:br/>
            </w:r>
            <w:r>
              <w:rPr>
                <w:rFonts w:ascii="Times New Roman"/>
                <w:b w:val="false"/>
                <w:i w:val="false"/>
                <w:color w:val="000000"/>
                <w:sz w:val="20"/>
              </w:rPr>
              <w:t>
Құпиялық режимін қамтамасыз ету мәселелері бойынша әдістемелік ұсынымдар мен жаднамалар әзірлейді. Агенттіктің қызметкерлерімен мемлекеттік құпияларды қорғау мәселелерін реттейтін нормативтік құқықтық құжаттарды зерделеу сабақтарын өткізуге қатысады.</w:t>
            </w:r>
            <w:r>
              <w:br/>
            </w:r>
            <w:r>
              <w:rPr>
                <w:rFonts w:ascii="Times New Roman"/>
                <w:b w:val="false"/>
                <w:i w:val="false"/>
                <w:color w:val="000000"/>
                <w:sz w:val="20"/>
              </w:rPr>
              <w:t>
Қаржы полициясы органдарында жүктелген бағыттардағы жұмыстың жай-күйіне талдау жасайды, оларды жетілдіру жөнінде ұсыныстар енгізеді;</w:t>
            </w:r>
            <w:r>
              <w:br/>
            </w:r>
            <w:r>
              <w:rPr>
                <w:rFonts w:ascii="Times New Roman"/>
                <w:b w:val="false"/>
                <w:i w:val="false"/>
                <w:color w:val="000000"/>
                <w:sz w:val="20"/>
              </w:rPr>
              <w:t>
Өз құзыреті шегінде орындаушылардан құпиялық режимін қамтамасыз ету жөніндегі нормативтік құжаттардың талаптарын сақтауларын бақылайды және талап етеді.</w:t>
            </w:r>
            <w:r>
              <w:br/>
            </w:r>
            <w:r>
              <w:rPr>
                <w:rFonts w:ascii="Times New Roman"/>
                <w:b w:val="false"/>
                <w:i w:val="false"/>
                <w:color w:val="000000"/>
                <w:sz w:val="20"/>
              </w:rPr>
              <w:t>
Жоғары тұрған басшылардың басқа да тапсырмаларын орындайды.</w:t>
            </w:r>
          </w:p>
        </w:tc>
      </w:tr>
    </w:tbl>
    <w:p>
      <w:pPr>
        <w:spacing w:after="0"/>
        <w:ind w:left="0"/>
        <w:jc w:val="left"/>
      </w:pPr>
      <w:r>
        <w:rPr>
          <w:rFonts w:ascii="Times New Roman"/>
          <w:b/>
          <w:i w:val="false"/>
          <w:color w:val="000000"/>
        </w:rPr>
        <w:t xml:space="preserve"> Ұйымдастыру-бақылау басқармасы - инспекциясы  Ұйымдастыру-бақылау басқармасының бастығы – инспекцияның бастығы</w:t>
      </w:r>
      <w:r>
        <w:br/>
      </w:r>
      <w:r>
        <w:rPr>
          <w:rFonts w:ascii="Times New Roman"/>
          <w:b/>
          <w:i w:val="false"/>
          <w:color w:val="000000"/>
        </w:rPr>
        <w:t>
С-FPО-3 (№7–1)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10647"/>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екі жыл, не мемлекеттік органдарда кемінде сегіз жыл, оның ішінде басшылық лауазымдарда кемінде төрт жыл, осы санаттағы нақты лауазымның функционалдық бағыттарына сәйкес салаларындағы жұмыс өтілі кемінде он жыл, оның ішінде басшылық лауазымдарда кемінде төрт жыл.</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 басқарады, қарамағындағылардың лауазымдық міндеттерінің көлемі мен мазмұнын анықтайды, оларды бөлім қызметкерлерінің арасында бөледі, олардың орындалуына бақылау жасайды.</w:t>
            </w:r>
            <w:r>
              <w:br/>
            </w:r>
            <w:r>
              <w:rPr>
                <w:rFonts w:ascii="Times New Roman"/>
                <w:b w:val="false"/>
                <w:i w:val="false"/>
                <w:color w:val="000000"/>
                <w:sz w:val="20"/>
              </w:rPr>
              <w:t xml:space="preserve">
Құпиялық режимді қамтамасыз ету бойынша жұмысты ұйымдастырады, оның Департаменттегі жағдайына үнемі бақылау жасайды. </w:t>
            </w:r>
            <w:r>
              <w:br/>
            </w:r>
            <w:r>
              <w:rPr>
                <w:rFonts w:ascii="Times New Roman"/>
                <w:b w:val="false"/>
                <w:i w:val="false"/>
                <w:color w:val="000000"/>
                <w:sz w:val="20"/>
              </w:rPr>
              <w:t>
Мәліметтердің уақытылы құпияландырылуына Департаменттегі құжаттардың құпиялық деңгейінің дұрыс белгіленуіне және өзгеруіне бақылау жасайды.</w:t>
            </w:r>
            <w:r>
              <w:br/>
            </w:r>
            <w:r>
              <w:rPr>
                <w:rFonts w:ascii="Times New Roman"/>
                <w:b w:val="false"/>
                <w:i w:val="false"/>
                <w:color w:val="000000"/>
                <w:sz w:val="20"/>
              </w:rPr>
              <w:t>
Департамент бастығына және тиісті уәкілетті органдарға мемлекеттік құпиялардан тұратын мәліметтердің жарияланып кету фактілері, сондай-ақ осындай мәліметтерден тұратын құжаттар мен бұйымдардың жоғалуы немесе ұрлануы туралы туралы ақпарат береді.</w:t>
            </w:r>
            <w:r>
              <w:br/>
            </w:r>
            <w:r>
              <w:rPr>
                <w:rFonts w:ascii="Times New Roman"/>
                <w:b w:val="false"/>
                <w:i w:val="false"/>
                <w:color w:val="000000"/>
                <w:sz w:val="20"/>
              </w:rPr>
              <w:t>
Мемлекеттік құпиялардың сақталу мәселелері бойынша Департамент жоспарының әзірленуіне басшылық жасайды және есептік құжаттарды құрастыруды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p>
      <w:pPr>
        <w:spacing w:after="0"/>
        <w:ind w:left="0"/>
        <w:jc w:val="left"/>
      </w:pPr>
      <w:r>
        <w:rPr>
          <w:rFonts w:ascii="Times New Roman"/>
          <w:b/>
          <w:i w:val="false"/>
          <w:color w:val="000000"/>
        </w:rPr>
        <w:t xml:space="preserve"> ҰБД-и жоспарлау және бақылау бөлімінің аса маңызды істер жөніндегі аға инспекторы</w:t>
      </w:r>
      <w:r>
        <w:br/>
      </w:r>
      <w:r>
        <w:rPr>
          <w:rFonts w:ascii="Times New Roman"/>
          <w:b/>
          <w:i w:val="false"/>
          <w:color w:val="000000"/>
        </w:rPr>
        <w:t>
С-FPО-7 (№7–2, №7-3)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5"/>
        <w:gridCol w:w="10645"/>
      </w:tblGrid>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немесе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және статистика) мамандығы бойынша болуы қажет.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Алқа мәжілісіне материалдарды (баяндамаларды, талдау анықтамалары, ақпараттар) дайындауды жүзеге асырады.</w:t>
            </w:r>
            <w:r>
              <w:br/>
            </w:r>
            <w:r>
              <w:rPr>
                <w:rFonts w:ascii="Times New Roman"/>
                <w:b w:val="false"/>
                <w:i w:val="false"/>
                <w:color w:val="000000"/>
                <w:sz w:val="20"/>
              </w:rPr>
              <w:t>
Департамент қызметтерінің Агенттіктің алқасына анықтамалық материалдарды уақытылы ұсынуын бақылайды.</w:t>
            </w:r>
            <w:r>
              <w:br/>
            </w:r>
            <w:r>
              <w:rPr>
                <w:rFonts w:ascii="Times New Roman"/>
                <w:b w:val="false"/>
                <w:i w:val="false"/>
                <w:color w:val="000000"/>
                <w:sz w:val="20"/>
              </w:rPr>
              <w:t>
Департаменттің жедел мәжілістеріне талдау материалдарын дайындайды.</w:t>
            </w:r>
            <w:r>
              <w:br/>
            </w:r>
            <w:r>
              <w:rPr>
                <w:rFonts w:ascii="Times New Roman"/>
                <w:b w:val="false"/>
                <w:i w:val="false"/>
                <w:color w:val="000000"/>
                <w:sz w:val="20"/>
              </w:rPr>
              <w:t>
Департаменттің жедел мәжілістерінің қорытындыларын талдайды, хаттама жазады және шешімдерді дайындайды, сондай-ақ ЭСЖКД құрылымдық бөлімшелеріне Департамент басшыларының нұсқаулары мен тапсырмаларын құрастырады.</w:t>
            </w:r>
            <w:r>
              <w:br/>
            </w:r>
            <w:r>
              <w:rPr>
                <w:rFonts w:ascii="Times New Roman"/>
                <w:b w:val="false"/>
                <w:i w:val="false"/>
                <w:color w:val="000000"/>
                <w:sz w:val="20"/>
              </w:rPr>
              <w:t xml:space="preserve">
Департаменттің құрылымдық бөлімшелерінің жедел-қызметтік іс-әрекеттерін инспекциялауға қатысады. </w:t>
            </w:r>
            <w:r>
              <w:br/>
            </w:r>
            <w:r>
              <w:rPr>
                <w:rFonts w:ascii="Times New Roman"/>
                <w:b w:val="false"/>
                <w:i w:val="false"/>
                <w:color w:val="000000"/>
                <w:sz w:val="20"/>
              </w:rPr>
              <w:t>
Инспекторлық тексерістерді жүргізу кестесін құрастырады.</w:t>
            </w:r>
            <w:r>
              <w:br/>
            </w:r>
            <w:r>
              <w:rPr>
                <w:rFonts w:ascii="Times New Roman"/>
                <w:b w:val="false"/>
                <w:i w:val="false"/>
                <w:color w:val="000000"/>
                <w:sz w:val="20"/>
              </w:rPr>
              <w:t>
Инспекторлық тексерістердің қорытындылары бойынша Департамент бөлімшелерінің инспекциялау нәтижелері туралы анықтамаларды дайындайды, Агенттіктің ҰБД-И ақпарат береді.</w:t>
            </w:r>
            <w:r>
              <w:br/>
            </w:r>
            <w:r>
              <w:rPr>
                <w:rFonts w:ascii="Times New Roman"/>
                <w:b w:val="false"/>
                <w:i w:val="false"/>
                <w:color w:val="000000"/>
                <w:sz w:val="20"/>
              </w:rPr>
              <w:t xml:space="preserve">
ҰББ-инспекциясы бастығының және оның орынбасарының тапсырған (бақылау тапсырмаларын) Агенттік басшылығының нұсқауларын орындауды қамтамасыз етеді. </w:t>
            </w:r>
            <w:r>
              <w:br/>
            </w:r>
            <w:r>
              <w:rPr>
                <w:rFonts w:ascii="Times New Roman"/>
                <w:b w:val="false"/>
                <w:i w:val="false"/>
                <w:color w:val="000000"/>
                <w:sz w:val="20"/>
              </w:rPr>
              <w:t>
Департамент қызметтерінің Агенттік басшылығының тапсырмаларын бекітілімдерді қалыптастыру немесе нұсқауларды дайындау арқылы орындауды қамтамасыз етеді.</w:t>
            </w:r>
            <w:r>
              <w:br/>
            </w:r>
            <w:r>
              <w:rPr>
                <w:rFonts w:ascii="Times New Roman"/>
                <w:b w:val="false"/>
                <w:i w:val="false"/>
                <w:color w:val="000000"/>
                <w:sz w:val="20"/>
              </w:rPr>
              <w:t>
Департаменттің құрылымдық бөлімшелерін Агенттік басшылығының келіп түскен нұсқауларымен және тапсырмаларымен, ҚР ЭСЖКА аппараттық және жедел мәжілістерінің хаттамаларымен, сондай-ақ қаржы полициясы органдарының жедел-қызметтік іс-әрекетінің негізгі бағыттары бойынша бұйрықтарымен, нұсқаулықтарымен таныстырады.</w:t>
            </w:r>
            <w:r>
              <w:br/>
            </w:r>
            <w:r>
              <w:rPr>
                <w:rFonts w:ascii="Times New Roman"/>
                <w:b w:val="false"/>
                <w:i w:val="false"/>
                <w:color w:val="000000"/>
                <w:sz w:val="20"/>
              </w:rPr>
              <w:t xml:space="preserve">
Мемлекеттік органдарға (жергілікті атқарушы және өкілетті билік органдары, прокуратура) жолданатын Департамент жұмысының негізгі көрсеткіштері бойынша қажетті анықтамалар мен ақпараттарды дайындауды қамтамасыз етеді. </w:t>
            </w:r>
            <w:r>
              <w:br/>
            </w:r>
            <w:r>
              <w:rPr>
                <w:rFonts w:ascii="Times New Roman"/>
                <w:b w:val="false"/>
                <w:i w:val="false"/>
                <w:color w:val="000000"/>
                <w:sz w:val="20"/>
              </w:rPr>
              <w:t>
Агенттіктен келіп түскен «құпия» белгісі бар, сондай-ақ «қызмет бабында пайдалану үшін» белгісі бар құжаттарды орындауды және оларды бақылауды қамтамасыз етеді.</w:t>
            </w:r>
          </w:p>
        </w:tc>
      </w:tr>
    </w:tbl>
    <w:p>
      <w:pPr>
        <w:spacing w:after="0"/>
        <w:ind w:left="0"/>
        <w:jc w:val="left"/>
      </w:pPr>
      <w:r>
        <w:rPr>
          <w:rFonts w:ascii="Times New Roman"/>
          <w:b/>
          <w:i w:val="false"/>
          <w:color w:val="000000"/>
        </w:rPr>
        <w:t xml:space="preserve"> ҰБД-и кезекші бөлімінің бастығы</w:t>
      </w:r>
      <w:r>
        <w:br/>
      </w:r>
      <w:r>
        <w:rPr>
          <w:rFonts w:ascii="Times New Roman"/>
          <w:b/>
          <w:i w:val="false"/>
          <w:color w:val="000000"/>
        </w:rPr>
        <w:t>
С-FPО-5 (№7–4)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7"/>
        <w:gridCol w:w="10533"/>
      </w:tblGrid>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немесе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мамандығы бойынша болуы қажет.</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төрт жыл, оның ішінде тең деңгейдегі немесе келесі төмен тұрған санаттағы лауазымдарда кемінде бір жыл, не мемлекеттік органдардағы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сегіз жыл, оның ішінде басшылық лауазымдарда кемінде үш жыл</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Кезекші бөлімінің қызметін ұйымдастырады және оған жалпы басшылық етеді.</w:t>
            </w:r>
            <w:r>
              <w:br/>
            </w:r>
            <w:r>
              <w:rPr>
                <w:rFonts w:ascii="Times New Roman"/>
                <w:b w:val="false"/>
                <w:i w:val="false"/>
                <w:color w:val="000000"/>
                <w:sz w:val="20"/>
              </w:rPr>
              <w:t xml:space="preserve">
Нарядқа түсетін жеке құрамға күнделікті нұсқама береді. </w:t>
            </w:r>
            <w:r>
              <w:br/>
            </w:r>
            <w:r>
              <w:rPr>
                <w:rFonts w:ascii="Times New Roman"/>
                <w:b w:val="false"/>
                <w:i w:val="false"/>
                <w:color w:val="000000"/>
                <w:sz w:val="20"/>
              </w:rPr>
              <w:t xml:space="preserve">
Есепке алу-тіркеу тәртібін сақтау жағдайын жалпы бақылайды, күнделікті мәліметтерді сапалы дайындайды, есепке алу-тіркеу жағдайына қызметтік тексерістер ұйымдастырады, есепке алу-тіркеу тәртібі жөніндегі комиссияның қарауына материалдар енгізеді. </w:t>
            </w:r>
            <w:r>
              <w:br/>
            </w:r>
            <w:r>
              <w:rPr>
                <w:rFonts w:ascii="Times New Roman"/>
                <w:b w:val="false"/>
                <w:i w:val="false"/>
                <w:color w:val="000000"/>
                <w:sz w:val="20"/>
              </w:rPr>
              <w:t xml:space="preserve">
Департамент басшылығының, басқарма бастығының тапсырмаларын орындауды ұйымдастырады және оны бақылайды. </w:t>
            </w:r>
            <w:r>
              <w:br/>
            </w:r>
            <w:r>
              <w:rPr>
                <w:rFonts w:ascii="Times New Roman"/>
                <w:b w:val="false"/>
                <w:i w:val="false"/>
                <w:color w:val="000000"/>
                <w:sz w:val="20"/>
              </w:rPr>
              <w:t>
Департаментке кіргізу тәртібін сақтауға жауапты болып табылады.</w:t>
            </w:r>
            <w:r>
              <w:br/>
            </w:r>
            <w:r>
              <w:rPr>
                <w:rFonts w:ascii="Times New Roman"/>
                <w:b w:val="false"/>
                <w:i w:val="false"/>
                <w:color w:val="000000"/>
                <w:sz w:val="20"/>
              </w:rPr>
              <w:t xml:space="preserve">
Департаментте жиылыстар өткізуді ұйымдастырады. </w:t>
            </w:r>
            <w:r>
              <w:br/>
            </w:r>
            <w:r>
              <w:rPr>
                <w:rFonts w:ascii="Times New Roman"/>
                <w:b w:val="false"/>
                <w:i w:val="false"/>
                <w:color w:val="000000"/>
                <w:sz w:val="20"/>
              </w:rPr>
              <w:t xml:space="preserve">
Әкімшілік ғимараттарды күзетуді ұйымдастырады, Департаменттің қару бөлмесінде тұрған қарулар мен оқ-дәрілердің, арнайы құралдардың сақталуына, қабылдануы мен берілуіне бақылау жасайды. </w:t>
            </w:r>
          </w:p>
        </w:tc>
      </w:tr>
    </w:tbl>
    <w:p>
      <w:pPr>
        <w:spacing w:after="0"/>
        <w:ind w:left="0"/>
        <w:jc w:val="left"/>
      </w:pPr>
      <w:r>
        <w:rPr>
          <w:rFonts w:ascii="Times New Roman"/>
          <w:b/>
          <w:i w:val="false"/>
          <w:color w:val="000000"/>
        </w:rPr>
        <w:t xml:space="preserve"> Кезекші бөлімінің жұмылдыру жұмысы, азаматтық қорғаныс және </w:t>
      </w:r>
      <w:r>
        <w:br/>
      </w:r>
      <w:r>
        <w:rPr>
          <w:rFonts w:ascii="Times New Roman"/>
          <w:b/>
          <w:i w:val="false"/>
          <w:color w:val="000000"/>
        </w:rPr>
        <w:t>
арттехқаруландырудың аса маңызды істер жөніндегі аға инспекторы</w:t>
      </w:r>
      <w:r>
        <w:br/>
      </w:r>
      <w:r>
        <w:rPr>
          <w:rFonts w:ascii="Times New Roman"/>
          <w:b/>
          <w:i w:val="false"/>
          <w:color w:val="000000"/>
        </w:rPr>
        <w:t>
С-FPО-7 (№7–5)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8"/>
        <w:gridCol w:w="10532"/>
      </w:tblGrid>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кеден ісі) немесе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статистика) мамандығы бойынша болуы қажет.</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екі жыл немесе мемлекеттік органдардағы жұмыс өтілі кемінде үш жыл не осы санаттағы нақты лауазымның функционалдық бағыттарына сәйкес салалардағы жұмыс өтілі кемінде бес жыл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құпиялар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 </w:t>
            </w:r>
            <w:r>
              <w:br/>
            </w:r>
            <w:r>
              <w:rPr>
                <w:rFonts w:ascii="Times New Roman"/>
                <w:b w:val="false"/>
                <w:i w:val="false"/>
                <w:color w:val="000000"/>
                <w:sz w:val="20"/>
              </w:rPr>
              <w:t>
Агенттік, Департамент басшыларының тапсырмалары орындалуын қамтамасыз етеді, жұмылдыру және басқа да осындай іс-шараларды жүргізу барысында қаржы полициясы органдарының арасында өзара тиімді іс-қимылды ұйымдастырады.</w:t>
            </w:r>
            <w:r>
              <w:br/>
            </w:r>
            <w:r>
              <w:rPr>
                <w:rFonts w:ascii="Times New Roman"/>
                <w:b w:val="false"/>
                <w:i w:val="false"/>
                <w:color w:val="000000"/>
                <w:sz w:val="20"/>
              </w:rPr>
              <w:t>
қаржы полициясы органдары қызметкерлерінің өрт қауіпсізідігі мен санитарлық қағидаларды сақтауларын бақылайды.</w:t>
            </w:r>
            <w:r>
              <w:br/>
            </w:r>
            <w:r>
              <w:rPr>
                <w:rFonts w:ascii="Times New Roman"/>
                <w:b w:val="false"/>
                <w:i w:val="false"/>
                <w:color w:val="000000"/>
                <w:sz w:val="20"/>
              </w:rPr>
              <w:t>
Арттехқаруландырудың есебін жүргізеді, қаруларды, оқ-дәрілер мен арнайы құралдарды сатып алу және тарату туралы ұсыныстар енгізеді.</w:t>
            </w:r>
            <w:r>
              <w:br/>
            </w:r>
            <w:r>
              <w:rPr>
                <w:rFonts w:ascii="Times New Roman"/>
                <w:b w:val="false"/>
                <w:i w:val="false"/>
                <w:color w:val="000000"/>
                <w:sz w:val="20"/>
              </w:rPr>
              <w:t>
Қаржы полициясы органдарының қару мен оқ-дәрілерін есепке алу және сақтау тәртібінің сақталуын тексереді, Агенттіктің жеке құрамының арасында оқу атыстарын жүргізуді ұйымдастырады.</w:t>
            </w:r>
            <w:r>
              <w:br/>
            </w:r>
            <w:r>
              <w:rPr>
                <w:rFonts w:ascii="Times New Roman"/>
                <w:b w:val="false"/>
                <w:i w:val="false"/>
                <w:color w:val="000000"/>
                <w:sz w:val="20"/>
              </w:rPr>
              <w:t>
Агенттіктің жеке құрамына хабарлау сұлбасының уақытылы жаңартылуын қамтамасыз етеді.</w:t>
            </w:r>
            <w:r>
              <w:br/>
            </w:r>
            <w:r>
              <w:rPr>
                <w:rFonts w:ascii="Times New Roman"/>
                <w:b w:val="false"/>
                <w:i w:val="false"/>
                <w:color w:val="000000"/>
                <w:sz w:val="20"/>
              </w:rPr>
              <w:t>
Кезекші бөлімнің материалдық құндылықтары мен басқа мүліктерінің сақталуын қамтамасыз етеді.</w:t>
            </w:r>
            <w:r>
              <w:br/>
            </w:r>
            <w:r>
              <w:rPr>
                <w:rFonts w:ascii="Times New Roman"/>
                <w:b w:val="false"/>
                <w:i w:val="false"/>
                <w:color w:val="000000"/>
                <w:sz w:val="20"/>
              </w:rPr>
              <w:t>
Жоғары тұрған басшылықтың басқа да тапсырмаларын орындайды.</w:t>
            </w:r>
          </w:p>
        </w:tc>
      </w:tr>
    </w:tbl>
    <w:p>
      <w:pPr>
        <w:spacing w:after="0"/>
        <w:ind w:left="0"/>
        <w:jc w:val="left"/>
      </w:pPr>
      <w:r>
        <w:rPr>
          <w:rFonts w:ascii="Times New Roman"/>
          <w:b/>
          <w:i w:val="false"/>
          <w:color w:val="000000"/>
        </w:rPr>
        <w:t xml:space="preserve"> Кезекші бөлімінің аға инспекторы – жедел кезекшісі</w:t>
      </w:r>
      <w:r>
        <w:br/>
      </w:r>
      <w:r>
        <w:rPr>
          <w:rFonts w:ascii="Times New Roman"/>
          <w:b/>
          <w:i w:val="false"/>
          <w:color w:val="000000"/>
        </w:rPr>
        <w:t>
С-FPО-8 (№7–6, №7-7, №7-8)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8"/>
        <w:gridCol w:w="10532"/>
      </w:tblGrid>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мамандығы бойынша болуы тиіс.</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немесе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құпиялар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жататын нормативтік және қызметтік құжаттардың, арнайы құралдардың, жедел, компьютерлік және криминалистік техниканың, байланыс құралдары мен басқа да мүліктердің сақталуын қамтамасыз етеді.</w:t>
            </w:r>
            <w:r>
              <w:br/>
            </w:r>
            <w:r>
              <w:rPr>
                <w:rFonts w:ascii="Times New Roman"/>
                <w:b w:val="false"/>
                <w:i w:val="false"/>
                <w:color w:val="000000"/>
                <w:sz w:val="20"/>
              </w:rPr>
              <w:t>
Департаменттің әкімшілік ғимараттарына өткізу және ішкі объектілік режимдерді қамтамасыз етеді, ғимарат пен оған іргелес аумақты күзетуді жүзеге асырады.</w:t>
            </w:r>
            <w:r>
              <w:br/>
            </w:r>
            <w:r>
              <w:rPr>
                <w:rFonts w:ascii="Times New Roman"/>
                <w:b w:val="false"/>
                <w:i w:val="false"/>
                <w:color w:val="000000"/>
                <w:sz w:val="20"/>
              </w:rPr>
              <w:t>
Кестеге сәйкес әкімшілік ғимарат пен оған іргелес аумақты аралап шығады.</w:t>
            </w:r>
            <w:r>
              <w:br/>
            </w:r>
            <w:r>
              <w:rPr>
                <w:rFonts w:ascii="Times New Roman"/>
                <w:b w:val="false"/>
                <w:i w:val="false"/>
                <w:color w:val="000000"/>
                <w:sz w:val="20"/>
              </w:rPr>
              <w:t xml:space="preserve">
Департаменттің режимдік үй-жайын күзетуді қабылдайды. </w:t>
            </w:r>
            <w:r>
              <w:br/>
            </w:r>
            <w:r>
              <w:rPr>
                <w:rFonts w:ascii="Times New Roman"/>
                <w:b w:val="false"/>
                <w:i w:val="false"/>
                <w:color w:val="000000"/>
                <w:sz w:val="20"/>
              </w:rPr>
              <w:t xml:space="preserve">
Жоғары тұрған басшылардың басқа да тапсырмаларын орындайды. </w:t>
            </w:r>
          </w:p>
        </w:tc>
      </w:tr>
    </w:tbl>
    <w:p>
      <w:pPr>
        <w:spacing w:after="0"/>
        <w:ind w:left="0"/>
        <w:jc w:val="left"/>
      </w:pPr>
      <w:r>
        <w:rPr>
          <w:rFonts w:ascii="Times New Roman"/>
          <w:b/>
          <w:i w:val="false"/>
          <w:color w:val="000000"/>
        </w:rPr>
        <w:t xml:space="preserve"> Кезекші бөлімінің инспекторы – жедел кезекшінің көмекшісі</w:t>
      </w:r>
      <w:r>
        <w:br/>
      </w:r>
      <w:r>
        <w:rPr>
          <w:rFonts w:ascii="Times New Roman"/>
          <w:b/>
          <w:i w:val="false"/>
          <w:color w:val="000000"/>
        </w:rPr>
        <w:t>
С-FPО-9 (№7–9, №7-10, №7-11)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8"/>
        <w:gridCol w:w="10532"/>
      </w:tblGrid>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кеден ісі) немесе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статистика) мамандығы бойынша болуы қажет.</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құпиялар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жататын нормативтік және қызметтік құжаттардың, арнайы құралдардың, жедел, компьютерлік және криминалистік техниканың, байланыс құралдары мен басқа да мүліктердің сақталуын қамтамасыз етеді.</w:t>
            </w:r>
            <w:r>
              <w:br/>
            </w:r>
            <w:r>
              <w:rPr>
                <w:rFonts w:ascii="Times New Roman"/>
                <w:b w:val="false"/>
                <w:i w:val="false"/>
                <w:color w:val="000000"/>
                <w:sz w:val="20"/>
              </w:rPr>
              <w:t>
Департаменттің әкімшілік ғимараттарына өткізу және ішкі объектілік режимдерді қамтамасыз етеді, ғимарат пен оған іргелес аумақты күзетуді жүзеге асырады.</w:t>
            </w:r>
            <w:r>
              <w:br/>
            </w:r>
            <w:r>
              <w:rPr>
                <w:rFonts w:ascii="Times New Roman"/>
                <w:b w:val="false"/>
                <w:i w:val="false"/>
                <w:color w:val="000000"/>
                <w:sz w:val="20"/>
              </w:rPr>
              <w:t>
Кестеге сәйкес әкімшілік ғимарат пен оған іргелес аумақты аралап шығады.</w:t>
            </w:r>
            <w:r>
              <w:br/>
            </w:r>
            <w:r>
              <w:rPr>
                <w:rFonts w:ascii="Times New Roman"/>
                <w:b w:val="false"/>
                <w:i w:val="false"/>
                <w:color w:val="000000"/>
                <w:sz w:val="20"/>
              </w:rPr>
              <w:t>
Департаменттің режимдік үй-жайын күзетуді қабылдайды.</w:t>
            </w:r>
            <w:r>
              <w:br/>
            </w:r>
            <w:r>
              <w:rPr>
                <w:rFonts w:ascii="Times New Roman"/>
                <w:b w:val="false"/>
                <w:i w:val="false"/>
                <w:color w:val="000000"/>
                <w:sz w:val="20"/>
              </w:rPr>
              <w:t xml:space="preserve">
Жоғары тұрған басшылардың басқа да тапсырмаларын орындайды. </w:t>
            </w:r>
          </w:p>
        </w:tc>
      </w:tr>
    </w:tbl>
    <w:p>
      <w:pPr>
        <w:spacing w:after="0"/>
        <w:ind w:left="0"/>
        <w:jc w:val="left"/>
      </w:pPr>
      <w:r>
        <w:rPr>
          <w:rFonts w:ascii="Times New Roman"/>
          <w:b/>
          <w:i w:val="false"/>
          <w:color w:val="000000"/>
        </w:rPr>
        <w:t xml:space="preserve"> Кадрлар бөлімі Кадрлар бөлімінің бастығы</w:t>
      </w:r>
      <w:r>
        <w:br/>
      </w:r>
      <w:r>
        <w:rPr>
          <w:rFonts w:ascii="Times New Roman"/>
          <w:b/>
          <w:i w:val="false"/>
          <w:color w:val="000000"/>
        </w:rPr>
        <w:t>
С-FPО-4 (№8–1)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7"/>
        <w:gridCol w:w="10533"/>
      </w:tblGrid>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кеден ісі) немесе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статистика) мамандығы бойынша болуы қажет.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бес жыл жұмыс өтілі, оның ішінде тең дәрежелі лауазымдарда немесе келесі төмен тұрған санаттағы лауазымдарда кемінде екі жыл, кемінде жеті жыл мемлекеттік қызметте жұмыс өтілі, оның ішінде кемінде үш жыл басшы лауазымдарында не осы санаттағы нақты лауазымдардың функционалдық бағыттарына сәйкес салаларда кемінде тоғыз жыл жұмыс өтілі, оның ішінде басшы лауазымдарында кемінде төрт жыл жұмыс өтілі.</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«Салықтар және бюджетке төленетін басқа да міндетті төлемдер туралы» Қазақстан Республикасының Заңдарын, Еңбек кодексін,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құзыреті шегінде бөлімнің жұмысын ұйымдастырады және оған басшылық етеді. </w:t>
            </w:r>
            <w:r>
              <w:br/>
            </w:r>
            <w:r>
              <w:rPr>
                <w:rFonts w:ascii="Times New Roman"/>
                <w:b w:val="false"/>
                <w:i w:val="false"/>
                <w:color w:val="000000"/>
                <w:sz w:val="20"/>
              </w:rPr>
              <w:t xml:space="preserve">
Мыналарды: </w:t>
            </w:r>
            <w:r>
              <w:br/>
            </w:r>
            <w:r>
              <w:rPr>
                <w:rFonts w:ascii="Times New Roman"/>
                <w:b w:val="false"/>
                <w:i w:val="false"/>
                <w:color w:val="000000"/>
                <w:sz w:val="20"/>
              </w:rPr>
              <w:t xml:space="preserve">
қызметкерлердің оларға жүктелген міндеттерді, Агенттік басшылығының тапсырмаларын сапалы және уақытылы орындауларын бақылайды; </w:t>
            </w:r>
            <w:r>
              <w:br/>
            </w:r>
            <w:r>
              <w:rPr>
                <w:rFonts w:ascii="Times New Roman"/>
                <w:b w:val="false"/>
                <w:i w:val="false"/>
                <w:color w:val="000000"/>
                <w:sz w:val="20"/>
              </w:rPr>
              <w:t xml:space="preserve">
Департаментте өткізілетін алқа мәжілістеріне, апараттық және жедел кеңестерге, сондай-ақ басқа да іс-шараларға материалдар дайындайды; </w:t>
            </w:r>
            <w:r>
              <w:br/>
            </w:r>
            <w:r>
              <w:rPr>
                <w:rFonts w:ascii="Times New Roman"/>
                <w:b w:val="false"/>
                <w:i w:val="false"/>
                <w:color w:val="000000"/>
                <w:sz w:val="20"/>
              </w:rPr>
              <w:t xml:space="preserve">
өз құзыреті шегінде құқық қорғау қызметі саласындағы бірыңғай мемлекеттік саясатты, сондай-ақ қаржы полициясы органдары жүйесіндегі еңбек туралы заңнамалық, заңға тәуелді нормативтік құыққтық, нормативтік құқықтық және құқықтық актілерді іске асырады; </w:t>
            </w:r>
            <w:r>
              <w:br/>
            </w:r>
            <w:r>
              <w:rPr>
                <w:rFonts w:ascii="Times New Roman"/>
                <w:b w:val="false"/>
                <w:i w:val="false"/>
                <w:color w:val="000000"/>
                <w:sz w:val="20"/>
              </w:rPr>
              <w:t>
қаржы полициясы органдарының құқық қорғау қызметі саласындағы заңнамаларды сақтауларын қадағалайды, өз құзыреті шегінде сыбайлас жемқорлыққа қарсы күресті қамтамасыз етеді;</w:t>
            </w:r>
            <w:r>
              <w:br/>
            </w:r>
            <w:r>
              <w:rPr>
                <w:rFonts w:ascii="Times New Roman"/>
                <w:b w:val="false"/>
                <w:i w:val="false"/>
                <w:color w:val="000000"/>
                <w:sz w:val="20"/>
              </w:rPr>
              <w:t>
кадрларды сапалы жасақтау, осы жұмыстың жаңа әдістері мен нысандарын енгізуді қамтамасыз ету бойынша шаралар кешенін іске асырады;</w:t>
            </w:r>
            <w:r>
              <w:br/>
            </w:r>
            <w:r>
              <w:rPr>
                <w:rFonts w:ascii="Times New Roman"/>
                <w:b w:val="false"/>
                <w:i w:val="false"/>
                <w:color w:val="000000"/>
                <w:sz w:val="20"/>
              </w:rPr>
              <w:t xml:space="preserve">
қаржы полициясы органдарының жүйесінде жоғары лауазымдарға жылжыту үшін қаржы полициясы органдары қызметкерлерінің кадрлар резервін қалыптастырады; </w:t>
            </w:r>
            <w:r>
              <w:br/>
            </w:r>
            <w:r>
              <w:rPr>
                <w:rFonts w:ascii="Times New Roman"/>
                <w:b w:val="false"/>
                <w:i w:val="false"/>
                <w:color w:val="000000"/>
                <w:sz w:val="20"/>
              </w:rPr>
              <w:t xml:space="preserve">
жұмысты ұйымдастырды, ұйымдастыру-штат, есепке алу, қаржы полициясы органдарының қызметкерлерін оқыту, даярлау, қайта даярлау және біліктіліктерін арттыру жұмыстарын ұйымдастырады және қамтамасыз етеді, осы жұмысты жетілдіреді; </w:t>
            </w:r>
            <w:r>
              <w:br/>
            </w:r>
            <w:r>
              <w:rPr>
                <w:rFonts w:ascii="Times New Roman"/>
                <w:b w:val="false"/>
                <w:i w:val="false"/>
                <w:color w:val="000000"/>
                <w:sz w:val="20"/>
              </w:rPr>
              <w:t xml:space="preserve">
аттестациялық және тұрғын үй комиссиясы жұмыстарын ұйымдастырады және қамтамасыз етеді; </w:t>
            </w:r>
            <w:r>
              <w:br/>
            </w:r>
            <w:r>
              <w:rPr>
                <w:rFonts w:ascii="Times New Roman"/>
                <w:b w:val="false"/>
                <w:i w:val="false"/>
                <w:color w:val="000000"/>
                <w:sz w:val="20"/>
              </w:rPr>
              <w:t xml:space="preserve">
қаржы полициясы органдарының жеке құрамы арасында сыбайлас жемқорлық және басқа да құқық бұзушылықтарды болдырмау бойынша алдын алу шараларын ұйымдастырады; </w:t>
            </w:r>
            <w:r>
              <w:br/>
            </w:r>
            <w:r>
              <w:rPr>
                <w:rFonts w:ascii="Times New Roman"/>
                <w:b w:val="false"/>
                <w:i w:val="false"/>
                <w:color w:val="000000"/>
                <w:sz w:val="20"/>
              </w:rPr>
              <w:t xml:space="preserve">
бөлімде құпиялы және құпиялы емес істерді жүргізеді; </w:t>
            </w:r>
            <w:r>
              <w:br/>
            </w:r>
            <w:r>
              <w:rPr>
                <w:rFonts w:ascii="Times New Roman"/>
                <w:b w:val="false"/>
                <w:i w:val="false"/>
                <w:color w:val="000000"/>
                <w:sz w:val="20"/>
              </w:rPr>
              <w:t xml:space="preserve">
ағымдағы және келешектегі жұмыс жоспарларын орындайды; </w:t>
            </w:r>
            <w:r>
              <w:br/>
            </w:r>
            <w:r>
              <w:rPr>
                <w:rFonts w:ascii="Times New Roman"/>
                <w:b w:val="false"/>
                <w:i w:val="false"/>
                <w:color w:val="000000"/>
                <w:sz w:val="20"/>
              </w:rPr>
              <w:t xml:space="preserve">
бөлім қызметкерлерінің еңбек және қызметтік тәртіптерін сақтауларын қадағалайды; </w:t>
            </w:r>
            <w:r>
              <w:br/>
            </w:r>
            <w:r>
              <w:rPr>
                <w:rFonts w:ascii="Times New Roman"/>
                <w:b w:val="false"/>
                <w:i w:val="false"/>
                <w:color w:val="000000"/>
                <w:sz w:val="20"/>
              </w:rPr>
              <w:t>
Департамент басшыларының басқа да тапсырмаларын орындайды.</w:t>
            </w:r>
          </w:p>
        </w:tc>
      </w:tr>
    </w:tbl>
    <w:p>
      <w:pPr>
        <w:spacing w:after="0"/>
        <w:ind w:left="0"/>
        <w:jc w:val="left"/>
      </w:pPr>
      <w:r>
        <w:rPr>
          <w:rFonts w:ascii="Times New Roman"/>
          <w:b/>
          <w:i w:val="false"/>
          <w:color w:val="000000"/>
        </w:rPr>
        <w:t xml:space="preserve"> Кадрлар бөлімінің аса маңызды істер жөніндегі аға инспекторы</w:t>
      </w:r>
      <w:r>
        <w:br/>
      </w:r>
      <w:r>
        <w:rPr>
          <w:rFonts w:ascii="Times New Roman"/>
          <w:b/>
          <w:i w:val="false"/>
          <w:color w:val="000000"/>
        </w:rPr>
        <w:t>
С-FPО-7 (№8-2)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7"/>
        <w:gridCol w:w="10533"/>
      </w:tblGrid>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w:t>
            </w:r>
            <w:r>
              <w:rPr>
                <w:rFonts w:ascii="Times New Roman"/>
                <w:b/>
                <w:i w:val="false"/>
                <w:color w:val="000000"/>
                <w:sz w:val="20"/>
              </w:rPr>
              <w:t xml:space="preserve"> «Құқық»</w:t>
            </w:r>
            <w:r>
              <w:rPr>
                <w:rFonts w:ascii="Times New Roman"/>
                <w:b w:val="false"/>
                <w:i w:val="false"/>
                <w:color w:val="000000"/>
                <w:sz w:val="20"/>
              </w:rPr>
              <w:t xml:space="preserve"> (заңтану, халықаралық құқық, құқық қорғау қызметі, кеден ісі)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статистика) мамандығы бойынша болуы тиіс.</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екі жыл жұмыс өтілі, не кемінде үш жыл мемлекеттік қызметте жұмыс өтілі не осы санаттағы нақты лауазымдардың функционалдық бағыттарына сәйкес салаларда кемінде бес жыл жұмыс өтілі</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«Салықтар және бюджетке төленетін басқа да міндетті төлемдер туралы» Қазақстан Республикасының Заңдарын, Еңбек кодексін,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құрам бойынша бұйрықтардың (тағайындау, ауыстыру, жұмыстан шығару, іссапарлар бойынша, сыныптық біліктілік беру, қызметтің ерекше жағдайлары үшін үстемеақылар белгілеу), тәртіптік тәжірибе (жазалар, көтермелеулер), әлеуметтік бағыт бойынша (материалдық көмек көрсету туралы, демалыс беру) жобаларын әзірлейді.</w:t>
            </w:r>
            <w:r>
              <w:br/>
            </w:r>
            <w:r>
              <w:rPr>
                <w:rFonts w:ascii="Times New Roman"/>
                <w:b w:val="false"/>
                <w:i w:val="false"/>
                <w:color w:val="000000"/>
                <w:sz w:val="20"/>
              </w:rPr>
              <w:t>
Жеке құрам, тәртіптік және әлеуметтік тәжірибе бойынша бұйрықтарды тіркейді.</w:t>
            </w:r>
            <w:r>
              <w:br/>
            </w:r>
            <w:r>
              <w:rPr>
                <w:rFonts w:ascii="Times New Roman"/>
                <w:b w:val="false"/>
                <w:i w:val="false"/>
                <w:color w:val="000000"/>
                <w:sz w:val="20"/>
              </w:rPr>
              <w:t>
Жеке құрамды есепке алу, тәртіптік тәжірибе бойынша журналдарды жүргізеді, әлеуметтік бағытта демалыс беруді есепке алу журналын, сондай-ақ қызметтік куәліктер беру журналдарын жүргізеді.</w:t>
            </w:r>
            <w:r>
              <w:br/>
            </w:r>
            <w:r>
              <w:rPr>
                <w:rFonts w:ascii="Times New Roman"/>
                <w:b w:val="false"/>
                <w:i w:val="false"/>
                <w:color w:val="000000"/>
                <w:sz w:val="20"/>
              </w:rPr>
              <w:t xml:space="preserve">
Қызметтік куәліктер, жеке нөмірлермен жетондар беру және оларды есепке алу журналдарын жүргізеді. </w:t>
            </w:r>
            <w:r>
              <w:br/>
            </w:r>
            <w:r>
              <w:rPr>
                <w:rFonts w:ascii="Times New Roman"/>
                <w:b w:val="false"/>
                <w:i w:val="false"/>
                <w:color w:val="000000"/>
                <w:sz w:val="20"/>
              </w:rPr>
              <w:t>
Аттестация өткізуге қажетті іс-шаралар дайындайды:</w:t>
            </w:r>
            <w:r>
              <w:br/>
            </w:r>
            <w:r>
              <w:rPr>
                <w:rFonts w:ascii="Times New Roman"/>
                <w:b w:val="false"/>
                <w:i w:val="false"/>
                <w:color w:val="000000"/>
                <w:sz w:val="20"/>
              </w:rPr>
              <w:t>
- аттестация өткізу кестесін жасайды;</w:t>
            </w:r>
            <w:r>
              <w:br/>
            </w:r>
            <w:r>
              <w:rPr>
                <w:rFonts w:ascii="Times New Roman"/>
                <w:b w:val="false"/>
                <w:i w:val="false"/>
                <w:color w:val="000000"/>
                <w:sz w:val="20"/>
              </w:rPr>
              <w:t>
- аттестация өткізу тәртібінің мақсаттары туралы түсіндіру жұмыстарын ұйымдастырады;</w:t>
            </w:r>
            <w:r>
              <w:br/>
            </w:r>
            <w:r>
              <w:rPr>
                <w:rFonts w:ascii="Times New Roman"/>
                <w:b w:val="false"/>
                <w:i w:val="false"/>
                <w:color w:val="000000"/>
                <w:sz w:val="20"/>
              </w:rPr>
              <w:t xml:space="preserve">
- тестілеу өткізу мерзімдері мен орнын белгілейді; </w:t>
            </w:r>
            <w:r>
              <w:br/>
            </w:r>
            <w:r>
              <w:rPr>
                <w:rFonts w:ascii="Times New Roman"/>
                <w:b w:val="false"/>
                <w:i w:val="false"/>
                <w:color w:val="000000"/>
                <w:sz w:val="20"/>
              </w:rPr>
              <w:t>
- аттестациядан өтетін қызметкерлердің қажетті құжаттарын әзірлейді;</w:t>
            </w:r>
            <w:r>
              <w:br/>
            </w:r>
            <w:r>
              <w:rPr>
                <w:rFonts w:ascii="Times New Roman"/>
                <w:b w:val="false"/>
                <w:i w:val="false"/>
                <w:color w:val="000000"/>
                <w:sz w:val="20"/>
              </w:rPr>
              <w:t xml:space="preserve">
- заңда белгіленген мерзімдерде қызметкерлерге аттестация өткізілетін уақыт туралы хабарламалар жібереді. </w:t>
            </w:r>
            <w:r>
              <w:br/>
            </w:r>
            <w:r>
              <w:rPr>
                <w:rFonts w:ascii="Times New Roman"/>
                <w:b w:val="false"/>
                <w:i w:val="false"/>
                <w:color w:val="000000"/>
                <w:sz w:val="20"/>
              </w:rPr>
              <w:t xml:space="preserve">
Департаменттің Тәртіптік комиссиясының отырыстарын дайындайды, оның хатшысы болып табылады. </w:t>
            </w:r>
            <w:r>
              <w:br/>
            </w:r>
            <w:r>
              <w:rPr>
                <w:rFonts w:ascii="Times New Roman"/>
                <w:b w:val="false"/>
                <w:i w:val="false"/>
                <w:color w:val="000000"/>
                <w:sz w:val="20"/>
              </w:rPr>
              <w:t>
Департамент қызметкерлеріне (қызметшілеріне) сыйлықақы беру, материалдық көмек көрсету, лауазымдық жалақыларына үстемеақы белгілеу комиссияларын өткізу жұмыстарын ұйымдастырады.</w:t>
            </w:r>
            <w:r>
              <w:br/>
            </w:r>
            <w:r>
              <w:rPr>
                <w:rFonts w:ascii="Times New Roman"/>
                <w:b w:val="false"/>
                <w:i w:val="false"/>
                <w:color w:val="000000"/>
                <w:sz w:val="20"/>
              </w:rPr>
              <w:t xml:space="preserve">
Теріс қылықтар бойынша жұмыстан шығарылған қызметкерлер бойынша сатистикалық карточканы ҚР БП ҚСжАЕК ұсынады. </w:t>
            </w:r>
            <w:r>
              <w:br/>
            </w:r>
            <w:r>
              <w:rPr>
                <w:rFonts w:ascii="Times New Roman"/>
                <w:b w:val="false"/>
                <w:i w:val="false"/>
                <w:color w:val="000000"/>
                <w:sz w:val="20"/>
              </w:rPr>
              <w:t>
Департаменттің жеке құрамы бойынша саптық жазба әзірлейді.</w:t>
            </w:r>
            <w:r>
              <w:br/>
            </w:r>
            <w:r>
              <w:rPr>
                <w:rFonts w:ascii="Times New Roman"/>
                <w:b w:val="false"/>
                <w:i w:val="false"/>
                <w:color w:val="000000"/>
                <w:sz w:val="20"/>
              </w:rPr>
              <w:t xml:space="preserve">
Жұмыстан шығарылған қызметкерлер бойынша әскери комиссариаттарға хабарламалар жолдайды. </w:t>
            </w:r>
            <w:r>
              <w:br/>
            </w:r>
            <w:r>
              <w:rPr>
                <w:rFonts w:ascii="Times New Roman"/>
                <w:b w:val="false"/>
                <w:i w:val="false"/>
                <w:color w:val="000000"/>
                <w:sz w:val="20"/>
              </w:rPr>
              <w:t xml:space="preserve">
Қаржы полициясы академиясының күндізгі бөліміне, магистратура мен докторантураға үміткерлерді іріктеп жібереді. </w:t>
            </w:r>
            <w:r>
              <w:br/>
            </w:r>
            <w:r>
              <w:rPr>
                <w:rFonts w:ascii="Times New Roman"/>
                <w:b w:val="false"/>
                <w:i w:val="false"/>
                <w:color w:val="000000"/>
                <w:sz w:val="20"/>
              </w:rPr>
              <w:t>
Қаржы полициясы академиясына үміткерлерді әскери-дәрігерлік комиссияға жібереді, оларды ҚСжАЕКБ бағыты бойынша арнайы тексерістен өткізеді.</w:t>
            </w:r>
            <w:r>
              <w:br/>
            </w:r>
            <w:r>
              <w:rPr>
                <w:rFonts w:ascii="Times New Roman"/>
                <w:b w:val="false"/>
                <w:i w:val="false"/>
                <w:color w:val="000000"/>
                <w:sz w:val="20"/>
              </w:rPr>
              <w:t xml:space="preserve">
Қаржы полиция академиясында үміткерлердің жеке істерін рәсімдейді және жібереді. </w:t>
            </w:r>
            <w:r>
              <w:br/>
            </w:r>
            <w:r>
              <w:rPr>
                <w:rFonts w:ascii="Times New Roman"/>
                <w:b w:val="false"/>
                <w:i w:val="false"/>
                <w:color w:val="000000"/>
                <w:sz w:val="20"/>
              </w:rPr>
              <w:t xml:space="preserve">
Бөлім бастығы болмаған кезеңде оны алмастырады. </w:t>
            </w:r>
            <w:r>
              <w:br/>
            </w:r>
            <w:r>
              <w:rPr>
                <w:rFonts w:ascii="Times New Roman"/>
                <w:b w:val="false"/>
                <w:i w:val="false"/>
                <w:color w:val="000000"/>
                <w:sz w:val="20"/>
              </w:rPr>
              <w:t>
Жеке және заңды тұлғалардың өтініштерін қарастырады, олар бойынша қажетті шаралар қабылмайды.</w:t>
            </w:r>
            <w:r>
              <w:br/>
            </w:r>
            <w:r>
              <w:rPr>
                <w:rFonts w:ascii="Times New Roman"/>
                <w:b w:val="false"/>
                <w:i w:val="false"/>
                <w:color w:val="000000"/>
                <w:sz w:val="20"/>
              </w:rPr>
              <w:t>
Департамент басшыларының басқа тапсырмаларын орындайды.</w:t>
            </w:r>
          </w:p>
        </w:tc>
      </w:tr>
    </w:tbl>
    <w:p>
      <w:pPr>
        <w:spacing w:after="0"/>
        <w:ind w:left="0"/>
        <w:jc w:val="left"/>
      </w:pPr>
      <w:r>
        <w:rPr>
          <w:rFonts w:ascii="Times New Roman"/>
          <w:b/>
          <w:i w:val="false"/>
          <w:color w:val="000000"/>
        </w:rPr>
        <w:t xml:space="preserve"> Кадрлар бөлімінің кәсіби дайындық және тәрбие жұмысы бөлімінің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(№8-3)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7"/>
        <w:gridCol w:w="10533"/>
      </w:tblGrid>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w:t>
            </w:r>
            <w:r>
              <w:rPr>
                <w:rFonts w:ascii="Times New Roman"/>
                <w:b/>
                <w:i w:val="false"/>
                <w:color w:val="000000"/>
                <w:sz w:val="20"/>
              </w:rPr>
              <w:t xml:space="preserve"> «Құқық»</w:t>
            </w:r>
            <w:r>
              <w:rPr>
                <w:rFonts w:ascii="Times New Roman"/>
                <w:b w:val="false"/>
                <w:i w:val="false"/>
                <w:color w:val="000000"/>
                <w:sz w:val="20"/>
              </w:rPr>
              <w:t xml:space="preserve"> (заңтану, халықаралық құқық, құқық қорғау қызметі, кеден ісі)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статистика) мамандығы бойынша болуы тиіс.</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екі жыл жұмыс өтілі, не кемінде үш жыл мемлекеттік қызметте жұмыс өтілі не осы санаттағы нақты лауазымдардың функционалдық бағыттарына сәйкес салаларда кемінде бес жыл жұмыс өтілі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«Салықтар және бюджетке төленетін басқа да міндетті төлемдер туралы» Қазақстан Республикасының Заңдарын, Еңбек кодексін,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жұмыстарды ұйымдастырады:</w:t>
            </w:r>
            <w:r>
              <w:br/>
            </w:r>
            <w:r>
              <w:rPr>
                <w:rFonts w:ascii="Times New Roman"/>
                <w:b w:val="false"/>
                <w:i w:val="false"/>
                <w:color w:val="000000"/>
                <w:sz w:val="20"/>
              </w:rPr>
              <w:t>
Департамент жеке құрамының жауынгерлік, қызметтік, кәсіби дайындығы бойынша;</w:t>
            </w:r>
            <w:r>
              <w:br/>
            </w:r>
            <w:r>
              <w:rPr>
                <w:rFonts w:ascii="Times New Roman"/>
                <w:b w:val="false"/>
                <w:i w:val="false"/>
                <w:color w:val="000000"/>
                <w:sz w:val="20"/>
              </w:rPr>
              <w:t>
жеке құрамның дене шынықтыру дайындығы бойынша;</w:t>
            </w:r>
            <w:r>
              <w:br/>
            </w:r>
            <w:r>
              <w:rPr>
                <w:rFonts w:ascii="Times New Roman"/>
                <w:b w:val="false"/>
                <w:i w:val="false"/>
                <w:color w:val="000000"/>
                <w:sz w:val="20"/>
              </w:rPr>
              <w:t>
қызметкерлерге біліктілік атақтар беру бойынша;</w:t>
            </w:r>
            <w:r>
              <w:br/>
            </w:r>
            <w:r>
              <w:rPr>
                <w:rFonts w:ascii="Times New Roman"/>
                <w:b w:val="false"/>
                <w:i w:val="false"/>
                <w:color w:val="000000"/>
                <w:sz w:val="20"/>
              </w:rPr>
              <w:t>
тәлімгерлік кеңес бойынша;</w:t>
            </w:r>
            <w:r>
              <w:br/>
            </w:r>
            <w:r>
              <w:rPr>
                <w:rFonts w:ascii="Times New Roman"/>
                <w:b w:val="false"/>
                <w:i w:val="false"/>
                <w:color w:val="000000"/>
                <w:sz w:val="20"/>
              </w:rPr>
              <w:t xml:space="preserve">
алғашқы дайындық курстары, білктілікті жоғарылату және қайта даярлау курстары бойынша; </w:t>
            </w:r>
            <w:r>
              <w:br/>
            </w:r>
            <w:r>
              <w:rPr>
                <w:rFonts w:ascii="Times New Roman"/>
                <w:b w:val="false"/>
                <w:i w:val="false"/>
                <w:color w:val="000000"/>
                <w:sz w:val="20"/>
              </w:rPr>
              <w:t>
Департамент қазметкерлеріне арнайы атақтар беру бойынша (алғашқы, кезекті, кезектен тыс);</w:t>
            </w:r>
            <w:r>
              <w:br/>
            </w:r>
            <w:r>
              <w:rPr>
                <w:rFonts w:ascii="Times New Roman"/>
                <w:b w:val="false"/>
                <w:i w:val="false"/>
                <w:color w:val="000000"/>
                <w:sz w:val="20"/>
              </w:rPr>
              <w:t>
жаңадан қабылданған қызметкерлерден ант қабылдау бойынша;</w:t>
            </w:r>
            <w:r>
              <w:br/>
            </w:r>
            <w:r>
              <w:rPr>
                <w:rFonts w:ascii="Times New Roman"/>
                <w:b w:val="false"/>
                <w:i w:val="false"/>
                <w:color w:val="000000"/>
                <w:sz w:val="20"/>
              </w:rPr>
              <w:t xml:space="preserve">
спорттық іс-шаралар бойынша; </w:t>
            </w:r>
            <w:r>
              <w:br/>
            </w:r>
            <w:r>
              <w:rPr>
                <w:rFonts w:ascii="Times New Roman"/>
                <w:b w:val="false"/>
                <w:i w:val="false"/>
                <w:color w:val="000000"/>
                <w:sz w:val="20"/>
              </w:rPr>
              <w:t xml:space="preserve">
Департаменттің жеке құрамының саптық байқауы және саптық дайындығы бойынша; </w:t>
            </w:r>
            <w:r>
              <w:br/>
            </w:r>
            <w:r>
              <w:rPr>
                <w:rFonts w:ascii="Times New Roman"/>
                <w:b w:val="false"/>
                <w:i w:val="false"/>
                <w:color w:val="000000"/>
                <w:sz w:val="20"/>
              </w:rPr>
              <w:t>
салтанатты шаралар бойынша.</w:t>
            </w:r>
            <w:r>
              <w:br/>
            </w:r>
            <w:r>
              <w:rPr>
                <w:rFonts w:ascii="Times New Roman"/>
                <w:b w:val="false"/>
                <w:i w:val="false"/>
                <w:color w:val="000000"/>
                <w:sz w:val="20"/>
              </w:rPr>
              <w:t xml:space="preserve">
қызметке қабылданған қызметкерлерді тіркеуден шығару мәселелері бойынша әскери комиссариаттармен хат алмасу. </w:t>
            </w:r>
          </w:p>
        </w:tc>
      </w:tr>
    </w:tbl>
    <w:p>
      <w:pPr>
        <w:spacing w:after="0"/>
        <w:ind w:left="0"/>
        <w:jc w:val="left"/>
      </w:pPr>
      <w:r>
        <w:rPr>
          <w:rFonts w:ascii="Times New Roman"/>
          <w:b/>
          <w:i w:val="false"/>
          <w:color w:val="000000"/>
        </w:rPr>
        <w:t xml:space="preserve"> Кадрлар бөлімінің аға инспекторы</w:t>
      </w:r>
      <w:r>
        <w:br/>
      </w:r>
      <w:r>
        <w:rPr>
          <w:rFonts w:ascii="Times New Roman"/>
          <w:b/>
          <w:i w:val="false"/>
          <w:color w:val="000000"/>
        </w:rPr>
        <w:t>
С-FPО-8 (№8-4)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7"/>
        <w:gridCol w:w="10533"/>
      </w:tblGrid>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бойынша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кеден ісі)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(психология), не </w:t>
            </w:r>
            <w:r>
              <w:rPr>
                <w:rFonts w:ascii="Times New Roman"/>
                <w:b/>
                <w:i w:val="false"/>
                <w:color w:val="000000"/>
                <w:sz w:val="20"/>
              </w:rPr>
              <w:t xml:space="preserve">«Білім беру» </w:t>
            </w:r>
            <w:r>
              <w:rPr>
                <w:rFonts w:ascii="Times New Roman"/>
                <w:b w:val="false"/>
                <w:i w:val="false"/>
                <w:color w:val="000000"/>
                <w:sz w:val="20"/>
              </w:rPr>
              <w:t>(педагогика және психология) мамандығы болуы тиіс.</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бір жыл жұмыс өтілі немесе кемінде екі жыл мемлекеттік қызметте жұмыс өтілі не осы санаттағы нақты лауазымдардың функционалдық бағыттарына сәйкес салаларда кемінде үш жыл жұмыс өтілі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«Салықтар және бюджетке төленетін басқа да міндетті төлемдер туралы» Қазақстан Республикасының Заңдарын, Еңбек кодексін,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қызметкерлерінің сапалы құрамын есепке алуды жүргізеді.</w:t>
            </w:r>
            <w:r>
              <w:br/>
            </w:r>
            <w:r>
              <w:rPr>
                <w:rFonts w:ascii="Times New Roman"/>
                <w:b w:val="false"/>
                <w:i w:val="false"/>
                <w:color w:val="000000"/>
                <w:sz w:val="20"/>
              </w:rPr>
              <w:t xml:space="preserve">
Департамент қызметкерлері арасынан «кадрлар резервін» қалыптастыру жұмысын ұйымдастырады. </w:t>
            </w:r>
            <w:r>
              <w:br/>
            </w:r>
            <w:r>
              <w:rPr>
                <w:rFonts w:ascii="Times New Roman"/>
                <w:b w:val="false"/>
                <w:i w:val="false"/>
                <w:color w:val="000000"/>
                <w:sz w:val="20"/>
              </w:rPr>
              <w:t xml:space="preserve">
Департамент басшылығына, жоғары тұрған органдарға анықтамаларды, кадрлық жұмыстарға шолуларды дайындайды. </w:t>
            </w:r>
            <w:r>
              <w:br/>
            </w:r>
            <w:r>
              <w:rPr>
                <w:rFonts w:ascii="Times New Roman"/>
                <w:b w:val="false"/>
                <w:i w:val="false"/>
                <w:color w:val="000000"/>
                <w:sz w:val="20"/>
              </w:rPr>
              <w:t>
Зейнеткерлік істерді дайындайды және рәсімдейді (зейнетақы тағайындау үшін жұмыс өтілін есептейді).</w:t>
            </w:r>
            <w:r>
              <w:br/>
            </w:r>
            <w:r>
              <w:rPr>
                <w:rFonts w:ascii="Times New Roman"/>
                <w:b w:val="false"/>
                <w:i w:val="false"/>
                <w:color w:val="000000"/>
                <w:sz w:val="20"/>
              </w:rPr>
              <w:t xml:space="preserve">
Департамент номенклатурасы бойынша лауазымдарға тағайындалатын қызметкерлердің құжаттарын дайындайды, сондай-ақ Агенттік Төрағасы бұйрықтарымен көтермеленетін қызметкерлердің құжаттарын дайындайды. </w:t>
            </w:r>
            <w:r>
              <w:br/>
            </w:r>
            <w:r>
              <w:rPr>
                <w:rFonts w:ascii="Times New Roman"/>
                <w:b w:val="false"/>
                <w:i w:val="false"/>
                <w:color w:val="000000"/>
                <w:sz w:val="20"/>
              </w:rPr>
              <w:t xml:space="preserve">
Агенттіктің Кадрлар басқармасына статистикалық есептерді және басқа да сұратылатын мәліметтерді дайындайды және жолдайды. </w:t>
            </w:r>
            <w:r>
              <w:br/>
            </w:r>
            <w:r>
              <w:rPr>
                <w:rFonts w:ascii="Times New Roman"/>
                <w:b w:val="false"/>
                <w:i w:val="false"/>
                <w:color w:val="000000"/>
                <w:sz w:val="20"/>
              </w:rPr>
              <w:t xml:space="preserve">
Департамент қызметкерлеріне еңбек еткен жылдарына пайыздық үстемеақы белгілеу бойынша қорытынды, бұйрықтар дайындайды. </w:t>
            </w:r>
            <w:r>
              <w:br/>
            </w:r>
            <w:r>
              <w:rPr>
                <w:rFonts w:ascii="Times New Roman"/>
                <w:b w:val="false"/>
                <w:i w:val="false"/>
                <w:color w:val="000000"/>
                <w:sz w:val="20"/>
              </w:rPr>
              <w:t>
Кадрлар бөлімі қызметкерлерінің жұмыс уақытын есептеу табелін жүргізеді.</w:t>
            </w:r>
            <w:r>
              <w:br/>
            </w:r>
            <w:r>
              <w:rPr>
                <w:rFonts w:ascii="Times New Roman"/>
                <w:b w:val="false"/>
                <w:i w:val="false"/>
                <w:color w:val="000000"/>
                <w:sz w:val="20"/>
              </w:rPr>
              <w:t>
Департаменттің баспана комиссиясының жұмысын ұйымдастырады.</w:t>
            </w:r>
            <w:r>
              <w:br/>
            </w:r>
            <w:r>
              <w:rPr>
                <w:rFonts w:ascii="Times New Roman"/>
                <w:b w:val="false"/>
                <w:i w:val="false"/>
                <w:color w:val="000000"/>
                <w:sz w:val="20"/>
              </w:rPr>
              <w:t xml:space="preserve">
Жеке және заңды тұлғалардың өтініштерін қарастырады, олар бойынша қажетті шаралар қабылдайды. </w:t>
            </w:r>
            <w:r>
              <w:br/>
            </w:r>
            <w:r>
              <w:rPr>
                <w:rFonts w:ascii="Times New Roman"/>
                <w:b w:val="false"/>
                <w:i w:val="false"/>
                <w:color w:val="000000"/>
                <w:sz w:val="20"/>
              </w:rPr>
              <w:t>
Полиграфологиялық зерттеулер мәселелері бойынша мониторинг жүргізеді, заңнамалар мен құқықтық актілерді жүйелейді.</w:t>
            </w:r>
            <w:r>
              <w:br/>
            </w:r>
            <w:r>
              <w:rPr>
                <w:rFonts w:ascii="Times New Roman"/>
                <w:b w:val="false"/>
                <w:i w:val="false"/>
                <w:color w:val="000000"/>
                <w:sz w:val="20"/>
              </w:rPr>
              <w:t>
Департаментте полиграфологиялық зерттеу өткізеді.</w:t>
            </w:r>
            <w:r>
              <w:br/>
            </w:r>
            <w:r>
              <w:rPr>
                <w:rFonts w:ascii="Times New Roman"/>
                <w:b w:val="false"/>
                <w:i w:val="false"/>
                <w:color w:val="000000"/>
                <w:sz w:val="20"/>
              </w:rPr>
              <w:t>
Полиграфологиялық зерттеу нәтижелері бойынша құжаттамаларды есепке алады және сақтайды.</w:t>
            </w:r>
            <w:r>
              <w:br/>
            </w:r>
            <w:r>
              <w:rPr>
                <w:rFonts w:ascii="Times New Roman"/>
                <w:b w:val="false"/>
                <w:i w:val="false"/>
                <w:color w:val="000000"/>
                <w:sz w:val="20"/>
              </w:rPr>
              <w:t>
Департамент басшыларының басқа да тапсырмаларын орындайды.</w:t>
            </w:r>
          </w:p>
        </w:tc>
      </w:tr>
    </w:tbl>
    <w:p>
      <w:pPr>
        <w:spacing w:after="0"/>
        <w:ind w:left="0"/>
        <w:jc w:val="left"/>
      </w:pPr>
      <w:r>
        <w:rPr>
          <w:rFonts w:ascii="Times New Roman"/>
          <w:b/>
          <w:i w:val="false"/>
          <w:color w:val="000000"/>
        </w:rPr>
        <w:t xml:space="preserve"> Ішкі қауіпсіздік бөлімі Ішкі қауіпсіздік бөлімінің бастығы</w:t>
      </w:r>
      <w:r>
        <w:br/>
      </w:r>
      <w:r>
        <w:rPr>
          <w:rFonts w:ascii="Times New Roman"/>
          <w:b/>
          <w:i w:val="false"/>
          <w:color w:val="000000"/>
        </w:rPr>
        <w:t>
С-FPО-4 (№9–1)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6"/>
        <w:gridCol w:w="10534"/>
      </w:tblGrid>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білімі болуы қажет </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органдарының жедел - тергеу бөлімшелерінде кемінде бес жыл жұмыс өтілі не жеті жыл мемлекеттік қызметте жұмыс өтілі, оның ішінде кемінде үш жыл басшы лауазымдарында не осы санаттағы нақты лауазымдардың функционалдық бағыттарына сәйкес салаларда кемінде тоғыз жыл жұмыс өтілі, оның ішінде басшы лауазымдарында кемінде төрт жыл жұмыс өтілі </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«Салықтар және бюджетке төленетін басқа да міндетті төлемдер туралы» Қылмыстық және қылмыстық іс жүргізу кодекстерін,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бөлім жұмысын ұйымдастыруды қамтамасыз етеді;</w:t>
            </w:r>
            <w:r>
              <w:br/>
            </w:r>
            <w:r>
              <w:rPr>
                <w:rFonts w:ascii="Times New Roman"/>
                <w:b w:val="false"/>
                <w:i w:val="false"/>
                <w:color w:val="000000"/>
                <w:sz w:val="20"/>
              </w:rPr>
              <w:t>
Мыналарды:</w:t>
            </w:r>
            <w:r>
              <w:br/>
            </w:r>
            <w:r>
              <w:rPr>
                <w:rFonts w:ascii="Times New Roman"/>
                <w:b w:val="false"/>
                <w:i w:val="false"/>
                <w:color w:val="000000"/>
                <w:sz w:val="20"/>
              </w:rPr>
              <w:t xml:space="preserve">
қызметкерлердің оларға жүктелген міндеттерді, Агенттік, департамент басшылығының тапсырмаларын сапалы және уақытылы орындауларын бақылайды; </w:t>
            </w:r>
            <w:r>
              <w:br/>
            </w:r>
            <w:r>
              <w:rPr>
                <w:rFonts w:ascii="Times New Roman"/>
                <w:b w:val="false"/>
                <w:i w:val="false"/>
                <w:color w:val="000000"/>
                <w:sz w:val="20"/>
              </w:rPr>
              <w:t xml:space="preserve">
Агенттікте өткізілетін алқа мәжілістеріне, апараттық және жедел кеңестерге, сондай-ақ басқа да іс-шараларға материалдар дайындайды; </w:t>
            </w:r>
            <w:r>
              <w:br/>
            </w:r>
            <w:r>
              <w:rPr>
                <w:rFonts w:ascii="Times New Roman"/>
                <w:b w:val="false"/>
                <w:i w:val="false"/>
                <w:color w:val="000000"/>
                <w:sz w:val="20"/>
              </w:rPr>
              <w:t xml:space="preserve">
қаржы полициясы органдарының жеке құрамы арасында сыбайлас жемқорлық және басқа да құқық бұзушылықтарды болдырмау бойынша алдын алу шараларын ұйымдастырады; </w:t>
            </w:r>
            <w:r>
              <w:br/>
            </w:r>
            <w:r>
              <w:rPr>
                <w:rFonts w:ascii="Times New Roman"/>
                <w:b w:val="false"/>
                <w:i w:val="false"/>
                <w:color w:val="000000"/>
                <w:sz w:val="20"/>
              </w:rPr>
              <w:t xml:space="preserve">
қызметтік тергеу жүргізуді ұйымдастырады; </w:t>
            </w:r>
            <w:r>
              <w:br/>
            </w:r>
            <w:r>
              <w:rPr>
                <w:rFonts w:ascii="Times New Roman"/>
                <w:b w:val="false"/>
                <w:i w:val="false"/>
                <w:color w:val="000000"/>
                <w:sz w:val="20"/>
              </w:rPr>
              <w:t xml:space="preserve">
ішкі қауіпсіздікті қамтамасыз ету мәселелері бойынша аумақтық қаржы полициясы органдарымен және Агенттіктің құрылымдық бөлімшелерімен өзара іс-қимыл жасайды; </w:t>
            </w:r>
            <w:r>
              <w:br/>
            </w:r>
            <w:r>
              <w:rPr>
                <w:rFonts w:ascii="Times New Roman"/>
                <w:b w:val="false"/>
                <w:i w:val="false"/>
                <w:color w:val="000000"/>
                <w:sz w:val="20"/>
              </w:rPr>
              <w:t xml:space="preserve">
бөлімде құпиялы және құпиялы емес істерді жүргізеді; </w:t>
            </w:r>
            <w:r>
              <w:br/>
            </w:r>
            <w:r>
              <w:rPr>
                <w:rFonts w:ascii="Times New Roman"/>
                <w:b w:val="false"/>
                <w:i w:val="false"/>
                <w:color w:val="000000"/>
                <w:sz w:val="20"/>
              </w:rPr>
              <w:t xml:space="preserve">
ағымдағы және келешектегі жұмыс жоспарларын орындайды; </w:t>
            </w:r>
            <w:r>
              <w:br/>
            </w:r>
            <w:r>
              <w:rPr>
                <w:rFonts w:ascii="Times New Roman"/>
                <w:b w:val="false"/>
                <w:i w:val="false"/>
                <w:color w:val="000000"/>
                <w:sz w:val="20"/>
              </w:rPr>
              <w:t xml:space="preserve">
бөлім қызметкерлерінің еңбек және қызметтік тәртіптерін сақтауларын қадағалайды; </w:t>
            </w:r>
            <w:r>
              <w:br/>
            </w:r>
            <w:r>
              <w:rPr>
                <w:rFonts w:ascii="Times New Roman"/>
                <w:b w:val="false"/>
                <w:i w:val="false"/>
                <w:color w:val="000000"/>
                <w:sz w:val="20"/>
              </w:rPr>
              <w:t xml:space="preserve">
Агенттік, Департамент басшылығының басқа да тапсырмаларын орындайды. </w:t>
            </w:r>
          </w:p>
        </w:tc>
      </w:tr>
    </w:tbl>
    <w:p>
      <w:pPr>
        <w:spacing w:after="0"/>
        <w:ind w:left="0"/>
        <w:jc w:val="left"/>
      </w:pPr>
      <w:r>
        <w:rPr>
          <w:rFonts w:ascii="Times New Roman"/>
          <w:b/>
          <w:i w:val="false"/>
          <w:color w:val="000000"/>
        </w:rPr>
        <w:t xml:space="preserve"> Ішкі қауіпсіздік бөлімінің аса маңызды істер жөніндегі аға инспекторы</w:t>
      </w:r>
      <w:r>
        <w:br/>
      </w:r>
      <w:r>
        <w:rPr>
          <w:rFonts w:ascii="Times New Roman"/>
          <w:b/>
          <w:i w:val="false"/>
          <w:color w:val="000000"/>
        </w:rPr>
        <w:t>
С-FPО-7 (№9–2, №9-3)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7"/>
        <w:gridCol w:w="10533"/>
      </w:tblGrid>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(есеп және аудит) мамандығы бойынша екінші жоғары білімі бар болуы тиіс.</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жедел-іздестіру бөлімшелерінде жұмыс өтілі кемінде үш жыл, не мемлекеттік органдарда жұмыс өтілі кемінде үш жыл, не осы санаттағы нақты лауазымдардың функционалдық бағыттарына сәйкес салаларда жұмыс өтілі кемінде бес жыл</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«Әкімшілік құқық бұзушылықтар туралы» Қазақстан Республикасының Заңдарын, Қылмыстық және қылмыстық іс жүргізу,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басшыларының тапсырмаларын уақытылы және сапалы орындайды;</w:t>
            </w:r>
            <w:r>
              <w:br/>
            </w:r>
            <w:r>
              <w:rPr>
                <w:rFonts w:ascii="Times New Roman"/>
                <w:b w:val="false"/>
                <w:i w:val="false"/>
                <w:color w:val="000000"/>
                <w:sz w:val="20"/>
              </w:rPr>
              <w:t xml:space="preserve">
Департаменттің жеке құрамы арасында сыбайлас жемқорлық және басқа да құқық бұзушылықтарды болдырмау бойынша алдын алу шараларын жүргізеді; </w:t>
            </w:r>
            <w:r>
              <w:br/>
            </w:r>
            <w:r>
              <w:rPr>
                <w:rFonts w:ascii="Times New Roman"/>
                <w:b w:val="false"/>
                <w:i w:val="false"/>
                <w:color w:val="000000"/>
                <w:sz w:val="20"/>
              </w:rPr>
              <w:t xml:space="preserve">
ішкі тергеулер мен аудитті жүргізеді; </w:t>
            </w:r>
            <w:r>
              <w:br/>
            </w:r>
            <w:r>
              <w:rPr>
                <w:rFonts w:ascii="Times New Roman"/>
                <w:b w:val="false"/>
                <w:i w:val="false"/>
                <w:color w:val="000000"/>
                <w:sz w:val="20"/>
              </w:rPr>
              <w:t xml:space="preserve">
ішкі қауіпсіздік мәселелері бойынша әдістемелік құралдар, нұсқаулар мен өкімдер дайындайды; </w:t>
            </w:r>
            <w:r>
              <w:br/>
            </w:r>
            <w:r>
              <w:rPr>
                <w:rFonts w:ascii="Times New Roman"/>
                <w:b w:val="false"/>
                <w:i w:val="false"/>
                <w:color w:val="000000"/>
                <w:sz w:val="20"/>
              </w:rPr>
              <w:t xml:space="preserve">
ішкі қауіпсіздікті қамтамасыз ету мәселелері бойынша қаржы полициясы органдарымен және басқа да құқық қорғау органдарымен өзара іс-қимыл жасайды; </w:t>
            </w:r>
            <w:r>
              <w:br/>
            </w:r>
            <w:r>
              <w:rPr>
                <w:rFonts w:ascii="Times New Roman"/>
                <w:b w:val="false"/>
                <w:i w:val="false"/>
                <w:color w:val="000000"/>
                <w:sz w:val="20"/>
              </w:rPr>
              <w:t xml:space="preserve">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 </w:t>
            </w:r>
            <w:r>
              <w:br/>
            </w:r>
            <w:r>
              <w:rPr>
                <w:rFonts w:ascii="Times New Roman"/>
                <w:b w:val="false"/>
                <w:i w:val="false"/>
                <w:color w:val="000000"/>
                <w:sz w:val="20"/>
              </w:rPr>
              <w:t xml:space="preserve">
Қызметтік әрекет мәселелері бойынша өткізілетін кеңестерге, алқаларға материалдарды уақытылы дайындайды; </w:t>
            </w:r>
            <w:r>
              <w:br/>
            </w:r>
            <w:r>
              <w:rPr>
                <w:rFonts w:ascii="Times New Roman"/>
                <w:b w:val="false"/>
                <w:i w:val="false"/>
                <w:color w:val="000000"/>
                <w:sz w:val="20"/>
              </w:rPr>
              <w:t xml:space="preserve">
Жоғары тұрған басшылардың басқа да тапсырмаларын орындайды. </w:t>
            </w:r>
          </w:p>
        </w:tc>
      </w:tr>
    </w:tbl>
    <w:p>
      <w:pPr>
        <w:spacing w:after="0"/>
        <w:ind w:left="0"/>
        <w:jc w:val="left"/>
      </w:pPr>
      <w:r>
        <w:rPr>
          <w:rFonts w:ascii="Times New Roman"/>
          <w:b/>
          <w:i w:val="false"/>
          <w:color w:val="000000"/>
        </w:rPr>
        <w:t xml:space="preserve"> Ақпараттық-талдау бөлімі Ақпараттық-талдау бөлімінің бастығы</w:t>
      </w:r>
      <w:r>
        <w:br/>
      </w:r>
      <w:r>
        <w:rPr>
          <w:rFonts w:ascii="Times New Roman"/>
          <w:b/>
          <w:i w:val="false"/>
          <w:color w:val="000000"/>
        </w:rPr>
        <w:t>
С-FPО-4 (№10–1)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5"/>
        <w:gridCol w:w="10535"/>
      </w:tblGrid>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немесе </w:t>
            </w:r>
            <w:r>
              <w:rPr>
                <w:rFonts w:ascii="Times New Roman"/>
                <w:b/>
                <w:i w:val="false"/>
                <w:color w:val="000000"/>
                <w:sz w:val="20"/>
              </w:rPr>
              <w:t>«Білім беру»</w:t>
            </w:r>
            <w:r>
              <w:rPr>
                <w:rFonts w:ascii="Times New Roman"/>
                <w:b w:val="false"/>
                <w:i w:val="false"/>
                <w:color w:val="000000"/>
                <w:sz w:val="20"/>
              </w:rPr>
              <w:t xml:space="preserve"> (құқық негізі мен экономика)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w:t>
            </w:r>
            <w:r>
              <w:rPr>
                <w:rFonts w:ascii="Times New Roman"/>
                <w:b/>
                <w:i w:val="false"/>
                <w:color w:val="000000"/>
                <w:sz w:val="20"/>
              </w:rPr>
              <w:t xml:space="preserve">Техникалық ғылымдар және технологиялар </w:t>
            </w:r>
            <w:r>
              <w:rPr>
                <w:rFonts w:ascii="Times New Roman"/>
                <w:b w:val="false"/>
                <w:i w:val="false"/>
                <w:color w:val="000000"/>
                <w:sz w:val="20"/>
              </w:rPr>
              <w:t xml:space="preserve">(ақпараттық жүйе, автоматтандыру және басқару) мамандығы бойынша болуы қажет. </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«Банктер және банк қызметі туралы», «Банкроттық туралы», «Мемлекеттік сатып алу туралы», «Акционерлік қоғамдар туралы» Қазақстан Республикасының заңдарын, «Әкімшілік құқық бұзушылықтар туралы», «Салық және бюджетке төленетін басқа да міндетті төлемдер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Бөлімнің жұмысын ұйымдастырады және оған басшылық етеді. </w:t>
            </w:r>
            <w:r>
              <w:br/>
            </w:r>
            <w:r>
              <w:rPr>
                <w:rFonts w:ascii="Times New Roman"/>
                <w:b w:val="false"/>
                <w:i w:val="false"/>
                <w:color w:val="000000"/>
                <w:sz w:val="20"/>
              </w:rPr>
              <w:t xml:space="preserve">
Мыналарға: </w:t>
            </w:r>
            <w:r>
              <w:br/>
            </w:r>
            <w:r>
              <w:rPr>
                <w:rFonts w:ascii="Times New Roman"/>
                <w:b w:val="false"/>
                <w:i w:val="false"/>
                <w:color w:val="000000"/>
                <w:sz w:val="20"/>
              </w:rPr>
              <w:t xml:space="preserve">
сыбайлас жемқорлық қатерлерді, заңсыз банктік операцияларды, қосымша құн салықтарын заңсыз қайтарылуын анықтайды. </w:t>
            </w:r>
            <w:r>
              <w:br/>
            </w:r>
            <w:r>
              <w:rPr>
                <w:rFonts w:ascii="Times New Roman"/>
                <w:b w:val="false"/>
                <w:i w:val="false"/>
                <w:color w:val="000000"/>
                <w:sz w:val="20"/>
              </w:rPr>
              <w:t xml:space="preserve">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 </w:t>
            </w:r>
            <w:r>
              <w:br/>
            </w:r>
            <w:r>
              <w:rPr>
                <w:rFonts w:ascii="Times New Roman"/>
                <w:b w:val="false"/>
                <w:i w:val="false"/>
                <w:color w:val="000000"/>
                <w:sz w:val="20"/>
              </w:rPr>
              <w:t xml:space="preserve">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 </w:t>
            </w:r>
            <w:r>
              <w:br/>
            </w:r>
            <w:r>
              <w:rPr>
                <w:rFonts w:ascii="Times New Roman"/>
                <w:b w:val="false"/>
                <w:i w:val="false"/>
                <w:color w:val="000000"/>
                <w:sz w:val="20"/>
              </w:rPr>
              <w:t xml:space="preserve">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 </w:t>
            </w:r>
          </w:p>
        </w:tc>
      </w:tr>
    </w:tbl>
    <w:p>
      <w:pPr>
        <w:spacing w:after="0"/>
        <w:ind w:left="0"/>
        <w:jc w:val="left"/>
      </w:pPr>
      <w:r>
        <w:rPr>
          <w:rFonts w:ascii="Times New Roman"/>
          <w:b/>
          <w:i w:val="false"/>
          <w:color w:val="000000"/>
        </w:rPr>
        <w:t xml:space="preserve"> АТБ аса маңызды істер жөніндегі аға инспекторы</w:t>
      </w:r>
      <w:r>
        <w:br/>
      </w:r>
      <w:r>
        <w:rPr>
          <w:rFonts w:ascii="Times New Roman"/>
          <w:b/>
          <w:i w:val="false"/>
          <w:color w:val="000000"/>
        </w:rPr>
        <w:t>
С-FPО-7 (№10-2, №10-3)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5"/>
        <w:gridCol w:w="10535"/>
      </w:tblGrid>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немесе </w:t>
            </w:r>
            <w:r>
              <w:rPr>
                <w:rFonts w:ascii="Times New Roman"/>
                <w:b/>
                <w:i w:val="false"/>
                <w:color w:val="000000"/>
                <w:sz w:val="20"/>
              </w:rPr>
              <w:t>«Білім беру»</w:t>
            </w:r>
            <w:r>
              <w:rPr>
                <w:rFonts w:ascii="Times New Roman"/>
                <w:b w:val="false"/>
                <w:i w:val="false"/>
                <w:color w:val="000000"/>
                <w:sz w:val="20"/>
              </w:rPr>
              <w:t xml:space="preserve"> (құқық негізі мен экономика)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w:t>
            </w:r>
            <w:r>
              <w:rPr>
                <w:rFonts w:ascii="Times New Roman"/>
                <w:b/>
                <w:i w:val="false"/>
                <w:color w:val="000000"/>
                <w:sz w:val="20"/>
              </w:rPr>
              <w:t xml:space="preserve">Техникалық ғылымдар және технологиялар </w:t>
            </w:r>
            <w:r>
              <w:rPr>
                <w:rFonts w:ascii="Times New Roman"/>
                <w:b w:val="false"/>
                <w:i w:val="false"/>
                <w:color w:val="000000"/>
                <w:sz w:val="20"/>
              </w:rPr>
              <w:t xml:space="preserve">(ақпараттық жүйе, автоматтандыру және басқару) мамандығы бойынша болуы қажет. </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«Банктер және банк қызметі туралы», «Банкроттық туралы», «Мемлекеттік сатып алу туралы», «Акционерлік қоғамдар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қатерлерді, заңсыз банктік операцияларды, қосымша құн салықтарын заңсыз қайтарылуын анықтайды.</w:t>
            </w:r>
            <w:r>
              <w:br/>
            </w:r>
            <w:r>
              <w:rPr>
                <w:rFonts w:ascii="Times New Roman"/>
                <w:b w:val="false"/>
                <w:i w:val="false"/>
                <w:color w:val="000000"/>
                <w:sz w:val="20"/>
              </w:rPr>
              <w:t xml:space="preserve">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 </w:t>
            </w:r>
            <w:r>
              <w:br/>
            </w:r>
            <w:r>
              <w:rPr>
                <w:rFonts w:ascii="Times New Roman"/>
                <w:b w:val="false"/>
                <w:i w:val="false"/>
                <w:color w:val="000000"/>
                <w:sz w:val="20"/>
              </w:rPr>
              <w:t xml:space="preserve">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 </w:t>
            </w:r>
            <w:r>
              <w:br/>
            </w:r>
            <w:r>
              <w:rPr>
                <w:rFonts w:ascii="Times New Roman"/>
                <w:b w:val="false"/>
                <w:i w:val="false"/>
                <w:color w:val="000000"/>
                <w:sz w:val="20"/>
              </w:rPr>
              <w:t xml:space="preserve">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 </w:t>
            </w:r>
          </w:p>
        </w:tc>
      </w:tr>
    </w:tbl>
    <w:p>
      <w:pPr>
        <w:spacing w:after="0"/>
        <w:ind w:left="0"/>
        <w:jc w:val="left"/>
      </w:pPr>
      <w:r>
        <w:rPr>
          <w:rFonts w:ascii="Times New Roman"/>
          <w:b/>
          <w:i w:val="false"/>
          <w:color w:val="000000"/>
        </w:rPr>
        <w:t xml:space="preserve"> АТБ аға инспекторы</w:t>
      </w:r>
      <w:r>
        <w:br/>
      </w:r>
      <w:r>
        <w:rPr>
          <w:rFonts w:ascii="Times New Roman"/>
          <w:b/>
          <w:i w:val="false"/>
          <w:color w:val="000000"/>
        </w:rPr>
        <w:t>
С-FPО-8 (№10-4)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5"/>
        <w:gridCol w:w="10535"/>
      </w:tblGrid>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немесе </w:t>
            </w:r>
            <w:r>
              <w:rPr>
                <w:rFonts w:ascii="Times New Roman"/>
                <w:b/>
                <w:i w:val="false"/>
                <w:color w:val="000000"/>
                <w:sz w:val="20"/>
              </w:rPr>
              <w:t>«Білім беру»</w:t>
            </w:r>
            <w:r>
              <w:rPr>
                <w:rFonts w:ascii="Times New Roman"/>
                <w:b w:val="false"/>
                <w:i w:val="false"/>
                <w:color w:val="000000"/>
                <w:sz w:val="20"/>
              </w:rPr>
              <w:t xml:space="preserve"> (құқық негізі мен экономика)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немесе </w:t>
            </w:r>
            <w:r>
              <w:rPr>
                <w:rFonts w:ascii="Times New Roman"/>
                <w:b/>
                <w:i w:val="false"/>
                <w:color w:val="000000"/>
                <w:sz w:val="20"/>
              </w:rPr>
              <w:t xml:space="preserve">Техникалық ғылымдар және технологиялар </w:t>
            </w:r>
            <w:r>
              <w:rPr>
                <w:rFonts w:ascii="Times New Roman"/>
                <w:b w:val="false"/>
                <w:i w:val="false"/>
                <w:color w:val="000000"/>
                <w:sz w:val="20"/>
              </w:rPr>
              <w:t>(ақпараттық жүйе, автоматтандыру және басқару) мамандығы бойынша болуы қажет.</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«Банктер және банк қызметі туралы», «Банкроттық туралы», «Мемлекеттік сатып алу туралы», «Акционерлік қоғамдар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қатерлерді, заңсыз банктік операцияларды, қосымша құн салықтарын заңсыз қайтарылуын анықтайды.</w:t>
            </w:r>
            <w:r>
              <w:br/>
            </w:r>
            <w:r>
              <w:rPr>
                <w:rFonts w:ascii="Times New Roman"/>
                <w:b w:val="false"/>
                <w:i w:val="false"/>
                <w:color w:val="000000"/>
                <w:sz w:val="20"/>
              </w:rPr>
              <w:t>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w:t>
            </w:r>
            <w:r>
              <w:br/>
            </w:r>
            <w:r>
              <w:rPr>
                <w:rFonts w:ascii="Times New Roman"/>
                <w:b w:val="false"/>
                <w:i w:val="false"/>
                <w:color w:val="000000"/>
                <w:sz w:val="20"/>
              </w:rPr>
              <w:t>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w:t>
            </w:r>
            <w:r>
              <w:br/>
            </w:r>
            <w:r>
              <w:rPr>
                <w:rFonts w:ascii="Times New Roman"/>
                <w:b w:val="false"/>
                <w:i w:val="false"/>
                <w:color w:val="000000"/>
                <w:sz w:val="20"/>
              </w:rPr>
              <w:t xml:space="preserve">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 </w:t>
            </w:r>
          </w:p>
        </w:tc>
      </w:tr>
    </w:tbl>
    <w:p>
      <w:pPr>
        <w:spacing w:after="0"/>
        <w:ind w:left="0"/>
        <w:jc w:val="left"/>
      </w:pPr>
      <w:r>
        <w:rPr>
          <w:rFonts w:ascii="Times New Roman"/>
          <w:b/>
          <w:i w:val="false"/>
          <w:color w:val="000000"/>
        </w:rPr>
        <w:t xml:space="preserve"> Экономикалық және қаржылық қылмыстарды ашу басқармасы Экономикалық және қаржылық қылмыстарды ашу басқармасының бастығы</w:t>
      </w:r>
      <w:r>
        <w:br/>
      </w:r>
      <w:r>
        <w:rPr>
          <w:rFonts w:ascii="Times New Roman"/>
          <w:b/>
          <w:i w:val="false"/>
          <w:color w:val="000000"/>
        </w:rPr>
        <w:t>
С-FPО-3 (№11–1)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5"/>
        <w:gridCol w:w="10535"/>
      </w:tblGrid>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не оның ішінде басшылық лауазымдарда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екі жыл, оның ішінде басшылық лауазымдарда кемінде бес жыл.</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«Заңсыз жолмен алынған кірістерді заңдастыруға (жылыстатуға) және терроризмді қаржыландыруға қарсы іс-қимыл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84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экономикалық және қаржылық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Экономикалық және қаржылық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экономика және қаржы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xml:space="preserve">
Агенттік пен Департамент басшылығымен жүктелген басқа да тапсырмаларды орындайды. </w:t>
            </w:r>
          </w:p>
        </w:tc>
      </w:tr>
    </w:tbl>
    <w:p>
      <w:pPr>
        <w:spacing w:after="0"/>
        <w:ind w:left="0"/>
        <w:jc w:val="left"/>
      </w:pPr>
      <w:r>
        <w:rPr>
          <w:rFonts w:ascii="Times New Roman"/>
          <w:b/>
          <w:i w:val="false"/>
          <w:color w:val="000000"/>
        </w:rPr>
        <w:t xml:space="preserve"> 1-бөлімнің бастығы</w:t>
      </w:r>
      <w:r>
        <w:br/>
      </w:r>
      <w:r>
        <w:rPr>
          <w:rFonts w:ascii="Times New Roman"/>
          <w:b/>
          <w:i w:val="false"/>
          <w:color w:val="000000"/>
        </w:rPr>
        <w:t>
ЭҚҚАБ (көлеңкелі экономика саласындағы қылмыстарды ашу бойынша)</w:t>
      </w:r>
      <w:r>
        <w:br/>
      </w:r>
      <w:r>
        <w:rPr>
          <w:rFonts w:ascii="Times New Roman"/>
          <w:b/>
          <w:i w:val="false"/>
          <w:color w:val="000000"/>
        </w:rPr>
        <w:t>
С-FPО-5 (№11–2)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5"/>
        <w:gridCol w:w="10535"/>
      </w:tblGrid>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бес жыл, не оның ішінде басшылық лауазымдарда кемінде бір жыл не мемлекеттік органдардағы жұмысы кемінде алты жыл, оның ішінде басшылық лауазымдарда кемінде екі жыл,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 </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«Заңсыз жолмен алынған кірістерді заңдастыруға (жылыстатуға) және терроризмді қаржыландыруға қарсы іс-қимыл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r>
              <w:br/>
            </w:r>
            <w:r>
              <w:rPr>
                <w:rFonts w:ascii="Times New Roman"/>
                <w:b w:val="false"/>
                <w:i w:val="false"/>
                <w:color w:val="000000"/>
                <w:sz w:val="20"/>
              </w:rPr>
              <w:t xml:space="preserve">
Жоғары тұрған басшылықтың өзге де тапсырмаларын орындайды. </w:t>
            </w:r>
          </w:p>
        </w:tc>
      </w:tr>
    </w:tbl>
    <w:p>
      <w:pPr>
        <w:spacing w:after="0"/>
        <w:ind w:left="0"/>
        <w:jc w:val="left"/>
      </w:pPr>
      <w:r>
        <w:rPr>
          <w:rFonts w:ascii="Times New Roman"/>
          <w:b/>
          <w:i w:val="false"/>
          <w:color w:val="000000"/>
        </w:rPr>
        <w:t xml:space="preserve"> ЭҚҚАБ 1-бөлімнің аса маңызды істер жөніндегі аға инспекторы</w:t>
      </w:r>
      <w:r>
        <w:br/>
      </w:r>
      <w:r>
        <w:rPr>
          <w:rFonts w:ascii="Times New Roman"/>
          <w:b/>
          <w:i w:val="false"/>
          <w:color w:val="000000"/>
        </w:rPr>
        <w:t>
(көлеңкелі экономика саласындағы қылмыстарды ашу бойынша)</w:t>
      </w:r>
      <w:r>
        <w:br/>
      </w:r>
      <w:r>
        <w:rPr>
          <w:rFonts w:ascii="Times New Roman"/>
          <w:b/>
          <w:i w:val="false"/>
          <w:color w:val="000000"/>
        </w:rPr>
        <w:t>
С-FPО-7 (№11-3, №11-4, №11-5, №11-6)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6"/>
        <w:gridCol w:w="10534"/>
      </w:tblGrid>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 </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«Мемлекеттік құпиялар туралы», «Заңсыз жолмен алынған кірістерді заңдастыруға (жылыстатуға) және терроризмді қаржыландыруға қарсы іс-қимыл туралы» Қазақстан Республикасының заңдарын,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Көлеңкелі экономика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ЭҚҚАБ 1-бөлімнің аға инспекторы</w:t>
      </w:r>
      <w:r>
        <w:br/>
      </w:r>
      <w:r>
        <w:rPr>
          <w:rFonts w:ascii="Times New Roman"/>
          <w:b/>
          <w:i w:val="false"/>
          <w:color w:val="000000"/>
        </w:rPr>
        <w:t>
(көлеңкелі экономика саласындағы қылмыстарды ашу бойынша)</w:t>
      </w:r>
      <w:r>
        <w:br/>
      </w:r>
      <w:r>
        <w:rPr>
          <w:rFonts w:ascii="Times New Roman"/>
          <w:b/>
          <w:i w:val="false"/>
          <w:color w:val="000000"/>
        </w:rPr>
        <w:t>
С-FPО-8 (№11-7, №11-8, №11-9)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5"/>
        <w:gridCol w:w="10535"/>
      </w:tblGrid>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«Заңсыз жолмен алынған кірістерді заңдастыруға (жылыстатуға) және терроризмді қаржыландыруға қарсы іс-қимыл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Көлеңкелі экономика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ЭҚҚАБ 1-бөлімнің инспекторы</w:t>
      </w:r>
      <w:r>
        <w:br/>
      </w:r>
      <w:r>
        <w:rPr>
          <w:rFonts w:ascii="Times New Roman"/>
          <w:b/>
          <w:i w:val="false"/>
          <w:color w:val="000000"/>
        </w:rPr>
        <w:t>
(көлеңкелі экономика саласындағы қылмыстарды ашу бойынша) </w:t>
      </w:r>
      <w:r>
        <w:br/>
      </w:r>
      <w:r>
        <w:rPr>
          <w:rFonts w:ascii="Times New Roman"/>
          <w:b/>
          <w:i w:val="false"/>
          <w:color w:val="000000"/>
        </w:rPr>
        <w:t>
С-FPО-9 (№11-10, №11-11)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5"/>
        <w:gridCol w:w="10535"/>
      </w:tblGrid>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«Заңсыз жолмен алынған кірістерді заңдастыруға (жылыстатуға) және терроризмді қаржыландыруға қарсы іс-қимыл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Көлеңкелі экономика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ЭҚҚАБ 2-бөлімнің бастығы</w:t>
      </w:r>
      <w:r>
        <w:br/>
      </w:r>
      <w:r>
        <w:rPr>
          <w:rFonts w:ascii="Times New Roman"/>
          <w:b/>
          <w:i w:val="false"/>
          <w:color w:val="000000"/>
        </w:rPr>
        <w:t>
(даму институттарының, ұлттық компаниялар мен көлік қызметіндегі қылмыстарды ашу бойынша)</w:t>
      </w:r>
      <w:r>
        <w:br/>
      </w:r>
      <w:r>
        <w:rPr>
          <w:rFonts w:ascii="Times New Roman"/>
          <w:b/>
          <w:i w:val="false"/>
          <w:color w:val="000000"/>
        </w:rPr>
        <w:t>
С-FPО-5 (№11–12)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6"/>
        <w:gridCol w:w="10534"/>
      </w:tblGrid>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 </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тең деңгейдегі басшылық лауазымдарда немесе келесі төмен тұрған санаттағы лауазымдарда жұмыс өтілі кемінде бір жыл не мемлекеттік органдардағы жұмысы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r>
              <w:br/>
            </w:r>
            <w:r>
              <w:rPr>
                <w:rFonts w:ascii="Times New Roman"/>
                <w:b w:val="false"/>
                <w:i w:val="false"/>
                <w:color w:val="000000"/>
                <w:sz w:val="20"/>
              </w:rPr>
              <w:t>
Жоғары тұрған басшылықтың өзге де тапсырмаларын орындайды.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ЭҚҚАБ 2-бөлімінің аса маңызды істер жөніндегі аға инспекторы</w:t>
      </w:r>
      <w:r>
        <w:br/>
      </w:r>
      <w:r>
        <w:rPr>
          <w:rFonts w:ascii="Times New Roman"/>
          <w:b/>
          <w:i w:val="false"/>
          <w:color w:val="000000"/>
        </w:rPr>
        <w:t xml:space="preserve">
(даму институттарының, ұлттық компаниялар мен көлік қызметіндегі қылмыстарды ашу бойынша) </w:t>
      </w:r>
      <w:r>
        <w:br/>
      </w:r>
      <w:r>
        <w:rPr>
          <w:rFonts w:ascii="Times New Roman"/>
          <w:b/>
          <w:i w:val="false"/>
          <w:color w:val="000000"/>
        </w:rPr>
        <w:t>
С-FPО-7 (№11-13, №11-14, №11-15, №11-16)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7"/>
        <w:gridCol w:w="10533"/>
      </w:tblGrid>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w:t>
            </w:r>
            <w:r>
              <w:rPr>
                <w:rFonts w:ascii="Times New Roman"/>
                <w:b/>
                <w:i w:val="false"/>
                <w:color w:val="000000"/>
                <w:sz w:val="20"/>
              </w:rPr>
              <w:t>немесе «Әлеуметтік ғылымдар, экономика және бизнес»</w:t>
            </w:r>
            <w:r>
              <w:rPr>
                <w:rFonts w:ascii="Times New Roman"/>
                <w:b w:val="false"/>
                <w:i w:val="false"/>
                <w:color w:val="000000"/>
                <w:sz w:val="20"/>
              </w:rPr>
              <w:t xml:space="preserve"> (экономика) мамандығы бойынша болуы қажет.</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w:t>
            </w:r>
          </w:p>
          <w:p>
            <w:pPr>
              <w:spacing w:after="20"/>
              <w:ind w:left="20"/>
              <w:jc w:val="both"/>
            </w:pPr>
            <w:r>
              <w:rPr>
                <w:rFonts w:ascii="Times New Roman"/>
                <w:b w:val="false"/>
                <w:i w:val="false"/>
                <w:color w:val="000000"/>
                <w:sz w:val="20"/>
              </w:rPr>
              <w:t xml:space="preserve">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институттарының, ұлттық компаниялардың қызметіндегі және көліктегі қылмыстарды алдын алу, анықтау, жолын кесу және ашу бойынша жедел-іздестіру әрекетін жүргізеді. </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даму институттарының, ұлттық компаниялардың қызметіндегі және көліктегі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xml:space="preserve">
Азаматтардың конституциялық құқықтары сақталуын қамтамасыз ету бойынша шаралар қабылдайды. </w:t>
            </w:r>
            <w:r>
              <w:br/>
            </w:r>
            <w:r>
              <w:rPr>
                <w:rFonts w:ascii="Times New Roman"/>
                <w:b w:val="false"/>
                <w:i w:val="false"/>
                <w:color w:val="000000"/>
                <w:sz w:val="20"/>
              </w:rPr>
              <w:t xml:space="preserve">
Ішкі еңбек тәртібін сақтайды. </w:t>
            </w:r>
            <w:r>
              <w:br/>
            </w:r>
            <w:r>
              <w:rPr>
                <w:rFonts w:ascii="Times New Roman"/>
                <w:b w:val="false"/>
                <w:i w:val="false"/>
                <w:color w:val="000000"/>
                <w:sz w:val="20"/>
              </w:rPr>
              <w:t xml:space="preserve">
Жоғары тұрған басшыларымен жүктелген басқа да тапсырмаларды орындайды. </w:t>
            </w:r>
          </w:p>
        </w:tc>
      </w:tr>
    </w:tbl>
    <w:p>
      <w:pPr>
        <w:spacing w:after="0"/>
        <w:ind w:left="0"/>
        <w:jc w:val="left"/>
      </w:pPr>
      <w:r>
        <w:rPr>
          <w:rFonts w:ascii="Times New Roman"/>
          <w:b/>
          <w:i w:val="false"/>
          <w:color w:val="000000"/>
        </w:rPr>
        <w:t xml:space="preserve"> ЭҚҚАБ 2-бөлімнің аға инспекторы</w:t>
      </w:r>
      <w:r>
        <w:br/>
      </w:r>
      <w:r>
        <w:rPr>
          <w:rFonts w:ascii="Times New Roman"/>
          <w:b/>
          <w:i w:val="false"/>
          <w:color w:val="000000"/>
        </w:rPr>
        <w:t xml:space="preserve">
(даму институттары, ұлттық компаниялар мен көлік қызметіндегі қылмыстарды ашу бойынша) </w:t>
      </w:r>
      <w:r>
        <w:br/>
      </w:r>
      <w:r>
        <w:rPr>
          <w:rFonts w:ascii="Times New Roman"/>
          <w:b/>
          <w:i w:val="false"/>
          <w:color w:val="000000"/>
        </w:rPr>
        <w:t>
С-FPО-8 (№11-17, №11-18)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7"/>
        <w:gridCol w:w="10533"/>
      </w:tblGrid>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w:t>
            </w:r>
          </w:p>
          <w:p>
            <w:pPr>
              <w:spacing w:after="20"/>
              <w:ind w:left="20"/>
              <w:jc w:val="both"/>
            </w:pPr>
            <w:r>
              <w:rPr>
                <w:rFonts w:ascii="Times New Roman"/>
                <w:b w:val="false"/>
                <w:i w:val="false"/>
                <w:color w:val="000000"/>
                <w:sz w:val="20"/>
              </w:rPr>
              <w:t>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компаниялардың қызметіндегі және көліктегі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даму институттарының, ұлттық компаниялардың қызметіндегі және көліктегі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xml:space="preserve">
Қылмыстық істер тергеуге қатысады, істерді сотқа жібергенге және онда қарағанға дейін істерді жедел сүйемелдеуді қамтамасыз етеді. </w:t>
            </w:r>
            <w:r>
              <w:br/>
            </w:r>
            <w:r>
              <w:rPr>
                <w:rFonts w:ascii="Times New Roman"/>
                <w:b w:val="false"/>
                <w:i w:val="false"/>
                <w:color w:val="000000"/>
                <w:sz w:val="20"/>
              </w:rPr>
              <w:t xml:space="preserve">
Азаматтардың конституциялық құқықтары сақталуын қамтамасыз ету бойынша шаралар қабылдайды. </w:t>
            </w:r>
            <w:r>
              <w:br/>
            </w:r>
            <w:r>
              <w:rPr>
                <w:rFonts w:ascii="Times New Roman"/>
                <w:b w:val="false"/>
                <w:i w:val="false"/>
                <w:color w:val="000000"/>
                <w:sz w:val="20"/>
              </w:rPr>
              <w:t xml:space="preserve">
Ішкі еңбек тәртібін сақтайды. </w:t>
            </w:r>
            <w:r>
              <w:br/>
            </w:r>
            <w:r>
              <w:rPr>
                <w:rFonts w:ascii="Times New Roman"/>
                <w:b w:val="false"/>
                <w:i w:val="false"/>
                <w:color w:val="000000"/>
                <w:sz w:val="20"/>
              </w:rPr>
              <w:t xml:space="preserve">
Жоғарыда тұрған басшылармен жүктелген басқа да тапсырмаларды орындайды. </w:t>
            </w:r>
          </w:p>
        </w:tc>
      </w:tr>
    </w:tbl>
    <w:p>
      <w:pPr>
        <w:spacing w:after="0"/>
        <w:ind w:left="0"/>
        <w:jc w:val="left"/>
      </w:pPr>
      <w:r>
        <w:rPr>
          <w:rFonts w:ascii="Times New Roman"/>
          <w:b/>
          <w:i w:val="false"/>
          <w:color w:val="000000"/>
        </w:rPr>
        <w:t xml:space="preserve"> Арнайы басқарма Арнайы басқармасының бастығы </w:t>
      </w:r>
      <w:r>
        <w:br/>
      </w:r>
      <w:r>
        <w:rPr>
          <w:rFonts w:ascii="Times New Roman"/>
          <w:b/>
          <w:i w:val="false"/>
          <w:color w:val="000000"/>
        </w:rPr>
        <w:t>
С-FPО-3 (№12–1)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6"/>
        <w:gridCol w:w="10534"/>
      </w:tblGrid>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алты жыл, не оның ішінде басшылық лауазымдарда кемінде екі жыл </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бұйрықтары мен нұсқауларының орындалуын ұйымдастырады және тікелей жүзеге асырады.</w:t>
            </w:r>
            <w:r>
              <w:br/>
            </w:r>
            <w:r>
              <w:rPr>
                <w:rFonts w:ascii="Times New Roman"/>
                <w:b w:val="false"/>
                <w:i w:val="false"/>
                <w:color w:val="000000"/>
                <w:sz w:val="20"/>
              </w:rPr>
              <w:t>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қызметтік-әскери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p>
      <w:pPr>
        <w:spacing w:after="0"/>
        <w:ind w:left="0"/>
        <w:jc w:val="left"/>
      </w:pPr>
      <w:r>
        <w:rPr>
          <w:rFonts w:ascii="Times New Roman"/>
          <w:b/>
          <w:i w:val="false"/>
          <w:color w:val="000000"/>
        </w:rPr>
        <w:t xml:space="preserve"> АБ ҰҚТ және есірткі бизнесін қаржыландыруды анықтау бөлімінің бастығы</w:t>
      </w:r>
      <w:r>
        <w:br/>
      </w:r>
      <w:r>
        <w:rPr>
          <w:rFonts w:ascii="Times New Roman"/>
          <w:b/>
          <w:i w:val="false"/>
          <w:color w:val="000000"/>
        </w:rPr>
        <w:t>
С-FPО-5 (№12–2)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8"/>
        <w:gridCol w:w="10532"/>
      </w:tblGrid>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xml:space="preserve">
Басқарманың, Департаменттің және Агенттіктің басшылығымен оған жүктелген өзге де өкілеттіктерін жүзеге асырады. </w:t>
            </w:r>
          </w:p>
        </w:tc>
      </w:tr>
    </w:tbl>
    <w:p>
      <w:pPr>
        <w:spacing w:after="0"/>
        <w:ind w:left="0"/>
        <w:jc w:val="left"/>
      </w:pPr>
      <w:r>
        <w:rPr>
          <w:rFonts w:ascii="Times New Roman"/>
          <w:b/>
          <w:i w:val="false"/>
          <w:color w:val="000000"/>
        </w:rPr>
        <w:t xml:space="preserve"> АБ ҰҚТ және есірткі бизнесін қаржыландыруды анықтау бөлімінің</w:t>
      </w:r>
      <w:r>
        <w:br/>
      </w:r>
      <w:r>
        <w:rPr>
          <w:rFonts w:ascii="Times New Roman"/>
          <w:b/>
          <w:i w:val="false"/>
          <w:color w:val="000000"/>
        </w:rPr>
        <w:t xml:space="preserve">
аса маңызды істер жөніндегі аға инспекторы </w:t>
      </w:r>
      <w:r>
        <w:br/>
      </w:r>
      <w:r>
        <w:rPr>
          <w:rFonts w:ascii="Times New Roman"/>
          <w:b/>
          <w:i w:val="false"/>
          <w:color w:val="000000"/>
        </w:rPr>
        <w:t>
С-FPО-7 (№12-3, 12-4)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8"/>
        <w:gridCol w:w="10532"/>
      </w:tblGrid>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(жедел қызметте) қызметіндегі жұмыс өтілі кемінде үш жыл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ҰҚТ және есірткі бизнесін қаржыландыруды анықтау бөлімінің</w:t>
      </w:r>
      <w:r>
        <w:br/>
      </w:r>
      <w:r>
        <w:rPr>
          <w:rFonts w:ascii="Times New Roman"/>
          <w:b/>
          <w:i w:val="false"/>
          <w:color w:val="000000"/>
        </w:rPr>
        <w:t>
аға инспекторы </w:t>
      </w:r>
      <w:r>
        <w:br/>
      </w:r>
      <w:r>
        <w:rPr>
          <w:rFonts w:ascii="Times New Roman"/>
          <w:b/>
          <w:i w:val="false"/>
          <w:color w:val="000000"/>
        </w:rPr>
        <w:t xml:space="preserve">
С-FPО-8 (№12-5)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8"/>
        <w:gridCol w:w="10532"/>
      </w:tblGrid>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(жедел қызметте) қызметіндегі жұмыс өтілі кемінде екі жыл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бағыт бойынша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xml:space="preserve">
Жасалған және жасалып жатқан қызмет көрсетілетін бағыт бойынша қылмыстар туралы шағымдарға, арыздар мен хабарламаларға тексерістер жүргізеді. </w:t>
            </w:r>
            <w:r>
              <w:br/>
            </w:r>
            <w:r>
              <w:rPr>
                <w:rFonts w:ascii="Times New Roman"/>
                <w:b w:val="false"/>
                <w:i w:val="false"/>
                <w:color w:val="000000"/>
                <w:sz w:val="20"/>
              </w:rPr>
              <w:t xml:space="preserve">
Бөлімнің және Департаменттің басқа бөлімшелерінің қызметкерлерін жұмылдыру арқылы жедел-іздестіру іс-шараларын жүргізу туралы ұсыныстар енгізеді. </w:t>
            </w:r>
            <w:r>
              <w:br/>
            </w:r>
            <w:r>
              <w:rPr>
                <w:rFonts w:ascii="Times New Roman"/>
                <w:b w:val="false"/>
                <w:i w:val="false"/>
                <w:color w:val="000000"/>
                <w:sz w:val="20"/>
              </w:rPr>
              <w:t xml:space="preserve">
Қылмыстық істер тергеуге қатысады, істерді сотқа жібергенге және онда қарағанға дейін істерді жедел сүйемелдеуді қамтамасыз етеді. </w:t>
            </w:r>
            <w:r>
              <w:br/>
            </w:r>
            <w:r>
              <w:rPr>
                <w:rFonts w:ascii="Times New Roman"/>
                <w:b w:val="false"/>
                <w:i w:val="false"/>
                <w:color w:val="000000"/>
                <w:sz w:val="20"/>
              </w:rPr>
              <w:t xml:space="preserve">
Азаматтардың конституциялық құқықтары сақталуын қамтамасыз ету бойынша шаралар қабылдайды. </w:t>
            </w:r>
            <w:r>
              <w:br/>
            </w:r>
            <w:r>
              <w:rPr>
                <w:rFonts w:ascii="Times New Roman"/>
                <w:b w:val="false"/>
                <w:i w:val="false"/>
                <w:color w:val="000000"/>
                <w:sz w:val="20"/>
              </w:rPr>
              <w:t xml:space="preserve">
Ішкі еңбек тәртібін сақтайды. </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p>
      <w:pPr>
        <w:spacing w:after="0"/>
        <w:ind w:left="0"/>
        <w:jc w:val="left"/>
      </w:pPr>
      <w:r>
        <w:rPr>
          <w:rFonts w:ascii="Times New Roman"/>
          <w:b/>
          <w:i w:val="false"/>
          <w:color w:val="000000"/>
        </w:rPr>
        <w:t xml:space="preserve"> АБ діни экстремизмге және терроризмге қарсы іс-қимыл бөлімінің бастығы</w:t>
      </w:r>
      <w:r>
        <w:br/>
      </w:r>
      <w:r>
        <w:rPr>
          <w:rFonts w:ascii="Times New Roman"/>
          <w:b/>
          <w:i w:val="false"/>
          <w:color w:val="000000"/>
        </w:rPr>
        <w:t>
С-FPО-5 (№12–6)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6"/>
        <w:gridCol w:w="10534"/>
      </w:tblGrid>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«Мемлекеттік құпиялар туралы», «Экстремизмге қарсы іс-қимыл туралы», «Терроризмге қарсы іс-қимыл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Бөлімнің жұмысын, есепке алу-тіркеу тәртібі жүргізілуін, тексеріс материалдарының барысын бақылайды, сондай-ақ бөлім қызметкерлерінің өндірістеріндегі қылмыстар туралы шағымдар, арыздар мен хабарламалар бойынша уақытылы шешім қабылдануын, жеке және заңды тұлғаларға заңда көзделген құжаттамалық тексерістер жүргізу барысын, қызмет көрсетілетін бағыт бойынша криминогендік жағдайдың жай-күйі туралы Департамент басшылығына ақпарат дайындау сапасын, бөлімнің бағыты бойынша қылмыстарды алдын алу, анықтау, жолын кесу және ашу бойынша жедел-іздестіру іс-шараларын жүргізуді, бөлім қызметкерлерінің заңдылықты және қызметтік тәртіпті сақтауларын, бөлімде құпиялық режимін қамтамасыз етілуін бақылайды.</w:t>
            </w:r>
            <w:r>
              <w:br/>
            </w:r>
            <w:r>
              <w:rPr>
                <w:rFonts w:ascii="Times New Roman"/>
                <w:b w:val="false"/>
                <w:i w:val="false"/>
                <w:color w:val="000000"/>
                <w:sz w:val="20"/>
              </w:rPr>
              <w:t xml:space="preserve">
Жоғары тұрған басшылардың басқа да тапсырмаларын орындайды. </w:t>
            </w:r>
          </w:p>
        </w:tc>
      </w:tr>
    </w:tbl>
    <w:p>
      <w:pPr>
        <w:spacing w:after="0"/>
        <w:ind w:left="0"/>
        <w:jc w:val="left"/>
      </w:pPr>
      <w:r>
        <w:rPr>
          <w:rFonts w:ascii="Times New Roman"/>
          <w:b/>
          <w:i w:val="false"/>
          <w:color w:val="000000"/>
        </w:rPr>
        <w:t xml:space="preserve"> АБ діни экстремизмге және терроризмге қарсы іс-қимыл бөлімінің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(№12-7)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6"/>
        <w:gridCol w:w="10534"/>
      </w:tblGrid>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 </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(жедел қызметте) қызметіндегі жұмыс өтілі кемінде үш жыл </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«Мемлекеттік құпиялар туралы», «Экстремизмге қарсы іс-қимыл туралы», «Терроризмге қарсы іс-қимыл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бағыт бойынша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қызмет көрсетілетін бағыт бойынша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xml:space="preserve">
Қылмыстық істер тергеуге қатысады, істерді сотқа жібергенге және онда қарағанға дейін істерді жедел сүйемелдеуді қамтамасыз етеді. </w:t>
            </w:r>
            <w:r>
              <w:br/>
            </w:r>
            <w:r>
              <w:rPr>
                <w:rFonts w:ascii="Times New Roman"/>
                <w:b w:val="false"/>
                <w:i w:val="false"/>
                <w:color w:val="000000"/>
                <w:sz w:val="20"/>
              </w:rPr>
              <w:t xml:space="preserve">
Азаматтардың конституциялық құқықтары сақталуын қамтамасыз ету бойынша шаралар қабылдайды. </w:t>
            </w:r>
            <w:r>
              <w:br/>
            </w:r>
            <w:r>
              <w:rPr>
                <w:rFonts w:ascii="Times New Roman"/>
                <w:b w:val="false"/>
                <w:i w:val="false"/>
                <w:color w:val="000000"/>
                <w:sz w:val="20"/>
              </w:rPr>
              <w:t xml:space="preserve">
Ішкі еңбек тәртібін сақтайды. </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p>
      <w:pPr>
        <w:spacing w:after="0"/>
        <w:ind w:left="0"/>
        <w:jc w:val="left"/>
      </w:pPr>
      <w:r>
        <w:rPr>
          <w:rFonts w:ascii="Times New Roman"/>
          <w:b/>
          <w:i w:val="false"/>
          <w:color w:val="000000"/>
        </w:rPr>
        <w:t xml:space="preserve"> АБ діни экстремизмге және терроризмге қарсы іс-қимыл</w:t>
      </w:r>
      <w:r>
        <w:br/>
      </w:r>
      <w:r>
        <w:rPr>
          <w:rFonts w:ascii="Times New Roman"/>
          <w:b/>
          <w:i w:val="false"/>
          <w:color w:val="000000"/>
        </w:rPr>
        <w:t>
бөлімінің аға инспекторы</w:t>
      </w:r>
      <w:r>
        <w:br/>
      </w:r>
      <w:r>
        <w:rPr>
          <w:rFonts w:ascii="Times New Roman"/>
          <w:b/>
          <w:i w:val="false"/>
          <w:color w:val="000000"/>
        </w:rPr>
        <w:t>
С-FPО-8 (№12-8)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6"/>
        <w:gridCol w:w="10534"/>
      </w:tblGrid>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w:t>
            </w:r>
            <w:r>
              <w:rPr>
                <w:rFonts w:ascii="Times New Roman"/>
                <w:b/>
                <w:i w:val="false"/>
                <w:color w:val="000000"/>
                <w:sz w:val="20"/>
              </w:rPr>
              <w:t>не «Әлеуметтік ғылымдар, экономика және бизнес»</w:t>
            </w:r>
            <w:r>
              <w:rPr>
                <w:rFonts w:ascii="Times New Roman"/>
                <w:b w:val="false"/>
                <w:i w:val="false"/>
                <w:color w:val="000000"/>
                <w:sz w:val="20"/>
              </w:rPr>
              <w:t xml:space="preserve"> (экономика) мамандығы бойынша болуы қажет.</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(жедел қызметте) қызметіндегі жұмыс өтілі кемінде екі жыл </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«Мемлекеттік құпиялар туралы», «Экстремизмге қарсы іс-қимыл туралы», «Терроризмге қарсы іс-қимыл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жедел есепке алу және талдау бөлімінің бастығы</w:t>
      </w:r>
      <w:r>
        <w:br/>
      </w:r>
      <w:r>
        <w:rPr>
          <w:rFonts w:ascii="Times New Roman"/>
          <w:b/>
          <w:i w:val="false"/>
          <w:color w:val="000000"/>
        </w:rPr>
        <w:t>
С-FPО-5 (№12-9)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8"/>
        <w:gridCol w:w="10532"/>
      </w:tblGrid>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xml:space="preserve">
Басқарманың, Департаменттің және Агенттіктің басшылығымен оған жүктелген өзге де өкілеттіктерін жүзеге асырады. </w:t>
            </w:r>
          </w:p>
        </w:tc>
      </w:tr>
    </w:tbl>
    <w:p>
      <w:pPr>
        <w:spacing w:after="0"/>
        <w:ind w:left="0"/>
        <w:jc w:val="left"/>
      </w:pPr>
      <w:r>
        <w:rPr>
          <w:rFonts w:ascii="Times New Roman"/>
          <w:b/>
          <w:i w:val="false"/>
          <w:color w:val="000000"/>
        </w:rPr>
        <w:t xml:space="preserve"> АБ жедел есепке алу және талдау бөлімінің аса маңызды</w:t>
      </w:r>
      <w:r>
        <w:br/>
      </w:r>
      <w:r>
        <w:rPr>
          <w:rFonts w:ascii="Times New Roman"/>
          <w:b/>
          <w:i w:val="false"/>
          <w:color w:val="000000"/>
        </w:rPr>
        <w:t>
істер жөніндегі аға инспекторы</w:t>
      </w:r>
      <w:r>
        <w:br/>
      </w:r>
      <w:r>
        <w:rPr>
          <w:rFonts w:ascii="Times New Roman"/>
          <w:b/>
          <w:i w:val="false"/>
          <w:color w:val="000000"/>
        </w:rPr>
        <w:t>
С-FPО-7 (№12-10)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8"/>
        <w:gridCol w:w="10532"/>
      </w:tblGrid>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(оперативтік қызметте) қызметіндегі жұмыс өтілі кемінде үш жыл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жедел есеп және талдау бөлімінің аға инспекторы</w:t>
      </w:r>
      <w:r>
        <w:br/>
      </w:r>
      <w:r>
        <w:rPr>
          <w:rFonts w:ascii="Times New Roman"/>
          <w:b/>
          <w:i w:val="false"/>
          <w:color w:val="000000"/>
        </w:rPr>
        <w:t>
 С-FPО-8 (№12-11)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іздестіру тобының аса маңызды істер жөніндегі аға инспекторы</w:t>
      </w:r>
      <w:r>
        <w:br/>
      </w:r>
      <w:r>
        <w:rPr>
          <w:rFonts w:ascii="Times New Roman"/>
          <w:b/>
          <w:i w:val="false"/>
          <w:color w:val="000000"/>
        </w:rPr>
        <w:t>
С-FPО-7 (№12-12)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іздестіру тобының аға инспекторы</w:t>
      </w:r>
      <w:r>
        <w:br/>
      </w:r>
      <w:r>
        <w:rPr>
          <w:rFonts w:ascii="Times New Roman"/>
          <w:b/>
          <w:i w:val="false"/>
          <w:color w:val="000000"/>
        </w:rPr>
        <w:t>
С-FPО-8 (№12-13)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8"/>
        <w:gridCol w:w="10532"/>
      </w:tblGrid>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w:t>
            </w:r>
            <w:r>
              <w:rPr>
                <w:rFonts w:ascii="Times New Roman"/>
                <w:b/>
                <w:i w:val="false"/>
                <w:color w:val="000000"/>
                <w:sz w:val="20"/>
              </w:rPr>
              <w:t>немесе «Әлеуметтік ғылымдар, экономика және бизнес»</w:t>
            </w:r>
            <w:r>
              <w:rPr>
                <w:rFonts w:ascii="Times New Roman"/>
                <w:b w:val="false"/>
                <w:i w:val="false"/>
                <w:color w:val="000000"/>
                <w:sz w:val="20"/>
              </w:rPr>
              <w:t xml:space="preserve"> (экономика) мамандығы бойынша болуы қажет.</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(жедел қызметте) қызметіндегі жұмыс өтілі кемінде екі жыл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қылмыстық процеске қатысушыларды қорғау тобының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(№12-14)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8"/>
        <w:gridCol w:w="10532"/>
      </w:tblGrid>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w:t>
            </w:r>
            <w:r>
              <w:rPr>
                <w:rFonts w:ascii="Times New Roman"/>
                <w:b/>
                <w:i w:val="false"/>
                <w:color w:val="000000"/>
                <w:sz w:val="20"/>
              </w:rPr>
              <w:t>немесе «Әлеуметтік ғылымдар, экономика және бизнес»</w:t>
            </w:r>
            <w:r>
              <w:rPr>
                <w:rFonts w:ascii="Times New Roman"/>
                <w:b w:val="false"/>
                <w:i w:val="false"/>
                <w:color w:val="000000"/>
                <w:sz w:val="20"/>
              </w:rPr>
              <w:t xml:space="preserve"> (экономика) мамандығы бойынша болуы қажет.</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(жедел қызметте) қызметіндегі жұмыс өтілі кемінде үш жыл</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процеске қатысушы адамдарды қорғауды қамтамасыз етеді.</w:t>
            </w:r>
            <w:r>
              <w:br/>
            </w:r>
            <w:r>
              <w:rPr>
                <w:rFonts w:ascii="Times New Roman"/>
                <w:b w:val="false"/>
                <w:i w:val="false"/>
                <w:color w:val="000000"/>
                <w:sz w:val="20"/>
              </w:rPr>
              <w:t>
Қызмет көрсету бағыты бойынша есептер, анықтамалар, шолулар дайындайды.</w:t>
            </w:r>
            <w:r>
              <w:br/>
            </w:r>
            <w:r>
              <w:rPr>
                <w:rFonts w:ascii="Times New Roman"/>
                <w:b w:val="false"/>
                <w:i w:val="false"/>
                <w:color w:val="000000"/>
                <w:sz w:val="20"/>
              </w:rPr>
              <w:t xml:space="preserve">
Азаматтардың конституциялық құқықтарының сақталуын қамтамасыз ету бойынша шаралар қабылдайды. </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жедел-техникалық бөлімнің бастығы</w:t>
      </w:r>
      <w:r>
        <w:br/>
      </w:r>
      <w:r>
        <w:rPr>
          <w:rFonts w:ascii="Times New Roman"/>
          <w:b/>
          <w:i w:val="false"/>
          <w:color w:val="000000"/>
        </w:rPr>
        <w:t>
С-FPО-5 (№12–15)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44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немесе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немесе «</w:t>
            </w:r>
            <w:r>
              <w:rPr>
                <w:rFonts w:ascii="Times New Roman"/>
                <w:b/>
                <w:i w:val="false"/>
                <w:color w:val="000000"/>
                <w:sz w:val="20"/>
              </w:rPr>
              <w:t>Техникалық ғылымдар және технологиялар»</w:t>
            </w:r>
            <w:r>
              <w:rPr>
                <w:rFonts w:ascii="Times New Roman"/>
                <w:b w:val="false"/>
                <w:i w:val="false"/>
                <w:color w:val="000000"/>
                <w:sz w:val="20"/>
              </w:rPr>
              <w:t xml:space="preserve"> (ақпараттық жүйелер, автоматизациялау және басқару) мамандығы бойынша болуы қажет.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xml:space="preserve">
Басқарманың, Департаменттің және Агенттіктің басшылығымен оған жүктелген өзге де өкілеттіктерін жүзеге асырады. </w:t>
            </w:r>
          </w:p>
        </w:tc>
      </w:tr>
    </w:tbl>
    <w:p>
      <w:pPr>
        <w:spacing w:after="0"/>
        <w:ind w:left="0"/>
        <w:jc w:val="left"/>
      </w:pPr>
      <w:r>
        <w:rPr>
          <w:rFonts w:ascii="Times New Roman"/>
          <w:b/>
          <w:i w:val="false"/>
          <w:color w:val="000000"/>
        </w:rPr>
        <w:t xml:space="preserve"> АБ жедел–техникалық бөлімінің аса маңызды істер жөніндегі аға инспекторы</w:t>
      </w:r>
      <w:r>
        <w:br/>
      </w:r>
      <w:r>
        <w:rPr>
          <w:rFonts w:ascii="Times New Roman"/>
          <w:b/>
          <w:i w:val="false"/>
          <w:color w:val="000000"/>
        </w:rPr>
        <w:t>
С-FPО-7 (№12-16)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44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не </w:t>
            </w:r>
            <w:r>
              <w:rPr>
                <w:rFonts w:ascii="Times New Roman"/>
                <w:b/>
                <w:i w:val="false"/>
                <w:color w:val="000000"/>
                <w:sz w:val="20"/>
              </w:rPr>
              <w:t>«Техникалық ғылымдар және технологиялар» (</w:t>
            </w:r>
            <w:r>
              <w:rPr>
                <w:rFonts w:ascii="Times New Roman"/>
                <w:b w:val="false"/>
                <w:i w:val="false"/>
                <w:color w:val="000000"/>
                <w:sz w:val="20"/>
              </w:rPr>
              <w:t>ақпараттық жүйелер, автоматтандыру және басқару)мамандығы бойынша болуы тиіс.</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(жедел қызметте) қызметіндегі жұмыс өтілі кемінде үш жыл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жедел-техникалық бөлімінің аға инспекторы</w:t>
      </w:r>
      <w:r>
        <w:br/>
      </w:r>
      <w:r>
        <w:rPr>
          <w:rFonts w:ascii="Times New Roman"/>
          <w:b/>
          <w:i w:val="false"/>
          <w:color w:val="000000"/>
        </w:rPr>
        <w:t>
С-FPО-8 (№12-17)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44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w:t>
            </w:r>
            <w:r>
              <w:rPr>
                <w:rFonts w:ascii="Times New Roman"/>
                <w:b/>
                <w:i w:val="false"/>
                <w:color w:val="000000"/>
                <w:sz w:val="20"/>
              </w:rPr>
              <w:t xml:space="preserve"> не «Техникалық ғылымдар және технологиялар» (</w:t>
            </w:r>
            <w:r>
              <w:rPr>
                <w:rFonts w:ascii="Times New Roman"/>
                <w:b w:val="false"/>
                <w:i w:val="false"/>
                <w:color w:val="000000"/>
                <w:sz w:val="20"/>
              </w:rPr>
              <w:t>ақпараттық жүйелер, автоматтандыру және басқару) мамандығы бойынша болуы тиіс.</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Экономикалық қылмыстар бойынша сотқа дейінгі іс жүргізу  басқармасы Экономикалық қылмыстар бойынша сотқа дейінгі іс жүргізу  басқармасының бастығы </w:t>
      </w:r>
      <w:r>
        <w:br/>
      </w:r>
      <w:r>
        <w:rPr>
          <w:rFonts w:ascii="Times New Roman"/>
          <w:b/>
          <w:i w:val="false"/>
          <w:color w:val="000000"/>
        </w:rPr>
        <w:t>
С-FPО-3 (№13–1)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045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мамандығы бойынша болуы қажет.</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 оның ішінде басшылық лауазымдарда кемінде бес жыл.</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w:t>
            </w:r>
            <w:r>
              <w:br/>
            </w:r>
            <w:r>
              <w:rPr>
                <w:rFonts w:ascii="Times New Roman"/>
                <w:b w:val="false"/>
                <w:i w:val="false"/>
                <w:color w:val="000000"/>
                <w:sz w:val="20"/>
              </w:rPr>
              <w:t xml:space="preserve">
Басқарманың жұмысын ұйымдастырады; </w:t>
            </w:r>
            <w:r>
              <w:br/>
            </w:r>
            <w:r>
              <w:rPr>
                <w:rFonts w:ascii="Times New Roman"/>
                <w:b w:val="false"/>
                <w:i w:val="false"/>
                <w:color w:val="000000"/>
                <w:sz w:val="20"/>
              </w:rPr>
              <w:t>
Басқарма келешектегі және ағымдағы жұмысын жоспарлайды, олардың сапалы және уақытылы орындалуын бақылайды.</w:t>
            </w:r>
            <w:r>
              <w:br/>
            </w:r>
            <w:r>
              <w:rPr>
                <w:rFonts w:ascii="Times New Roman"/>
                <w:b w:val="false"/>
                <w:i w:val="false"/>
                <w:color w:val="000000"/>
                <w:sz w:val="20"/>
              </w:rPr>
              <w:t xml:space="preserve">
Басқарма қызметкерлерінің оларға жүктелген міндеттерін, Департамент пен Агенттік басшыларының тапсырмаларын сапалы және уақытылы орындауларын бақылайды. </w:t>
            </w:r>
            <w:r>
              <w:br/>
            </w:r>
            <w:r>
              <w:rPr>
                <w:rFonts w:ascii="Times New Roman"/>
                <w:b w:val="false"/>
                <w:i w:val="false"/>
                <w:color w:val="000000"/>
                <w:sz w:val="20"/>
              </w:rPr>
              <w:t>
Департаменттің құрылымдық бөлімшелерімен өзара іс-қимыл жасайды</w:t>
            </w:r>
            <w:r>
              <w:br/>
            </w:r>
            <w:r>
              <w:rPr>
                <w:rFonts w:ascii="Times New Roman"/>
                <w:b w:val="false"/>
                <w:i w:val="false"/>
                <w:color w:val="000000"/>
                <w:sz w:val="20"/>
              </w:rPr>
              <w:t xml:space="preserve">
Кіріс құжаттарының, Департамент пен Агенттіктің жоспарлық тапсырмаларының орындалуын, есеп беру және талдау материалдарын белгіленген тәртіпте дайындалуы мен ұсынылуын, Департамент пен Агенттіктің қызметі мәселелері бойынша сыртқы және ішкі құжат айналымы орындалуын бақылайды. </w:t>
            </w:r>
            <w:r>
              <w:br/>
            </w:r>
            <w:r>
              <w:rPr>
                <w:rFonts w:ascii="Times New Roman"/>
                <w:b w:val="false"/>
                <w:i w:val="false"/>
                <w:color w:val="000000"/>
                <w:sz w:val="20"/>
              </w:rPr>
              <w:t>
Басқарма қызметкерлерінің атқарушылық және еңбек тәртіптерін сақтауларын бақылайды.</w:t>
            </w:r>
            <w:r>
              <w:br/>
            </w:r>
            <w:r>
              <w:rPr>
                <w:rFonts w:ascii="Times New Roman"/>
                <w:b w:val="false"/>
                <w:i w:val="false"/>
                <w:color w:val="000000"/>
                <w:sz w:val="20"/>
              </w:rPr>
              <w:t xml:space="preserve">
Жоғары тұрған басшылардың басқа да тапсырмаларын орындайды. </w:t>
            </w:r>
          </w:p>
        </w:tc>
      </w:tr>
    </w:tbl>
    <w:p>
      <w:pPr>
        <w:spacing w:after="0"/>
        <w:ind w:left="0"/>
        <w:jc w:val="left"/>
      </w:pPr>
      <w:r>
        <w:rPr>
          <w:rFonts w:ascii="Times New Roman"/>
          <w:b/>
          <w:i w:val="false"/>
          <w:color w:val="000000"/>
        </w:rPr>
        <w:t xml:space="preserve"> Көлеңкелі экономика саласындағы қылмыстар бойынша сотқа дейінгі</w:t>
      </w:r>
      <w:r>
        <w:br/>
      </w:r>
      <w:r>
        <w:rPr>
          <w:rFonts w:ascii="Times New Roman"/>
          <w:b/>
          <w:i w:val="false"/>
          <w:color w:val="000000"/>
        </w:rPr>
        <w:t>
іс жүргізу бөлімінің бастығы</w:t>
      </w:r>
      <w:r>
        <w:br/>
      </w:r>
      <w:r>
        <w:rPr>
          <w:rFonts w:ascii="Times New Roman"/>
          <w:b/>
          <w:i w:val="false"/>
          <w:color w:val="000000"/>
        </w:rPr>
        <w:t>
С-FPО-5 (№13–2)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045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мамандығы бойынша болуы қажет.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бес жыл, оның ішінде тең деңгейдегі басшылық лауазымдарда немесе келесі төмен тұрған санаттағы лауазымдарда жұмыс өтілі кемінде бір жыл не мемлекеттік органдардағы жұмысы кемінде алты жыл, оның ішінде басшылық лауазымдарында кемінде екі жыл, не осы санаттағы нақты лауазымның функционалдық бағыттарына сәйкес салаларындағы жұмыс өтілі кемінде сегіз жыл, оның ішінде басшылық лауазымдарда кемінде үш жыл.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p>
      <w:pPr>
        <w:spacing w:after="0"/>
        <w:ind w:left="0"/>
        <w:jc w:val="left"/>
      </w:pPr>
      <w:r>
        <w:rPr>
          <w:rFonts w:ascii="Times New Roman"/>
          <w:b/>
          <w:i w:val="false"/>
          <w:color w:val="000000"/>
        </w:rPr>
        <w:t xml:space="preserve"> Көлеңкелі экономика саласындағы қылмыстар бойынша сотқа дейінгі</w:t>
      </w:r>
      <w:r>
        <w:br/>
      </w:r>
      <w:r>
        <w:rPr>
          <w:rFonts w:ascii="Times New Roman"/>
          <w:b/>
          <w:i w:val="false"/>
          <w:color w:val="000000"/>
        </w:rPr>
        <w:t>
іс жүргізу бөлімінің аса маңызды істер жөніндегі аға тергеушісі</w:t>
      </w:r>
      <w:r>
        <w:br/>
      </w:r>
      <w:r>
        <w:rPr>
          <w:rFonts w:ascii="Times New Roman"/>
          <w:b/>
          <w:i w:val="false"/>
          <w:color w:val="000000"/>
        </w:rPr>
        <w:t>
С-FPО-7 (№13-3)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44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қажет.</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тергеуіне жатқызылған қылмыстық істерді тергейді. </w:t>
            </w:r>
            <w:r>
              <w:br/>
            </w:r>
            <w:r>
              <w:rPr>
                <w:rFonts w:ascii="Times New Roman"/>
                <w:b w:val="false"/>
                <w:i w:val="false"/>
                <w:color w:val="000000"/>
                <w:sz w:val="20"/>
              </w:rPr>
              <w:t xml:space="preserve">
Департамент пен Агенттік басшылығының тапсырмалары бойынша қылмыстық істерді өз өндірісіне қабылдап, заңда белгіленген тәртіпте алдын ала тергеу жүргізеді немесе жедел қызметкерлермен бірлесе отырып, тексерістер жүргізуге қатысады. </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 жасайды, процеске қатысушылардың заңды талаптарын уақытылы қанағаттандыруға уақытылы шаралар қабылдайды.</w:t>
            </w:r>
            <w:r>
              <w:br/>
            </w:r>
            <w:r>
              <w:rPr>
                <w:rFonts w:ascii="Times New Roman"/>
                <w:b w:val="false"/>
                <w:i w:val="false"/>
                <w:color w:val="000000"/>
                <w:sz w:val="20"/>
              </w:rPr>
              <w:t xml:space="preserve">
Істің мән-жайын жан жақты, толық және объективті зерделеу үшін барлық шараларды қабылдайды, тұлғаның қылмыс жасағанын көрсететін жеткілікті дәлелдемелер бар болған жағдайда заңда белгіленген тәртіпте оған қатысты қылмыстық қудалауды жүзеге асырады. </w:t>
            </w:r>
            <w:r>
              <w:br/>
            </w:r>
            <w:r>
              <w:rPr>
                <w:rFonts w:ascii="Times New Roman"/>
                <w:b w:val="false"/>
                <w:i w:val="false"/>
                <w:color w:val="000000"/>
                <w:sz w:val="20"/>
              </w:rPr>
              <w:t xml:space="preserve">
Өндірісіндегі қылмыстық істер, тергеуге дейінгі тексеріс материалдары (тексерістер) бойынша жедел-тергеу іс-шараларын уақытылы орындауды қамтамасыз етеді. </w:t>
            </w:r>
            <w:r>
              <w:br/>
            </w:r>
            <w:r>
              <w:rPr>
                <w:rFonts w:ascii="Times New Roman"/>
                <w:b w:val="false"/>
                <w:i w:val="false"/>
                <w:color w:val="000000"/>
                <w:sz w:val="20"/>
              </w:rPr>
              <w:t xml:space="preserve">
Басқарма бастығына және Департамент бастығының жетекшілік ететін орынбасарына тергеу және тергеуге дейінгі тексерістің барысы туралы баяндайды. </w:t>
            </w:r>
            <w:r>
              <w:br/>
            </w:r>
            <w:r>
              <w:rPr>
                <w:rFonts w:ascii="Times New Roman"/>
                <w:b w:val="false"/>
                <w:i w:val="false"/>
                <w:color w:val="000000"/>
                <w:sz w:val="20"/>
              </w:rPr>
              <w:t>
Қылмыстық істер мен тексеріс материалдары, сондай-ақ жеке және заңды тұлғалардың өтініштері бойынша процессуалдық мерзімдерді сақтайды.</w:t>
            </w:r>
            <w:r>
              <w:br/>
            </w:r>
            <w:r>
              <w:rPr>
                <w:rFonts w:ascii="Times New Roman"/>
                <w:b w:val="false"/>
                <w:i w:val="false"/>
                <w:color w:val="000000"/>
                <w:sz w:val="20"/>
              </w:rPr>
              <w:t>
Тергеліп жатқан қылмыстық істер немесе тергеуге дейінгі тексеріс материалдарына қатысты жедел-іздестіру материалдарымен танысады. Өндірісіндегі қылмыстық істер мен тексеріс материалдары бойынша жедел сүйемелдеуді жүзеге асыратын жедел қызметкерлердің әрекетін үйлестіреді, қажет болған жағдайда оларға тиісті жазбаша нұсқаулар береді және олардың орындауын қадағалайды.</w:t>
            </w:r>
            <w:r>
              <w:br/>
            </w:r>
            <w:r>
              <w:rPr>
                <w:rFonts w:ascii="Times New Roman"/>
                <w:b w:val="false"/>
                <w:i w:val="false"/>
                <w:color w:val="000000"/>
                <w:sz w:val="20"/>
              </w:rPr>
              <w:t xml:space="preserve">
Агенттік пен Департамент басшыларының немесе оларды алмастыратын тұлғалардың нұсқауларын, прокурорлық ықпал ету актілерін, тергелетін қылмыстық істер бойынша соттың қаулылары мен шешімдерін орындайды. </w:t>
            </w:r>
            <w:r>
              <w:br/>
            </w:r>
            <w:r>
              <w:rPr>
                <w:rFonts w:ascii="Times New Roman"/>
                <w:b w:val="false"/>
                <w:i w:val="false"/>
                <w:color w:val="000000"/>
                <w:sz w:val="20"/>
              </w:rPr>
              <w:t xml:space="preserve">
Қылмыстармен келтірілген залалдардың орнын толтыруға, азаматтардың, заңмен қорғалатын заңды тұлғалардың, қоғам мен мемлекеттің бұзылған құқықтарын қалпына келтіруге заңда көзделген шараларды қабылдайды. </w:t>
            </w:r>
            <w:r>
              <w:br/>
            </w:r>
            <w:r>
              <w:rPr>
                <w:rFonts w:ascii="Times New Roman"/>
                <w:b w:val="false"/>
                <w:i w:val="false"/>
                <w:color w:val="000000"/>
                <w:sz w:val="20"/>
              </w:rPr>
              <w:t>
Заң бұзышылықтар мен қылмыстар жасауға себеп болған мән-жайларды және басқа да заң бұзушылықтарды жою туралы ұсыныстар енгізеді, сондай-ақ басқа да алдын алу шараларын енгізеді.</w:t>
            </w:r>
            <w:r>
              <w:br/>
            </w:r>
            <w:r>
              <w:rPr>
                <w:rFonts w:ascii="Times New Roman"/>
                <w:b w:val="false"/>
                <w:i w:val="false"/>
                <w:color w:val="000000"/>
                <w:sz w:val="20"/>
              </w:rPr>
              <w:t xml:space="preserve">
Заңдарда және Агенттіктің актілерінде белгіленген қызметтік құпияны сақтау, іс жүргізу, оның ішінде мемлекеттік құпия мен қызметте қолдануға арналған құжаттардың талаптарын орындайды. </w:t>
            </w:r>
            <w:r>
              <w:br/>
            </w:r>
            <w:r>
              <w:rPr>
                <w:rFonts w:ascii="Times New Roman"/>
                <w:b w:val="false"/>
                <w:i w:val="false"/>
                <w:color w:val="000000"/>
                <w:sz w:val="20"/>
              </w:rPr>
              <w:t xml:space="preserve">
Өндірісіндегі қылмыстық істерді, тергеуге дейінгі тексеріс материалдарын, қылмыстық істерде сақталынатын заттай айғақтарды, қаралып жатқан өтініштер мен басқа қызметтік құжаттардың сақталуын қамтамасыз етеді. </w:t>
            </w:r>
            <w:r>
              <w:br/>
            </w:r>
            <w:r>
              <w:rPr>
                <w:rFonts w:ascii="Times New Roman"/>
                <w:b w:val="false"/>
                <w:i w:val="false"/>
                <w:color w:val="000000"/>
                <w:sz w:val="20"/>
              </w:rPr>
              <w:t xml:space="preserve">
Тергеліп жатқан қылмыстық істер бойынша қадағалау өндірістерін жүргізеді. </w:t>
            </w:r>
            <w:r>
              <w:br/>
            </w:r>
            <w:r>
              <w:rPr>
                <w:rFonts w:ascii="Times New Roman"/>
                <w:b w:val="false"/>
                <w:i w:val="false"/>
                <w:color w:val="000000"/>
                <w:sz w:val="20"/>
              </w:rPr>
              <w:t>
Өндірісіндегі қылмыстық істер бойынша қадағалау өндірістерін (негізгі процессуалдық шешімдердің, прокурорлық қадағалау актісінің көшірмелері, қылмыстық істі тергеуге байланысты өтініштердің көшірмелері, олардың жауцаптары, тергеу барысы туралы анықтамалар қамтылуы тиіс) жүргізеді.</w:t>
            </w:r>
            <w:r>
              <w:br/>
            </w:r>
            <w:r>
              <w:rPr>
                <w:rFonts w:ascii="Times New Roman"/>
                <w:b w:val="false"/>
                <w:i w:val="false"/>
                <w:color w:val="000000"/>
                <w:sz w:val="20"/>
              </w:rPr>
              <w:t xml:space="preserve">
Еңбек, орындаушылық және қызметтік тәртіпті сақтайды. </w:t>
            </w:r>
            <w:r>
              <w:br/>
            </w:r>
            <w:r>
              <w:rPr>
                <w:rFonts w:ascii="Times New Roman"/>
                <w:b w:val="false"/>
                <w:i w:val="false"/>
                <w:color w:val="000000"/>
                <w:sz w:val="20"/>
              </w:rPr>
              <w:t xml:space="preserve">
Заңда көзделген басқа да талаптарды, сондай-ақ Департамент пен Агенттік басшыларының тапсырмалары мен нұсқауларын орындайды. </w:t>
            </w:r>
          </w:p>
        </w:tc>
      </w:tr>
    </w:tbl>
    <w:p>
      <w:pPr>
        <w:spacing w:after="0"/>
        <w:ind w:left="0"/>
        <w:jc w:val="left"/>
      </w:pPr>
      <w:r>
        <w:rPr>
          <w:rFonts w:ascii="Times New Roman"/>
          <w:b/>
          <w:i w:val="false"/>
          <w:color w:val="000000"/>
        </w:rPr>
        <w:t xml:space="preserve"> Көлеңкелі экономика саласындағы қылмыстар бойынша сотқа дейінгі</w:t>
      </w:r>
      <w:r>
        <w:br/>
      </w:r>
      <w:r>
        <w:rPr>
          <w:rFonts w:ascii="Times New Roman"/>
          <w:b/>
          <w:i w:val="false"/>
          <w:color w:val="000000"/>
        </w:rPr>
        <w:t>
іс жүргізу бөлімінің аса маңызды істер жөніндегі аға инспекторы</w:t>
      </w:r>
      <w:r>
        <w:br/>
      </w:r>
      <w:r>
        <w:rPr>
          <w:rFonts w:ascii="Times New Roman"/>
          <w:b/>
          <w:i w:val="false"/>
          <w:color w:val="000000"/>
        </w:rPr>
        <w:t xml:space="preserve">
С-FPО-7 (№13-4)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044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w:t>
            </w:r>
          </w:p>
          <w:p>
            <w:pPr>
              <w:spacing w:after="20"/>
              <w:ind w:left="20"/>
              <w:jc w:val="both"/>
            </w:pPr>
            <w:r>
              <w:rPr>
                <w:rFonts w:ascii="Times New Roman"/>
                <w:b w:val="false"/>
                <w:i w:val="false"/>
                <w:color w:val="000000"/>
                <w:sz w:val="20"/>
              </w:rPr>
              <w:t xml:space="preserve">не мемлекеттік органдардағы жұмысы кемінде үш жыл немесе осы санаттағы нақты лауазымның функционалдық бағыттарына сәйкес салаларындағы жұмыс өтілі кемінде бес жыл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көлеңкелі экономика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Көлеңкелі экономика саласындағы қылмыстар бойынша сотқа дейінгі</w:t>
      </w:r>
      <w:r>
        <w:br/>
      </w:r>
      <w:r>
        <w:rPr>
          <w:rFonts w:ascii="Times New Roman"/>
          <w:b/>
          <w:i w:val="false"/>
          <w:color w:val="000000"/>
        </w:rPr>
        <w:t>
іс жүргізу бөлімінің аға тергеушісі</w:t>
      </w:r>
      <w:r>
        <w:br/>
      </w:r>
      <w:r>
        <w:rPr>
          <w:rFonts w:ascii="Times New Roman"/>
          <w:b/>
          <w:i w:val="false"/>
          <w:color w:val="000000"/>
        </w:rPr>
        <w:t>
С-FPО-8 (№13-5, №13-6)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10545"/>
      </w:tblGrid>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қажет.</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бірі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xml:space="preserve">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 </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xml:space="preserve">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 </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p>
      <w:pPr>
        <w:spacing w:after="0"/>
        <w:ind w:left="0"/>
        <w:jc w:val="left"/>
      </w:pPr>
      <w:r>
        <w:rPr>
          <w:rFonts w:ascii="Times New Roman"/>
          <w:b/>
          <w:i w:val="false"/>
          <w:color w:val="000000"/>
        </w:rPr>
        <w:t xml:space="preserve"> Көлеңкелі экономика саласындағы қылмыстар бойынша сотқа дейінгі</w:t>
      </w:r>
      <w:r>
        <w:br/>
      </w:r>
      <w:r>
        <w:rPr>
          <w:rFonts w:ascii="Times New Roman"/>
          <w:b/>
          <w:i w:val="false"/>
          <w:color w:val="000000"/>
        </w:rPr>
        <w:t>
іс жүргізу бөлімінің тергеушісі</w:t>
      </w:r>
      <w:r>
        <w:br/>
      </w:r>
      <w:r>
        <w:rPr>
          <w:rFonts w:ascii="Times New Roman"/>
          <w:b/>
          <w:i w:val="false"/>
          <w:color w:val="000000"/>
        </w:rPr>
        <w:t>
С-FPО-9 (№13-7)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44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қажет.</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тергеуіне жатқызылған қылмыстық істерді тергейді. </w:t>
            </w:r>
            <w:r>
              <w:br/>
            </w:r>
            <w:r>
              <w:rPr>
                <w:rFonts w:ascii="Times New Roman"/>
                <w:b w:val="false"/>
                <w:i w:val="false"/>
                <w:color w:val="000000"/>
                <w:sz w:val="20"/>
              </w:rPr>
              <w:t xml:space="preserve">
Департамент пен Агенттік басшылығының тапсырмалары бойынша қылмыстық істерді өз өндірісіне қабылдап, заңда белгіленген тәртіпте алдын ала тергеу жүргізеді немесе жедел қызметкерлермен бірлесе отырып, тексерістер жүргізуге қатысады. </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 жасайды, процеске қатысушылардың заңды талаптарын уақытылы қанағаттандыруға уақытылы шаралар қабылдайды.</w:t>
            </w:r>
            <w:r>
              <w:br/>
            </w:r>
            <w:r>
              <w:rPr>
                <w:rFonts w:ascii="Times New Roman"/>
                <w:b w:val="false"/>
                <w:i w:val="false"/>
                <w:color w:val="000000"/>
                <w:sz w:val="20"/>
              </w:rPr>
              <w:t xml:space="preserve">
Істің мән-жайын жан жақты, толық және объективті зерделеу үшін барлық шараларды қабылдайды, тұлғаның қылмыс жасағанын көрсететін жеткілікті дәлелдемелер бар болған жағдайда заңда белгіленген тәртіпте оған қатысты қылмыстық қудалауды жүзеге асырады. </w:t>
            </w:r>
            <w:r>
              <w:br/>
            </w:r>
            <w:r>
              <w:rPr>
                <w:rFonts w:ascii="Times New Roman"/>
                <w:b w:val="false"/>
                <w:i w:val="false"/>
                <w:color w:val="000000"/>
                <w:sz w:val="20"/>
              </w:rPr>
              <w:t xml:space="preserve">
Өндірісіндегі қылмыстық істер, тергеуге дейінгі тексеріс материалдары (тексерістер) бойынша жедел-тергеу іс-шараларын уақытылы орындауды қамтамасыз етеді. </w:t>
            </w:r>
            <w:r>
              <w:br/>
            </w:r>
            <w:r>
              <w:rPr>
                <w:rFonts w:ascii="Times New Roman"/>
                <w:b w:val="false"/>
                <w:i w:val="false"/>
                <w:color w:val="000000"/>
                <w:sz w:val="20"/>
              </w:rPr>
              <w:t xml:space="preserve">
Басқарма бастығына және Департамент бастығының жетекшілік ететін орынбасарына тергеу және тергеуге дейінгі тексерістің барысы туралы баяндайды. </w:t>
            </w:r>
            <w:r>
              <w:br/>
            </w:r>
            <w:r>
              <w:rPr>
                <w:rFonts w:ascii="Times New Roman"/>
                <w:b w:val="false"/>
                <w:i w:val="false"/>
                <w:color w:val="000000"/>
                <w:sz w:val="20"/>
              </w:rPr>
              <w:t>
Қылмыстық істер мен тексеріс материалдары, сондай-ақ жеке және заңды тұлғалардың өтініштері бойынша процессуалдық мерзімдерді сақтайды.</w:t>
            </w:r>
            <w:r>
              <w:br/>
            </w:r>
            <w:r>
              <w:rPr>
                <w:rFonts w:ascii="Times New Roman"/>
                <w:b w:val="false"/>
                <w:i w:val="false"/>
                <w:color w:val="000000"/>
                <w:sz w:val="20"/>
              </w:rPr>
              <w:t xml:space="preserve">
Тергеліп жатқан қылмыстық істер немесе тергеуге дейінгі тексеріс материалдарына қатысты жедел-іздестіру материалдарымен танысады. Өндірісіндегі қылмыстық істер мен тексеріс материалдары бойынша жедел сүйемелдеуді жүзеге асыратын жедел қызметкерлердің әрекетін үйлестіреді, қажет болған жағдайда оларға тиісті жазбаша нұсқаулар береді және олардың орындауын қадағалайды. </w:t>
            </w:r>
            <w:r>
              <w:br/>
            </w:r>
            <w:r>
              <w:rPr>
                <w:rFonts w:ascii="Times New Roman"/>
                <w:b w:val="false"/>
                <w:i w:val="false"/>
                <w:color w:val="000000"/>
                <w:sz w:val="20"/>
              </w:rPr>
              <w:t xml:space="preserve">
Агенттік пен Департамент басшыларының немесе оларды алмастыратын тұлғалардың нұсқауларын, прокурорлық ықпал ету актілерін, тергелетін қылмыстық істер бойынша соттың қаулылары мен шешімдерін орындайды. Қылмыстармен келтірілген залалдардың орнын толтыруға, азаматтардың, заңмен қорғалатын заңды тұлғалардың, қоғам мен мемлекеттің бұзылған құқықтарын қалпына келтіруге заңда көзделген шараларды қабылдайды. </w:t>
            </w:r>
            <w:r>
              <w:br/>
            </w:r>
            <w:r>
              <w:rPr>
                <w:rFonts w:ascii="Times New Roman"/>
                <w:b w:val="false"/>
                <w:i w:val="false"/>
                <w:color w:val="000000"/>
                <w:sz w:val="20"/>
              </w:rPr>
              <w:t xml:space="preserve">
Заң бұзышылықтар мен қылмыстар жасауға себеп болған мән-жайларды және басқа да заң бұзушылықтарды жою туралы ұсыныстар енгізеді, сондай-ақ басқа да алдын алу шараларын енгізеді. </w:t>
            </w:r>
            <w:r>
              <w:br/>
            </w:r>
            <w:r>
              <w:rPr>
                <w:rFonts w:ascii="Times New Roman"/>
                <w:b w:val="false"/>
                <w:i w:val="false"/>
                <w:color w:val="000000"/>
                <w:sz w:val="20"/>
              </w:rPr>
              <w:t xml:space="preserve">
Заңдарда және Агенттіктің актілерінде белгіленген қызметтік құпияны сақтау, іс жүргізу, оның ішінде мемлекеттік құпия мен қызметте қолдануға арналған құжаттардың талаптарын орындайды. </w:t>
            </w:r>
            <w:r>
              <w:br/>
            </w:r>
            <w:r>
              <w:rPr>
                <w:rFonts w:ascii="Times New Roman"/>
                <w:b w:val="false"/>
                <w:i w:val="false"/>
                <w:color w:val="000000"/>
                <w:sz w:val="20"/>
              </w:rPr>
              <w:t xml:space="preserve">
Өндірісіндегі қылмыстық істерді, тергеуге дейінгі тексеріс материалдарын, қылмыстық істерде сақталынатын заттай айғақтарды, қаралып жатқан өтініштер мен басқа қызметтік құжаттардың сақталуын қамтамасыз етеді. </w:t>
            </w:r>
            <w:r>
              <w:br/>
            </w:r>
            <w:r>
              <w:rPr>
                <w:rFonts w:ascii="Times New Roman"/>
                <w:b w:val="false"/>
                <w:i w:val="false"/>
                <w:color w:val="000000"/>
                <w:sz w:val="20"/>
              </w:rPr>
              <w:t xml:space="preserve">
Тергеліп жатқан қылмыстық істер бойынша қадағалау өндірістерін жүргізеді. </w:t>
            </w:r>
            <w:r>
              <w:br/>
            </w:r>
            <w:r>
              <w:rPr>
                <w:rFonts w:ascii="Times New Roman"/>
                <w:b w:val="false"/>
                <w:i w:val="false"/>
                <w:color w:val="000000"/>
                <w:sz w:val="20"/>
              </w:rPr>
              <w:t>
Өндірісіндегі қылмыстық істер бойынша қадағалау өндірістерін (негізгі процессуалдық шешімдердің, прокурорлық қадағалау актісінің көшірмелері, қылмыстық істі тергеуге байланысты өтініштердің көшірмелері, олардың жауаптары, тергеу барысы туралы анықтамалар қамтылуы тиіс) жүргізеді.</w:t>
            </w:r>
            <w:r>
              <w:br/>
            </w:r>
            <w:r>
              <w:rPr>
                <w:rFonts w:ascii="Times New Roman"/>
                <w:b w:val="false"/>
                <w:i w:val="false"/>
                <w:color w:val="000000"/>
                <w:sz w:val="20"/>
              </w:rPr>
              <w:t xml:space="preserve">
Еңбек, орындаушылық және қызметтік тәртіпті сақтайды. </w:t>
            </w:r>
            <w:r>
              <w:br/>
            </w:r>
            <w:r>
              <w:rPr>
                <w:rFonts w:ascii="Times New Roman"/>
                <w:b w:val="false"/>
                <w:i w:val="false"/>
                <w:color w:val="000000"/>
                <w:sz w:val="20"/>
              </w:rPr>
              <w:t xml:space="preserve">
Заңда көзделген басқа да талаптарды, сондай-ақ Департамент пен Агенттік басшыларының тапсырмалары мен нұсқауларын орындайды. </w:t>
            </w:r>
          </w:p>
        </w:tc>
      </w:tr>
    </w:tbl>
    <w:p>
      <w:pPr>
        <w:spacing w:after="0"/>
        <w:ind w:left="0"/>
        <w:jc w:val="left"/>
      </w:pPr>
      <w:r>
        <w:rPr>
          <w:rFonts w:ascii="Times New Roman"/>
          <w:b/>
          <w:i w:val="false"/>
          <w:color w:val="000000"/>
        </w:rPr>
        <w:t xml:space="preserve"> Көлеңкелі экономика саласындағы қылмыстар бойынша сотқа дейінгі</w:t>
      </w:r>
      <w:r>
        <w:br/>
      </w:r>
      <w:r>
        <w:rPr>
          <w:rFonts w:ascii="Times New Roman"/>
          <w:b/>
          <w:i w:val="false"/>
          <w:color w:val="000000"/>
        </w:rPr>
        <w:t>
іс жүргізу бөлімінің инспекторы</w:t>
      </w:r>
      <w:r>
        <w:br/>
      </w:r>
      <w:r>
        <w:rPr>
          <w:rFonts w:ascii="Times New Roman"/>
          <w:b/>
          <w:i w:val="false"/>
          <w:color w:val="000000"/>
        </w:rPr>
        <w:t xml:space="preserve">
С-FPО-9 (№13-8)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044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көлеңкелі экономика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Бюджеттік қаржыландыру саласындағы қылмыстар бойынша сотқа</w:t>
      </w:r>
      <w:r>
        <w:br/>
      </w:r>
      <w:r>
        <w:rPr>
          <w:rFonts w:ascii="Times New Roman"/>
          <w:b/>
          <w:i w:val="false"/>
          <w:color w:val="000000"/>
        </w:rPr>
        <w:t>
дейінгі іс жүргізу бөлімінің бастығы</w:t>
      </w:r>
      <w:r>
        <w:br/>
      </w:r>
      <w:r>
        <w:rPr>
          <w:rFonts w:ascii="Times New Roman"/>
          <w:b/>
          <w:i w:val="false"/>
          <w:color w:val="000000"/>
        </w:rPr>
        <w:t>
С-FPО-5 (№13-9)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44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мамандығы бойынша болуы қажет.</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тең деңгейдегі басшылық лауазымдарда немесе келесі төмен тұрған санаттағы лауазымдарда жұмыс өтілі кемінде бір жыл не мемлекеттік органдардағы жұмысы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сегіз жыл, оның ішінде басшылық лауазымдарда кемінде үш жыл.</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p>
      <w:pPr>
        <w:spacing w:after="0"/>
        <w:ind w:left="0"/>
        <w:jc w:val="left"/>
      </w:pPr>
      <w:r>
        <w:rPr>
          <w:rFonts w:ascii="Times New Roman"/>
          <w:b/>
          <w:i w:val="false"/>
          <w:color w:val="000000"/>
        </w:rPr>
        <w:t xml:space="preserve"> Бюджеттік қаржыландыру саласындағы қылмыстар бойынша сотқа</w:t>
      </w:r>
      <w:r>
        <w:br/>
      </w:r>
      <w:r>
        <w:rPr>
          <w:rFonts w:ascii="Times New Roman"/>
          <w:b/>
          <w:i w:val="false"/>
          <w:color w:val="000000"/>
        </w:rPr>
        <w:t>
дейінгі іс жүргізу бөлімінің аға тергеушісі</w:t>
      </w:r>
      <w:r>
        <w:br/>
      </w:r>
      <w:r>
        <w:rPr>
          <w:rFonts w:ascii="Times New Roman"/>
          <w:b/>
          <w:i w:val="false"/>
          <w:color w:val="000000"/>
        </w:rPr>
        <w:t>
С-FPО-8 (№13-10)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44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қажет.</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xml:space="preserve">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 </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Бюджеттік қаржыландыру саласындағы қылмыстар бойынша сотқа</w:t>
      </w:r>
      <w:r>
        <w:br/>
      </w:r>
      <w:r>
        <w:rPr>
          <w:rFonts w:ascii="Times New Roman"/>
          <w:b/>
          <w:i w:val="false"/>
          <w:color w:val="000000"/>
        </w:rPr>
        <w:t>
дейінгі іс жүргізу бөлімінің аға инспекторы</w:t>
      </w:r>
      <w:r>
        <w:br/>
      </w:r>
      <w:r>
        <w:rPr>
          <w:rFonts w:ascii="Times New Roman"/>
          <w:b/>
          <w:i w:val="false"/>
          <w:color w:val="000000"/>
        </w:rPr>
        <w:t>
С-FPО-8 (№13-11, №13-12)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044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бес жыл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қаржыландыру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бюджеттік қаржыландыру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Сыбайлас жемқорлық және лауазымдық қылмыстар бойынша сотқа</w:t>
      </w:r>
      <w:r>
        <w:br/>
      </w:r>
      <w:r>
        <w:rPr>
          <w:rFonts w:ascii="Times New Roman"/>
          <w:b/>
          <w:i w:val="false"/>
          <w:color w:val="000000"/>
        </w:rPr>
        <w:t>
дейінгі іс жүргізу басқармасы Сыбайлас жемқорлық және лауазымдық қылмыстар бойынша сотқа</w:t>
      </w:r>
      <w:r>
        <w:br/>
      </w:r>
      <w:r>
        <w:rPr>
          <w:rFonts w:ascii="Times New Roman"/>
          <w:b/>
          <w:i w:val="false"/>
          <w:color w:val="000000"/>
        </w:rPr>
        <w:t>
дейінгі іс жүргізу басқармасының бастығы</w:t>
      </w:r>
      <w:r>
        <w:br/>
      </w:r>
      <w:r>
        <w:rPr>
          <w:rFonts w:ascii="Times New Roman"/>
          <w:b/>
          <w:i w:val="false"/>
          <w:color w:val="000000"/>
        </w:rPr>
        <w:t>
С-FPО-3 (№14-1)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044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xml:space="preserve">
Басқарма жұмысын ұйымдастыруды; </w:t>
            </w:r>
            <w:r>
              <w:br/>
            </w:r>
            <w:r>
              <w:rPr>
                <w:rFonts w:ascii="Times New Roman"/>
                <w:b w:val="false"/>
                <w:i w:val="false"/>
                <w:color w:val="000000"/>
                <w:sz w:val="20"/>
              </w:rPr>
              <w:t xml:space="preserve">
Басқарма қызметінің келешектегі және ағымдық жоспарлануын, олардың уақытылы және сапалы орындалуын; </w:t>
            </w:r>
            <w:r>
              <w:br/>
            </w:r>
            <w:r>
              <w:rPr>
                <w:rFonts w:ascii="Times New Roman"/>
                <w:b w:val="false"/>
                <w:i w:val="false"/>
                <w:color w:val="000000"/>
                <w:sz w:val="20"/>
              </w:rPr>
              <w:t xml:space="preserve">
Басқарма қызметкерлерінің өздеріне жүктелген міндеттерді орындауын, Департамент пен Агенттік басшылығының оларға жүктеген тапрсырмаларының сапалы және уақытылы орындалуын; </w:t>
            </w:r>
            <w:r>
              <w:br/>
            </w:r>
            <w:r>
              <w:rPr>
                <w:rFonts w:ascii="Times New Roman"/>
                <w:b w:val="false"/>
                <w:i w:val="false"/>
                <w:color w:val="000000"/>
                <w:sz w:val="20"/>
              </w:rPr>
              <w:t>
Департаменттің құрылымдық бөлімшелерінің өзара іс-қимылын;</w:t>
            </w:r>
            <w:r>
              <w:br/>
            </w:r>
            <w:r>
              <w:rPr>
                <w:rFonts w:ascii="Times New Roman"/>
                <w:b w:val="false"/>
                <w:i w:val="false"/>
                <w:color w:val="000000"/>
                <w:sz w:val="20"/>
              </w:rPr>
              <w:t>
Департамент пен Агенттіктің жоспарлық тапсырмаларын, кіріс құжаттарының орындалуын, есеп және шолу материалдарының белгіленген тәртіпте дайындалуын және ұсынылуын, Департамент пен Агенттік қызметінің мәселелері бойынша ішкі және шығыс құжат айналымының орындалуын;</w:t>
            </w:r>
            <w:r>
              <w:br/>
            </w:r>
            <w:r>
              <w:rPr>
                <w:rFonts w:ascii="Times New Roman"/>
                <w:b w:val="false"/>
                <w:i w:val="false"/>
                <w:color w:val="000000"/>
                <w:sz w:val="20"/>
              </w:rPr>
              <w:t>
Басқарма қызметкерлерінің еңбек және қызметтік тәртіпті сақтауын бақылауды қамтамасыз етеді.</w:t>
            </w:r>
            <w:r>
              <w:br/>
            </w:r>
            <w:r>
              <w:rPr>
                <w:rFonts w:ascii="Times New Roman"/>
                <w:b w:val="false"/>
                <w:i w:val="false"/>
                <w:color w:val="000000"/>
                <w:sz w:val="20"/>
              </w:rPr>
              <w:t xml:space="preserve">
Жоғары тұрған басшылықтың өзге де тапсырмаларын орындайды. </w:t>
            </w:r>
          </w:p>
        </w:tc>
      </w:tr>
    </w:tbl>
    <w:p>
      <w:pPr>
        <w:spacing w:after="0"/>
        <w:ind w:left="0"/>
        <w:jc w:val="left"/>
      </w:pPr>
      <w:r>
        <w:rPr>
          <w:rFonts w:ascii="Times New Roman"/>
          <w:b/>
          <w:i w:val="false"/>
          <w:color w:val="000000"/>
        </w:rPr>
        <w:t xml:space="preserve"> СЖІААБ бойынша сотқа дейінгі іс жүргізу басқармасы әлеуметтік</w:t>
      </w:r>
      <w:r>
        <w:br/>
      </w:r>
      <w:r>
        <w:rPr>
          <w:rFonts w:ascii="Times New Roman"/>
          <w:b/>
          <w:i w:val="false"/>
          <w:color w:val="000000"/>
        </w:rPr>
        <w:t>
саладағы қылмыстар бойынша сотқа дейінгі іс жүргізу бөлімінің бастығы</w:t>
      </w:r>
      <w:r>
        <w:br/>
      </w:r>
      <w:r>
        <w:rPr>
          <w:rFonts w:ascii="Times New Roman"/>
          <w:b/>
          <w:i w:val="false"/>
          <w:color w:val="000000"/>
        </w:rPr>
        <w:t>
С-FPО-5 (№14–2)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44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мамандығы бойынша болуы қажет.</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p>
      <w:pPr>
        <w:spacing w:after="0"/>
        <w:ind w:left="0"/>
        <w:jc w:val="left"/>
      </w:pPr>
      <w:r>
        <w:rPr>
          <w:rFonts w:ascii="Times New Roman"/>
          <w:b/>
          <w:i w:val="false"/>
          <w:color w:val="000000"/>
        </w:rPr>
        <w:t xml:space="preserve"> СЖІААБ әлеуметтік саладағы қылмыстар бойынша сотқа дейінгі іс</w:t>
      </w:r>
      <w:r>
        <w:br/>
      </w:r>
      <w:r>
        <w:rPr>
          <w:rFonts w:ascii="Times New Roman"/>
          <w:b/>
          <w:i w:val="false"/>
          <w:color w:val="000000"/>
        </w:rPr>
        <w:t>
жүргізу бөлімінің аса маңызды істер жөніндегі аға тергеушісі</w:t>
      </w:r>
      <w:r>
        <w:br/>
      </w:r>
      <w:r>
        <w:rPr>
          <w:rFonts w:ascii="Times New Roman"/>
          <w:b/>
          <w:i w:val="false"/>
          <w:color w:val="000000"/>
        </w:rPr>
        <w:t xml:space="preserve">
С-FPО-7 (№14-3)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44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қажет.</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СЖІААБ әлеуметтік саладағы қылмыстар бойынша сотқа дейінгі іс</w:t>
      </w:r>
      <w:r>
        <w:br/>
      </w:r>
      <w:r>
        <w:rPr>
          <w:rFonts w:ascii="Times New Roman"/>
          <w:b/>
          <w:i w:val="false"/>
          <w:color w:val="000000"/>
        </w:rPr>
        <w:t>
жүргізу бөлімінің аға тергеушісі</w:t>
      </w:r>
      <w:r>
        <w:br/>
      </w:r>
      <w:r>
        <w:rPr>
          <w:rFonts w:ascii="Times New Roman"/>
          <w:b/>
          <w:i w:val="false"/>
          <w:color w:val="000000"/>
        </w:rPr>
        <w:t>
С-FPО-8 (№14-4)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44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қажет.</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құзыреті шегінде Агенттік басшылығының тапсырмаларын сапалы және уақытылы орындайды. </w:t>
            </w:r>
            <w:r>
              <w:br/>
            </w:r>
            <w:r>
              <w:rPr>
                <w:rFonts w:ascii="Times New Roman"/>
                <w:b w:val="false"/>
                <w:i w:val="false"/>
                <w:color w:val="000000"/>
                <w:sz w:val="20"/>
              </w:rPr>
              <w:t xml:space="preserve">
Қаржы полициясы органдарының тергеуіне жатқызылған қылмыстық істерді тергейді. </w:t>
            </w:r>
            <w:r>
              <w:br/>
            </w:r>
            <w:r>
              <w:rPr>
                <w:rFonts w:ascii="Times New Roman"/>
                <w:b w:val="false"/>
                <w:i w:val="false"/>
                <w:color w:val="000000"/>
                <w:sz w:val="20"/>
              </w:rPr>
              <w:t xml:space="preserve">
Департамент пен Агенттік басшылығының тапсырмалары бойынша қылмыстық істерді өз өндірісіне қабылдап, заңда белгіленген тәртіпте алдын ала тергеу жүргізеді немесе жедел қызметкерлермен бірлесе отырып, тексерістер жүргізуге қатысады. </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 жасайды, процеске қатысушылардың заңды талаптарын уақытылы қанағаттандыруға уақытылы шаралар қабылдайды.</w:t>
            </w:r>
            <w:r>
              <w:br/>
            </w:r>
            <w:r>
              <w:rPr>
                <w:rFonts w:ascii="Times New Roman"/>
                <w:b w:val="false"/>
                <w:i w:val="false"/>
                <w:color w:val="000000"/>
                <w:sz w:val="20"/>
              </w:rPr>
              <w:t xml:space="preserve">
Істің мән-жайын жан жақты, толық және объективті зерделеу үшін барлық шараларды қабылдайды, тұлғаның қылмыс жасағанын көрсететін жеткілікті дәлелдемелер бар болған жағдайда заңда белгіленген тәртіпте оған қатысты қылмыстық қудалауды жүзеге асырады. </w:t>
            </w:r>
            <w:r>
              <w:br/>
            </w:r>
            <w:r>
              <w:rPr>
                <w:rFonts w:ascii="Times New Roman"/>
                <w:b w:val="false"/>
                <w:i w:val="false"/>
                <w:color w:val="000000"/>
                <w:sz w:val="20"/>
              </w:rPr>
              <w:t xml:space="preserve">
Өндірісіндегі қылмыстық істер, тергеуге дейінгі тексеріс материалдары (тексерістер) бойынша жедел-тергеу іс-шараларын уақытылы орындауды қамтамасыз етеді. </w:t>
            </w:r>
            <w:r>
              <w:br/>
            </w:r>
            <w:r>
              <w:rPr>
                <w:rFonts w:ascii="Times New Roman"/>
                <w:b w:val="false"/>
                <w:i w:val="false"/>
                <w:color w:val="000000"/>
                <w:sz w:val="20"/>
              </w:rPr>
              <w:t xml:space="preserve">
Басқарма бастығына және Департамент бастығының жетекшілік ететін орынбасарына тергеу және тергеуге дейінгі тексерістің барысы туралы баяндайды. </w:t>
            </w:r>
            <w:r>
              <w:br/>
            </w:r>
            <w:r>
              <w:rPr>
                <w:rFonts w:ascii="Times New Roman"/>
                <w:b w:val="false"/>
                <w:i w:val="false"/>
                <w:color w:val="000000"/>
                <w:sz w:val="20"/>
              </w:rPr>
              <w:t>
Қылмыстық істер мен тексеріс материалдары, сондай-ақ жеке және заңды тұлғалардың өтініштері бойынша процессуалдық мерзімдерді сақтайды.</w:t>
            </w:r>
            <w:r>
              <w:br/>
            </w:r>
            <w:r>
              <w:rPr>
                <w:rFonts w:ascii="Times New Roman"/>
                <w:b w:val="false"/>
                <w:i w:val="false"/>
                <w:color w:val="000000"/>
                <w:sz w:val="20"/>
              </w:rPr>
              <w:t xml:space="preserve">
Тергеліп жатқан қылмыстық істер немесе тергеуге дейінгі тексеріс материалдарына қатысты жедел-іздестіру материалдарымен танысады. Өндірісіндегі қылмыстық істер мен тексеріс материалдары бойынша жедел сүйемелдеуді жүзеге асыратын жедел қызметкерлердің әрекетін үйлестіреді, қажет болған жағдайда оларға тиісті жазбаша нұсқаулар береді және олардың орындауын қадағалайды. </w:t>
            </w:r>
            <w:r>
              <w:br/>
            </w:r>
            <w:r>
              <w:rPr>
                <w:rFonts w:ascii="Times New Roman"/>
                <w:b w:val="false"/>
                <w:i w:val="false"/>
                <w:color w:val="000000"/>
                <w:sz w:val="20"/>
              </w:rPr>
              <w:t xml:space="preserve">
Агенттік пен Департамент басшыларының немесе оларды алмастыратын тұлғалардың нұсқауларын, прокурорлық ықпал ету актілерін, тергелетін қылмыстық істер бойынша соттың қаулылары мен шешімдерін орындайды. </w:t>
            </w:r>
            <w:r>
              <w:br/>
            </w:r>
            <w:r>
              <w:rPr>
                <w:rFonts w:ascii="Times New Roman"/>
                <w:b w:val="false"/>
                <w:i w:val="false"/>
                <w:color w:val="000000"/>
                <w:sz w:val="20"/>
              </w:rPr>
              <w:t xml:space="preserve">
Қылмыстармен келтірілген залалдардың орнын толтыруға, азаматтардың, заңмен қорғалатын заңды тұлғалардың, қоғам мен мемлекеттің бұзылған құқықтарын қалпына келтіруге заңда көзделген шараларды қабылдайды. </w:t>
            </w:r>
            <w:r>
              <w:br/>
            </w:r>
            <w:r>
              <w:rPr>
                <w:rFonts w:ascii="Times New Roman"/>
                <w:b w:val="false"/>
                <w:i w:val="false"/>
                <w:color w:val="000000"/>
                <w:sz w:val="20"/>
              </w:rPr>
              <w:t xml:space="preserve">
Заң бұзышылықтар мен қылмыстар жасауға себеп болған мән-жайларды және басқа да заң бұзушылықтарды жою туралы ұсыныстар енгізеді, сондай-ақ басқа да алдын алу шараларын енгізеді. </w:t>
            </w:r>
            <w:r>
              <w:br/>
            </w:r>
            <w:r>
              <w:rPr>
                <w:rFonts w:ascii="Times New Roman"/>
                <w:b w:val="false"/>
                <w:i w:val="false"/>
                <w:color w:val="000000"/>
                <w:sz w:val="20"/>
              </w:rPr>
              <w:t xml:space="preserve">
Заңдарда және Агенттіктің актілерінде белгіленген қызметтік құпияны сақтау, іс жүргізу, оның ішінде мемлекеттік құпия мен қызметте қолдануға арналған құжаттардың талаптарын орындайды. </w:t>
            </w:r>
            <w:r>
              <w:br/>
            </w:r>
            <w:r>
              <w:rPr>
                <w:rFonts w:ascii="Times New Roman"/>
                <w:b w:val="false"/>
                <w:i w:val="false"/>
                <w:color w:val="000000"/>
                <w:sz w:val="20"/>
              </w:rPr>
              <w:t xml:space="preserve">
Өндірісіндегі қылмыстық істерді, тергеуге дейінгі тексеріс материалдарын, қылмыстық істерде сақталынатын заттай айғақтарды, қаралып жатқан өтініштер мен басқа қызметтік құжаттардың сақталуын қамтамасыз етеді. </w:t>
            </w:r>
            <w:r>
              <w:br/>
            </w:r>
            <w:r>
              <w:rPr>
                <w:rFonts w:ascii="Times New Roman"/>
                <w:b w:val="false"/>
                <w:i w:val="false"/>
                <w:color w:val="000000"/>
                <w:sz w:val="20"/>
              </w:rPr>
              <w:t xml:space="preserve">
Тергеліп жатқан қылмыстық істер бойынша қадағалау өндірістерін жүргізеді. </w:t>
            </w:r>
            <w:r>
              <w:br/>
            </w:r>
            <w:r>
              <w:rPr>
                <w:rFonts w:ascii="Times New Roman"/>
                <w:b w:val="false"/>
                <w:i w:val="false"/>
                <w:color w:val="000000"/>
                <w:sz w:val="20"/>
              </w:rPr>
              <w:t>
Өндірісіндегі қылмыстық істер бойынша қадағалау өндірістерін (негізгі процессуалдық шешімдердің, прокурорлық қадағалау актісінің көшірмелері, қылмыстық істі тергеуге байланысты өтініштердің көшірмелері, олардың жауцаптары, тергеу барысы туралы анықтамалар қамтылуы тиіс) жүргізеді.</w:t>
            </w:r>
            <w:r>
              <w:br/>
            </w:r>
            <w:r>
              <w:rPr>
                <w:rFonts w:ascii="Times New Roman"/>
                <w:b w:val="false"/>
                <w:i w:val="false"/>
                <w:color w:val="000000"/>
                <w:sz w:val="20"/>
              </w:rPr>
              <w:t xml:space="preserve">
Еңбек, орындаушылық және қызметтік тәртіпті сақтайды. </w:t>
            </w:r>
            <w:r>
              <w:br/>
            </w:r>
            <w:r>
              <w:rPr>
                <w:rFonts w:ascii="Times New Roman"/>
                <w:b w:val="false"/>
                <w:i w:val="false"/>
                <w:color w:val="000000"/>
                <w:sz w:val="20"/>
              </w:rPr>
              <w:t xml:space="preserve">
Заңда көзделген басқа да талаптарды, сондай-ақ Департамент пен Агенттік басшыларының тапсырмалары мен нұсқауларын орындайды. </w:t>
            </w:r>
          </w:p>
        </w:tc>
      </w:tr>
    </w:tbl>
    <w:p>
      <w:pPr>
        <w:spacing w:after="0"/>
        <w:ind w:left="0"/>
        <w:jc w:val="left"/>
      </w:pPr>
      <w:r>
        <w:rPr>
          <w:rFonts w:ascii="Times New Roman"/>
          <w:b/>
          <w:i w:val="false"/>
          <w:color w:val="000000"/>
        </w:rPr>
        <w:t xml:space="preserve"> СЖЛҚБ әлеуметтік саладағы қылмыстар бойынша сотқа дейінгі іс</w:t>
      </w:r>
      <w:r>
        <w:br/>
      </w:r>
      <w:r>
        <w:rPr>
          <w:rFonts w:ascii="Times New Roman"/>
          <w:b/>
          <w:i w:val="false"/>
          <w:color w:val="000000"/>
        </w:rPr>
        <w:t>
жүргізу бөлімінің аға инспекторы</w:t>
      </w:r>
      <w:r>
        <w:br/>
      </w:r>
      <w:r>
        <w:rPr>
          <w:rFonts w:ascii="Times New Roman"/>
          <w:b/>
          <w:i w:val="false"/>
          <w:color w:val="000000"/>
        </w:rPr>
        <w:t>
С-FPО-8 (№14-5, 14-6)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044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w:t>
            </w:r>
            <w:r>
              <w:rPr>
                <w:rFonts w:ascii="Times New Roman"/>
                <w:b/>
                <w:i w:val="false"/>
                <w:color w:val="000000"/>
                <w:sz w:val="20"/>
              </w:rPr>
              <w:t>не «Әлеуметтік ғылымдар, экономика және бизнес»</w:t>
            </w:r>
            <w:r>
              <w:rPr>
                <w:rFonts w:ascii="Times New Roman"/>
                <w:b w:val="false"/>
                <w:i w:val="false"/>
                <w:color w:val="000000"/>
                <w:sz w:val="20"/>
              </w:rPr>
              <w:t xml:space="preserve"> (экономика) мамандығы бойынша болуы қажет.</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және лауазымдық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және лауазымдық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СЖІААБ бюджет саласындағы қылмыстар бойынша сотқа дейінгі іс</w:t>
      </w:r>
      <w:r>
        <w:br/>
      </w:r>
      <w:r>
        <w:rPr>
          <w:rFonts w:ascii="Times New Roman"/>
          <w:b/>
          <w:i w:val="false"/>
          <w:color w:val="000000"/>
        </w:rPr>
        <w:t>
жүргізу бөлімінің бастығы</w:t>
      </w:r>
      <w:r>
        <w:br/>
      </w:r>
      <w:r>
        <w:rPr>
          <w:rFonts w:ascii="Times New Roman"/>
          <w:b/>
          <w:i w:val="false"/>
          <w:color w:val="000000"/>
        </w:rPr>
        <w:t>
С-FPО-5 (№14–7)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44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мамандығы бойынша болуы қажет.</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тең деңгейдегі басшылық лауазымдарда немесе келесі төмен тұрған санаттағы лауазымдарда жұмыс өтілі кемінде бір жыл не мемлекеттік органдардағы жұмысы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сегіз жыл, оның ішінде басшылық лауазымдарда кемінде үш жыл.</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p>
      <w:pPr>
        <w:spacing w:after="0"/>
        <w:ind w:left="0"/>
        <w:jc w:val="left"/>
      </w:pPr>
      <w:r>
        <w:rPr>
          <w:rFonts w:ascii="Times New Roman"/>
          <w:b/>
          <w:i w:val="false"/>
          <w:color w:val="000000"/>
        </w:rPr>
        <w:t xml:space="preserve"> СЖІААБ бюджет саласындағы қылмыстар бойынша сотқа дейінгі іс</w:t>
      </w:r>
      <w:r>
        <w:br/>
      </w:r>
      <w:r>
        <w:rPr>
          <w:rFonts w:ascii="Times New Roman"/>
          <w:b/>
          <w:i w:val="false"/>
          <w:color w:val="000000"/>
        </w:rPr>
        <w:t>
жүргізу бөлімінің аса маңызды істер жөніндегі аға тергеушісі</w:t>
      </w:r>
      <w:r>
        <w:br/>
      </w:r>
      <w:r>
        <w:rPr>
          <w:rFonts w:ascii="Times New Roman"/>
          <w:b/>
          <w:i w:val="false"/>
          <w:color w:val="000000"/>
        </w:rPr>
        <w:t>
С-FPО-7 (№14-8)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44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қажет.</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СЖІААБ бюджет саласындағы қылмыстар бойынша сотқа дейінгі іс</w:t>
      </w:r>
      <w:r>
        <w:br/>
      </w:r>
      <w:r>
        <w:rPr>
          <w:rFonts w:ascii="Times New Roman"/>
          <w:b/>
          <w:i w:val="false"/>
          <w:color w:val="000000"/>
        </w:rPr>
        <w:t>
жүргізу бөлімінің аса маңызды істер жөніндегі аға инспекторы</w:t>
      </w:r>
      <w:r>
        <w:br/>
      </w:r>
      <w:r>
        <w:rPr>
          <w:rFonts w:ascii="Times New Roman"/>
          <w:b/>
          <w:i w:val="false"/>
          <w:color w:val="000000"/>
        </w:rPr>
        <w:t>
С-FPО-7 (№14-9)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044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w:t>
            </w:r>
          </w:p>
          <w:p>
            <w:pPr>
              <w:spacing w:after="20"/>
              <w:ind w:left="20"/>
              <w:jc w:val="both"/>
            </w:pPr>
            <w:r>
              <w:rPr>
                <w:rFonts w:ascii="Times New Roman"/>
                <w:b w:val="false"/>
                <w:i w:val="false"/>
                <w:color w:val="000000"/>
                <w:sz w:val="20"/>
              </w:rPr>
              <w:t xml:space="preserve">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СЖІААБ бюджет саласындағы қылмыстар бойынша сотқа дейінгі</w:t>
      </w:r>
      <w:r>
        <w:br/>
      </w:r>
      <w:r>
        <w:rPr>
          <w:rFonts w:ascii="Times New Roman"/>
          <w:b/>
          <w:i w:val="false"/>
          <w:color w:val="000000"/>
        </w:rPr>
        <w:t>
іс жүргізу бөлімінің аға тергеушісі</w:t>
      </w:r>
      <w:r>
        <w:br/>
      </w:r>
      <w:r>
        <w:rPr>
          <w:rFonts w:ascii="Times New Roman"/>
          <w:b/>
          <w:i w:val="false"/>
          <w:color w:val="000000"/>
        </w:rPr>
        <w:t>
С-FPО-8 (№14-10)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44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қажет.</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құзыреті шегінде Агенттік басшылығының тапсырмаларын сапалы және уақытылы орындайды. </w:t>
            </w:r>
            <w:r>
              <w:br/>
            </w:r>
            <w:r>
              <w:rPr>
                <w:rFonts w:ascii="Times New Roman"/>
                <w:b w:val="false"/>
                <w:i w:val="false"/>
                <w:color w:val="000000"/>
                <w:sz w:val="20"/>
              </w:rPr>
              <w:t xml:space="preserve">
Қаржы полициясы органдарының тергеуіне жатқызылған қылмыстық істерді тергейді. </w:t>
            </w:r>
            <w:r>
              <w:br/>
            </w:r>
            <w:r>
              <w:rPr>
                <w:rFonts w:ascii="Times New Roman"/>
                <w:b w:val="false"/>
                <w:i w:val="false"/>
                <w:color w:val="000000"/>
                <w:sz w:val="20"/>
              </w:rPr>
              <w:t xml:space="preserve">
Департамент пен Агенттік басшылығының тапсырмалары бойынша қылмыстық істерді өз өндірісіне қабылдап, заңда белгіленген тәртіпте алдын ала тергеу жүргізеді немесе жедел қызметкерлермен бірлесе отырып, тексерістер жүргізуге қатысады. </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 жасайды, процеске қатысушылардың заңды талаптарын уақытылы қанағаттандыруға уақытылы шаралар қабылдайды.</w:t>
            </w:r>
            <w:r>
              <w:br/>
            </w:r>
            <w:r>
              <w:rPr>
                <w:rFonts w:ascii="Times New Roman"/>
                <w:b w:val="false"/>
                <w:i w:val="false"/>
                <w:color w:val="000000"/>
                <w:sz w:val="20"/>
              </w:rPr>
              <w:t xml:space="preserve">
Істің мән-жайын жан жақты, толық және объективті зерделеу үшін барлық шараларды қабылдайды, тұлғаның қылмыс жасағанын көрсететін жеткілікті дәлелдемелер бар болған жағдайда заңда белгіленген тәртіпте оған қатысты қылмыстық қудалауды жүзеге асырады. </w:t>
            </w:r>
            <w:r>
              <w:br/>
            </w:r>
            <w:r>
              <w:rPr>
                <w:rFonts w:ascii="Times New Roman"/>
                <w:b w:val="false"/>
                <w:i w:val="false"/>
                <w:color w:val="000000"/>
                <w:sz w:val="20"/>
              </w:rPr>
              <w:t xml:space="preserve">
Өндірісіндегі қылмыстық істер, тергеуге дейінгі тексеріс материалдары (тексерістер) бойынша жедел-тергеу іс-шараларын уақытылы орындауды қамтамасыз етеді. </w:t>
            </w:r>
            <w:r>
              <w:br/>
            </w:r>
            <w:r>
              <w:rPr>
                <w:rFonts w:ascii="Times New Roman"/>
                <w:b w:val="false"/>
                <w:i w:val="false"/>
                <w:color w:val="000000"/>
                <w:sz w:val="20"/>
              </w:rPr>
              <w:t xml:space="preserve">
Басқарма бастығына және Департамент бастығының жетекшілік ететін орынбасарына тергеу және тергеуге дейінгі тексерістің барысы туралы баяндайды. </w:t>
            </w:r>
            <w:r>
              <w:br/>
            </w:r>
            <w:r>
              <w:rPr>
                <w:rFonts w:ascii="Times New Roman"/>
                <w:b w:val="false"/>
                <w:i w:val="false"/>
                <w:color w:val="000000"/>
                <w:sz w:val="20"/>
              </w:rPr>
              <w:t>
Қылмыстық істер мен тексеріс материалдары, сондай-ақ жеке және заңды тұлғалардың өтініштері бойынша процессуалдық мерзімдерді сақтайды.</w:t>
            </w:r>
            <w:r>
              <w:br/>
            </w:r>
            <w:r>
              <w:rPr>
                <w:rFonts w:ascii="Times New Roman"/>
                <w:b w:val="false"/>
                <w:i w:val="false"/>
                <w:color w:val="000000"/>
                <w:sz w:val="20"/>
              </w:rPr>
              <w:t xml:space="preserve">
Тергеліп жатқан қылмыстық істер немесе тергеуге дейінгі тексеріс материалдарына қатысты жедел-іздестіру материалдарымен танысады. Өндірісіндегі қылмыстық істер мен тексеріс материалдары бойынша жедел сүйемелдеуді жүзеге асыратын жедел қызметкерлердің әрекетін үйлестіреді, қажет болған жағдайда оларға тиісті жазбаша нұсқаулар береді және олардың орындауын қадағалайды. </w:t>
            </w:r>
            <w:r>
              <w:br/>
            </w:r>
            <w:r>
              <w:rPr>
                <w:rFonts w:ascii="Times New Roman"/>
                <w:b w:val="false"/>
                <w:i w:val="false"/>
                <w:color w:val="000000"/>
                <w:sz w:val="20"/>
              </w:rPr>
              <w:t xml:space="preserve">
Агенттік пен Департамент басшыларының немесе оларды алмастыратын тұлғалардың нұсқауларын, прокурорлық ықпал ету актілерін, тергелетін қылмыстық істер бойынша соттың қаулылары мен шешімдерін орындайды. </w:t>
            </w:r>
            <w:r>
              <w:br/>
            </w:r>
            <w:r>
              <w:rPr>
                <w:rFonts w:ascii="Times New Roman"/>
                <w:b w:val="false"/>
                <w:i w:val="false"/>
                <w:color w:val="000000"/>
                <w:sz w:val="20"/>
              </w:rPr>
              <w:t xml:space="preserve">
Қылмыстармен келтірілген залалдардың орнын толтыруға, азаматтардың, заңмен қорғалатын заңды тұлғалардың, қоғам мен мемлекеттің бұзылған құқықтарын қалпына келтіруге заңда көзделген шараларды қабылдайды. </w:t>
            </w:r>
            <w:r>
              <w:br/>
            </w:r>
            <w:r>
              <w:rPr>
                <w:rFonts w:ascii="Times New Roman"/>
                <w:b w:val="false"/>
                <w:i w:val="false"/>
                <w:color w:val="000000"/>
                <w:sz w:val="20"/>
              </w:rPr>
              <w:t xml:space="preserve">
Заң бұзышылықтар мен қылмыстар жасауға себеп болған мән-жайларды және басқа да заң бұзушылықтарды жою туралы ұсыныстар енгізеді, сондай-ақ басқа да алдын алу шараларын енгізеді. </w:t>
            </w:r>
            <w:r>
              <w:br/>
            </w:r>
            <w:r>
              <w:rPr>
                <w:rFonts w:ascii="Times New Roman"/>
                <w:b w:val="false"/>
                <w:i w:val="false"/>
                <w:color w:val="000000"/>
                <w:sz w:val="20"/>
              </w:rPr>
              <w:t xml:space="preserve">
Заңдарда және Агенттіктің актілерінде белгіленген қызметтік құпияны сақтау, іс жүргізу, оның ішінде мемлекеттік құпия мен қызметте қолдануға арналған құжаттардың талаптарын орындайды. </w:t>
            </w:r>
            <w:r>
              <w:br/>
            </w:r>
            <w:r>
              <w:rPr>
                <w:rFonts w:ascii="Times New Roman"/>
                <w:b w:val="false"/>
                <w:i w:val="false"/>
                <w:color w:val="000000"/>
                <w:sz w:val="20"/>
              </w:rPr>
              <w:t xml:space="preserve">
Өндірісіндегі қылмыстық істерді, тергеуге дейінгі тексеріс материалдарын, қылмыстық істерде сақталынатын заттай айғақтарды, қаралып жатқан өтініштер мен басқа қызметтік құжаттардың сақталуын қамтамасыз етеді. </w:t>
            </w:r>
            <w:r>
              <w:br/>
            </w:r>
            <w:r>
              <w:rPr>
                <w:rFonts w:ascii="Times New Roman"/>
                <w:b w:val="false"/>
                <w:i w:val="false"/>
                <w:color w:val="000000"/>
                <w:sz w:val="20"/>
              </w:rPr>
              <w:t xml:space="preserve">
Тергеліп жатқан қылмыстық істер бойынша қадағалау өндірістерін жүргізеді. </w:t>
            </w:r>
            <w:r>
              <w:br/>
            </w:r>
            <w:r>
              <w:rPr>
                <w:rFonts w:ascii="Times New Roman"/>
                <w:b w:val="false"/>
                <w:i w:val="false"/>
                <w:color w:val="000000"/>
                <w:sz w:val="20"/>
              </w:rPr>
              <w:t>
Өндірісіндегі қылмыстық істер бойынша қадағалау өндірістерін (негізгі процессуалдық шешімдердің, прокурорлық қадағалау актісінің көшірмелері, қылмыстық істі тергеуге байланысты өтініштердің көшірмелері, олардың жауцаптары, тергеу барысы туралы анықтамалар қамтылуы тиіс) жүргізеді.</w:t>
            </w:r>
            <w:r>
              <w:br/>
            </w:r>
            <w:r>
              <w:rPr>
                <w:rFonts w:ascii="Times New Roman"/>
                <w:b w:val="false"/>
                <w:i w:val="false"/>
                <w:color w:val="000000"/>
                <w:sz w:val="20"/>
              </w:rPr>
              <w:t xml:space="preserve">
Еңбек, орындаушылық және қызметтік тәртіпті сақтайды. </w:t>
            </w:r>
            <w:r>
              <w:br/>
            </w:r>
            <w:r>
              <w:rPr>
                <w:rFonts w:ascii="Times New Roman"/>
                <w:b w:val="false"/>
                <w:i w:val="false"/>
                <w:color w:val="000000"/>
                <w:sz w:val="20"/>
              </w:rPr>
              <w:t xml:space="preserve">
Заңда көзделген басқа да талаптарды, сондай-ақ Департамент пен Агенттік басшыларының тапсырмалары мен нұсқауларын орындайды. </w:t>
            </w:r>
          </w:p>
        </w:tc>
      </w:tr>
    </w:tbl>
    <w:p>
      <w:pPr>
        <w:spacing w:after="0"/>
        <w:ind w:left="0"/>
        <w:jc w:val="left"/>
      </w:pPr>
      <w:r>
        <w:rPr>
          <w:rFonts w:ascii="Times New Roman"/>
          <w:b/>
          <w:i w:val="false"/>
          <w:color w:val="000000"/>
        </w:rPr>
        <w:t xml:space="preserve"> СЖІААБ бюджет саласындағы қылмыстар бойынша сотқа дейінгі іс</w:t>
      </w:r>
      <w:r>
        <w:br/>
      </w:r>
      <w:r>
        <w:rPr>
          <w:rFonts w:ascii="Times New Roman"/>
          <w:b/>
          <w:i w:val="false"/>
          <w:color w:val="000000"/>
        </w:rPr>
        <w:t>
жүргізу бөлімінің тергеушісі</w:t>
      </w:r>
      <w:r>
        <w:br/>
      </w:r>
      <w:r>
        <w:rPr>
          <w:rFonts w:ascii="Times New Roman"/>
          <w:b/>
          <w:i w:val="false"/>
          <w:color w:val="000000"/>
        </w:rPr>
        <w:t>
С-FPО-9 (№14-11)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044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қажет.</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«Мемлекеттік құпиялар туралы» Қазақстан Республикасының заңдарын, </w:t>
            </w:r>
            <w:r>
              <w:rPr>
                <w:rFonts w:ascii="Times New Roman"/>
                <w:b w:val="false"/>
                <w:i w:val="false"/>
                <w:color w:val="000000"/>
                <w:sz w:val="20"/>
              </w:rPr>
              <w:t xml:space="preserve">осы санаттағы нақты лауазымның мамандығына </w:t>
            </w:r>
            <w:r>
              <w:rPr>
                <w:rFonts w:ascii="Times New Roman"/>
                <w:b w:val="false"/>
                <w:i w:val="false"/>
                <w:color w:val="000000"/>
                <w:sz w:val="20"/>
              </w:rPr>
              <w:t xml:space="preserve">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тергеуіне жатқызылған қылмыстық істерді тергейді. </w:t>
            </w:r>
            <w:r>
              <w:br/>
            </w:r>
            <w:r>
              <w:rPr>
                <w:rFonts w:ascii="Times New Roman"/>
                <w:b w:val="false"/>
                <w:i w:val="false"/>
                <w:color w:val="000000"/>
                <w:sz w:val="20"/>
              </w:rPr>
              <w:t xml:space="preserve">
Департамент пен Агенттік басшылығының тапсырмалары бойынша қылмыстық істерді өз өндірісіне қабылдап, заңда белгіленген тәртіпте алдын ала тергеу жүргізеді немесе жедел қызметкерлермен бірлесе отырып, тексерістер жүргізуге қатысады. </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 жасайды, процеске қатысушылардың заңды талаптарын уақытылы қанағаттандыруға уақытылы шаралар қабылдайды.</w:t>
            </w:r>
            <w:r>
              <w:br/>
            </w:r>
            <w:r>
              <w:rPr>
                <w:rFonts w:ascii="Times New Roman"/>
                <w:b w:val="false"/>
                <w:i w:val="false"/>
                <w:color w:val="000000"/>
                <w:sz w:val="20"/>
              </w:rPr>
              <w:t xml:space="preserve">
Істің мән-жайын жан жақты, толық және объективті зерделеу үшін барлық шараларды қабылдайды, тұлғаның қылмыс жасағанын көрсететін жеткілікті дәлелдемелер бар болған жағдайда заңда белгіленген тәртіпте оған қатысты қылмыстық қудалауды жүзеге асырады. </w:t>
            </w:r>
            <w:r>
              <w:br/>
            </w:r>
            <w:r>
              <w:rPr>
                <w:rFonts w:ascii="Times New Roman"/>
                <w:b w:val="false"/>
                <w:i w:val="false"/>
                <w:color w:val="000000"/>
                <w:sz w:val="20"/>
              </w:rPr>
              <w:t xml:space="preserve">
Өндірісіндегі қылмыстық істер, тергеуге дейінгі тексеріс материалдары (тексерістер) бойынша жедел-тергеу іс-шараларын уақытылы орындауды қамтамасыз етеді. </w:t>
            </w:r>
            <w:r>
              <w:br/>
            </w:r>
            <w:r>
              <w:rPr>
                <w:rFonts w:ascii="Times New Roman"/>
                <w:b w:val="false"/>
                <w:i w:val="false"/>
                <w:color w:val="000000"/>
                <w:sz w:val="20"/>
              </w:rPr>
              <w:t xml:space="preserve">
Басқарма бастығына және Департамент бастығының жетекшілік ететін орынбасарына тергеу және тергеуге дейінгі тексерістің барысы туралы баяндайды. </w:t>
            </w:r>
            <w:r>
              <w:br/>
            </w:r>
            <w:r>
              <w:rPr>
                <w:rFonts w:ascii="Times New Roman"/>
                <w:b w:val="false"/>
                <w:i w:val="false"/>
                <w:color w:val="000000"/>
                <w:sz w:val="20"/>
              </w:rPr>
              <w:t>
Қылмыстық істер мен тексеріс материалдары, сондай-ақ жеке және заңды тұлғалардың өтініштері бойынша процессуалдық мерзімдерді сақтайды.</w:t>
            </w:r>
            <w:r>
              <w:br/>
            </w:r>
            <w:r>
              <w:rPr>
                <w:rFonts w:ascii="Times New Roman"/>
                <w:b w:val="false"/>
                <w:i w:val="false"/>
                <w:color w:val="000000"/>
                <w:sz w:val="20"/>
              </w:rPr>
              <w:t xml:space="preserve">
Тергеліп жатқан қылмыстық істер немесе тергеуге дейінгі тексеріс материалдарына қатысты жедел-іздестіру материалдарымен танысады. Өндірісіндегі қылмыстық істер мен тексеріс материалдары бойынша жедел сүйемелдеуді жүзеге асыратын жедел қызметкерлердің әрекетін үйлестіреді, қажет болған жағдайда оларға тиісті жазбаша нұсқаулар береді және олардың орындауын қадағалайды. </w:t>
            </w:r>
            <w:r>
              <w:br/>
            </w:r>
            <w:r>
              <w:rPr>
                <w:rFonts w:ascii="Times New Roman"/>
                <w:b w:val="false"/>
                <w:i w:val="false"/>
                <w:color w:val="000000"/>
                <w:sz w:val="20"/>
              </w:rPr>
              <w:t xml:space="preserve">
Агенттік пен Департамент басшыларының немесе оларды алмастыратын тұлғалардың нұсқауларын, прокурорлық ықпал ету актілерін, тергелетін қылмыстық істер бойынша соттың қаулылары мен шешімдерін орындайды. </w:t>
            </w:r>
            <w:r>
              <w:br/>
            </w:r>
            <w:r>
              <w:rPr>
                <w:rFonts w:ascii="Times New Roman"/>
                <w:b w:val="false"/>
                <w:i w:val="false"/>
                <w:color w:val="000000"/>
                <w:sz w:val="20"/>
              </w:rPr>
              <w:t xml:space="preserve">
Қылмыстармен келтірілген залалдардың орнын толтыруға, азаматтардың, заңмен қорғалатын заңды тұлғалардың, қоғам мен мемлекеттің бұзылған құқықтарын қалпына келтіруге заңда көзделген шараларды қабылдайды. </w:t>
            </w:r>
            <w:r>
              <w:br/>
            </w:r>
            <w:r>
              <w:rPr>
                <w:rFonts w:ascii="Times New Roman"/>
                <w:b w:val="false"/>
                <w:i w:val="false"/>
                <w:color w:val="000000"/>
                <w:sz w:val="20"/>
              </w:rPr>
              <w:t xml:space="preserve">
Заң бұзышылықтар мен қылмыстар жасауға себеп болған мән-жайларды және басқа да заң бұзушылықтарды жою туралы ұсыныстар енгізеді, сондай-ақ басқа да алдын алу шараларын енгізеді. </w:t>
            </w:r>
            <w:r>
              <w:br/>
            </w:r>
            <w:r>
              <w:rPr>
                <w:rFonts w:ascii="Times New Roman"/>
                <w:b w:val="false"/>
                <w:i w:val="false"/>
                <w:color w:val="000000"/>
                <w:sz w:val="20"/>
              </w:rPr>
              <w:t xml:space="preserve">
Заңдарда және Агенттіктің актілерінде белгіленген қызметтік құпияны сақтау, іс жүргізу, оның ішінде мемлекеттік құпия мен қызметте қолдануға арналған құжаттардың талаптарын орындайды. </w:t>
            </w:r>
            <w:r>
              <w:br/>
            </w:r>
            <w:r>
              <w:rPr>
                <w:rFonts w:ascii="Times New Roman"/>
                <w:b w:val="false"/>
                <w:i w:val="false"/>
                <w:color w:val="000000"/>
                <w:sz w:val="20"/>
              </w:rPr>
              <w:t xml:space="preserve">
Өндірісіндегі қылмыстық істерді, тергеуге дейінгі тексеріс материалдарын, қылмыстық істерде сақталынатын заттай айғақтарды, қаралып жатқан өтініштер мен басқа қызметтік құжаттардың сақталуын қамтамасыз етеді. </w:t>
            </w:r>
            <w:r>
              <w:br/>
            </w:r>
            <w:r>
              <w:rPr>
                <w:rFonts w:ascii="Times New Roman"/>
                <w:b w:val="false"/>
                <w:i w:val="false"/>
                <w:color w:val="000000"/>
                <w:sz w:val="20"/>
              </w:rPr>
              <w:t xml:space="preserve">
Тергеліп жатқан қылмыстық істер бойынша қадағалау өндірістерін жүргізеді. </w:t>
            </w:r>
            <w:r>
              <w:br/>
            </w:r>
            <w:r>
              <w:rPr>
                <w:rFonts w:ascii="Times New Roman"/>
                <w:b w:val="false"/>
                <w:i w:val="false"/>
                <w:color w:val="000000"/>
                <w:sz w:val="20"/>
              </w:rPr>
              <w:t>
Өндірісіндегі қылмыстық істер бойынша қадағалау өндірістерін (негізгі процессуалдық шешімдердің, прокурорлық қадағалау актісінің көшірмелері, қылмыстық істі тергеуге байланысты өтініштердің көшірмелері, олардың жауцаптары, тергеу барысы туралы анықтамалар қамтылуы тиіс) жүргізеді.</w:t>
            </w:r>
            <w:r>
              <w:br/>
            </w:r>
            <w:r>
              <w:rPr>
                <w:rFonts w:ascii="Times New Roman"/>
                <w:b w:val="false"/>
                <w:i w:val="false"/>
                <w:color w:val="000000"/>
                <w:sz w:val="20"/>
              </w:rPr>
              <w:t xml:space="preserve">
Еңбек, орындаушылық және қызметтік тәртіпті сақтайды. </w:t>
            </w:r>
            <w:r>
              <w:br/>
            </w:r>
            <w:r>
              <w:rPr>
                <w:rFonts w:ascii="Times New Roman"/>
                <w:b w:val="false"/>
                <w:i w:val="false"/>
                <w:color w:val="000000"/>
                <w:sz w:val="20"/>
              </w:rPr>
              <w:t xml:space="preserve">
Заңда көзделген басқа да талаптарды, сондай-ақ Департамент пен Агенттік басшыларының тапсырмалары мен нұсқауларын орындайды. </w:t>
            </w:r>
          </w:p>
        </w:tc>
      </w:tr>
    </w:tbl>
    <w:p>
      <w:pPr>
        <w:spacing w:after="0"/>
        <w:ind w:left="0"/>
        <w:jc w:val="left"/>
      </w:pPr>
      <w:r>
        <w:rPr>
          <w:rFonts w:ascii="Times New Roman"/>
          <w:b/>
          <w:i w:val="false"/>
          <w:color w:val="000000"/>
        </w:rPr>
        <w:t xml:space="preserve"> СЖІААБ бюджет саладағы қылмыстар бойынша сотқа дейінгі іс</w:t>
      </w:r>
      <w:r>
        <w:br/>
      </w:r>
      <w:r>
        <w:rPr>
          <w:rFonts w:ascii="Times New Roman"/>
          <w:b/>
          <w:i w:val="false"/>
          <w:color w:val="000000"/>
        </w:rPr>
        <w:t xml:space="preserve">
жүргізу бөлімінің инспекторы  </w:t>
      </w:r>
      <w:r>
        <w:br/>
      </w:r>
      <w:r>
        <w:rPr>
          <w:rFonts w:ascii="Times New Roman"/>
          <w:b/>
          <w:i w:val="false"/>
          <w:color w:val="000000"/>
        </w:rPr>
        <w:t>
С-FPО-9 (№14-12)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044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Бақылау-әдістемелік бөлімі  Бақылау-әдістемелік бөлімінің бастығы</w:t>
      </w:r>
      <w:r>
        <w:br/>
      </w:r>
      <w:r>
        <w:rPr>
          <w:rFonts w:ascii="Times New Roman"/>
          <w:b/>
          <w:i w:val="false"/>
          <w:color w:val="000000"/>
        </w:rPr>
        <w:t>
С-FPО-4 (№15-1)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44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мамандығы бойынша болуы қажет.</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бес жыл, оның ішінде тең деңгейдегі басшылық лауазымдарда немесе келесі төмен тұрған санаттағы лауазымдарда жұмыс өтілі кемінде екі жыл не мемлекеттік органдардағы жұмысы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сегіз жыл, оның ішінде басшылық лауазымдарда кемінде төрт жыл.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w:t>
            </w:r>
            <w:r>
              <w:br/>
            </w:r>
            <w:r>
              <w:rPr>
                <w:rFonts w:ascii="Times New Roman"/>
                <w:b w:val="false"/>
                <w:i w:val="false"/>
                <w:color w:val="000000"/>
                <w:sz w:val="20"/>
              </w:rPr>
              <w:t xml:space="preserve">
Бөлімнің жұмысын ұйымдастырады; </w:t>
            </w:r>
            <w:r>
              <w:br/>
            </w:r>
            <w:r>
              <w:rPr>
                <w:rFonts w:ascii="Times New Roman"/>
                <w:b w:val="false"/>
                <w:i w:val="false"/>
                <w:color w:val="000000"/>
                <w:sz w:val="20"/>
              </w:rPr>
              <w:t xml:space="preserve">
Басқарманың ағымдағы және келешектегі жұмысын жоспарлайды, оларды сапалы және уақытылы орындайды; </w:t>
            </w:r>
            <w:r>
              <w:br/>
            </w:r>
            <w:r>
              <w:rPr>
                <w:rFonts w:ascii="Times New Roman"/>
                <w:b w:val="false"/>
                <w:i w:val="false"/>
                <w:color w:val="000000"/>
                <w:sz w:val="20"/>
              </w:rPr>
              <w:t xml:space="preserve">
Басқарма қызметкерлерінің оларға жүктелген міндеттерді орындауларын, Агенттік пен Департамент басшыларының жүктеген міндеттерін уақытылы орындауларын қамтамасыз етеді; </w:t>
            </w:r>
            <w:r>
              <w:br/>
            </w:r>
            <w:r>
              <w:rPr>
                <w:rFonts w:ascii="Times New Roman"/>
                <w:b w:val="false"/>
                <w:i w:val="false"/>
                <w:color w:val="000000"/>
                <w:sz w:val="20"/>
              </w:rPr>
              <w:t xml:space="preserve">
Алқа мәжілістеріне, апараттық кеңестерге, Агенттік басшылығының баяндамаларына және жоғары тұрған мемлекеттік органдарға ақпараттық материалдар дайындайды; </w:t>
            </w:r>
            <w:r>
              <w:br/>
            </w:r>
            <w:r>
              <w:rPr>
                <w:rFonts w:ascii="Times New Roman"/>
                <w:b w:val="false"/>
                <w:i w:val="false"/>
                <w:color w:val="000000"/>
                <w:sz w:val="20"/>
              </w:rPr>
              <w:t xml:space="preserve">
Аумақтық қаржы полициясы органдарымен және басқа да құқық қорғау және мемлекеттік органдармен қызметтік әрекет мәселелері бойынша өзара іс-қимыл жасайды; </w:t>
            </w:r>
            <w:r>
              <w:br/>
            </w:r>
            <w:r>
              <w:rPr>
                <w:rFonts w:ascii="Times New Roman"/>
                <w:b w:val="false"/>
                <w:i w:val="false"/>
                <w:color w:val="000000"/>
                <w:sz w:val="20"/>
              </w:rPr>
              <w:t xml:space="preserve">
Аумақтық қаржы полициясы органдарына әдістемелік құралдар, Агенттік басшылығының шешімдеріне және Агенттіктің қызметтік әрекет мәселелері жөніндегі жұмыс жоспарларына сәйкес нұсқаулар мен өкімдер дайындап, жібереді; </w:t>
            </w:r>
            <w:r>
              <w:br/>
            </w:r>
            <w:r>
              <w:rPr>
                <w:rFonts w:ascii="Times New Roman"/>
                <w:b w:val="false"/>
                <w:i w:val="false"/>
                <w:color w:val="000000"/>
                <w:sz w:val="20"/>
              </w:rPr>
              <w:t>
Қызметтік әрекет мәселелері бойынша аумақтық қаржы полициясы органдарының қызметіне бақылау жасайды;</w:t>
            </w:r>
            <w:r>
              <w:br/>
            </w:r>
            <w:r>
              <w:rPr>
                <w:rFonts w:ascii="Times New Roman"/>
                <w:b w:val="false"/>
                <w:i w:val="false"/>
                <w:color w:val="000000"/>
                <w:sz w:val="20"/>
              </w:rPr>
              <w:t xml:space="preserve">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 </w:t>
            </w:r>
            <w:r>
              <w:br/>
            </w:r>
            <w:r>
              <w:rPr>
                <w:rFonts w:ascii="Times New Roman"/>
                <w:b w:val="false"/>
                <w:i w:val="false"/>
                <w:color w:val="000000"/>
                <w:sz w:val="20"/>
              </w:rPr>
              <w:t xml:space="preserve">
Басқарма қызметкерлерінің орындаушылық және еңбек тәртіптерін сақтауларын қадағалайды; </w:t>
            </w:r>
            <w:r>
              <w:br/>
            </w:r>
            <w:r>
              <w:rPr>
                <w:rFonts w:ascii="Times New Roman"/>
                <w:b w:val="false"/>
                <w:i w:val="false"/>
                <w:color w:val="000000"/>
                <w:sz w:val="20"/>
              </w:rPr>
              <w:t>
Жоғары тұрған басшылардың басқа да тапсырмаларын орындайды.</w:t>
            </w:r>
          </w:p>
        </w:tc>
      </w:tr>
    </w:tbl>
    <w:p>
      <w:pPr>
        <w:spacing w:after="0"/>
        <w:ind w:left="0"/>
        <w:jc w:val="left"/>
      </w:pPr>
      <w:r>
        <w:rPr>
          <w:rFonts w:ascii="Times New Roman"/>
          <w:b/>
          <w:i w:val="false"/>
          <w:color w:val="000000"/>
        </w:rPr>
        <w:t xml:space="preserve"> Бақылау-әдістемелік бөлімінің аса маңызды істер жөніндегі аға тергеушісі</w:t>
      </w:r>
      <w:r>
        <w:br/>
      </w:r>
      <w:r>
        <w:rPr>
          <w:rFonts w:ascii="Times New Roman"/>
          <w:b/>
          <w:i w:val="false"/>
          <w:color w:val="000000"/>
        </w:rPr>
        <w:t>
С-FPО-7 (№15-2,15-3)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44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шағымдары мен өтініштерін қарайды.</w:t>
            </w:r>
            <w:r>
              <w:br/>
            </w:r>
            <w:r>
              <w:rPr>
                <w:rFonts w:ascii="Times New Roman"/>
                <w:b w:val="false"/>
                <w:i w:val="false"/>
                <w:color w:val="000000"/>
                <w:sz w:val="20"/>
              </w:rPr>
              <w:t xml:space="preserve">
Бөлімнің және Департаменттің басқа да бөлімшелерінің қызметкерлерін тарта отырып, өзінің жұмыс бағыты бойынша тергеу іс-шараларын жүргізу бойынша ұсыныстар енгізеді. </w:t>
            </w:r>
            <w:r>
              <w:br/>
            </w:r>
            <w:r>
              <w:rPr>
                <w:rFonts w:ascii="Times New Roman"/>
                <w:b w:val="false"/>
                <w:i w:val="false"/>
                <w:color w:val="000000"/>
                <w:sz w:val="20"/>
              </w:rPr>
              <w:t>
Басқа құқық қорғау және мемлекеттік органдармен қызметтік іс-әрекет мәселелері бойынша өзара іс-қимылын жүзеге асырады.</w:t>
            </w:r>
            <w:r>
              <w:br/>
            </w:r>
            <w:r>
              <w:rPr>
                <w:rFonts w:ascii="Times New Roman"/>
                <w:b w:val="false"/>
                <w:i w:val="false"/>
                <w:color w:val="000000"/>
                <w:sz w:val="20"/>
              </w:rPr>
              <w:t>
Тергеу бағыты бойынша статистикалық мәліметтерді жинайды, оларды ҚР Бас прокуратурасының Құқықтық статистика және арнайы есепке алу жөніндегі комитетімен салыстырып тексереді, оларды есепке ала отырып, сотқа дейінгі іс жүргізу қызметінің нәтижелерін талдайды және қорытындылайды. Тергеу жұмысының негізгі көрсеткіштерін талдайды және қорытындылайды, тергеу жұмысын жақсарту бойынша ұсыныстармен талдау және шолу анықтамаларын дайындайды.</w:t>
            </w:r>
            <w:r>
              <w:br/>
            </w:r>
            <w:r>
              <w:rPr>
                <w:rFonts w:ascii="Times New Roman"/>
                <w:b w:val="false"/>
                <w:i w:val="false"/>
                <w:color w:val="000000"/>
                <w:sz w:val="20"/>
              </w:rPr>
              <w:t>
Азаматтардың конституциялық құқықтарын қамтамасыз ету бойынша шаралар қабылдайды.</w:t>
            </w:r>
            <w:r>
              <w:br/>
            </w:r>
            <w:r>
              <w:rPr>
                <w:rFonts w:ascii="Times New Roman"/>
                <w:b w:val="false"/>
                <w:i w:val="false"/>
                <w:color w:val="000000"/>
                <w:sz w:val="20"/>
              </w:rPr>
              <w:t>
Еңбек және қызметтік тәртіпті сақтайды.</w:t>
            </w:r>
            <w:r>
              <w:br/>
            </w:r>
            <w:r>
              <w:rPr>
                <w:rFonts w:ascii="Times New Roman"/>
                <w:b w:val="false"/>
                <w:i w:val="false"/>
                <w:color w:val="000000"/>
                <w:sz w:val="20"/>
              </w:rPr>
              <w:t>
Жоғары тұрған басшылықтың өзге де тапсырмаларын орындайды.</w:t>
            </w:r>
          </w:p>
        </w:tc>
      </w:tr>
    </w:tbl>
    <w:p>
      <w:pPr>
        <w:spacing w:after="0"/>
        <w:ind w:left="0"/>
        <w:jc w:val="left"/>
      </w:pPr>
      <w:r>
        <w:rPr>
          <w:rFonts w:ascii="Times New Roman"/>
          <w:b/>
          <w:i w:val="false"/>
          <w:color w:val="000000"/>
        </w:rPr>
        <w:t xml:space="preserve"> Сыбайлас жемқорлық туралы істерді ашу және оның алдын алу басқармасы Сыбайлас жемқорлық туралы істерді ашу және оның алдын алу</w:t>
      </w:r>
      <w:r>
        <w:br/>
      </w:r>
      <w:r>
        <w:rPr>
          <w:rFonts w:ascii="Times New Roman"/>
          <w:b/>
          <w:i w:val="false"/>
          <w:color w:val="000000"/>
        </w:rPr>
        <w:t>
басқармасының бастығы</w:t>
      </w:r>
      <w:r>
        <w:br/>
      </w:r>
      <w:r>
        <w:rPr>
          <w:rFonts w:ascii="Times New Roman"/>
          <w:b/>
          <w:i w:val="false"/>
          <w:color w:val="000000"/>
        </w:rPr>
        <w:t xml:space="preserve">
С-FPО-3 (№16–1)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7"/>
        <w:gridCol w:w="10453"/>
      </w:tblGrid>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алты жыл жұмыс өтілі, оның ішінде басшы лауазымында кемінде екі, немесе кемінде сегіз жыл мемлекеттік қызметте жұмыс өтілі, оның ішінде кемінде төрт жыл басшы лауазымдарында не осы санаттағы нақты лауазымдардың функционалдық бағыттарына сәйкес салаларда кемінде он жыл жұмыс өтілі, оның ішінде басшы лауазымдарында кемінде бес жыл жұмыс өтілі.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xml:space="preserve">
міндеттері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сыбайлас жемқорлық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p>
      <w:pPr>
        <w:spacing w:after="0"/>
        <w:ind w:left="0"/>
        <w:jc w:val="left"/>
      </w:pPr>
      <w:r>
        <w:rPr>
          <w:rFonts w:ascii="Times New Roman"/>
          <w:b/>
          <w:i w:val="false"/>
          <w:color w:val="000000"/>
        </w:rPr>
        <w:t xml:space="preserve"> СЖІААБ 1-бөлімінің  бастығы</w:t>
      </w:r>
      <w:r>
        <w:br/>
      </w:r>
      <w:r>
        <w:rPr>
          <w:rFonts w:ascii="Times New Roman"/>
          <w:b/>
          <w:i w:val="false"/>
          <w:color w:val="000000"/>
        </w:rPr>
        <w:t>
(әлеуметтік саладағы сыбайлас жемқорлық көріністерге қарсы күрес)</w:t>
      </w:r>
      <w:r>
        <w:br/>
      </w:r>
      <w:r>
        <w:rPr>
          <w:rFonts w:ascii="Times New Roman"/>
          <w:b/>
          <w:i w:val="false"/>
          <w:color w:val="000000"/>
        </w:rPr>
        <w:t>
С-FPО-5 (№16–2)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044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бес жыл жұмыс өтілі, оның ішінде басшы лауазымында кемінде бір жыл, немесе кемінде алты жыл мемлекеттік қызметте жұмыс өтілі, оның ішінде кемінде екі жыл басшы лауазымдарында не осы санаттағы нақты лауазымдардың функционалдық бағыттарына сәйкес салаларда кемінде сегіз жыл жұмыс өтілі, оның ішінде басшы лауазымдарында кемінде үш жұмыс өтілі.</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xml:space="preserve">
Жоғары тұрған басшылықтың оған жүктелген өзге де өкілеттіктерін жүзеге асырады. </w:t>
            </w:r>
          </w:p>
        </w:tc>
      </w:tr>
    </w:tbl>
    <w:p>
      <w:pPr>
        <w:spacing w:after="0"/>
        <w:ind w:left="0"/>
        <w:jc w:val="left"/>
      </w:pPr>
      <w:r>
        <w:rPr>
          <w:rFonts w:ascii="Times New Roman"/>
          <w:b/>
          <w:i w:val="false"/>
          <w:color w:val="000000"/>
        </w:rPr>
        <w:t xml:space="preserve"> СЖІААБ 1-бөлімінің аса маңызды істер жөніндегі аға инспекторы</w:t>
      </w:r>
      <w:r>
        <w:br/>
      </w:r>
      <w:r>
        <w:rPr>
          <w:rFonts w:ascii="Times New Roman"/>
          <w:b/>
          <w:i w:val="false"/>
          <w:color w:val="000000"/>
        </w:rPr>
        <w:t>
(әлеуметтік саладағы сыбайлас жемқорлық көріністерге қарсы күрес)</w:t>
      </w:r>
      <w:r>
        <w:br/>
      </w:r>
      <w:r>
        <w:rPr>
          <w:rFonts w:ascii="Times New Roman"/>
          <w:b/>
          <w:i w:val="false"/>
          <w:color w:val="000000"/>
        </w:rPr>
        <w:t>
С-FPО-7 (№16-3, №16-4)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044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екі жыл жұмыс өтілі, немесе кемінде үш жыл мемлекеттік қызметте жұмыс өтілі, не осы санаттағы нақты лауазымдардың функционалдық бағыттарына сәйкес салаларда кемінде бес жыл жұмыс өтілі</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w:t>
            </w:r>
          </w:p>
          <w:p>
            <w:pPr>
              <w:spacing w:after="20"/>
              <w:ind w:left="20"/>
              <w:jc w:val="both"/>
            </w:pPr>
            <w:r>
              <w:rPr>
                <w:rFonts w:ascii="Times New Roman"/>
                <w:b w:val="false"/>
                <w:i w:val="false"/>
                <w:color w:val="000000"/>
                <w:sz w:val="20"/>
              </w:rPr>
              <w:t xml:space="preserve">міндеттері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  </w:t>
            </w:r>
          </w:p>
        </w:tc>
      </w:tr>
    </w:tbl>
    <w:p>
      <w:pPr>
        <w:spacing w:after="0"/>
        <w:ind w:left="0"/>
        <w:jc w:val="left"/>
      </w:pPr>
      <w:r>
        <w:rPr>
          <w:rFonts w:ascii="Times New Roman"/>
          <w:b/>
          <w:i w:val="false"/>
          <w:color w:val="000000"/>
        </w:rPr>
        <w:t xml:space="preserve"> СЖІААБ 1-бөлімінің аға инспекторы</w:t>
      </w:r>
      <w:r>
        <w:br/>
      </w:r>
      <w:r>
        <w:rPr>
          <w:rFonts w:ascii="Times New Roman"/>
          <w:b/>
          <w:i w:val="false"/>
          <w:color w:val="000000"/>
        </w:rPr>
        <w:t>
(әлеуметтік саладағы сыбайлас жемқорлық көріністерге қарсы күрес) </w:t>
      </w:r>
      <w:r>
        <w:br/>
      </w:r>
      <w:r>
        <w:rPr>
          <w:rFonts w:ascii="Times New Roman"/>
          <w:b/>
          <w:i w:val="false"/>
          <w:color w:val="000000"/>
        </w:rPr>
        <w:t>
С-FPО-8 (№16-5, №16-6)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044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бір жыл жұмыс өтілі, немесе кемінде екі жыл мемлекеттік қызметте жұмыс өтілі, не осы санаттағы нақты лауазымдардың функционалдық бағыттарына сәйкес салаларда кемінде үш жыл жұмыс өтілі</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xml:space="preserve">
міндеттері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Жоғары тұрған басшылықтың оған жүктелген өзге де өкілеттіктерін жүзеге асырады. </w:t>
            </w:r>
          </w:p>
        </w:tc>
      </w:tr>
    </w:tbl>
    <w:p>
      <w:pPr>
        <w:spacing w:after="0"/>
        <w:ind w:left="0"/>
        <w:jc w:val="left"/>
      </w:pPr>
      <w:r>
        <w:rPr>
          <w:rFonts w:ascii="Times New Roman"/>
          <w:b/>
          <w:i w:val="false"/>
          <w:color w:val="000000"/>
        </w:rPr>
        <w:t xml:space="preserve"> СЖІААБ 2-бөлімнің бастығы</w:t>
      </w:r>
      <w:r>
        <w:br/>
      </w:r>
      <w:r>
        <w:rPr>
          <w:rFonts w:ascii="Times New Roman"/>
          <w:b/>
          <w:i w:val="false"/>
          <w:color w:val="000000"/>
        </w:rPr>
        <w:t>
(бюжет саласындағы сыбайлас жемқорлық көріністерге қарсы күрес)</w:t>
      </w:r>
      <w:r>
        <w:br/>
      </w:r>
      <w:r>
        <w:rPr>
          <w:rFonts w:ascii="Times New Roman"/>
          <w:b/>
          <w:i w:val="false"/>
          <w:color w:val="000000"/>
        </w:rPr>
        <w:t xml:space="preserve">
С-FPО-5 (№16–7)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044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бес жыл жұмыс өтілі, оның ішінде басшы лауазымында кемінде бір жыл, немесе кемінде алты жыл мемлекеттік қызметте жұмыс өтілі, оның ішінде кемінде екі жыл басшы лауазымдарында не осы санаттағы нақты лауазымдардың функционалдық бағыттарына сәйкес салаларда кемінде сегіз жыл жұмыс өтілі, оның ішінде басшы лауазымдарында кемінде үш жұмыс өтілі.</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xml:space="preserve">
Жоғары тұрған басшылықтың оған жүктелген өзге де өкілеттіктерін жүзеге асырады. </w:t>
            </w:r>
          </w:p>
        </w:tc>
      </w:tr>
    </w:tbl>
    <w:p>
      <w:pPr>
        <w:spacing w:after="0"/>
        <w:ind w:left="0"/>
        <w:jc w:val="left"/>
      </w:pPr>
      <w:r>
        <w:rPr>
          <w:rFonts w:ascii="Times New Roman"/>
          <w:b/>
          <w:i w:val="false"/>
          <w:color w:val="000000"/>
        </w:rPr>
        <w:t xml:space="preserve"> СЖІААБ 2-бөлімнің аса маңызды істер жөніндегі аға инспекторы</w:t>
      </w:r>
      <w:r>
        <w:br/>
      </w:r>
      <w:r>
        <w:rPr>
          <w:rFonts w:ascii="Times New Roman"/>
          <w:b/>
          <w:i w:val="false"/>
          <w:color w:val="000000"/>
        </w:rPr>
        <w:t>
 (бюджет саласындағы сыбайлас жемқорлық көріністерге қарсы күрес) </w:t>
      </w:r>
      <w:r>
        <w:br/>
      </w:r>
      <w:r>
        <w:rPr>
          <w:rFonts w:ascii="Times New Roman"/>
          <w:b/>
          <w:i w:val="false"/>
          <w:color w:val="000000"/>
        </w:rPr>
        <w:t>
С-FPО-7 (№16-8, №16-9, №16-10, 16-11)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044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жұмыс өтілі кемінде екі жыл, не мемлекеттік қызметте жұмыс өтілі кемінде үш жыл, не осы санаттағы нақты лауазымдардың функционалдық бағыттарына сәйкес салаларда жұмыс өтілі кемінде бес жыл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xml:space="preserve">
міндеттері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Жоғары тұрған басшылықтың оған жүктелген өзге де өкілеттіктерін жүзеге асырады. </w:t>
            </w:r>
          </w:p>
        </w:tc>
      </w:tr>
    </w:tbl>
    <w:p>
      <w:pPr>
        <w:spacing w:after="0"/>
        <w:ind w:left="0"/>
        <w:jc w:val="left"/>
      </w:pPr>
      <w:r>
        <w:rPr>
          <w:rFonts w:ascii="Times New Roman"/>
          <w:b/>
          <w:i w:val="false"/>
          <w:color w:val="000000"/>
        </w:rPr>
        <w:t xml:space="preserve"> СЖІААБ 2-бөлімнің аға инспекторы</w:t>
      </w:r>
      <w:r>
        <w:br/>
      </w:r>
      <w:r>
        <w:rPr>
          <w:rFonts w:ascii="Times New Roman"/>
          <w:b/>
          <w:i w:val="false"/>
          <w:color w:val="000000"/>
        </w:rPr>
        <w:t xml:space="preserve">
(бюджет саласындағы сыбайлас жемқорлық көріністерге қарсы күрес) </w:t>
      </w:r>
      <w:r>
        <w:br/>
      </w:r>
      <w:r>
        <w:rPr>
          <w:rFonts w:ascii="Times New Roman"/>
          <w:b/>
          <w:i w:val="false"/>
          <w:color w:val="000000"/>
        </w:rPr>
        <w:t>
С-FPО-8 (№16-12)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044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жұмыс өтілі кемінде бір жыл, не мемлекеттік қызметте жұмыс өтілі кемінде екі жыл, не осы санаттағы нақты лауазымдардың функционалдық бағыттарына сәйкес салаларда жұмыс өтілі кемінде үш жыл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xml:space="preserve">
міндеттері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p>
      <w:pPr>
        <w:spacing w:after="0"/>
        <w:ind w:left="0"/>
        <w:jc w:val="left"/>
      </w:pPr>
      <w:r>
        <w:rPr>
          <w:rFonts w:ascii="Times New Roman"/>
          <w:b/>
          <w:i w:val="false"/>
          <w:color w:val="000000"/>
        </w:rPr>
        <w:t xml:space="preserve"> Орталық аймақ бойынша ауданаралық қаржы полициясы басқармасының бастығы Орталық аймақ бойынша АҚПБ бастығы</w:t>
      </w:r>
      <w:r>
        <w:br/>
      </w:r>
      <w:r>
        <w:rPr>
          <w:rFonts w:ascii="Times New Roman"/>
          <w:b/>
          <w:i w:val="false"/>
          <w:color w:val="000000"/>
        </w:rPr>
        <w:t>
С-FPО-4 (№17–1)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044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xml:space="preserve">
міндеттері </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экономикалық және сыбайлас жемқорлық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Экономикалық және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p>
      <w:pPr>
        <w:spacing w:after="0"/>
        <w:ind w:left="0"/>
        <w:jc w:val="left"/>
      </w:pPr>
      <w:r>
        <w:rPr>
          <w:rFonts w:ascii="Times New Roman"/>
          <w:b/>
          <w:i w:val="false"/>
          <w:color w:val="000000"/>
        </w:rPr>
        <w:t xml:space="preserve"> Орталық аймақ бойынша қаржы полициясы басқармасының аса маңызды</w:t>
      </w:r>
      <w:r>
        <w:br/>
      </w:r>
      <w:r>
        <w:rPr>
          <w:rFonts w:ascii="Times New Roman"/>
          <w:b/>
          <w:i w:val="false"/>
          <w:color w:val="000000"/>
        </w:rPr>
        <w:t>
істері жөніндегі аға инспекторы</w:t>
      </w:r>
      <w:r>
        <w:br/>
      </w:r>
      <w:r>
        <w:rPr>
          <w:rFonts w:ascii="Times New Roman"/>
          <w:b/>
          <w:i w:val="false"/>
          <w:color w:val="000000"/>
        </w:rPr>
        <w:t>
С-FPО-7 (№17-2)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044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органдарындағы жұмыс өтілі кемінде екі жыл, не мемлекеттік қызметтегі жұмыс өтілі кемінде үш жыл, не осы санаттағы нақты лауазымдардың функционалдық бағыттарына сәйкес салалардағы жұмыс өтілі кемінде бес жыл</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xml:space="preserve">
міндеттері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өзге де тапсырмаларын орындайды</w:t>
            </w:r>
          </w:p>
        </w:tc>
      </w:tr>
    </w:tbl>
    <w:p>
      <w:pPr>
        <w:spacing w:after="0"/>
        <w:ind w:left="0"/>
        <w:jc w:val="left"/>
      </w:pPr>
      <w:r>
        <w:rPr>
          <w:rFonts w:ascii="Times New Roman"/>
          <w:b/>
          <w:i w:val="false"/>
          <w:color w:val="000000"/>
        </w:rPr>
        <w:t xml:space="preserve"> Орталық аймақ бойынша қаржы полициясы басқармасының аға инспекторы</w:t>
      </w:r>
      <w:r>
        <w:br/>
      </w:r>
      <w:r>
        <w:rPr>
          <w:rFonts w:ascii="Times New Roman"/>
          <w:b/>
          <w:i w:val="false"/>
          <w:color w:val="000000"/>
        </w:rPr>
        <w:t>
С-FPО-8 (№17-3)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8"/>
        <w:gridCol w:w="10452"/>
      </w:tblGrid>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бір жыл жұмыс өтілі, немесе кемінде екі жыл мемлекеттік қызметте жұмыс өтілі, не осы санаттағы нақты лауазымдардың функционалдық бағыттарына сәйкес салаларда кемінде үш жыл жұмыс өтілі</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xml:space="preserve">
Жасалған және жасалып жатқан сыбайлас жемқорлық қылмыстар туралы шағымдарға, арыздар мен хабарламаларға тексерістер жүргізеді. </w:t>
            </w:r>
            <w:r>
              <w:br/>
            </w:r>
            <w:r>
              <w:rPr>
                <w:rFonts w:ascii="Times New Roman"/>
                <w:b w:val="false"/>
                <w:i w:val="false"/>
                <w:color w:val="000000"/>
                <w:sz w:val="20"/>
              </w:rPr>
              <w:t xml:space="preserve">
Бөлімнің және Департаменттің басқа бөлімшелерінің қызметкерлерін жұмылдыру арқылы жедел-іздестіру іс-шараларын жүргізу туралы ұсыныстар енгізеді. </w:t>
            </w:r>
            <w:r>
              <w:br/>
            </w:r>
            <w:r>
              <w:rPr>
                <w:rFonts w:ascii="Times New Roman"/>
                <w:b w:val="false"/>
                <w:i w:val="false"/>
                <w:color w:val="000000"/>
                <w:sz w:val="20"/>
              </w:rPr>
              <w:t xml:space="preserve">
Қылмыстық істер тергеуге қатысады, істерді сотқа жібергенге және онда қарағанға дейін істерді жедел сүйемелдеуді қамтамасыз етеді. </w:t>
            </w:r>
            <w:r>
              <w:br/>
            </w:r>
            <w:r>
              <w:rPr>
                <w:rFonts w:ascii="Times New Roman"/>
                <w:b w:val="false"/>
                <w:i w:val="false"/>
                <w:color w:val="000000"/>
                <w:sz w:val="20"/>
              </w:rPr>
              <w:t xml:space="preserve">
Азаматтардың конституциялық құқықтары сақталуын қамтамасыз ету бойынша шаралар қабылдайды. </w:t>
            </w:r>
            <w:r>
              <w:br/>
            </w:r>
            <w:r>
              <w:rPr>
                <w:rFonts w:ascii="Times New Roman"/>
                <w:b w:val="false"/>
                <w:i w:val="false"/>
                <w:color w:val="000000"/>
                <w:sz w:val="20"/>
              </w:rPr>
              <w:t xml:space="preserve">
Ішкі еңбек тәртібін сақтайды. </w:t>
            </w:r>
            <w:r>
              <w:br/>
            </w:r>
            <w:r>
              <w:rPr>
                <w:rFonts w:ascii="Times New Roman"/>
                <w:b w:val="false"/>
                <w:i w:val="false"/>
                <w:color w:val="000000"/>
                <w:sz w:val="20"/>
              </w:rPr>
              <w:t xml:space="preserve">
Жоғары тұрған басшылардың басқа да тапсырмаларын орындайды. </w:t>
            </w:r>
          </w:p>
        </w:tc>
      </w:tr>
    </w:tbl>
    <w:p>
      <w:pPr>
        <w:spacing w:after="0"/>
        <w:ind w:left="0"/>
        <w:jc w:val="left"/>
      </w:pPr>
      <w:r>
        <w:rPr>
          <w:rFonts w:ascii="Times New Roman"/>
          <w:b/>
          <w:i w:val="false"/>
          <w:color w:val="000000"/>
        </w:rPr>
        <w:t xml:space="preserve"> Орталық аймақ бойынша қаржы полициясы басқармасының аға тергеушісі</w:t>
      </w:r>
      <w:r>
        <w:br/>
      </w:r>
      <w:r>
        <w:rPr>
          <w:rFonts w:ascii="Times New Roman"/>
          <w:b/>
          <w:i w:val="false"/>
          <w:color w:val="000000"/>
        </w:rPr>
        <w:t>
С-FPО-8 (№17-4, №17-5)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44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Басқарма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жетекшілік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xml:space="preserve">
Басқарма,Департамент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 </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xml:space="preserve">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 </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Басқарма, Департамент пен Агенттік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Батыс аймағы бойынша қаржы полициясы басқармасының бастығы</w:t>
      </w:r>
      <w:r>
        <w:br/>
      </w:r>
      <w:r>
        <w:rPr>
          <w:rFonts w:ascii="Times New Roman"/>
          <w:b/>
          <w:i w:val="false"/>
          <w:color w:val="000000"/>
        </w:rPr>
        <w:t>
С-FPО-4 (№18–1)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8"/>
        <w:gridCol w:w="10452"/>
      </w:tblGrid>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алты жыл жұмыс өтілі, оның ішінде басшы лауазымында кемінде екі жыл, немесе кемінде сегіз жыл мемлекеттік қызметте жұмыс өтілі, оның ішінде кемінде төрт жыл басшы лауазымдарында не осы санаттағы нақты лауазымдардың функционалдық бағыттарына сәйкес салаларда кемінде он жыл жұмыс өтілі, оның ішінде басшы лауазымдарында кемінде бес жұмыс өтілі.</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ұйымдастырады және оған басшылық етеді.</w:t>
            </w:r>
            <w:r>
              <w:br/>
            </w:r>
            <w:r>
              <w:rPr>
                <w:rFonts w:ascii="Times New Roman"/>
                <w:b w:val="false"/>
                <w:i w:val="false"/>
                <w:color w:val="000000"/>
                <w:sz w:val="20"/>
              </w:rPr>
              <w:t xml:space="preserve">
Бөлім қызметкерлерінің арасында міндеттерді, келіп түскен құжаттарды және өтініштерді бөледі. </w:t>
            </w:r>
            <w:r>
              <w:br/>
            </w:r>
            <w:r>
              <w:rPr>
                <w:rFonts w:ascii="Times New Roman"/>
                <w:b w:val="false"/>
                <w:i w:val="false"/>
                <w:color w:val="000000"/>
                <w:sz w:val="20"/>
              </w:rPr>
              <w:t>
Бөлімнің жұмысын, есепке алу-тіркеу тәртібі жүргізілуін, тексеріс материалдарының барысын бақылайды, сондай-ақ бөлім қызметкерлерінің өндірістеріндегі қылмыстар туралы шағымдар, арыздар мен хабарламалар бойынша уақытылы шешім қабылдануын, жеке және заңды тұлғаларға заңда көзделген құжаттамалық тексерістер жүргізу барысын, қызмет көрсетілетін бағыт бойынша криминогендік жағдайдың жай-күйі туралы Департамент басшылығына ақпарат дайындау сапасын, бөлімнің бағыты бойынша қылмыстарды алдын алу, анықтау, жолын кесу және ашу бойынша жедел-іздестіру іс-шараларын жүргізуді, бөлім қызметкерлерінің заңдылықты және қызметтік тәртіпті сақтауларын, бөлімде құпиялық режимін қамтамасыз етілуін бақылайды.</w:t>
            </w:r>
            <w:r>
              <w:br/>
            </w:r>
            <w:r>
              <w:rPr>
                <w:rFonts w:ascii="Times New Roman"/>
                <w:b w:val="false"/>
                <w:i w:val="false"/>
                <w:color w:val="000000"/>
                <w:sz w:val="20"/>
              </w:rPr>
              <w:t xml:space="preserve">
Департамент пен Агенттік басшыларымен жүктелген басқа да ьапсырмаларды орындайды. </w:t>
            </w:r>
          </w:p>
        </w:tc>
      </w:tr>
    </w:tbl>
    <w:p>
      <w:pPr>
        <w:spacing w:after="0"/>
        <w:ind w:left="0"/>
        <w:jc w:val="left"/>
      </w:pPr>
      <w:r>
        <w:rPr>
          <w:rFonts w:ascii="Times New Roman"/>
          <w:b/>
          <w:i w:val="false"/>
          <w:color w:val="000000"/>
        </w:rPr>
        <w:t xml:space="preserve"> Батыс аймағы бойынша қаржы полициясы басқармасының аса маңызды</w:t>
      </w:r>
      <w:r>
        <w:br/>
      </w:r>
      <w:r>
        <w:rPr>
          <w:rFonts w:ascii="Times New Roman"/>
          <w:b/>
          <w:i w:val="false"/>
          <w:color w:val="000000"/>
        </w:rPr>
        <w:t>
істері жөніндегі аға инспекторы</w:t>
      </w:r>
      <w:r>
        <w:br/>
      </w:r>
      <w:r>
        <w:rPr>
          <w:rFonts w:ascii="Times New Roman"/>
          <w:b/>
          <w:i w:val="false"/>
          <w:color w:val="000000"/>
        </w:rPr>
        <w:t>
С-FPО-7 (№18-2)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044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екі жыл жұмыс өтілі, немесе кемінде үш жыл мемлекеттік қызметте жұмыс өтілі, не осы санаттағы нақты лауазымдардың функционалдық бағыттарына сәйкес салаларда кемінде бес жыл жұмыс өтілі</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Жоғары тұрған басшылықтың оған жүктелген өзге де өкілеттіктерді жүзеге асырады. </w:t>
            </w:r>
          </w:p>
        </w:tc>
      </w:tr>
    </w:tbl>
    <w:p>
      <w:pPr>
        <w:spacing w:after="0"/>
        <w:ind w:left="0"/>
        <w:jc w:val="left"/>
      </w:pPr>
      <w:r>
        <w:rPr>
          <w:rFonts w:ascii="Times New Roman"/>
          <w:b/>
          <w:i w:val="false"/>
          <w:color w:val="000000"/>
        </w:rPr>
        <w:t xml:space="preserve"> Батыс аймағы бойынша қаржы полициясы басқармасының аға  инспекторы</w:t>
      </w:r>
      <w:r>
        <w:br/>
      </w:r>
      <w:r>
        <w:rPr>
          <w:rFonts w:ascii="Times New Roman"/>
          <w:b/>
          <w:i w:val="false"/>
          <w:color w:val="000000"/>
        </w:rPr>
        <w:t>
С-FPО-8 (№18-3)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044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xml:space="preserve">
міндеттері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Жоғары тұрған басшылықтың оған жүктелген өзге де өкілеттіктерді жүзеге асырады. </w:t>
            </w:r>
          </w:p>
        </w:tc>
      </w:tr>
    </w:tbl>
    <w:p>
      <w:pPr>
        <w:spacing w:after="0"/>
        <w:ind w:left="0"/>
        <w:jc w:val="left"/>
      </w:pPr>
      <w:r>
        <w:rPr>
          <w:rFonts w:ascii="Times New Roman"/>
          <w:b/>
          <w:i w:val="false"/>
          <w:color w:val="000000"/>
        </w:rPr>
        <w:t xml:space="preserve"> Батыс аймағы бойынша қаржы полициясы басқармасының аса маңызды істер жөніндегі аға тергеушісі</w:t>
      </w:r>
      <w:r>
        <w:br/>
      </w:r>
      <w:r>
        <w:rPr>
          <w:rFonts w:ascii="Times New Roman"/>
          <w:b/>
          <w:i w:val="false"/>
          <w:color w:val="000000"/>
        </w:rPr>
        <w:t>
С-FPО-8 (№18-4)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44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xml:space="preserve">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 </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Оңтүстік аймақ бойынша ауданаралық қаржы полициясы басқармасының бастығы  Оңтүстік аймақ бойынша қаржы полициясы басқармасының бастығы</w:t>
      </w:r>
      <w:r>
        <w:br/>
      </w:r>
      <w:r>
        <w:rPr>
          <w:rFonts w:ascii="Times New Roman"/>
          <w:b/>
          <w:i w:val="false"/>
          <w:color w:val="000000"/>
        </w:rPr>
        <w:t>
С-FPО-4 (№19–1)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044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алты жыл жұмыс өтілі, оның ішінде басшы лауазымында кемінде екі жыл, немесе кемінде сегіз жыл мемлекеттік қызметте жұмыс өтілі, оның ішінде кемінде төрт жыл басшы лауазымдарында не осы санаттағы нақты лауазымдардың функционалдық бағыттарына сәйкес салаларда кемінде он жыл жұмыс өтілі, оның ішінде басшы лауазымдарында кемінде бес жұмыс өтілі.</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Бөлімнің жұмысын, есепке алу-тіркеу тәртібі жүргізілуін, тексеріс материалдарының барысын бақылайды, сондай-ақ бөлім қызметкерлерінің өндірістеріндегі қылмыстар туралы шағымдар, арыздар мен хабарламалар бойынша уақытылы шешім қабылдануын, жеке және заңды тұлғаларға заңда көзделген құжаттамалық тексерістер жүргізу барысын, қызмет көрсетілетін бағыт бойынша криминогендік жағдайдың жай-күйі туралы Департамент басшылығына ақпарат дайындау сапасын, бөлімнің бағыты бойынша қылмыстарды алдын алу, анықтау, жолын кесу және ашу бойынша жедел-іздестіру іс-шараларын жүргізуді, бөлім қызметкерлерінің заңдылықты және қызметтік тәртіпті сақтауларын, бөлімде құпиялық режимін қамтамасыз етілуін бақылайды.</w:t>
            </w:r>
            <w:r>
              <w:br/>
            </w:r>
            <w:r>
              <w:rPr>
                <w:rFonts w:ascii="Times New Roman"/>
                <w:b w:val="false"/>
                <w:i w:val="false"/>
                <w:color w:val="000000"/>
                <w:sz w:val="20"/>
              </w:rPr>
              <w:t xml:space="preserve">
Департамент пен Агенттік басшыларымен жүктелген басқа да ьапсырмаларды орындайды. </w:t>
            </w:r>
          </w:p>
        </w:tc>
      </w:tr>
    </w:tbl>
    <w:p>
      <w:pPr>
        <w:spacing w:after="0"/>
        <w:ind w:left="0"/>
        <w:jc w:val="left"/>
      </w:pPr>
      <w:r>
        <w:rPr>
          <w:rFonts w:ascii="Times New Roman"/>
          <w:b/>
          <w:i w:val="false"/>
          <w:color w:val="000000"/>
        </w:rPr>
        <w:t xml:space="preserve"> Оңтүстік аймақ бойынша қаржы полициясы басқармасының аса</w:t>
      </w:r>
      <w:r>
        <w:br/>
      </w:r>
      <w:r>
        <w:rPr>
          <w:rFonts w:ascii="Times New Roman"/>
          <w:b/>
          <w:i w:val="false"/>
          <w:color w:val="000000"/>
        </w:rPr>
        <w:t>
маңызды істері жөніндегі аға инспекторы </w:t>
      </w:r>
      <w:r>
        <w:br/>
      </w:r>
      <w:r>
        <w:rPr>
          <w:rFonts w:ascii="Times New Roman"/>
          <w:b/>
          <w:i w:val="false"/>
          <w:color w:val="000000"/>
        </w:rPr>
        <w:t>
С-FPО-7 (№19-2)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044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xml:space="preserve">
міндеттері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Жоғары тұрған басшылықтың оған жүктелген өзге де өкілеттіктерді жүзеге асырады. </w:t>
            </w:r>
          </w:p>
        </w:tc>
      </w:tr>
    </w:tbl>
    <w:p>
      <w:pPr>
        <w:spacing w:after="0"/>
        <w:ind w:left="0"/>
        <w:jc w:val="left"/>
      </w:pPr>
      <w:r>
        <w:rPr>
          <w:rFonts w:ascii="Times New Roman"/>
          <w:b/>
          <w:i w:val="false"/>
          <w:color w:val="000000"/>
        </w:rPr>
        <w:t xml:space="preserve"> Оңтүстік аймақ бойынша қаржы полициясы басқармасының аға  инспекторы </w:t>
      </w:r>
      <w:r>
        <w:br/>
      </w:r>
      <w:r>
        <w:rPr>
          <w:rFonts w:ascii="Times New Roman"/>
          <w:b/>
          <w:i w:val="false"/>
          <w:color w:val="000000"/>
        </w:rPr>
        <w:t>
С-FPО-8 (№19-3)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044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xml:space="preserve">
міндеттері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Жоғары тұрған басшылықтың оған жүктелген өзге де өкілеттіктерді жүзеге асырады. </w:t>
            </w:r>
          </w:p>
        </w:tc>
      </w:tr>
    </w:tbl>
    <w:p>
      <w:pPr>
        <w:spacing w:after="0"/>
        <w:ind w:left="0"/>
        <w:jc w:val="left"/>
      </w:pPr>
      <w:r>
        <w:rPr>
          <w:rFonts w:ascii="Times New Roman"/>
          <w:b/>
          <w:i w:val="false"/>
          <w:color w:val="000000"/>
        </w:rPr>
        <w:t xml:space="preserve"> Оңтүстік аймақ бойынша қаржы полициясы басқармасының аға тергеушісі</w:t>
      </w:r>
      <w:r>
        <w:br/>
      </w:r>
      <w:r>
        <w:rPr>
          <w:rFonts w:ascii="Times New Roman"/>
          <w:b/>
          <w:i w:val="false"/>
          <w:color w:val="000000"/>
        </w:rPr>
        <w:t>
С-FPО-8 (№19-4)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44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үшс жыл.</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Экономикалық қылмысқа және</w:t>
      </w:r>
      <w:r>
        <w:br/>
      </w:r>
      <w:r>
        <w:rPr>
          <w:rFonts w:ascii="Times New Roman"/>
          <w:b w:val="false"/>
          <w:i w:val="false"/>
          <w:color w:val="000000"/>
          <w:sz w:val="28"/>
        </w:rPr>
        <w:t>
сыбайлас жемқорлыққа қарсы</w:t>
      </w:r>
      <w:r>
        <w:br/>
      </w:r>
      <w:r>
        <w:rPr>
          <w:rFonts w:ascii="Times New Roman"/>
          <w:b w:val="false"/>
          <w:i w:val="false"/>
          <w:color w:val="000000"/>
          <w:sz w:val="28"/>
        </w:rPr>
        <w:t xml:space="preserve">
күрес агенттігі (қаржы  </w:t>
      </w:r>
      <w:r>
        <w:br/>
      </w:r>
      <w:r>
        <w:rPr>
          <w:rFonts w:ascii="Times New Roman"/>
          <w:b w:val="false"/>
          <w:i w:val="false"/>
          <w:color w:val="000000"/>
          <w:sz w:val="28"/>
        </w:rPr>
        <w:t xml:space="preserve">
полициясы) Төрағасының  </w:t>
      </w:r>
      <w:r>
        <w:br/>
      </w:r>
      <w:r>
        <w:rPr>
          <w:rFonts w:ascii="Times New Roman"/>
          <w:b w:val="false"/>
          <w:i w:val="false"/>
          <w:color w:val="000000"/>
          <w:sz w:val="28"/>
        </w:rPr>
        <w:t xml:space="preserve">
2013 жылғы 12 қазандағы </w:t>
      </w:r>
      <w:r>
        <w:br/>
      </w:r>
      <w:r>
        <w:rPr>
          <w:rFonts w:ascii="Times New Roman"/>
          <w:b w:val="false"/>
          <w:i w:val="false"/>
          <w:color w:val="000000"/>
          <w:sz w:val="28"/>
        </w:rPr>
        <w:t xml:space="preserve">
№ 333 бұйрығына     </w:t>
      </w:r>
      <w:r>
        <w:br/>
      </w:r>
      <w:r>
        <w:rPr>
          <w:rFonts w:ascii="Times New Roman"/>
          <w:b w:val="false"/>
          <w:i w:val="false"/>
          <w:color w:val="000000"/>
          <w:sz w:val="28"/>
        </w:rPr>
        <w:t xml:space="preserve">
14-қосымша       </w:t>
      </w:r>
    </w:p>
    <w:bookmarkEnd w:id="6"/>
    <w:bookmarkStart w:name="z8" w:id="7"/>
    <w:p>
      <w:pPr>
        <w:spacing w:after="0"/>
        <w:ind w:left="0"/>
        <w:jc w:val="left"/>
      </w:pPr>
      <w:r>
        <w:rPr>
          <w:rFonts w:ascii="Times New Roman"/>
          <w:b/>
          <w:i w:val="false"/>
          <w:color w:val="000000"/>
        </w:rPr>
        <w:t xml:space="preserve"> 
Маңғыстау облысы бойынша Экономикалық қылмысқа және сыбайлас</w:t>
      </w:r>
      <w:r>
        <w:br/>
      </w:r>
      <w:r>
        <w:rPr>
          <w:rFonts w:ascii="Times New Roman"/>
          <w:b/>
          <w:i w:val="false"/>
          <w:color w:val="000000"/>
        </w:rPr>
        <w:t>
жемқорлыққа қарсы күрес департаменті (қаржы полициясы)</w:t>
      </w:r>
      <w:r>
        <w:br/>
      </w:r>
      <w:r>
        <w:rPr>
          <w:rFonts w:ascii="Times New Roman"/>
          <w:b/>
          <w:i w:val="false"/>
          <w:color w:val="000000"/>
        </w:rPr>
        <w:t>
лауазымдарының санаттарына қойылатын біліктілік талаптар Департамент бастығы</w:t>
      </w:r>
      <w:r>
        <w:br/>
      </w:r>
      <w:r>
        <w:rPr>
          <w:rFonts w:ascii="Times New Roman"/>
          <w:b/>
          <w:i w:val="false"/>
          <w:color w:val="000000"/>
        </w:rPr>
        <w:t>
С-FPО-1 (№5–1)</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тоғыз жыл, оның ішінде аудандық деңгейдегі басшылық лауазымдарда жұмыс өтілі кемінде төрт жыл, немесе облыс деңгейіндегі басшы лауазымында кемінде үш жыл, орталық деңгейдегі немесе тең деңгейдегі басшы лауазымдарда, келесі төмен тұрған санаттағы лауазымдар кемінде екі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жүктелген міндеттерді орындау бойынша қызметті ұйымдастыруды, оған басшылық етуді және бақылауды жүзеге асырады.</w:t>
            </w:r>
            <w:r>
              <w:br/>
            </w:r>
            <w:r>
              <w:rPr>
                <w:rFonts w:ascii="Times New Roman"/>
                <w:b w:val="false"/>
                <w:i w:val="false"/>
                <w:color w:val="000000"/>
                <w:sz w:val="20"/>
              </w:rPr>
              <w:t xml:space="preserve">
Агенттіктің құрылымдық бөлімшелерімен, мемлекеттік органдармен және басқа да ұйымдармен өзара қарым-қатынас жасасады. </w:t>
            </w:r>
            <w:r>
              <w:br/>
            </w:r>
            <w:r>
              <w:rPr>
                <w:rFonts w:ascii="Times New Roman"/>
                <w:b w:val="false"/>
                <w:i w:val="false"/>
                <w:color w:val="000000"/>
                <w:sz w:val="20"/>
              </w:rPr>
              <w:t xml:space="preserve">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 </w:t>
            </w:r>
            <w:r>
              <w:br/>
            </w:r>
            <w:r>
              <w:rPr>
                <w:rFonts w:ascii="Times New Roman"/>
                <w:b w:val="false"/>
                <w:i w:val="false"/>
                <w:color w:val="000000"/>
                <w:sz w:val="20"/>
              </w:rPr>
              <w:t xml:space="preserve">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 </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xml:space="preserve">
Департаменттің жеке құрамымен кәсіби және дене шынықтыру дайындығы бойынша сабақтардың жүйелі өткізілуін және олардың қатысуын қамтамасыз етеді, іссапарға шығу алдында қарамағындағы қызметкерлерге нұсқама береді, жұмыс тиімділігін арттыру нәтижелерін қарастырады және олар бойынша шаралар қабылдайды. </w:t>
            </w:r>
            <w:r>
              <w:br/>
            </w:r>
            <w:r>
              <w:rPr>
                <w:rFonts w:ascii="Times New Roman"/>
                <w:b w:val="false"/>
                <w:i w:val="false"/>
                <w:color w:val="000000"/>
                <w:sz w:val="20"/>
              </w:rPr>
              <w:t>
Агенттік басшылығының өзге де тапсырмаларын орындайды.</w:t>
            </w:r>
          </w:p>
        </w:tc>
      </w:tr>
    </w:tbl>
    <w:p>
      <w:pPr>
        <w:spacing w:after="0"/>
        <w:ind w:left="0"/>
        <w:jc w:val="left"/>
      </w:pPr>
      <w:r>
        <w:rPr>
          <w:rFonts w:ascii="Times New Roman"/>
          <w:b/>
          <w:i w:val="false"/>
          <w:color w:val="000000"/>
        </w:rPr>
        <w:t xml:space="preserve"> Департамент бастығының бірінші орынбасары</w:t>
      </w:r>
      <w:r>
        <w:br/>
      </w:r>
      <w:r>
        <w:rPr>
          <w:rFonts w:ascii="Times New Roman"/>
          <w:b/>
          <w:i w:val="false"/>
          <w:color w:val="000000"/>
        </w:rPr>
        <w:t>
(тергеу, сотқа дейінге іс жүргізу мәселелерін басқаратын)</w:t>
      </w:r>
      <w:r>
        <w:br/>
      </w:r>
      <w:r>
        <w:rPr>
          <w:rFonts w:ascii="Times New Roman"/>
          <w:b/>
          <w:i w:val="false"/>
          <w:color w:val="000000"/>
        </w:rPr>
        <w:t>
С-FPО-2 (№5–2)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сегіз жыл, оның ішінде басшылық лауазымдарда жұмыс өтілі кемінде үш жыл, тең деңгейдегі басшы лауазымдарда немесе келесі төмен тұрған санаттағы лауазымдарда кемінде екі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 жұмысын ұйымдастыруды қамтамасыз етеді.</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 жасасуда Департамент атынан өкілдік етеді.</w:t>
            </w:r>
            <w:r>
              <w:br/>
            </w:r>
            <w:r>
              <w:rPr>
                <w:rFonts w:ascii="Times New Roman"/>
                <w:b w:val="false"/>
                <w:i w:val="false"/>
                <w:color w:val="000000"/>
                <w:sz w:val="20"/>
              </w:rPr>
              <w:t xml:space="preserve">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 </w:t>
            </w:r>
            <w:r>
              <w:br/>
            </w:r>
            <w:r>
              <w:rPr>
                <w:rFonts w:ascii="Times New Roman"/>
                <w:b w:val="false"/>
                <w:i w:val="false"/>
                <w:color w:val="000000"/>
                <w:sz w:val="20"/>
              </w:rPr>
              <w:t xml:space="preserve">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 </w:t>
            </w:r>
            <w:r>
              <w:br/>
            </w:r>
            <w:r>
              <w:rPr>
                <w:rFonts w:ascii="Times New Roman"/>
                <w:b w:val="false"/>
                <w:i w:val="false"/>
                <w:color w:val="000000"/>
                <w:sz w:val="20"/>
              </w:rPr>
              <w:t>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xml:space="preserve">
Департаменттің құзыретіне жататын мәселелер бойынша жеке және заңды тұлғалардың өтініштерін Қазақстан Республикасының заңнамасымен белгіленген тәртіпте және мерзімде қарауды қамтамасыз етеді. </w:t>
            </w:r>
            <w:r>
              <w:br/>
            </w:r>
            <w:r>
              <w:rPr>
                <w:rFonts w:ascii="Times New Roman"/>
                <w:b w:val="false"/>
                <w:i w:val="false"/>
                <w:color w:val="000000"/>
                <w:sz w:val="20"/>
              </w:rPr>
              <w:t xml:space="preserve">
Департамент қызметкерлерінің еңбек және қызметтік тәртіпті сақтауын бақылауды жүзеге асырады. </w:t>
            </w:r>
            <w:r>
              <w:br/>
            </w:r>
            <w:r>
              <w:rPr>
                <w:rFonts w:ascii="Times New Roman"/>
                <w:b w:val="false"/>
                <w:i w:val="false"/>
                <w:color w:val="000000"/>
                <w:sz w:val="20"/>
              </w:rPr>
              <w:t>
Департамент бастығы болмаған кезде оның міндетін атқарады.</w:t>
            </w:r>
            <w:r>
              <w:br/>
            </w:r>
            <w:r>
              <w:rPr>
                <w:rFonts w:ascii="Times New Roman"/>
                <w:b w:val="false"/>
                <w:i w:val="false"/>
                <w:color w:val="000000"/>
                <w:sz w:val="20"/>
              </w:rPr>
              <w:t xml:space="preserve">
Жоғары тұрған басшылықтың өзге де тапсырмаларын орындайды. </w:t>
            </w:r>
          </w:p>
        </w:tc>
      </w:tr>
    </w:tbl>
    <w:p>
      <w:pPr>
        <w:spacing w:after="0"/>
        <w:ind w:left="0"/>
        <w:jc w:val="left"/>
      </w:pPr>
      <w:r>
        <w:rPr>
          <w:rFonts w:ascii="Times New Roman"/>
          <w:b/>
          <w:i w:val="false"/>
          <w:color w:val="000000"/>
        </w:rPr>
        <w:t xml:space="preserve"> Департамент бастығының орынбасары</w:t>
      </w:r>
      <w:r>
        <w:br/>
      </w:r>
      <w:r>
        <w:rPr>
          <w:rFonts w:ascii="Times New Roman"/>
          <w:b/>
          <w:i w:val="false"/>
          <w:color w:val="000000"/>
        </w:rPr>
        <w:t>
(сыбайлас жемқорлыққа қарсы күрес мәселелерін басқаратын)</w:t>
      </w:r>
      <w:r>
        <w:br/>
      </w:r>
      <w:r>
        <w:rPr>
          <w:rFonts w:ascii="Times New Roman"/>
          <w:b/>
          <w:i w:val="false"/>
          <w:color w:val="000000"/>
        </w:rPr>
        <w:t>
С-FPО-2 (№5–3)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сегіз жылдан кем емес, оның ішінде басшылық лауазымдарда жұмыс өтілі кемінде үш жыл, немесе тең деңгейдегі немесе келесі төмен тұрған санаттағы лауазымдарда кемінде екі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 жұмысын ұйымдастыруды қамтамасыз етеді.</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 жасасуда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заңнамасымен белгіленген тәртіпте және мерзімде қарауды қамтамасыз етеді.</w:t>
            </w:r>
            <w:r>
              <w:br/>
            </w:r>
            <w:r>
              <w:rPr>
                <w:rFonts w:ascii="Times New Roman"/>
                <w:b w:val="false"/>
                <w:i w:val="false"/>
                <w:color w:val="000000"/>
                <w:sz w:val="20"/>
              </w:rPr>
              <w:t>
Департамент қызметкерлерінің еңбек және қызметтік тәртіпті сақтауын бақылауды жүзеге асырады.</w:t>
            </w:r>
            <w:r>
              <w:br/>
            </w:r>
            <w:r>
              <w:rPr>
                <w:rFonts w:ascii="Times New Roman"/>
                <w:b w:val="false"/>
                <w:i w:val="false"/>
                <w:color w:val="000000"/>
                <w:sz w:val="20"/>
              </w:rPr>
              <w:t>
Департамент бастығы болмаған кезде оның міндетін атқарады.</w:t>
            </w:r>
            <w:r>
              <w:br/>
            </w:r>
            <w:r>
              <w:rPr>
                <w:rFonts w:ascii="Times New Roman"/>
                <w:b w:val="false"/>
                <w:i w:val="false"/>
                <w:color w:val="000000"/>
                <w:sz w:val="20"/>
              </w:rPr>
              <w:t xml:space="preserve">
Жоғары тұрған басшылықтың өзге де тапсырмаларын орындайды. </w:t>
            </w:r>
          </w:p>
        </w:tc>
      </w:tr>
    </w:tbl>
    <w:p>
      <w:pPr>
        <w:spacing w:after="0"/>
        <w:ind w:left="0"/>
        <w:jc w:val="left"/>
      </w:pPr>
      <w:r>
        <w:rPr>
          <w:rFonts w:ascii="Times New Roman"/>
          <w:b/>
          <w:i w:val="false"/>
          <w:color w:val="000000"/>
        </w:rPr>
        <w:t xml:space="preserve"> Департамент бастығының орынбасары</w:t>
      </w:r>
      <w:r>
        <w:br/>
      </w:r>
      <w:r>
        <w:rPr>
          <w:rFonts w:ascii="Times New Roman"/>
          <w:b/>
          <w:i w:val="false"/>
          <w:color w:val="000000"/>
        </w:rPr>
        <w:t>
      (экономикалық және қаржылық қылмыстарға қарсы күрес мәселелерін басқаратын)</w:t>
      </w:r>
      <w:r>
        <w:br/>
      </w:r>
      <w:r>
        <w:rPr>
          <w:rFonts w:ascii="Times New Roman"/>
          <w:b/>
          <w:i w:val="false"/>
          <w:color w:val="000000"/>
        </w:rPr>
        <w:t>
С-FPО-2 (№5–4)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сегіз жылдан кем емес, оның ішінде басшылық лауазымдарда жұмыс өтілі кемінде үш жыл, немесе тең деңгейдегі немесе келесі төмен тұрған санаттағы лауазымдарда кемінде екі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Азаматтық және Азаматтық іс жүргізу кодекстерін, Қазақстан Республикасы Жоғарғы сотының нормативтік қаулыларын,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 жұмысын ұйымдастыруды қамтамасыз етеді.</w:t>
            </w:r>
            <w:r>
              <w:br/>
            </w:r>
            <w:r>
              <w:rPr>
                <w:rFonts w:ascii="Times New Roman"/>
                <w:b w:val="false"/>
                <w:i w:val="false"/>
                <w:color w:val="000000"/>
                <w:sz w:val="20"/>
              </w:rPr>
              <w:t>
Департаменттің құрылымдық бөлімшелерімен, мемлекеттік органдармен және басқа да ұйымдармен өзара қарым-қатынас жасасуда Департамент атынан өкілдік етеді.</w:t>
            </w:r>
            <w:r>
              <w:br/>
            </w:r>
            <w:r>
              <w:rPr>
                <w:rFonts w:ascii="Times New Roman"/>
                <w:b w:val="false"/>
                <w:i w:val="false"/>
                <w:color w:val="000000"/>
                <w:sz w:val="20"/>
              </w:rPr>
              <w:t xml:space="preserve">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 </w:t>
            </w:r>
            <w:r>
              <w:br/>
            </w:r>
            <w:r>
              <w:rPr>
                <w:rFonts w:ascii="Times New Roman"/>
                <w:b w:val="false"/>
                <w:i w:val="false"/>
                <w:color w:val="000000"/>
                <w:sz w:val="20"/>
              </w:rPr>
              <w:t xml:space="preserve">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 </w:t>
            </w:r>
            <w:r>
              <w:br/>
            </w:r>
            <w:r>
              <w:rPr>
                <w:rFonts w:ascii="Times New Roman"/>
                <w:b w:val="false"/>
                <w:i w:val="false"/>
                <w:color w:val="000000"/>
                <w:sz w:val="20"/>
              </w:rPr>
              <w:t>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заңнамасымен белгіленген тәртіпте және мерзімде қарауды қамтамасыз етеді.</w:t>
            </w:r>
            <w:r>
              <w:br/>
            </w:r>
            <w:r>
              <w:rPr>
                <w:rFonts w:ascii="Times New Roman"/>
                <w:b w:val="false"/>
                <w:i w:val="false"/>
                <w:color w:val="000000"/>
                <w:sz w:val="20"/>
              </w:rPr>
              <w:t xml:space="preserve">
Департаменттің жетекшілік ететін бөлімшелері қызметкерлерінің еңбек және қызметтік тәртіпті сақтауын бақылауды қамтамасыз етеді. </w:t>
            </w:r>
            <w:r>
              <w:br/>
            </w:r>
            <w:r>
              <w:rPr>
                <w:rFonts w:ascii="Times New Roman"/>
                <w:b w:val="false"/>
                <w:i w:val="false"/>
                <w:color w:val="000000"/>
                <w:sz w:val="20"/>
              </w:rPr>
              <w:t>
Департамент бастығы болмаған кезде оның міндетін атқарады.</w:t>
            </w:r>
            <w:r>
              <w:br/>
            </w:r>
            <w:r>
              <w:rPr>
                <w:rFonts w:ascii="Times New Roman"/>
                <w:b w:val="false"/>
                <w:i w:val="false"/>
                <w:color w:val="000000"/>
                <w:sz w:val="20"/>
              </w:rPr>
              <w:t xml:space="preserve">
Жоғары тұрған басшылықтың өзге де тапсырмаларын орындайды. </w:t>
            </w:r>
          </w:p>
        </w:tc>
      </w:tr>
    </w:tbl>
    <w:p>
      <w:pPr>
        <w:spacing w:after="0"/>
        <w:ind w:left="0"/>
        <w:jc w:val="left"/>
      </w:pPr>
      <w:r>
        <w:rPr>
          <w:rFonts w:ascii="Times New Roman"/>
          <w:b/>
          <w:i w:val="false"/>
          <w:color w:val="000000"/>
        </w:rPr>
        <w:t xml:space="preserve"> Аса маңызды істер жөніндегі аға инспектор – бастықтың режим жөніндегі көмекшісі</w:t>
      </w:r>
      <w:r>
        <w:br/>
      </w:r>
      <w:r>
        <w:rPr>
          <w:rFonts w:ascii="Times New Roman"/>
          <w:b/>
          <w:i w:val="false"/>
          <w:color w:val="000000"/>
        </w:rPr>
        <w:t>
С-FPО-7 (№5-5)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менеджмент,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мемлекеттік органдарда кемінде үш жыл, немесе осы санаттағы нақты лауазымның функционалдық бағыттарына сәйкес салалардағы жұмыс өтілі кемінде бес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«Мемлекеттік құпиялар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құпия режимін қамтамасыз етуде көмек көрсетеді, Агенттік пен Департамент басшылығының қойған өзге де тапсырмаларын орындайды.</w:t>
            </w:r>
          </w:p>
        </w:tc>
      </w:tr>
    </w:tbl>
    <w:p>
      <w:pPr>
        <w:spacing w:after="0"/>
        <w:ind w:left="0"/>
        <w:jc w:val="left"/>
      </w:pPr>
      <w:r>
        <w:rPr>
          <w:rFonts w:ascii="Times New Roman"/>
          <w:b/>
          <w:i w:val="false"/>
          <w:color w:val="000000"/>
        </w:rPr>
        <w:t xml:space="preserve"> Аса маңызды істер жөніндегі аға инспектор – кезекші офицер</w:t>
      </w:r>
      <w:r>
        <w:br/>
      </w:r>
      <w:r>
        <w:rPr>
          <w:rFonts w:ascii="Times New Roman"/>
          <w:b/>
          <w:i w:val="false"/>
          <w:color w:val="000000"/>
        </w:rPr>
        <w:t>
С-FPО-7 (№5-6)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менеджмент,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мемлекеттік органдарда кемінде үш жыл, немесе осы санаттағы нақты лауазымның функционалдық бағыттарына сәйкес салалардағы жұмыс өтілі кемінде бес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ЕУСС автоматтандырылған дерекқорларына енгізу үшін ЗС-1, ЗС-2 статистикалық карточкаларын уақытылы қояды; арыздар мен хабарламалардың ААЕК уақытылы тіркелуін және оның заңдылығын бақылайды, қолданыстағы заңнама талаптарына сәйкес олардың одан әрі қаралу тәртібін белгілейді, Департаментке кіріс құжаттар бойынша келіп түсетін хабарламаларды ААЕК тіркеу қажеттілігін анықтайды.</w:t>
            </w:r>
            <w:r>
              <w:br/>
            </w:r>
            <w:r>
              <w:rPr>
                <w:rFonts w:ascii="Times New Roman"/>
                <w:b w:val="false"/>
                <w:i w:val="false"/>
                <w:color w:val="000000"/>
                <w:sz w:val="20"/>
              </w:rPr>
              <w:t>
Агенттік пен Департамент басшылығының қойған өзге де тапсырмаларын орындайды.</w:t>
            </w:r>
          </w:p>
        </w:tc>
      </w:tr>
    </w:tbl>
    <w:p>
      <w:pPr>
        <w:spacing w:after="0"/>
        <w:ind w:left="0"/>
        <w:jc w:val="left"/>
      </w:pPr>
      <w:r>
        <w:rPr>
          <w:rFonts w:ascii="Times New Roman"/>
          <w:b/>
          <w:i w:val="false"/>
          <w:color w:val="000000"/>
        </w:rPr>
        <w:t xml:space="preserve"> Құпиялықты қамтамасыз ету тобы Құпиялықты қамтамасыз ету тобының аса маңызды істер жөніндегі аға инспекторы</w:t>
      </w:r>
      <w:r>
        <w:br/>
      </w:r>
      <w:r>
        <w:rPr>
          <w:rFonts w:ascii="Times New Roman"/>
          <w:b/>
          <w:i w:val="false"/>
          <w:color w:val="000000"/>
        </w:rPr>
        <w:t>
С-FPО-7 (№6–1, 6-2)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(экономика, мемлекеттік және жергілікті басқару, мұрағат ісі, құжаттану және құжаттамалық қамтамасыз ету) не </w:t>
            </w:r>
            <w:r>
              <w:rPr>
                <w:rFonts w:ascii="Times New Roman"/>
                <w:b/>
                <w:i w:val="false"/>
                <w:color w:val="000000"/>
                <w:sz w:val="20"/>
              </w:rPr>
              <w:t>«Техникалық ғылымдар мен технологиялар»</w:t>
            </w:r>
            <w:r>
              <w:rPr>
                <w:rFonts w:ascii="Times New Roman"/>
                <w:b w:val="false"/>
                <w:i w:val="false"/>
                <w:color w:val="000000"/>
                <w:sz w:val="20"/>
              </w:rPr>
              <w:t xml:space="preserve"> (ақпараттық жүйелер, автоматтандыру және басқару) не </w:t>
            </w:r>
            <w:r>
              <w:rPr>
                <w:rFonts w:ascii="Times New Roman"/>
                <w:b/>
                <w:i w:val="false"/>
                <w:color w:val="000000"/>
                <w:sz w:val="20"/>
              </w:rPr>
              <w:t xml:space="preserve">«Әскери ісі және қауіпсіздік» </w:t>
            </w:r>
            <w:r>
              <w:rPr>
                <w:rFonts w:ascii="Times New Roman"/>
                <w:b w:val="false"/>
                <w:i w:val="false"/>
                <w:color w:val="000000"/>
                <w:sz w:val="20"/>
              </w:rPr>
              <w:t>(ақпараттық қауіпсіздік жүйесі)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мемлекеттік органдарда кемінде үш жыл, немесе осы санаттағы нақты лауазымның функционалдық бағыттарына сәйкес салалардағы жұмыс өтілі кемінде бес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құпиялар туралы» Қазақстан Республикасының заңдарын,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Құпиялық режимді қамтамасыз ету мәселелері бойынша әдістемелік ұсынымдар мен жаднамалар әзірлейді.</w:t>
            </w:r>
            <w:r>
              <w:br/>
            </w:r>
            <w:r>
              <w:rPr>
                <w:rFonts w:ascii="Times New Roman"/>
                <w:b w:val="false"/>
                <w:i w:val="false"/>
                <w:color w:val="000000"/>
                <w:sz w:val="20"/>
              </w:rPr>
              <w:t xml:space="preserve">
Департаменттің қызметкерлерімен мемлекеттік құпияларды қорғау мәселелерін регламенттейтін нормативтік құқықтық құжаттарды зерделеу сабақтарын өткізуге қатысады. </w:t>
            </w:r>
            <w:r>
              <w:br/>
            </w:r>
            <w:r>
              <w:rPr>
                <w:rFonts w:ascii="Times New Roman"/>
                <w:b w:val="false"/>
                <w:i w:val="false"/>
                <w:color w:val="000000"/>
                <w:sz w:val="20"/>
              </w:rPr>
              <w:t xml:space="preserve">
Қаржы полициясы органдарында қызметтің жүктелген бағыттары бойынша жұмыс жағдайына талдау жасайды, оларды жетілдіру жөнінде ұсыныстар енгізеді. </w:t>
            </w:r>
            <w:r>
              <w:br/>
            </w:r>
            <w:r>
              <w:rPr>
                <w:rFonts w:ascii="Times New Roman"/>
                <w:b w:val="false"/>
                <w:i w:val="false"/>
                <w:color w:val="000000"/>
                <w:sz w:val="20"/>
              </w:rPr>
              <w:t xml:space="preserve">
Өз құзыреті шегінде орындаушылардан құпиялық режимнің қамтамасыз етілуі бойынша нормативтік құжаттар талаптарының сақталуын бақылайды және талап етеді. </w:t>
            </w:r>
            <w:r>
              <w:br/>
            </w:r>
            <w:r>
              <w:rPr>
                <w:rFonts w:ascii="Times New Roman"/>
                <w:b w:val="false"/>
                <w:i w:val="false"/>
                <w:color w:val="000000"/>
                <w:sz w:val="20"/>
              </w:rPr>
              <w:t>
Жоғары тұрған басшылардың өзге де тапсырмаларын орындайды.</w:t>
            </w:r>
          </w:p>
        </w:tc>
      </w:tr>
    </w:tbl>
    <w:p>
      <w:pPr>
        <w:spacing w:after="0"/>
        <w:ind w:left="0"/>
        <w:jc w:val="left"/>
      </w:pPr>
      <w:r>
        <w:rPr>
          <w:rFonts w:ascii="Times New Roman"/>
          <w:b/>
          <w:i w:val="false"/>
          <w:color w:val="000000"/>
        </w:rPr>
        <w:t xml:space="preserve"> Ұйымдастыру-бақылау басқармасы - инспекция Ұйымдастыру-бақылау басқармасы – инспекцияның бастығы</w:t>
      </w:r>
      <w:r>
        <w:br/>
      </w:r>
      <w:r>
        <w:rPr>
          <w:rFonts w:ascii="Times New Roman"/>
          <w:b/>
          <w:i w:val="false"/>
          <w:color w:val="000000"/>
        </w:rPr>
        <w:t>
С-FPО-3 (№7–1)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екі жыл, не мемлекеттік органдарда кемінде сегіз жыл, оның ішінде басшылық лауазымдарда кемінде төрт жыл, осы санаттағы нақты лауазымның функционалдық бағыттарына сәйкес салаларындағы жұмыс өтілі кемінде он жыл, оның ішінде басшылық лауазымдарда кемінде төрт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 жүргізеді және жұмысын ұйымдастырады, департамент басшылығы мен құрылымдық бөлімшелердің бастықтары арасында, басқа да мемлекеттік органдармен және олардың лауазымды қызметкерлерімен өзара іс-қимыл жасасады. Департамент бастығы жүктеген өзге де міндеттерді атқарады.</w:t>
            </w:r>
            <w:r>
              <w:br/>
            </w:r>
            <w:r>
              <w:rPr>
                <w:rFonts w:ascii="Times New Roman"/>
                <w:b w:val="false"/>
                <w:i w:val="false"/>
                <w:color w:val="000000"/>
                <w:sz w:val="20"/>
              </w:rPr>
              <w:t xml:space="preserve">
Кезекші бөлімі мен айдауыл бөлімінің жұмысын; есепке алу-тіркеу тәртібінің жүргізілуін, есептің дайындылығын және салыстырып тексерудің жүргізілуін; тәулік сайынғы мәліметтердің сапалы құрастырылуын; Агенттіктің алқа отырысына, Департаменттің жедел және аппарат мәжілістеріне материалдардың дайындығын; бизнес-ассоциацияларымен </w:t>
            </w:r>
            <w:r>
              <w:rPr>
                <w:rFonts w:ascii="Times New Roman"/>
                <w:b w:val="false"/>
                <w:i/>
                <w:color w:val="000000"/>
                <w:sz w:val="20"/>
              </w:rPr>
              <w:t>(орта және шағын бизнес субъектілері)</w:t>
            </w:r>
            <w:r>
              <w:rPr>
                <w:rFonts w:ascii="Times New Roman"/>
                <w:b w:val="false"/>
                <w:i w:val="false"/>
                <w:color w:val="000000"/>
                <w:sz w:val="20"/>
              </w:rPr>
              <w:t xml:space="preserve"> кездесулерге ақпараттық материалдардың дайындығын; Құқық қорғау органдарының Үйлестіру Кеңесіне, Тәртіптік Кеңеске, жергілікті атқару және өкілетті билік органдарының мәжілістеріне анықтамалық материалдарын дайындығын бақылайды.</w:t>
            </w:r>
          </w:p>
        </w:tc>
      </w:tr>
    </w:tbl>
    <w:p>
      <w:pPr>
        <w:spacing w:after="0"/>
        <w:ind w:left="0"/>
        <w:jc w:val="left"/>
      </w:pPr>
      <w:r>
        <w:rPr>
          <w:rFonts w:ascii="Times New Roman"/>
          <w:b/>
          <w:i w:val="false"/>
          <w:color w:val="000000"/>
        </w:rPr>
        <w:t xml:space="preserve"> ҰББ-и жоспарлау және бақылау бойынша аса маңызды істер жөніндегі аға инспекторы</w:t>
      </w:r>
      <w:r>
        <w:br/>
      </w:r>
      <w:r>
        <w:rPr>
          <w:rFonts w:ascii="Times New Roman"/>
          <w:b/>
          <w:i w:val="false"/>
          <w:color w:val="000000"/>
        </w:rPr>
        <w:t>
С-FPО-7 (№7–2)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Алқа мәжілісіне материалдарды (баяндамаларды, талдау анықтамалары, ақпараттар) дайындауды жүзеге асырады.</w:t>
            </w:r>
            <w:r>
              <w:br/>
            </w:r>
            <w:r>
              <w:rPr>
                <w:rFonts w:ascii="Times New Roman"/>
                <w:b w:val="false"/>
                <w:i w:val="false"/>
                <w:color w:val="000000"/>
                <w:sz w:val="20"/>
              </w:rPr>
              <w:t>
Департамент қызметтерінің Агенттіктің алқасына анықтамалық материалдарды уақытылы ұсынуын бақылайды.</w:t>
            </w:r>
            <w:r>
              <w:br/>
            </w:r>
            <w:r>
              <w:rPr>
                <w:rFonts w:ascii="Times New Roman"/>
                <w:b w:val="false"/>
                <w:i w:val="false"/>
                <w:color w:val="000000"/>
                <w:sz w:val="20"/>
              </w:rPr>
              <w:t>
Департаменттің жедел мәжілістеріне талдау материалдарын дайындайды.</w:t>
            </w:r>
            <w:r>
              <w:br/>
            </w:r>
            <w:r>
              <w:rPr>
                <w:rFonts w:ascii="Times New Roman"/>
                <w:b w:val="false"/>
                <w:i w:val="false"/>
                <w:color w:val="000000"/>
                <w:sz w:val="20"/>
              </w:rPr>
              <w:t>
Департаменттің жедел мәжілістерінің қорытындыларын талдайды, хаттама жазады және шешімдерді дайындайды, сондай-ақ ЭСЖКД құрылымдық бөлімшелеріне Департамент басшыларының нұсқаулары мен тапсырмаларын құрастырады.</w:t>
            </w:r>
            <w:r>
              <w:br/>
            </w:r>
            <w:r>
              <w:rPr>
                <w:rFonts w:ascii="Times New Roman"/>
                <w:b w:val="false"/>
                <w:i w:val="false"/>
                <w:color w:val="000000"/>
                <w:sz w:val="20"/>
              </w:rPr>
              <w:t xml:space="preserve">
Департаменттің құрылымдық бөлімшелерінің жедел-қызметтік іс-әрекеттерін инспекциялауға қатысады. </w:t>
            </w:r>
            <w:r>
              <w:br/>
            </w:r>
            <w:r>
              <w:rPr>
                <w:rFonts w:ascii="Times New Roman"/>
                <w:b w:val="false"/>
                <w:i w:val="false"/>
                <w:color w:val="000000"/>
                <w:sz w:val="20"/>
              </w:rPr>
              <w:t>
Инспекторлық тексерістерді жүргізу кестесін құрастырады.</w:t>
            </w:r>
            <w:r>
              <w:br/>
            </w:r>
            <w:r>
              <w:rPr>
                <w:rFonts w:ascii="Times New Roman"/>
                <w:b w:val="false"/>
                <w:i w:val="false"/>
                <w:color w:val="000000"/>
                <w:sz w:val="20"/>
              </w:rPr>
              <w:t>
Инспекторлық тексерістердің қорытындылары бойынша Департамент бөлімшелерінің инспекциялау нәтижелері туралы анықтамаларды дайындайды, Агенттіктің ҰБД-И ақпарат береді.</w:t>
            </w:r>
            <w:r>
              <w:br/>
            </w:r>
            <w:r>
              <w:rPr>
                <w:rFonts w:ascii="Times New Roman"/>
                <w:b w:val="false"/>
                <w:i w:val="false"/>
                <w:color w:val="000000"/>
                <w:sz w:val="20"/>
              </w:rPr>
              <w:t xml:space="preserve">
ҰББ-инспекциясы бастығының және оның орынбасарының тапсырған (бақылау тапсырмаларын) Агенттік басшылығының нұсқауларын орындауды қамтамасыз етеді. </w:t>
            </w:r>
            <w:r>
              <w:br/>
            </w:r>
            <w:r>
              <w:rPr>
                <w:rFonts w:ascii="Times New Roman"/>
                <w:b w:val="false"/>
                <w:i w:val="false"/>
                <w:color w:val="000000"/>
                <w:sz w:val="20"/>
              </w:rPr>
              <w:t>
Департамент қызметтерінің Агенттік басшылығының тапсырмаларын бекітілімдерді қалыптастыру немесе нұсқауларды дайындау арқылы орындауды қамтамасыз етеді.</w:t>
            </w:r>
            <w:r>
              <w:br/>
            </w:r>
            <w:r>
              <w:rPr>
                <w:rFonts w:ascii="Times New Roman"/>
                <w:b w:val="false"/>
                <w:i w:val="false"/>
                <w:color w:val="000000"/>
                <w:sz w:val="20"/>
              </w:rPr>
              <w:t>
Департаменттің құрылымдық бөлімшелерін Агенттік басшылығының келіп түскен нұсқауларымен және тапсырмаларымен, ҚР ЭСЖКА аппараттық және жедел мәжілістерінің хаттамаларымен, сондай-ақ қаржы полициясы органдарының жедел-қызметтік іс-әрекетінің негізгі бағыттары бойынша бұйрықтарымен, нұсқаулықтарымен таныстырады.</w:t>
            </w:r>
            <w:r>
              <w:br/>
            </w:r>
            <w:r>
              <w:rPr>
                <w:rFonts w:ascii="Times New Roman"/>
                <w:b w:val="false"/>
                <w:i w:val="false"/>
                <w:color w:val="000000"/>
                <w:sz w:val="20"/>
              </w:rPr>
              <w:t>
Мемлекеттік органдарға (жергілікті атқарушы және өкілетті билік органдары, прокуратура) жолданатын Департамент жұмысының негізгі көрсеткіштері бойынша қажетті анықтамалар мен ақпараттарды дайындауды қамтамасыз етеді.</w:t>
            </w:r>
            <w:r>
              <w:br/>
            </w:r>
            <w:r>
              <w:rPr>
                <w:rFonts w:ascii="Times New Roman"/>
                <w:b w:val="false"/>
                <w:i w:val="false"/>
                <w:color w:val="000000"/>
                <w:sz w:val="20"/>
              </w:rPr>
              <w:t>
Агенттіктен келіп түскен «құпия» белгісі бар, сондай-ақ «қызмет бабында пайдалану үшін» белгісі бар құжаттарды орындауды және оларды бақылауды қамтамасыз етеді.</w:t>
            </w:r>
          </w:p>
        </w:tc>
      </w:tr>
    </w:tbl>
    <w:p>
      <w:pPr>
        <w:spacing w:after="0"/>
        <w:ind w:left="0"/>
        <w:jc w:val="left"/>
      </w:pPr>
      <w:r>
        <w:rPr>
          <w:rFonts w:ascii="Times New Roman"/>
          <w:b/>
          <w:i w:val="false"/>
          <w:color w:val="000000"/>
        </w:rPr>
        <w:t xml:space="preserve"> ҰББ-и кезекші бөлімінің бастығы</w:t>
      </w:r>
      <w:r>
        <w:br/>
      </w:r>
      <w:r>
        <w:rPr>
          <w:rFonts w:ascii="Times New Roman"/>
          <w:b/>
          <w:i w:val="false"/>
          <w:color w:val="000000"/>
        </w:rPr>
        <w:t>
С-FPО-5 (№7–3)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8"/>
        <w:gridCol w:w="10582"/>
      </w:tblGrid>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мамандығы бойынша болуы тиіс.</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төрт жыл, оның ішінде тең деңгейдегі немесе келесі төмен тұрған санаттағы лауазымдарда кемінде бір жыл, не мемлекеттік органдардағы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Кезекші бөлімінің қызметін ұйымдастырады және басшылық етеді. Нарядқа түсетін жеке құрамға күн сайын нұсқама береді. Есепке алу-тіркеу тәртібінің сақтау жағдайын жалпы бақылайды, күн сайынғы мәліметтерді сапалы құрастырады; есепке алу-тіркеу жағдайы жөніндегі қызметтік тексеруді ұйымдастырады; есепке алу-тіркеу тәртібі бойынша комиссия қарауына материалдарды енгізеді. Департамент басшылығының, басқарма бастығы тапсырмаларының орындауын ұйымдастырады және бақылайды. Департаменттің өткізу режимінің сақталуына жауапты болады.</w:t>
            </w:r>
            <w:r>
              <w:br/>
            </w:r>
            <w:r>
              <w:rPr>
                <w:rFonts w:ascii="Times New Roman"/>
                <w:b w:val="false"/>
                <w:i w:val="false"/>
                <w:color w:val="000000"/>
                <w:sz w:val="20"/>
              </w:rPr>
              <w:t>
Департаментте жиналыстардың өткізілуін ұйымдастырады. Әкімшілік ғимараттардың күзетілуін ұйымдастырады, Департаменттің қару бөлмесіндегі қару мен оқ-дәрілерінің сақталуын, қабылдауы мен беруін бақылайды.</w:t>
            </w:r>
          </w:p>
        </w:tc>
      </w:tr>
    </w:tbl>
    <w:p>
      <w:pPr>
        <w:spacing w:after="0"/>
        <w:ind w:left="0"/>
        <w:jc w:val="left"/>
      </w:pPr>
      <w:r>
        <w:rPr>
          <w:rFonts w:ascii="Times New Roman"/>
          <w:b/>
          <w:i w:val="false"/>
          <w:color w:val="000000"/>
        </w:rPr>
        <w:t xml:space="preserve"> ҰББ-И кезекші бөлімінің жұмылдыру жұмысы, азаматтық қорғаныс</w:t>
      </w:r>
      <w:r>
        <w:br/>
      </w:r>
      <w:r>
        <w:rPr>
          <w:rFonts w:ascii="Times New Roman"/>
          <w:b/>
          <w:i w:val="false"/>
          <w:color w:val="000000"/>
        </w:rPr>
        <w:t>
және арттехқаруландырудың аға инспекторы</w:t>
      </w:r>
      <w:r>
        <w:br/>
      </w:r>
      <w:r>
        <w:rPr>
          <w:rFonts w:ascii="Times New Roman"/>
          <w:b/>
          <w:i w:val="false"/>
          <w:color w:val="000000"/>
        </w:rPr>
        <w:t>
С-FPО-8 (№7–4)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құпиялар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Департамент басшылары тапсырмаларының орындалуын бақылауды қамтамасыз етеді, жұмылдыру және басқа да осындай іс-шараларды жүргізу кезінде қаржы полициясы органдарының арасында өзара тиімді іс-қимылды ұйымдастырады.</w:t>
            </w:r>
            <w:r>
              <w:br/>
            </w:r>
            <w:r>
              <w:rPr>
                <w:rFonts w:ascii="Times New Roman"/>
                <w:b w:val="false"/>
                <w:i w:val="false"/>
                <w:color w:val="000000"/>
                <w:sz w:val="20"/>
              </w:rPr>
              <w:t>
Қаржы полициясы органдары қызметкерлерінің өрт қауіпсіздігі мен санитарлық қағидаларды сақтауын бақылайды.</w:t>
            </w:r>
            <w:r>
              <w:br/>
            </w:r>
            <w:r>
              <w:rPr>
                <w:rFonts w:ascii="Times New Roman"/>
                <w:b w:val="false"/>
                <w:i w:val="false"/>
                <w:color w:val="000000"/>
                <w:sz w:val="20"/>
              </w:rPr>
              <w:t xml:space="preserve">
Арттехқаруландырудың есебін жүргізеді, қаруларды, оқ-дәрілерді және арнайы құралдарды сатып алу және бөлу туралы ұсыныстар енгізеді. </w:t>
            </w:r>
            <w:r>
              <w:br/>
            </w:r>
            <w:r>
              <w:rPr>
                <w:rFonts w:ascii="Times New Roman"/>
                <w:b w:val="false"/>
                <w:i w:val="false"/>
                <w:color w:val="000000"/>
                <w:sz w:val="20"/>
              </w:rPr>
              <w:t xml:space="preserve">
Қаржы полициясы органдарының қару мен оқ-дәрілерін есепке алу, сақтау тәртібінің сақталуын тексереді, Департаменттің жеке құрамының арасында оқу атыстарын жүргізуді ұйымдастырады. </w:t>
            </w:r>
            <w:r>
              <w:br/>
            </w:r>
            <w:r>
              <w:rPr>
                <w:rFonts w:ascii="Times New Roman"/>
                <w:b w:val="false"/>
                <w:i w:val="false"/>
                <w:color w:val="000000"/>
                <w:sz w:val="20"/>
              </w:rPr>
              <w:t xml:space="preserve">
Департаменттің жеке құрамына хабарлау сұлбасының уақытылы жаңартылуын қамтамасыз етеді. </w:t>
            </w:r>
            <w:r>
              <w:br/>
            </w:r>
            <w:r>
              <w:rPr>
                <w:rFonts w:ascii="Times New Roman"/>
                <w:b w:val="false"/>
                <w:i w:val="false"/>
                <w:color w:val="000000"/>
                <w:sz w:val="20"/>
              </w:rPr>
              <w:t>
Кезекші бөлімнің материалдық құндылықтары мен басқа мүліктерінің сақталуын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p>
      <w:pPr>
        <w:spacing w:after="0"/>
        <w:ind w:left="0"/>
        <w:jc w:val="left"/>
      </w:pPr>
      <w:r>
        <w:rPr>
          <w:rFonts w:ascii="Times New Roman"/>
          <w:b/>
          <w:i w:val="false"/>
          <w:color w:val="000000"/>
        </w:rPr>
        <w:t xml:space="preserve"> ҰББ-И кезекші бөлімінің аға инспекторы–жедел кезекшісі</w:t>
      </w:r>
      <w:r>
        <w:br/>
      </w:r>
      <w:r>
        <w:rPr>
          <w:rFonts w:ascii="Times New Roman"/>
          <w:b/>
          <w:i w:val="false"/>
          <w:color w:val="000000"/>
        </w:rPr>
        <w:t>
 С-FPО-8 (№7–5, №7-6, №7-7)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құпиялар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жататын нормативтік және қызметтік құжаттардың, арнайы құралдардың, жедел, компьютерлік және криминалистік техниканың,байланыс құралдары мен басқа да мүліктердің сақталуын қамтамасыз етеді.</w:t>
            </w:r>
            <w:r>
              <w:br/>
            </w:r>
            <w:r>
              <w:rPr>
                <w:rFonts w:ascii="Times New Roman"/>
                <w:b w:val="false"/>
                <w:i w:val="false"/>
                <w:color w:val="000000"/>
                <w:sz w:val="20"/>
              </w:rPr>
              <w:t>
Департаменттің әкімшілік ғимараттарына өткізу және ішкі объектілік режимдерді қамтамасыз етеді, ғимарат пен оған іргелес аумақты күзетуді жүзеге асырады.</w:t>
            </w:r>
            <w:r>
              <w:br/>
            </w:r>
            <w:r>
              <w:rPr>
                <w:rFonts w:ascii="Times New Roman"/>
                <w:b w:val="false"/>
                <w:i w:val="false"/>
                <w:color w:val="000000"/>
                <w:sz w:val="20"/>
              </w:rPr>
              <w:t>
Кестеге сәйкес әкімшілік ғимарат пен оған іргелес аумақты аралап шығады.</w:t>
            </w:r>
            <w:r>
              <w:br/>
            </w:r>
            <w:r>
              <w:rPr>
                <w:rFonts w:ascii="Times New Roman"/>
                <w:b w:val="false"/>
                <w:i w:val="false"/>
                <w:color w:val="000000"/>
                <w:sz w:val="20"/>
              </w:rPr>
              <w:t xml:space="preserve">
Департаменттің режимдік үй-жайын күзетуді қабылдайды. </w:t>
            </w:r>
            <w:r>
              <w:br/>
            </w:r>
            <w:r>
              <w:rPr>
                <w:rFonts w:ascii="Times New Roman"/>
                <w:b w:val="false"/>
                <w:i w:val="false"/>
                <w:color w:val="000000"/>
                <w:sz w:val="20"/>
              </w:rPr>
              <w:t>
Жоғары тұрған басшылықтың өзге де тапсырмаларын орындайды.</w:t>
            </w:r>
          </w:p>
        </w:tc>
      </w:tr>
    </w:tbl>
    <w:p>
      <w:pPr>
        <w:spacing w:after="0"/>
        <w:ind w:left="0"/>
        <w:jc w:val="left"/>
      </w:pPr>
      <w:r>
        <w:rPr>
          <w:rFonts w:ascii="Times New Roman"/>
          <w:b/>
          <w:i w:val="false"/>
          <w:color w:val="000000"/>
        </w:rPr>
        <w:t xml:space="preserve"> ҰББ-И кезекші бөлімінің инспекторы – кезекші көмекшісі</w:t>
      </w:r>
      <w:r>
        <w:br/>
      </w:r>
      <w:r>
        <w:rPr>
          <w:rFonts w:ascii="Times New Roman"/>
          <w:b/>
          <w:i w:val="false"/>
          <w:color w:val="000000"/>
        </w:rPr>
        <w:t>
С-FPО-9 (№7–8, №7-9, №7-10)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құпиялар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жататын нормативтік және қызметтік құжаттардың, арнайы құралдардың, жедел, компьютерлік және криминалистік техниканың, байланыс құралдары мен басқа да мүліктердің сақталуын қамтамасыз етеді.</w:t>
            </w:r>
            <w:r>
              <w:br/>
            </w:r>
            <w:r>
              <w:rPr>
                <w:rFonts w:ascii="Times New Roman"/>
                <w:b w:val="false"/>
                <w:i w:val="false"/>
                <w:color w:val="000000"/>
                <w:sz w:val="20"/>
              </w:rPr>
              <w:t>
Департаменттің әкімшілік ғимараттарына өткізу және ішкі объектілік режимдерді қамтамасыз етеді, ғимарат пен оған іргелес аумақты күзетуді жүзеге асырады.</w:t>
            </w:r>
            <w:r>
              <w:br/>
            </w:r>
            <w:r>
              <w:rPr>
                <w:rFonts w:ascii="Times New Roman"/>
                <w:b w:val="false"/>
                <w:i w:val="false"/>
                <w:color w:val="000000"/>
                <w:sz w:val="20"/>
              </w:rPr>
              <w:t>
Кестеге сәйкес әкімшілік ғимарат пен оған іргелес аумақты аралап шығады.</w:t>
            </w:r>
            <w:r>
              <w:br/>
            </w:r>
            <w:r>
              <w:rPr>
                <w:rFonts w:ascii="Times New Roman"/>
                <w:b w:val="false"/>
                <w:i w:val="false"/>
                <w:color w:val="000000"/>
                <w:sz w:val="20"/>
              </w:rPr>
              <w:t xml:space="preserve">
Департаменттің режимдік үй-жайын күзетуді қабылдайды. </w:t>
            </w:r>
            <w:r>
              <w:br/>
            </w:r>
            <w:r>
              <w:rPr>
                <w:rFonts w:ascii="Times New Roman"/>
                <w:b w:val="false"/>
                <w:i w:val="false"/>
                <w:color w:val="000000"/>
                <w:sz w:val="20"/>
              </w:rPr>
              <w:t xml:space="preserve">
Жоғары тұрған басшылықтың өзге де тапсырмаларын орындайды.  </w:t>
            </w:r>
          </w:p>
        </w:tc>
      </w:tr>
    </w:tbl>
    <w:p>
      <w:pPr>
        <w:spacing w:after="0"/>
        <w:ind w:left="0"/>
        <w:jc w:val="left"/>
      </w:pPr>
      <w:r>
        <w:rPr>
          <w:rFonts w:ascii="Times New Roman"/>
          <w:b/>
          <w:i w:val="false"/>
          <w:color w:val="000000"/>
        </w:rPr>
        <w:t xml:space="preserve"> Кадрлар бөлімі Кадрлар бөлімінің бастығы</w:t>
      </w:r>
      <w:r>
        <w:br/>
      </w:r>
      <w:r>
        <w:rPr>
          <w:rFonts w:ascii="Times New Roman"/>
          <w:b/>
          <w:i w:val="false"/>
          <w:color w:val="000000"/>
        </w:rPr>
        <w:t>
С-FPО-4 (№8–1)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10615"/>
      </w:tblGrid>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мамандығы бойынша болуы тиіс.</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бес жыл жұмыс өтілі, оның ішінде тең дәрежелі лауазымдарда немесе келесі төмен тұрған санаттағы лауазымдарда кемінде екі жыл, мемлекеттік қызметтегі жұмыс өтілі кемінде жеті жыл, оның ішінде басшы лауазымдарында кемінде үш жыл, не осы санаттағы нақты лауазымдардың функционалдық бағыттарына сәйкес салаларда кемінде тоғыз жыл жұмыс өтілі, оның ішінде басшы лауазымдарында жұмыс өтілі кемінде төрт жыл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«Салықтар және бюджетке төленетін басқа да міндетті төлемдер туралы» Қазақстан Республикасының Заңдарын, Еңбек кодексін,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бөлім жұмысын ұйымдастыруды қамтамасыз етеді;</w:t>
            </w:r>
            <w:r>
              <w:br/>
            </w:r>
            <w:r>
              <w:rPr>
                <w:rFonts w:ascii="Times New Roman"/>
                <w:b w:val="false"/>
                <w:i w:val="false"/>
                <w:color w:val="000000"/>
                <w:sz w:val="20"/>
              </w:rPr>
              <w:t xml:space="preserve">
Мыналарды: </w:t>
            </w:r>
            <w:r>
              <w:br/>
            </w:r>
            <w:r>
              <w:rPr>
                <w:rFonts w:ascii="Times New Roman"/>
                <w:b w:val="false"/>
                <w:i w:val="false"/>
                <w:color w:val="000000"/>
                <w:sz w:val="20"/>
              </w:rPr>
              <w:t xml:space="preserve">
қызметкерлердің оларға жүктелген міндеттерді, Агенттік басшылығының тапсырмаларын сапалы және уақытылы орындауларын бақылайды; </w:t>
            </w:r>
            <w:r>
              <w:br/>
            </w:r>
            <w:r>
              <w:rPr>
                <w:rFonts w:ascii="Times New Roman"/>
                <w:b w:val="false"/>
                <w:i w:val="false"/>
                <w:color w:val="000000"/>
                <w:sz w:val="20"/>
              </w:rPr>
              <w:t>
Департаменттің өткізілетін алқа мәжілістеріне, аппараттық және жедел мәжілістеріне, сондай-ақ басқа да іс-шараларға материалдар дайындайды;</w:t>
            </w:r>
            <w:r>
              <w:br/>
            </w:r>
            <w:r>
              <w:rPr>
                <w:rFonts w:ascii="Times New Roman"/>
                <w:b w:val="false"/>
                <w:i w:val="false"/>
                <w:color w:val="000000"/>
                <w:sz w:val="20"/>
              </w:rPr>
              <w:t xml:space="preserve">
өз құзыреті шегінде құқық қорғау қызметі саласындағы бірыңғай мемлекеттік саясатты, сондай-ақ қаржы полициясы органдары жүйесіндегі еңбек туралы заңнамалық, заңға тәуелді нормативтік құқықтық, нормативтік құқықтық және құқықтық актілерді іске асырады; </w:t>
            </w:r>
            <w:r>
              <w:br/>
            </w:r>
            <w:r>
              <w:rPr>
                <w:rFonts w:ascii="Times New Roman"/>
                <w:b w:val="false"/>
                <w:i w:val="false"/>
                <w:color w:val="000000"/>
                <w:sz w:val="20"/>
              </w:rPr>
              <w:t xml:space="preserve">
қаржы полициясы органдарының құқық қорғау қызметі саласындағы заңнамаларды сақтауларын қадағалайды, өз құзыреті шегінде сыбайлас жемқорлыққа қарсы күресті қамтамасыз етеді; </w:t>
            </w:r>
            <w:r>
              <w:br/>
            </w:r>
            <w:r>
              <w:rPr>
                <w:rFonts w:ascii="Times New Roman"/>
                <w:b w:val="false"/>
                <w:i w:val="false"/>
                <w:color w:val="000000"/>
                <w:sz w:val="20"/>
              </w:rPr>
              <w:t xml:space="preserve">
кадрларды сапалы жасақтау, осы жұмыстың жаңа әдістері мен нысандарын енгізуді қамтамасыз ету бойынша шаралар кешенін іске асырады; </w:t>
            </w:r>
            <w:r>
              <w:br/>
            </w:r>
            <w:r>
              <w:rPr>
                <w:rFonts w:ascii="Times New Roman"/>
                <w:b w:val="false"/>
                <w:i w:val="false"/>
                <w:color w:val="000000"/>
                <w:sz w:val="20"/>
              </w:rPr>
              <w:t xml:space="preserve">
қаржы полициясы органдарының жүйесінде жоғары лауазымдарға жылжыту үшін қаржы полициясы органдары қызметкерлерінің кадрлар резервін қалыптастырады; </w:t>
            </w:r>
            <w:r>
              <w:br/>
            </w:r>
            <w:r>
              <w:rPr>
                <w:rFonts w:ascii="Times New Roman"/>
                <w:b w:val="false"/>
                <w:i w:val="false"/>
                <w:color w:val="000000"/>
                <w:sz w:val="20"/>
              </w:rPr>
              <w:t xml:space="preserve">
қызметті үйлестіруді, ұйымдастыру-штат жұмысын, есепке алу, қаржы полициясы органдарының қызметкерлерін (жұмыскерлерін) оқыту, даярлау, қайта даярлау және біліктіліктерін арттыру жұмыстарын ұйымдастырады және қамтамасыз етеді, осы жұмысты жетілдіреді; </w:t>
            </w:r>
            <w:r>
              <w:br/>
            </w:r>
            <w:r>
              <w:rPr>
                <w:rFonts w:ascii="Times New Roman"/>
                <w:b w:val="false"/>
                <w:i w:val="false"/>
                <w:color w:val="000000"/>
                <w:sz w:val="20"/>
              </w:rPr>
              <w:t xml:space="preserve">
аттестациялық және тұрғын үй комиссиясы жұмыстарын ұйымдастырады және қамтамасыз етеді; </w:t>
            </w:r>
            <w:r>
              <w:br/>
            </w:r>
            <w:r>
              <w:rPr>
                <w:rFonts w:ascii="Times New Roman"/>
                <w:b w:val="false"/>
                <w:i w:val="false"/>
                <w:color w:val="000000"/>
                <w:sz w:val="20"/>
              </w:rPr>
              <w:t xml:space="preserve">
қаржы полициясы органдарының жеке құрамы арасында сыбайлас жемқорлық және басқа да құқық бұзушылықтарды болдырмау бойынша алдын алу шараларын ұйымдастырады; </w:t>
            </w:r>
            <w:r>
              <w:br/>
            </w:r>
            <w:r>
              <w:rPr>
                <w:rFonts w:ascii="Times New Roman"/>
                <w:b w:val="false"/>
                <w:i w:val="false"/>
                <w:color w:val="000000"/>
                <w:sz w:val="20"/>
              </w:rPr>
              <w:t xml:space="preserve">
бөлімде құпиялы және құпиялы емес істерді жүргізеді; </w:t>
            </w:r>
            <w:r>
              <w:br/>
            </w:r>
            <w:r>
              <w:rPr>
                <w:rFonts w:ascii="Times New Roman"/>
                <w:b w:val="false"/>
                <w:i w:val="false"/>
                <w:color w:val="000000"/>
                <w:sz w:val="20"/>
              </w:rPr>
              <w:t xml:space="preserve">
ағымдағы және перспективалық жұмыс жоспарларын орындайды; </w:t>
            </w:r>
            <w:r>
              <w:br/>
            </w:r>
            <w:r>
              <w:rPr>
                <w:rFonts w:ascii="Times New Roman"/>
                <w:b w:val="false"/>
                <w:i w:val="false"/>
                <w:color w:val="000000"/>
                <w:sz w:val="20"/>
              </w:rPr>
              <w:t xml:space="preserve">
бөлім қызметкерлерінің еңбек және қызметтік тәртіптерін сақтауларын қадағалайды; </w:t>
            </w:r>
            <w:r>
              <w:br/>
            </w:r>
            <w:r>
              <w:rPr>
                <w:rFonts w:ascii="Times New Roman"/>
                <w:b w:val="false"/>
                <w:i w:val="false"/>
                <w:color w:val="000000"/>
                <w:sz w:val="20"/>
              </w:rPr>
              <w:t>
Агенттіктің, Департамент басшылығының басқа да тапсырмаларын орындайды.</w:t>
            </w:r>
          </w:p>
        </w:tc>
      </w:tr>
    </w:tbl>
    <w:p>
      <w:pPr>
        <w:spacing w:after="0"/>
        <w:ind w:left="0"/>
        <w:jc w:val="left"/>
      </w:pPr>
      <w:r>
        <w:rPr>
          <w:rFonts w:ascii="Times New Roman"/>
          <w:b/>
          <w:i w:val="false"/>
          <w:color w:val="000000"/>
        </w:rPr>
        <w:t xml:space="preserve"> Кадрлар бөлімінің кәсіби дайындық бойынша аса маңызды істер жөніндегі аға инспекторы</w:t>
      </w:r>
      <w:r>
        <w:br/>
      </w:r>
      <w:r>
        <w:rPr>
          <w:rFonts w:ascii="Times New Roman"/>
          <w:b/>
          <w:i w:val="false"/>
          <w:color w:val="000000"/>
        </w:rPr>
        <w:t>
С-FPО-7 (№8-2)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10615"/>
      </w:tblGrid>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кеден ісі)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статистика) мамандығы бойынша болуы тиіс.</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екі жыл, не мемлекеттік қызметте жұмыс өтілі кемінде үш жыл, не осы санаттағы нақты лауазымдардың функционалдық бағыттарына сәйкес салаларда жұмыс өтілі кемінде бес жыл</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«Салықтар және бюджетке төленетін басқа да міндетті төлемдер туралы» Қазақстан Республикасының Заңдарын, Еңбек кодексін,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w:t>
            </w:r>
            <w:r>
              <w:br/>
            </w:r>
            <w:r>
              <w:rPr>
                <w:rFonts w:ascii="Times New Roman"/>
                <w:b w:val="false"/>
                <w:i w:val="false"/>
                <w:color w:val="000000"/>
                <w:sz w:val="20"/>
              </w:rPr>
              <w:t>
Департаменттің жеке құрамының жауынгерлік, қызметтік, кәсіби дайындығы бойынша;</w:t>
            </w:r>
            <w:r>
              <w:br/>
            </w:r>
            <w:r>
              <w:rPr>
                <w:rFonts w:ascii="Times New Roman"/>
                <w:b w:val="false"/>
                <w:i w:val="false"/>
                <w:color w:val="000000"/>
                <w:sz w:val="20"/>
              </w:rPr>
              <w:t>
Жеке құрамның дене шынықтыру дайындығы бойынша;</w:t>
            </w:r>
            <w:r>
              <w:br/>
            </w:r>
            <w:r>
              <w:rPr>
                <w:rFonts w:ascii="Times New Roman"/>
                <w:b w:val="false"/>
                <w:i w:val="false"/>
                <w:color w:val="000000"/>
                <w:sz w:val="20"/>
              </w:rPr>
              <w:t>
Қызметкерлерге біліктілік атақтарын беру бойынша;</w:t>
            </w:r>
            <w:r>
              <w:br/>
            </w:r>
            <w:r>
              <w:rPr>
                <w:rFonts w:ascii="Times New Roman"/>
                <w:b w:val="false"/>
                <w:i w:val="false"/>
                <w:color w:val="000000"/>
                <w:sz w:val="20"/>
              </w:rPr>
              <w:t>
Тәлімгер кеңесі бойынша;</w:t>
            </w:r>
            <w:r>
              <w:br/>
            </w:r>
            <w:r>
              <w:rPr>
                <w:rFonts w:ascii="Times New Roman"/>
                <w:b w:val="false"/>
                <w:i w:val="false"/>
                <w:color w:val="000000"/>
                <w:sz w:val="20"/>
              </w:rPr>
              <w:t>
Алғашқы дайындық курстары, біліктілікті арттыру, қайта дайындау курстары бойынша;</w:t>
            </w:r>
            <w:r>
              <w:br/>
            </w:r>
            <w:r>
              <w:rPr>
                <w:rFonts w:ascii="Times New Roman"/>
                <w:b w:val="false"/>
                <w:i w:val="false"/>
                <w:color w:val="000000"/>
                <w:sz w:val="20"/>
              </w:rPr>
              <w:t>
Департамент қызметкерлеріне арнайы атақ беру бойынша (бірінші, кезекті, кезектен тыс);</w:t>
            </w:r>
            <w:r>
              <w:br/>
            </w:r>
            <w:r>
              <w:rPr>
                <w:rFonts w:ascii="Times New Roman"/>
                <w:b w:val="false"/>
                <w:i w:val="false"/>
                <w:color w:val="000000"/>
                <w:sz w:val="20"/>
              </w:rPr>
              <w:t>
Жаңадан қабылданған қызметкерлерден ант қабылдау бойынша;</w:t>
            </w:r>
            <w:r>
              <w:br/>
            </w:r>
            <w:r>
              <w:rPr>
                <w:rFonts w:ascii="Times New Roman"/>
                <w:b w:val="false"/>
                <w:i w:val="false"/>
                <w:color w:val="000000"/>
                <w:sz w:val="20"/>
              </w:rPr>
              <w:t>
Спорттық іс-шаралар өткізу бойынша;</w:t>
            </w:r>
            <w:r>
              <w:br/>
            </w:r>
            <w:r>
              <w:rPr>
                <w:rFonts w:ascii="Times New Roman"/>
                <w:b w:val="false"/>
                <w:i w:val="false"/>
                <w:color w:val="000000"/>
                <w:sz w:val="20"/>
              </w:rPr>
              <w:t xml:space="preserve">
Департаменттің жеке құрамының саптық байқауы және саптық дайындығы бойынша; </w:t>
            </w:r>
            <w:r>
              <w:br/>
            </w:r>
            <w:r>
              <w:rPr>
                <w:rFonts w:ascii="Times New Roman"/>
                <w:b w:val="false"/>
                <w:i w:val="false"/>
                <w:color w:val="000000"/>
                <w:sz w:val="20"/>
              </w:rPr>
              <w:t>
Салтанатты іс-шаралар бойынша жұмыстарды ұйымдастырады.</w:t>
            </w:r>
            <w:r>
              <w:br/>
            </w:r>
            <w:r>
              <w:rPr>
                <w:rFonts w:ascii="Times New Roman"/>
                <w:b w:val="false"/>
                <w:i w:val="false"/>
                <w:color w:val="000000"/>
                <w:sz w:val="20"/>
              </w:rPr>
              <w:t>
Қызметке қабылданған қызметкерлерді есептен алу мәселелері бойынша әскери комиссариаттармен хат алмасады.</w:t>
            </w:r>
          </w:p>
        </w:tc>
      </w:tr>
    </w:tbl>
    <w:p>
      <w:pPr>
        <w:spacing w:after="0"/>
        <w:ind w:left="0"/>
        <w:jc w:val="left"/>
      </w:pPr>
      <w:r>
        <w:rPr>
          <w:rFonts w:ascii="Times New Roman"/>
          <w:b/>
          <w:i w:val="false"/>
          <w:color w:val="000000"/>
        </w:rPr>
        <w:t xml:space="preserve"> Кадрлар бөлімінің аса маңызды істер жөніндегі аға инспекторы</w:t>
      </w:r>
      <w:r>
        <w:br/>
      </w:r>
      <w:r>
        <w:rPr>
          <w:rFonts w:ascii="Times New Roman"/>
          <w:b/>
          <w:i w:val="false"/>
          <w:color w:val="000000"/>
        </w:rPr>
        <w:t>
С-FPО-7 (№8-3)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10615"/>
      </w:tblGrid>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w:t>
            </w:r>
            <w:r>
              <w:rPr>
                <w:rFonts w:ascii="Times New Roman"/>
                <w:b/>
                <w:i w:val="false"/>
                <w:color w:val="000000"/>
                <w:sz w:val="20"/>
              </w:rPr>
              <w:t xml:space="preserve"> «Құқық»</w:t>
            </w:r>
            <w:r>
              <w:rPr>
                <w:rFonts w:ascii="Times New Roman"/>
                <w:b w:val="false"/>
                <w:i w:val="false"/>
                <w:color w:val="000000"/>
                <w:sz w:val="20"/>
              </w:rPr>
              <w:t xml:space="preserve"> (заңтану, халықаралық құқық, құқық қорғау қызметі, кеден ісі)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статистика) мамандығы бойынша болуы тиіс.</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екі жыл, не мемлекеттік қызметте жұмыс өтілі кемінде үш жыл, не осы санаттағы нақты лауазымдардың функционалдық бағыттарына сәйкес салаларда жұмыс өтілі кемінде бес жыл</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«Салықтар және бюджетке төленетін басқа да міндетті төлемдер туралы» Қазақстан Республикасының Заңдарын, Еңбек кодексін,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құрам бойынша (тағайындау, ауыстыру, жұмыстан шығару, іссапарлар бойынша, сыныптық біліктілігін беру, қызметтің ерекше жағдайларына байланысты үстемақы белгілеу), тәртіптік тәжірибе (жазалар, көтермелеулер), әлеуметтік бағыт бойынша (материалдық көмек көрсету, демалыс беру туралы) бұйрықтардың жобаларын дайындайды.</w:t>
            </w:r>
            <w:r>
              <w:br/>
            </w:r>
            <w:r>
              <w:rPr>
                <w:rFonts w:ascii="Times New Roman"/>
                <w:b w:val="false"/>
                <w:i w:val="false"/>
                <w:color w:val="000000"/>
                <w:sz w:val="20"/>
              </w:rPr>
              <w:t xml:space="preserve">
Жеке құрам, тәртіптік және әлеуметтік тәжірибе бойынша бұйрықтарды тіркеуді жүзеге асырады. </w:t>
            </w:r>
            <w:r>
              <w:br/>
            </w:r>
            <w:r>
              <w:rPr>
                <w:rFonts w:ascii="Times New Roman"/>
                <w:b w:val="false"/>
                <w:i w:val="false"/>
                <w:color w:val="000000"/>
                <w:sz w:val="20"/>
              </w:rPr>
              <w:t>
Жеке құрам, тәртіптік тәжірибе бойынша журналдарды, әлеуметтік бағыт бойынша және демалыс беруді есепке алу журналын, сондай-ақ қызметтік куәліктерді беру журналдарын жүргізеді.</w:t>
            </w:r>
            <w:r>
              <w:br/>
            </w:r>
            <w:r>
              <w:rPr>
                <w:rFonts w:ascii="Times New Roman"/>
                <w:b w:val="false"/>
                <w:i w:val="false"/>
                <w:color w:val="000000"/>
                <w:sz w:val="20"/>
              </w:rPr>
              <w:t xml:space="preserve">
Жеке нөмір, жетондарды, қызметтік куәліктерді есепке алады және береді. </w:t>
            </w:r>
            <w:r>
              <w:br/>
            </w:r>
            <w:r>
              <w:rPr>
                <w:rFonts w:ascii="Times New Roman"/>
                <w:b w:val="false"/>
                <w:i w:val="false"/>
                <w:color w:val="000000"/>
                <w:sz w:val="20"/>
              </w:rPr>
              <w:t>
Аттестация өткізуге қажетті іс-шараларды дайындайды:</w:t>
            </w:r>
            <w:r>
              <w:br/>
            </w:r>
            <w:r>
              <w:rPr>
                <w:rFonts w:ascii="Times New Roman"/>
                <w:b w:val="false"/>
                <w:i w:val="false"/>
                <w:color w:val="000000"/>
                <w:sz w:val="20"/>
              </w:rPr>
              <w:t>
- аттестация өткізу кестелерін құрастырады;</w:t>
            </w:r>
            <w:r>
              <w:br/>
            </w:r>
            <w:r>
              <w:rPr>
                <w:rFonts w:ascii="Times New Roman"/>
                <w:b w:val="false"/>
                <w:i w:val="false"/>
                <w:color w:val="000000"/>
                <w:sz w:val="20"/>
              </w:rPr>
              <w:t>
- аттестация өткізу тәртібінің мақсаттары туралы түсіндірме жұмысын ұйымдастырады;</w:t>
            </w:r>
            <w:r>
              <w:br/>
            </w:r>
            <w:r>
              <w:rPr>
                <w:rFonts w:ascii="Times New Roman"/>
                <w:b w:val="false"/>
                <w:i w:val="false"/>
                <w:color w:val="000000"/>
                <w:sz w:val="20"/>
              </w:rPr>
              <w:t>
- тестілеуді өткізу мерзімдері мен орнын белгілейді;</w:t>
            </w:r>
            <w:r>
              <w:br/>
            </w:r>
            <w:r>
              <w:rPr>
                <w:rFonts w:ascii="Times New Roman"/>
                <w:b w:val="false"/>
                <w:i w:val="false"/>
                <w:color w:val="000000"/>
                <w:sz w:val="20"/>
              </w:rPr>
              <w:t>
- аттестаттаудан өтетін қызметкерлердің қажетті құжаттарын әзірлейді;</w:t>
            </w:r>
            <w:r>
              <w:br/>
            </w:r>
            <w:r>
              <w:rPr>
                <w:rFonts w:ascii="Times New Roman"/>
                <w:b w:val="false"/>
                <w:i w:val="false"/>
                <w:color w:val="000000"/>
                <w:sz w:val="20"/>
              </w:rPr>
              <w:t>
- заңда белгіленген мерзімде қызметкерлерге аттестация өтетін мерзімдер туралы хабарламалар жолдайды.</w:t>
            </w:r>
            <w:r>
              <w:br/>
            </w:r>
            <w:r>
              <w:rPr>
                <w:rFonts w:ascii="Times New Roman"/>
                <w:b w:val="false"/>
                <w:i w:val="false"/>
                <w:color w:val="000000"/>
                <w:sz w:val="20"/>
              </w:rPr>
              <w:t>
Департаменттің Тәртіптік комиссиясы отырыстарын дайындайды, оның хатшысы болады.</w:t>
            </w:r>
            <w:r>
              <w:br/>
            </w:r>
            <w:r>
              <w:rPr>
                <w:rFonts w:ascii="Times New Roman"/>
                <w:b w:val="false"/>
                <w:i w:val="false"/>
                <w:color w:val="000000"/>
                <w:sz w:val="20"/>
              </w:rPr>
              <w:t>
Сыйақы, материалдық көмек көрсету, Департамент жұмыскерлерінің (қызметкерлерінің) лауазымдық еңбекақысына үстеме белгілеу жөніндегі комиссияларды өткізу жұмыстарын ұйымдастырады.</w:t>
            </w:r>
            <w:r>
              <w:br/>
            </w:r>
            <w:r>
              <w:rPr>
                <w:rFonts w:ascii="Times New Roman"/>
                <w:b w:val="false"/>
                <w:i w:val="false"/>
                <w:color w:val="000000"/>
                <w:sz w:val="20"/>
              </w:rPr>
              <w:t xml:space="preserve">
Теріс қылықтарымен жұмыстан шығарылған қызметкерлер бойынша статистикалық карточканы ҚР БП ҚСжАЕКБ енгізеді. </w:t>
            </w:r>
            <w:r>
              <w:br/>
            </w:r>
            <w:r>
              <w:rPr>
                <w:rFonts w:ascii="Times New Roman"/>
                <w:b w:val="false"/>
                <w:i w:val="false"/>
                <w:color w:val="000000"/>
                <w:sz w:val="20"/>
              </w:rPr>
              <w:t>
Департаменттің жеке құрамы бойынша саптық жазбалар әзірлейді.</w:t>
            </w:r>
            <w:r>
              <w:br/>
            </w:r>
            <w:r>
              <w:rPr>
                <w:rFonts w:ascii="Times New Roman"/>
                <w:b w:val="false"/>
                <w:i w:val="false"/>
                <w:color w:val="000000"/>
                <w:sz w:val="20"/>
              </w:rPr>
              <w:t>
Жұмыстан шыққан қызметкерлер бойынша әскери комиссариаттарға хабарлайды.</w:t>
            </w:r>
            <w:r>
              <w:br/>
            </w:r>
            <w:r>
              <w:rPr>
                <w:rFonts w:ascii="Times New Roman"/>
                <w:b w:val="false"/>
                <w:i w:val="false"/>
                <w:color w:val="000000"/>
                <w:sz w:val="20"/>
              </w:rPr>
              <w:t>
Қаржы полициясы академиясына күндізгі оқыту бөлімі, магистратура, докторантура бойынша кандидаттарды іріктейді және жолдайды.</w:t>
            </w:r>
            <w:r>
              <w:br/>
            </w:r>
            <w:r>
              <w:rPr>
                <w:rFonts w:ascii="Times New Roman"/>
                <w:b w:val="false"/>
                <w:i w:val="false"/>
                <w:color w:val="000000"/>
                <w:sz w:val="20"/>
              </w:rPr>
              <w:t>
Қаржы полициясы академиясына оқуға түсетін кандидаттарды әскери-дәрігерлік комиссияға жібереді, оларды ҚСжАЕКБ бағыты бойынша арнайы тексерістен өткізеді.</w:t>
            </w:r>
            <w:r>
              <w:br/>
            </w:r>
            <w:r>
              <w:rPr>
                <w:rFonts w:ascii="Times New Roman"/>
                <w:b w:val="false"/>
                <w:i w:val="false"/>
                <w:color w:val="000000"/>
                <w:sz w:val="20"/>
              </w:rPr>
              <w:t>
Қаржы полициясы академиясында оқитын кандидаттардың жеке істерін ресімдейді және жолдайды.</w:t>
            </w:r>
            <w:r>
              <w:br/>
            </w:r>
            <w:r>
              <w:rPr>
                <w:rFonts w:ascii="Times New Roman"/>
                <w:b w:val="false"/>
                <w:i w:val="false"/>
                <w:color w:val="000000"/>
                <w:sz w:val="20"/>
              </w:rPr>
              <w:t>
Кадрлар басқармасы бастығы болмаған кезде оның міндеттерін атқарады.</w:t>
            </w:r>
            <w:r>
              <w:br/>
            </w:r>
            <w:r>
              <w:rPr>
                <w:rFonts w:ascii="Times New Roman"/>
                <w:b w:val="false"/>
                <w:i w:val="false"/>
                <w:color w:val="000000"/>
                <w:sz w:val="20"/>
              </w:rPr>
              <w:t>
Жеке және заңды тұлғалардың өтініштерін қарастырады, олар бойынша қажетті шаралар қабылдайды.</w:t>
            </w:r>
            <w:r>
              <w:br/>
            </w:r>
            <w:r>
              <w:rPr>
                <w:rFonts w:ascii="Times New Roman"/>
                <w:b w:val="false"/>
                <w:i w:val="false"/>
                <w:color w:val="000000"/>
                <w:sz w:val="20"/>
              </w:rPr>
              <w:t>
Департамент басшылығының басқа тапсырмаларын орындайды.</w:t>
            </w:r>
          </w:p>
        </w:tc>
      </w:tr>
    </w:tbl>
    <w:p>
      <w:pPr>
        <w:spacing w:after="0"/>
        <w:ind w:left="0"/>
        <w:jc w:val="left"/>
      </w:pPr>
      <w:r>
        <w:rPr>
          <w:rFonts w:ascii="Times New Roman"/>
          <w:b/>
          <w:i w:val="false"/>
          <w:color w:val="000000"/>
        </w:rPr>
        <w:t xml:space="preserve"> Кадрлар бөлімінің инспекторы - полиграфолог</w:t>
      </w:r>
      <w:r>
        <w:br/>
      </w:r>
      <w:r>
        <w:rPr>
          <w:rFonts w:ascii="Times New Roman"/>
          <w:b/>
          <w:i w:val="false"/>
          <w:color w:val="000000"/>
        </w:rPr>
        <w:t>
С-FPО-9 (№8-4)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10615"/>
      </w:tblGrid>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кеден ісі),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w:t>
            </w:r>
            <w:r>
              <w:rPr>
                <w:rFonts w:ascii="Times New Roman"/>
                <w:b/>
                <w:i w:val="false"/>
                <w:color w:val="000000"/>
                <w:sz w:val="20"/>
              </w:rPr>
              <w:t>«Білім беру»</w:t>
            </w:r>
            <w:r>
              <w:rPr>
                <w:rFonts w:ascii="Times New Roman"/>
                <w:b w:val="false"/>
                <w:i w:val="false"/>
                <w:color w:val="000000"/>
                <w:sz w:val="20"/>
              </w:rPr>
              <w:t xml:space="preserve"> (педагогика және психология) мамандығы бойынша болуы қажет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«Салықтар және бюджетке төленетін басқа да міндетті төлемдер туралы» Қазақстан Республикасының Заңдарын, Еңбек кодексін,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қызметкерлерінің сапалы құрамының есебін жүргізеді (штат бойынша орналастыру);</w:t>
            </w:r>
            <w:r>
              <w:br/>
            </w:r>
            <w:r>
              <w:rPr>
                <w:rFonts w:ascii="Times New Roman"/>
                <w:b w:val="false"/>
                <w:i w:val="false"/>
                <w:color w:val="000000"/>
                <w:sz w:val="20"/>
              </w:rPr>
              <w:t>
Департаменттің қызметкерлері арасынан «кадрлық резервті» құру жұмысын ұйымдастырады.</w:t>
            </w:r>
            <w:r>
              <w:br/>
            </w:r>
            <w:r>
              <w:rPr>
                <w:rFonts w:ascii="Times New Roman"/>
                <w:b w:val="false"/>
                <w:i w:val="false"/>
                <w:color w:val="000000"/>
                <w:sz w:val="20"/>
              </w:rPr>
              <w:t>
Департамент басшылығына, жоғары тұрған органдарға анықтамаларды, кадрлық жұмыстарға шолуды дайындайды.</w:t>
            </w:r>
            <w:r>
              <w:br/>
            </w:r>
            <w:r>
              <w:rPr>
                <w:rFonts w:ascii="Times New Roman"/>
                <w:b w:val="false"/>
                <w:i w:val="false"/>
                <w:color w:val="000000"/>
                <w:sz w:val="20"/>
              </w:rPr>
              <w:t>
Зейнеткерлік істерді дайындайды және ресімдейді (зейнетақы аудару үшін еңбек сіңірген жылдарының есебі).</w:t>
            </w:r>
            <w:r>
              <w:br/>
            </w:r>
            <w:r>
              <w:rPr>
                <w:rFonts w:ascii="Times New Roman"/>
                <w:b w:val="false"/>
                <w:i w:val="false"/>
                <w:color w:val="000000"/>
                <w:sz w:val="20"/>
              </w:rPr>
              <w:t>
Агенттіктің Кадрлар басқармасына статистикалық есептерді және басқа да сұратылған мәліметтерді дайындайды және жолдайды.</w:t>
            </w:r>
            <w:r>
              <w:br/>
            </w:r>
            <w:r>
              <w:rPr>
                <w:rFonts w:ascii="Times New Roman"/>
                <w:b w:val="false"/>
                <w:i w:val="false"/>
                <w:color w:val="000000"/>
                <w:sz w:val="20"/>
              </w:rPr>
              <w:t>
Департамент қызметкерлеріне еңбек сіңірген жылдарына пайыздық үстемақы белгілеу бойынша қорытындылар, бұйрықтарды дайындайды.</w:t>
            </w:r>
            <w:r>
              <w:br/>
            </w:r>
            <w:r>
              <w:rPr>
                <w:rFonts w:ascii="Times New Roman"/>
                <w:b w:val="false"/>
                <w:i w:val="false"/>
                <w:color w:val="000000"/>
                <w:sz w:val="20"/>
              </w:rPr>
              <w:t>
Кадрлар бөлімі қызметкерлерінің жұмыс уақытын есептеу табелін жүргізеді.</w:t>
            </w:r>
            <w:r>
              <w:br/>
            </w:r>
            <w:r>
              <w:rPr>
                <w:rFonts w:ascii="Times New Roman"/>
                <w:b w:val="false"/>
                <w:i w:val="false"/>
                <w:color w:val="000000"/>
                <w:sz w:val="20"/>
              </w:rPr>
              <w:t>
Департаменттің Тұрғын үй комиссиясының жұмысын ұйымдастырады.</w:t>
            </w:r>
            <w:r>
              <w:br/>
            </w:r>
            <w:r>
              <w:rPr>
                <w:rFonts w:ascii="Times New Roman"/>
                <w:b w:val="false"/>
                <w:i w:val="false"/>
                <w:color w:val="000000"/>
                <w:sz w:val="20"/>
              </w:rPr>
              <w:t>
Жеке және заңды тұлғалардың өтініштерін қарастырады, олар бойынша қажетті шара қолданады.</w:t>
            </w:r>
            <w:r>
              <w:br/>
            </w:r>
            <w:r>
              <w:rPr>
                <w:rFonts w:ascii="Times New Roman"/>
                <w:b w:val="false"/>
                <w:i w:val="false"/>
                <w:color w:val="000000"/>
                <w:sz w:val="20"/>
              </w:rPr>
              <w:t>
Полиграфологиялық зерттеу мәселелері бойынша мониторинг, құқықтық актілердің және ҚР құқықтық заңнамасын жүйелейді.</w:t>
            </w:r>
            <w:r>
              <w:br/>
            </w:r>
            <w:r>
              <w:rPr>
                <w:rFonts w:ascii="Times New Roman"/>
                <w:b w:val="false"/>
                <w:i w:val="false"/>
                <w:color w:val="000000"/>
                <w:sz w:val="20"/>
              </w:rPr>
              <w:t>
Департаментте полиграфологиялық зерттеулер жүргізеді.</w:t>
            </w:r>
            <w:r>
              <w:br/>
            </w:r>
            <w:r>
              <w:rPr>
                <w:rFonts w:ascii="Times New Roman"/>
                <w:b w:val="false"/>
                <w:i w:val="false"/>
                <w:color w:val="000000"/>
                <w:sz w:val="20"/>
              </w:rPr>
              <w:t xml:space="preserve">
Полиграфологиялық зерттеу нәтижелері бойынша құжаттардың есебін жүргізеді және сақтайды. </w:t>
            </w:r>
            <w:r>
              <w:br/>
            </w:r>
            <w:r>
              <w:rPr>
                <w:rFonts w:ascii="Times New Roman"/>
                <w:b w:val="false"/>
                <w:i w:val="false"/>
                <w:color w:val="000000"/>
                <w:sz w:val="20"/>
              </w:rPr>
              <w:t>
Департамент басшылығының басқа да тапсырмаларын орындайды.</w:t>
            </w:r>
          </w:p>
        </w:tc>
      </w:tr>
    </w:tbl>
    <w:p>
      <w:pPr>
        <w:spacing w:after="0"/>
        <w:ind w:left="0"/>
        <w:jc w:val="left"/>
      </w:pPr>
      <w:r>
        <w:rPr>
          <w:rFonts w:ascii="Times New Roman"/>
          <w:b/>
          <w:i w:val="false"/>
          <w:color w:val="000000"/>
        </w:rPr>
        <w:t xml:space="preserve"> Ішкі қауіпсіздік бөлімі Ішкі қауіпсіздік бөлімінің бастығы</w:t>
      </w:r>
      <w:r>
        <w:br/>
      </w:r>
      <w:r>
        <w:rPr>
          <w:rFonts w:ascii="Times New Roman"/>
          <w:b/>
          <w:i w:val="false"/>
          <w:color w:val="000000"/>
        </w:rPr>
        <w:t>
С-FPО-4 (№9–1)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кеден ісі)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органдарының жедел - тергеу бөлімшелерінде кемінде бес жыл жұмыс өтілі не жеті жыл мемлекеттік қызметте жұмыс өтілі, оның ішінде кемінде үш жыл басшы лауазымдарында не осы санаттағы нақты лауазымдардың функционалдық бағыттарына сәйкес салаларда кемінде тоғыз жыл жұмыс өтілі, оның ішінде басшы лауазымдарында кемінде төрт жыл жұмыс өтілі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«Жедел іздестіру қызметі туралы», «Салықтар және бюджетке төленетін басқа да міндетті төлемдер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бөлім жұмысын ұйымдастыруды қамтамасыз етеді;</w:t>
            </w:r>
            <w:r>
              <w:br/>
            </w:r>
            <w:r>
              <w:rPr>
                <w:rFonts w:ascii="Times New Roman"/>
                <w:b w:val="false"/>
                <w:i w:val="false"/>
                <w:color w:val="000000"/>
                <w:sz w:val="20"/>
              </w:rPr>
              <w:t xml:space="preserve">
Мыналарды қамтамасыз етеді және оларға бақылауды жүзеге асырады: </w:t>
            </w:r>
            <w:r>
              <w:br/>
            </w:r>
            <w:r>
              <w:rPr>
                <w:rFonts w:ascii="Times New Roman"/>
                <w:b w:val="false"/>
                <w:i w:val="false"/>
                <w:color w:val="000000"/>
                <w:sz w:val="20"/>
              </w:rPr>
              <w:t xml:space="preserve">
қызметкерлердің оларға жүктелген міндеттерді, Агенттік, департамент басшылығының тапсырмаларын сапалы және уақытылы орындауларын бақылайды; </w:t>
            </w:r>
            <w:r>
              <w:br/>
            </w:r>
            <w:r>
              <w:rPr>
                <w:rFonts w:ascii="Times New Roman"/>
                <w:b w:val="false"/>
                <w:i w:val="false"/>
                <w:color w:val="000000"/>
                <w:sz w:val="20"/>
              </w:rPr>
              <w:t xml:space="preserve">
Департаментте өткізілетін алқа мәжілістеріне, аппараттық және жедел кеңестерге, сондай-ақ басқа да іс-шараларға материалдар дайындайды; </w:t>
            </w:r>
            <w:r>
              <w:br/>
            </w:r>
            <w:r>
              <w:rPr>
                <w:rFonts w:ascii="Times New Roman"/>
                <w:b w:val="false"/>
                <w:i w:val="false"/>
                <w:color w:val="000000"/>
                <w:sz w:val="20"/>
              </w:rPr>
              <w:t xml:space="preserve">
қаржы полициясы органдарының жеке құрамы арасында сыбайлас жемқорлық және басқа да құқық бұзушылықтарды болдырмау бойынша алдын алу шараларын ұйымдастырады; </w:t>
            </w:r>
            <w:r>
              <w:br/>
            </w:r>
            <w:r>
              <w:rPr>
                <w:rFonts w:ascii="Times New Roman"/>
                <w:b w:val="false"/>
                <w:i w:val="false"/>
                <w:color w:val="000000"/>
                <w:sz w:val="20"/>
              </w:rPr>
              <w:t xml:space="preserve">
қызметтік тергеу жүргізуді ұйымдастырады; </w:t>
            </w:r>
            <w:r>
              <w:br/>
            </w:r>
            <w:r>
              <w:rPr>
                <w:rFonts w:ascii="Times New Roman"/>
                <w:b w:val="false"/>
                <w:i w:val="false"/>
                <w:color w:val="000000"/>
                <w:sz w:val="20"/>
              </w:rPr>
              <w:t xml:space="preserve">
ішкі қауіпсіздікті қамтамасыз ету мәселелері бойынша Агенттіктің Ішкі қауіпсіздік басқармасымен, Департаменттің құрылымдық бөлімшелерімен өзара іс-қимыл жасайды; </w:t>
            </w:r>
            <w:r>
              <w:br/>
            </w:r>
            <w:r>
              <w:rPr>
                <w:rFonts w:ascii="Times New Roman"/>
                <w:b w:val="false"/>
                <w:i w:val="false"/>
                <w:color w:val="000000"/>
                <w:sz w:val="20"/>
              </w:rPr>
              <w:t xml:space="preserve">
бөлімде құпия және құпия емес істерді жүргізеді; </w:t>
            </w:r>
            <w:r>
              <w:br/>
            </w:r>
            <w:r>
              <w:rPr>
                <w:rFonts w:ascii="Times New Roman"/>
                <w:b w:val="false"/>
                <w:i w:val="false"/>
                <w:color w:val="000000"/>
                <w:sz w:val="20"/>
              </w:rPr>
              <w:t xml:space="preserve">
ағымдағы және перспективалық жұмыс жоспарларын орындайды; </w:t>
            </w:r>
            <w:r>
              <w:br/>
            </w:r>
            <w:r>
              <w:rPr>
                <w:rFonts w:ascii="Times New Roman"/>
                <w:b w:val="false"/>
                <w:i w:val="false"/>
                <w:color w:val="000000"/>
                <w:sz w:val="20"/>
              </w:rPr>
              <w:t xml:space="preserve">
бөлім қызметкерлерінің еңбек және қызметтік тәртіптерін сақтауларын қадағалайды; </w:t>
            </w:r>
            <w:r>
              <w:br/>
            </w:r>
            <w:r>
              <w:rPr>
                <w:rFonts w:ascii="Times New Roman"/>
                <w:b w:val="false"/>
                <w:i w:val="false"/>
                <w:color w:val="000000"/>
                <w:sz w:val="20"/>
              </w:rPr>
              <w:t xml:space="preserve">
Агенттік, Департамент басшылығының басқа да тапсырмаларын орындайды. </w:t>
            </w:r>
          </w:p>
        </w:tc>
      </w:tr>
    </w:tbl>
    <w:p>
      <w:pPr>
        <w:spacing w:after="0"/>
        <w:ind w:left="0"/>
        <w:jc w:val="left"/>
      </w:pPr>
      <w:r>
        <w:rPr>
          <w:rFonts w:ascii="Times New Roman"/>
          <w:b/>
          <w:i w:val="false"/>
          <w:color w:val="000000"/>
        </w:rPr>
        <w:t xml:space="preserve"> Ішкі қауіпсіздік бөлімінің аса маңызды істер жөніндегі аға инспекторы</w:t>
      </w:r>
      <w:r>
        <w:br/>
      </w:r>
      <w:r>
        <w:rPr>
          <w:rFonts w:ascii="Times New Roman"/>
          <w:b/>
          <w:i w:val="false"/>
          <w:color w:val="000000"/>
        </w:rPr>
        <w:t>
С-FPО-7 (№9–2)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(есеп және аудит) мамандығы бойынша екінші жоғары білімі бар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жедел-іздестіру бөлімшелерінде жұмыс өтілі кемінде үш жыл, не мемлекеттік органдарда жұмыс өтілі кемінде үш жыл, не осы санаттағы нақты лауазымдардың функционалдық бағыттарына сәйкес салаларда жұмыс өтілі кемінде бес жыл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«Жедел іздестіру қызметі туралы», «Салықтар және бюджетке төленетін басқа да міндетті төлемдер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Департамент басшылығының тапсырмаларын уақытылы және сапалы орындайды;</w:t>
            </w:r>
            <w:r>
              <w:br/>
            </w:r>
            <w:r>
              <w:rPr>
                <w:rFonts w:ascii="Times New Roman"/>
                <w:b w:val="false"/>
                <w:i w:val="false"/>
                <w:color w:val="000000"/>
                <w:sz w:val="20"/>
              </w:rPr>
              <w:t>
қаржы полициясы органдарының жеке құрамы арасында сыбайлас жемқорлық және басқа да құқық бұзушылықтарды болдырмау бойынша алдын алу шараларын жүргізеді;</w:t>
            </w:r>
            <w:r>
              <w:br/>
            </w:r>
            <w:r>
              <w:rPr>
                <w:rFonts w:ascii="Times New Roman"/>
                <w:b w:val="false"/>
                <w:i w:val="false"/>
                <w:color w:val="000000"/>
                <w:sz w:val="20"/>
              </w:rPr>
              <w:t xml:space="preserve">
ішкі тергеулер мен ішкі аудитті жүргізеді; </w:t>
            </w:r>
            <w:r>
              <w:br/>
            </w:r>
            <w:r>
              <w:rPr>
                <w:rFonts w:ascii="Times New Roman"/>
                <w:b w:val="false"/>
                <w:i w:val="false"/>
                <w:color w:val="000000"/>
                <w:sz w:val="20"/>
              </w:rPr>
              <w:t>
ішкі қауіпсіздікті қамтамасыз ету мәселелері бойынша әдістемелік құралдарды әзірлейді;</w:t>
            </w:r>
            <w:r>
              <w:br/>
            </w:r>
            <w:r>
              <w:rPr>
                <w:rFonts w:ascii="Times New Roman"/>
                <w:b w:val="false"/>
                <w:i w:val="false"/>
                <w:color w:val="000000"/>
                <w:sz w:val="20"/>
              </w:rPr>
              <w:t xml:space="preserve">
ішкі қауіпсіздікті қамтамасыз ету мәселелері бойынша қаржы полициясы органдарының құрылымдық бөлімшелерімен және басқа да мемлекеттік органдармен өзара іс-қимыл жасасады; </w:t>
            </w:r>
            <w:r>
              <w:br/>
            </w:r>
            <w:r>
              <w:rPr>
                <w:rFonts w:ascii="Times New Roman"/>
                <w:b w:val="false"/>
                <w:i w:val="false"/>
                <w:color w:val="000000"/>
                <w:sz w:val="20"/>
              </w:rPr>
              <w:t xml:space="preserve">
ішкі қауіпсіздікті қамтамасыз ету мәселелері бойынша аумақтық бөлімшелердің қызметтеріне бақылау жасайды; </w:t>
            </w:r>
            <w:r>
              <w:br/>
            </w:r>
            <w:r>
              <w:rPr>
                <w:rFonts w:ascii="Times New Roman"/>
                <w:b w:val="false"/>
                <w:i w:val="false"/>
                <w:color w:val="000000"/>
                <w:sz w:val="20"/>
              </w:rPr>
              <w:t xml:space="preserve">
Агенттіктің және Департаменттің кіріс құжаттарын, жоспарлық тапсырмаларын орындайды, есептік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 </w:t>
            </w:r>
            <w:r>
              <w:br/>
            </w:r>
            <w:r>
              <w:rPr>
                <w:rFonts w:ascii="Times New Roman"/>
                <w:b w:val="false"/>
                <w:i w:val="false"/>
                <w:color w:val="000000"/>
                <w:sz w:val="20"/>
              </w:rPr>
              <w:t xml:space="preserve">
Қызметтік іс-әрекет мәселелері бойынша өткізілетін мәжілістерге, алқаларға материалдарды уақытылы дайындайды; </w:t>
            </w:r>
            <w:r>
              <w:br/>
            </w:r>
            <w:r>
              <w:rPr>
                <w:rFonts w:ascii="Times New Roman"/>
                <w:b w:val="false"/>
                <w:i w:val="false"/>
                <w:color w:val="000000"/>
                <w:sz w:val="20"/>
              </w:rPr>
              <w:t>
Жоғары тұрған басшылардың басқа да тапсырмаларын орындайды.</w:t>
            </w:r>
          </w:p>
        </w:tc>
      </w:tr>
    </w:tbl>
    <w:p>
      <w:pPr>
        <w:spacing w:after="0"/>
        <w:ind w:left="0"/>
        <w:jc w:val="left"/>
      </w:pPr>
      <w:r>
        <w:rPr>
          <w:rFonts w:ascii="Times New Roman"/>
          <w:b/>
          <w:i w:val="false"/>
          <w:color w:val="000000"/>
        </w:rPr>
        <w:t xml:space="preserve"> Ішкі қауіпсіздік бөлімінің аға инспекторы</w:t>
      </w:r>
      <w:r>
        <w:br/>
      </w:r>
      <w:r>
        <w:rPr>
          <w:rFonts w:ascii="Times New Roman"/>
          <w:b/>
          <w:i w:val="false"/>
          <w:color w:val="000000"/>
        </w:rPr>
        <w:t>
С-FPО-8 (№9–3)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(есеп және аудит) мамандығы бойынша екінші жоғары білімі бар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жедел-іздестіру бөлімшелерінде жұмыс өтілі кемінде екі жыл, не мемлекеттік органдарда жұмыс өтілі кемінде екі жыл, не осы санаттағы нақты лауазымдардың функционалдық бағыттарына сәйкес салаларда жұмыс өтілі кемінде үш жыл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«Жедел іздестіру қызметі туралы», «Салықтар және бюджетке төленетін басқа да міндетті төлемдер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Департамент басшылығының тапсырмаларын уақытылы және сапалы орындайды;</w:t>
            </w:r>
            <w:r>
              <w:br/>
            </w:r>
            <w:r>
              <w:rPr>
                <w:rFonts w:ascii="Times New Roman"/>
                <w:b w:val="false"/>
                <w:i w:val="false"/>
                <w:color w:val="000000"/>
                <w:sz w:val="20"/>
              </w:rPr>
              <w:t xml:space="preserve">
қаржы полициясы органдарының жеке құрамы арасында сыбайлас жемқорлық және басқа да құқық бұзушылықтарды болдырмау бойынша алдын алу шараларын жүргізеді; </w:t>
            </w:r>
            <w:r>
              <w:br/>
            </w:r>
            <w:r>
              <w:rPr>
                <w:rFonts w:ascii="Times New Roman"/>
                <w:b w:val="false"/>
                <w:i w:val="false"/>
                <w:color w:val="000000"/>
                <w:sz w:val="20"/>
              </w:rPr>
              <w:t xml:space="preserve">
ішкі тергеулер мен ішкі аудитті жүргізеді; </w:t>
            </w:r>
            <w:r>
              <w:br/>
            </w:r>
            <w:r>
              <w:rPr>
                <w:rFonts w:ascii="Times New Roman"/>
                <w:b w:val="false"/>
                <w:i w:val="false"/>
                <w:color w:val="000000"/>
                <w:sz w:val="20"/>
              </w:rPr>
              <w:t>
ішкі қауіпсіздікті қамтамасыз ету мәселелері бойынша әдістемелік құралдарды әзірлейді;</w:t>
            </w:r>
            <w:r>
              <w:br/>
            </w:r>
            <w:r>
              <w:rPr>
                <w:rFonts w:ascii="Times New Roman"/>
                <w:b w:val="false"/>
                <w:i w:val="false"/>
                <w:color w:val="000000"/>
                <w:sz w:val="20"/>
              </w:rPr>
              <w:t xml:space="preserve">
ішкі қауіпсіздікті қамтамасыз ету мәселелері бойынша қаржы полициясы органдарының құрылымдық бөлімшелерімен және басқа да мемлекеттік органдармен өзара іс-қимыл жасасады; </w:t>
            </w:r>
            <w:r>
              <w:br/>
            </w:r>
            <w:r>
              <w:rPr>
                <w:rFonts w:ascii="Times New Roman"/>
                <w:b w:val="false"/>
                <w:i w:val="false"/>
                <w:color w:val="000000"/>
                <w:sz w:val="20"/>
              </w:rPr>
              <w:t xml:space="preserve">
ішкі қауіпсіздікті қамтамасыз ету мәселелері бойынша аумақтық бөлімшелердің қызметтеріне бақылау жасайды; </w:t>
            </w:r>
            <w:r>
              <w:br/>
            </w:r>
            <w:r>
              <w:rPr>
                <w:rFonts w:ascii="Times New Roman"/>
                <w:b w:val="false"/>
                <w:i w:val="false"/>
                <w:color w:val="000000"/>
                <w:sz w:val="20"/>
              </w:rPr>
              <w:t xml:space="preserve">
Агенттіктің және Департаменттің кіріс құжаттарын, жоспарлық тапсырмаларын орындайды, есептік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 </w:t>
            </w:r>
            <w:r>
              <w:br/>
            </w:r>
            <w:r>
              <w:rPr>
                <w:rFonts w:ascii="Times New Roman"/>
                <w:b w:val="false"/>
                <w:i w:val="false"/>
                <w:color w:val="000000"/>
                <w:sz w:val="20"/>
              </w:rPr>
              <w:t xml:space="preserve">
Қызметтік іс-әрекет мәселелері бойынша өткізілетін мәжілістерге, алқаларға материалдарды уақытылы дайындайды; </w:t>
            </w:r>
            <w:r>
              <w:br/>
            </w:r>
            <w:r>
              <w:rPr>
                <w:rFonts w:ascii="Times New Roman"/>
                <w:b w:val="false"/>
                <w:i w:val="false"/>
                <w:color w:val="000000"/>
                <w:sz w:val="20"/>
              </w:rPr>
              <w:t>
Жоғары тұрған басшылардың басқа да тапсырмаларын орындайды.</w:t>
            </w:r>
          </w:p>
        </w:tc>
      </w:tr>
    </w:tbl>
    <w:p>
      <w:pPr>
        <w:spacing w:after="0"/>
        <w:ind w:left="0"/>
        <w:jc w:val="left"/>
      </w:pPr>
      <w:r>
        <w:rPr>
          <w:rFonts w:ascii="Times New Roman"/>
          <w:b/>
          <w:i w:val="false"/>
          <w:color w:val="000000"/>
        </w:rPr>
        <w:t xml:space="preserve"> Ақпараттық-талдау бөлімі Ақпараттық-талдау бөлімінің бастығы</w:t>
      </w:r>
      <w:r>
        <w:br/>
      </w:r>
      <w:r>
        <w:rPr>
          <w:rFonts w:ascii="Times New Roman"/>
          <w:b/>
          <w:i w:val="false"/>
          <w:color w:val="000000"/>
        </w:rPr>
        <w:t>
С-FPО-4 (№10–1)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 </w:t>
            </w:r>
            <w:r>
              <w:rPr>
                <w:rFonts w:ascii="Times New Roman"/>
                <w:b/>
                <w:i w:val="false"/>
                <w:color w:val="000000"/>
                <w:sz w:val="20"/>
              </w:rPr>
              <w:t xml:space="preserve">«Білім беру» </w:t>
            </w:r>
            <w:r>
              <w:rPr>
                <w:rFonts w:ascii="Times New Roman"/>
                <w:b w:val="false"/>
                <w:i w:val="false"/>
                <w:color w:val="000000"/>
                <w:sz w:val="20"/>
              </w:rPr>
              <w:t xml:space="preserve">(құқық негіздері және экономика)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«Банктер және банк қызметі туралы», «Банкроттық туралы», «Акционерлік қоғамдар туралы», «Мемлекеттік сатып алу туралы» Қазақстан Республикасының заңдарын, «Әкімшілік құқық бұзушылықтар туралы», «Салық және бюджетке төленетін басқа да міндетті төлемдер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ұйымдастырады, басшылық етеді.</w:t>
            </w:r>
            <w:r>
              <w:br/>
            </w:r>
            <w:r>
              <w:rPr>
                <w:rFonts w:ascii="Times New Roman"/>
                <w:b w:val="false"/>
                <w:i w:val="false"/>
                <w:color w:val="000000"/>
                <w:sz w:val="20"/>
              </w:rPr>
              <w:t>
Мыналарды:</w:t>
            </w:r>
            <w:r>
              <w:br/>
            </w:r>
            <w:r>
              <w:rPr>
                <w:rFonts w:ascii="Times New Roman"/>
                <w:b w:val="false"/>
                <w:i w:val="false"/>
                <w:color w:val="000000"/>
                <w:sz w:val="20"/>
              </w:rPr>
              <w:t>
сыбайлас жемқорлық қатерлерді, заңсыз банктік операцияларды, қосымша құн салығының заңсыз қайтарылуын анықтауды;</w:t>
            </w:r>
            <w:r>
              <w:br/>
            </w:r>
            <w:r>
              <w:rPr>
                <w:rFonts w:ascii="Times New Roman"/>
                <w:b w:val="false"/>
                <w:i w:val="false"/>
                <w:color w:val="000000"/>
                <w:sz w:val="20"/>
              </w:rPr>
              <w:t>
экономикалық және сыбайлас жемқорлық қылмыстардың алдын алу және жолын кесу мақсатында даму институттарының қаражаты мен бюджет есебінен қаржыландырылатын ірі жобаларды іске асыру барысына күн сайын мониторинг жүргізілуін бақылайды.</w:t>
            </w:r>
            <w:r>
              <w:br/>
            </w:r>
            <w:r>
              <w:rPr>
                <w:rFonts w:ascii="Times New Roman"/>
                <w:b w:val="false"/>
                <w:i w:val="false"/>
                <w:color w:val="000000"/>
                <w:sz w:val="20"/>
              </w:rPr>
              <w:t>
Болжау – талдау жұмысының тиімді болуы мақсатында құқық қорғау және басқа да мемлекеттік органдармен, жеке және заңды тұлғалармен өзара іс-қимыл жасасады.</w:t>
            </w:r>
            <w:r>
              <w:br/>
            </w:r>
            <w:r>
              <w:rPr>
                <w:rFonts w:ascii="Times New Roman"/>
                <w:b w:val="false"/>
                <w:i w:val="false"/>
                <w:color w:val="000000"/>
                <w:sz w:val="20"/>
              </w:rPr>
              <w:t>
Департаменттің бақылауындағы жоғары және мемлекеттік органдардан келіп түсетін құжаттардың, Департаменттің жедел және аппараттық мәжілістері шешімдерінің, іс-шаралар жоспарларының, басшылық тапсырмаларының уақытылы орындалуын жүзеге асырады.</w:t>
            </w:r>
          </w:p>
        </w:tc>
      </w:tr>
    </w:tbl>
    <w:p>
      <w:pPr>
        <w:spacing w:after="0"/>
        <w:ind w:left="0"/>
        <w:jc w:val="left"/>
      </w:pPr>
      <w:r>
        <w:rPr>
          <w:rFonts w:ascii="Times New Roman"/>
          <w:b/>
          <w:i w:val="false"/>
          <w:color w:val="000000"/>
        </w:rPr>
        <w:t xml:space="preserve"> Ақпараттық-талдау бөлімінің аса маңызды істер жөніндегі аға инспекторы</w:t>
      </w:r>
      <w:r>
        <w:br/>
      </w:r>
      <w:r>
        <w:rPr>
          <w:rFonts w:ascii="Times New Roman"/>
          <w:b/>
          <w:i w:val="false"/>
          <w:color w:val="000000"/>
        </w:rPr>
        <w:t>
С-FPО-7 (№10-2, №10-3)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 </w:t>
            </w:r>
            <w:r>
              <w:rPr>
                <w:rFonts w:ascii="Times New Roman"/>
                <w:b/>
                <w:i w:val="false"/>
                <w:color w:val="000000"/>
                <w:sz w:val="20"/>
              </w:rPr>
              <w:t xml:space="preserve">«Білім беру» </w:t>
            </w:r>
            <w:r>
              <w:rPr>
                <w:rFonts w:ascii="Times New Roman"/>
                <w:b w:val="false"/>
                <w:i w:val="false"/>
                <w:color w:val="000000"/>
                <w:sz w:val="20"/>
              </w:rPr>
              <w:t xml:space="preserve">(құқық негіздері және экономика)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«Банктер және банк қызметі туралы», «Банкроттық туралы», «Акционерлік қоғамдар туралы», «Мемлекеттік сатып алу туралы» Қазақстан Республикасының заңдарын, «Әкімшілік құқық бұзушылықтар туралы», «Салық және бюджетке төленетін басқа да міндетті төлемдер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қатерлерді, заңсыз банктік операцияларды, қосымша құн салығының заңсыз қайтарылуын талдайды және анықтайды;</w:t>
            </w:r>
            <w:r>
              <w:br/>
            </w:r>
            <w:r>
              <w:rPr>
                <w:rFonts w:ascii="Times New Roman"/>
                <w:b w:val="false"/>
                <w:i w:val="false"/>
                <w:color w:val="000000"/>
                <w:sz w:val="20"/>
              </w:rPr>
              <w:t xml:space="preserve">
Экономикалық және сыбайлас жемқорлық қылмыстардың алдын алу және жолын кесу мақсатында даму институттарының қаражаты мен бюджет есебінен қаржыландырылатын ірі жобаларды іске асыру барысына күн сайын мониторинг жүргізеді. </w:t>
            </w:r>
            <w:r>
              <w:br/>
            </w:r>
            <w:r>
              <w:rPr>
                <w:rFonts w:ascii="Times New Roman"/>
                <w:b w:val="false"/>
                <w:i w:val="false"/>
                <w:color w:val="000000"/>
                <w:sz w:val="20"/>
              </w:rPr>
              <w:t>
Болжау – талдау жұмысының тиімді болуы мақсатында құқық қорғау және басқа да мемлекеттік органдармен, жеке және заңды тұлғалармен өзара іс-қимыл жасасады.</w:t>
            </w:r>
            <w:r>
              <w:br/>
            </w:r>
            <w:r>
              <w:rPr>
                <w:rFonts w:ascii="Times New Roman"/>
                <w:b w:val="false"/>
                <w:i w:val="false"/>
                <w:color w:val="000000"/>
                <w:sz w:val="20"/>
              </w:rPr>
              <w:t>
Департаменттің бақылауындағы жоғары және мемлекеттік органдардан келіп түсетін құжаттардың, Департаменттің жедел және аппараттық мәжілістері шешімдерінің, іс-шаралар жоспарларының, басшылық тапсырмаларының уақытылы орындалуын жүзеге асырады.</w:t>
            </w:r>
          </w:p>
        </w:tc>
      </w:tr>
    </w:tbl>
    <w:p>
      <w:pPr>
        <w:spacing w:after="0"/>
        <w:ind w:left="0"/>
        <w:jc w:val="left"/>
      </w:pPr>
      <w:r>
        <w:rPr>
          <w:rFonts w:ascii="Times New Roman"/>
          <w:b/>
          <w:i w:val="false"/>
          <w:color w:val="000000"/>
        </w:rPr>
        <w:t xml:space="preserve"> Ақпараттық-талдау бөлімінің аға инспекторы</w:t>
      </w:r>
      <w:r>
        <w:br/>
      </w:r>
      <w:r>
        <w:rPr>
          <w:rFonts w:ascii="Times New Roman"/>
          <w:b/>
          <w:i w:val="false"/>
          <w:color w:val="000000"/>
        </w:rPr>
        <w:t>
С-FPО-8 (№10-4)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халықаралық құқық, құқық қорғау қызметі) не </w:t>
            </w:r>
            <w:r>
              <w:rPr>
                <w:rFonts w:ascii="Times New Roman"/>
                <w:b/>
                <w:i w:val="false"/>
                <w:color w:val="000000"/>
                <w:sz w:val="20"/>
              </w:rPr>
              <w:t xml:space="preserve">«Білім беру» </w:t>
            </w:r>
            <w:r>
              <w:rPr>
                <w:rFonts w:ascii="Times New Roman"/>
                <w:b w:val="false"/>
                <w:i w:val="false"/>
                <w:color w:val="000000"/>
                <w:sz w:val="20"/>
              </w:rPr>
              <w:t xml:space="preserve">(құқық негіздері және экономика)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«Банктер және банк қызметі туралы», «Банкроттық туралы», «Акционерлік қоғамдар туралы», «Мемлекеттік сатып алу туралы» Қазақстан Республикасының заңдарын, «Әкімшілік құқық бұзушылықтар туралы», «Салық және бюджетке төленетін басқа да міндетті төлемдер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қатерлерді, заңсыз банктік операцияларды, қосымша құн салығының заңсыз қайтарылуын талдайды және анықтайды;</w:t>
            </w:r>
            <w:r>
              <w:br/>
            </w:r>
            <w:r>
              <w:rPr>
                <w:rFonts w:ascii="Times New Roman"/>
                <w:b w:val="false"/>
                <w:i w:val="false"/>
                <w:color w:val="000000"/>
                <w:sz w:val="20"/>
              </w:rPr>
              <w:t xml:space="preserve">
Экономикалық және сыбайлас жемқорлық қылмыстардың алдын алу және жолын кесу мақсатында даму институттарының қаражаты мен бюджет есебінен қаржыландырылатын ірі жобаларды іске асыру барысына күн сайын мониторинг жүргізеді. </w:t>
            </w:r>
            <w:r>
              <w:br/>
            </w:r>
            <w:r>
              <w:rPr>
                <w:rFonts w:ascii="Times New Roman"/>
                <w:b w:val="false"/>
                <w:i w:val="false"/>
                <w:color w:val="000000"/>
                <w:sz w:val="20"/>
              </w:rPr>
              <w:t>
Болжау – талдау жұмысының тиімді болуы мақсатында құқық қорғау және басқа да мемлекеттік органдармен, жеке және заңды тұлғалармен өзара іс-қимыл жасасады.</w:t>
            </w:r>
            <w:r>
              <w:br/>
            </w:r>
            <w:r>
              <w:rPr>
                <w:rFonts w:ascii="Times New Roman"/>
                <w:b w:val="false"/>
                <w:i w:val="false"/>
                <w:color w:val="000000"/>
                <w:sz w:val="20"/>
              </w:rPr>
              <w:t>
Департаменттің бақылауындағы жоғары және мемлекеттік органдардан келіп түсетін құжаттардың, Департаменттің жедел және аппараттық мәжілістері шешімдерінің, іс-шаралар жоспарларының, басшылық тапсырмаларының уақытылы орындалуын жүзеге асырады.</w:t>
            </w:r>
          </w:p>
        </w:tc>
      </w:tr>
    </w:tbl>
    <w:p>
      <w:pPr>
        <w:spacing w:after="0"/>
        <w:ind w:left="0"/>
        <w:jc w:val="left"/>
      </w:pPr>
      <w:r>
        <w:rPr>
          <w:rFonts w:ascii="Times New Roman"/>
          <w:b/>
          <w:i w:val="false"/>
          <w:color w:val="000000"/>
        </w:rPr>
        <w:t xml:space="preserve"> Экономикалық және қаржылық қылмыстарды ашу басқармасы Экономикалық және қаржылық қылмыстарды ашу басқармасының бастығы</w:t>
      </w:r>
      <w:r>
        <w:br/>
      </w:r>
      <w:r>
        <w:rPr>
          <w:rFonts w:ascii="Times New Roman"/>
          <w:b/>
          <w:i w:val="false"/>
          <w:color w:val="000000"/>
        </w:rPr>
        <w:t>
С-FPО-3 (№11–1)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не оның ішінде басшылық лауазымдарда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 оның ішінде басшылық лауазымдарда кемінде бес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«Заңсыз жолмен алынған кірістерді заңдастыруға (жылыстатуға) және терроризмді қаржыландыруға қарсы іс-қимыл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экономикалық және қаржылық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Экономикалық және қаржылық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экономика және қаржы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p>
      <w:pPr>
        <w:spacing w:after="0"/>
        <w:ind w:left="0"/>
        <w:jc w:val="left"/>
      </w:pPr>
      <w:r>
        <w:rPr>
          <w:rFonts w:ascii="Times New Roman"/>
          <w:b/>
          <w:i w:val="false"/>
          <w:color w:val="000000"/>
        </w:rPr>
        <w:t xml:space="preserve"> Экономикалық және қаржылық қылмыстарды ашу басқармасы бастығының орынбасары</w:t>
      </w:r>
      <w:r>
        <w:br/>
      </w:r>
      <w:r>
        <w:rPr>
          <w:rFonts w:ascii="Times New Roman"/>
          <w:b/>
          <w:i w:val="false"/>
          <w:color w:val="000000"/>
        </w:rPr>
        <w:t>
С-FPО-4 (№11-2)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w:t>
            </w:r>
            <w:r>
              <w:rPr>
                <w:rFonts w:ascii="Times New Roman"/>
                <w:b/>
                <w:i w:val="false"/>
                <w:color w:val="000000"/>
                <w:sz w:val="20"/>
              </w:rPr>
              <w:t>не «Әлеуметтік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қажет.</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бір жыл немесе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Басқармадағы жедел-іздестіру қызметін ұйымдастырады және бақылайды, осы жұмыс нәтижесінің есебін жүргізеді және талдайды, сондай-ақ жедел-іздестіру қызметі мәселелері бойынша Басқарманың жеке құрамының үйренуін қамтамасыз етеді.</w:t>
            </w:r>
            <w:r>
              <w:br/>
            </w:r>
            <w:r>
              <w:rPr>
                <w:rFonts w:ascii="Times New Roman"/>
                <w:b w:val="false"/>
                <w:i w:val="false"/>
                <w:color w:val="000000"/>
                <w:sz w:val="20"/>
              </w:rPr>
              <w:t xml:space="preserve">
Жұмыс жоспарларының, жоғары тұрған органдар құжаттарының, Департаменттің және Агенттіктің экономикалық қылмыстарды ашу бағыты бойынша бұйрықтары мен нұсқауларының орындалуын ұйымдастырады және тікелей жүзеге асырады. </w:t>
            </w:r>
            <w:r>
              <w:br/>
            </w:r>
            <w:r>
              <w:rPr>
                <w:rFonts w:ascii="Times New Roman"/>
                <w:b w:val="false"/>
                <w:i w:val="false"/>
                <w:color w:val="000000"/>
                <w:sz w:val="20"/>
              </w:rPr>
              <w:t xml:space="preserve">
Басқарманың құзыретіне кіретін мәселелер бойынша Агенттіктің Алқа отырыстарында, Департаменттің аппарат және жедел мәжілістерінде қарау үшін материалдарды дайындауды ұйымдастырады. </w:t>
            </w:r>
            <w:r>
              <w:br/>
            </w:r>
            <w:r>
              <w:rPr>
                <w:rFonts w:ascii="Times New Roman"/>
                <w:b w:val="false"/>
                <w:i w:val="false"/>
                <w:color w:val="000000"/>
                <w:sz w:val="20"/>
              </w:rPr>
              <w:t>
Аумақтық қаржы полициясы органдарымен, құқық қорғау және өзге де мемлекеттік органдармен өзара іс-қимылды жүзеге асырады.</w:t>
            </w:r>
            <w:r>
              <w:br/>
            </w:r>
            <w:r>
              <w:rPr>
                <w:rFonts w:ascii="Times New Roman"/>
                <w:b w:val="false"/>
                <w:i w:val="false"/>
                <w:color w:val="000000"/>
                <w:sz w:val="20"/>
              </w:rPr>
              <w:t>
Агенттікке, Президент Әкімшілігіне және басқа да мемлекеттік билік органдарына жолданатын ақпараттық-талдау құжаттарын дайындауға қатысады.</w:t>
            </w:r>
            <w:r>
              <w:br/>
            </w:r>
            <w:r>
              <w:rPr>
                <w:rFonts w:ascii="Times New Roman"/>
                <w:b w:val="false"/>
                <w:i w:val="false"/>
                <w:color w:val="000000"/>
                <w:sz w:val="20"/>
              </w:rPr>
              <w:t>
Тергеуге дейінгі тексеріс барысына, сондай-ақ Басқарманың орындауындағы экономика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Басқармадағы құпия және құпия емес іс қағаздарын тиісті түрде жүргізу бойынша жұмысты ұйымдастырады және бақылайды.</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p>
      <w:pPr>
        <w:spacing w:after="0"/>
        <w:ind w:left="0"/>
        <w:jc w:val="left"/>
      </w:pPr>
      <w:r>
        <w:rPr>
          <w:rFonts w:ascii="Times New Roman"/>
          <w:b/>
          <w:i w:val="false"/>
          <w:color w:val="000000"/>
        </w:rPr>
        <w:t xml:space="preserve"> ЭҚҚАБ көлеңкелі экономика саласындағы қылмыстарды ашу тобының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(№11-3, №11-4, №11-5)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«Заңсыз жолмен алынған кірістерді заңдастыруға (жылыстатуға) және терроризмді қаржыландыруға қарсы іс-қимыл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Көлеңкелі экономика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ЭҚҚАБ көлеңкелі экономика саласындағы қылмыстарды ашу тобының аға инспекторы</w:t>
      </w:r>
      <w:r>
        <w:br/>
      </w:r>
      <w:r>
        <w:rPr>
          <w:rFonts w:ascii="Times New Roman"/>
          <w:b/>
          <w:i w:val="false"/>
          <w:color w:val="000000"/>
        </w:rPr>
        <w:t>
С-FPО-8 (№11-6)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«Заңсыз жолмен алынған кірістерді заңдастыруға (жылыстатуға) және терроризмді қаржыландыруға қарсы іс-қимыл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Көлеңкелі экономика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ЭҚҚАБ даму институттарының, ұлттық компаниялар мен көлік</w:t>
      </w:r>
      <w:r>
        <w:br/>
      </w:r>
      <w:r>
        <w:rPr>
          <w:rFonts w:ascii="Times New Roman"/>
          <w:b/>
          <w:i w:val="false"/>
          <w:color w:val="000000"/>
        </w:rPr>
        <w:t>
қызметіндегі қылмыстарды ашу тобының аса маңызды істер жөніндегі аға инспекторы</w:t>
      </w:r>
      <w:r>
        <w:br/>
      </w:r>
      <w:r>
        <w:rPr>
          <w:rFonts w:ascii="Times New Roman"/>
          <w:b/>
          <w:i w:val="false"/>
          <w:color w:val="000000"/>
        </w:rPr>
        <w:t>
С-FPО-7 (№11-7, №11-8)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 мен көлік қызметіндегі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Даму институттарының, ұлттық компаниялар мен көлік қызметі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ЭҚҚАБ даму институттарының, ұлттық компаниялар мен көлік</w:t>
      </w:r>
      <w:r>
        <w:br/>
      </w:r>
      <w:r>
        <w:rPr>
          <w:rFonts w:ascii="Times New Roman"/>
          <w:b/>
          <w:i w:val="false"/>
          <w:color w:val="000000"/>
        </w:rPr>
        <w:t>
қызметіндегі қылмыстарды ашу тобының аға инспекторы</w:t>
      </w:r>
      <w:r>
        <w:br/>
      </w:r>
      <w:r>
        <w:rPr>
          <w:rFonts w:ascii="Times New Roman"/>
          <w:b/>
          <w:i w:val="false"/>
          <w:color w:val="000000"/>
        </w:rPr>
        <w:t>
С-FPО-8 (№11-9, №11-10)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 мен көлік қызметіндегі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Даму институттарының, ұлттық компаниялар мен көлік қызметі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Арнайы басқарма Арнайы басқарманың бастығы</w:t>
      </w:r>
      <w:r>
        <w:br/>
      </w:r>
      <w:r>
        <w:rPr>
          <w:rFonts w:ascii="Times New Roman"/>
          <w:b/>
          <w:i w:val="false"/>
          <w:color w:val="000000"/>
        </w:rPr>
        <w:t>
С-FPО-3 (№12–1)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не оның ішінде басшылық лауазымдарда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 оның ішінде басшылық лауазымдарда кемінде бес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бұйрықтары мен нұсқауларының орындалуын ұйымдастырады және тікелей жүзеге асырады.</w:t>
            </w:r>
            <w:r>
              <w:br/>
            </w:r>
            <w:r>
              <w:rPr>
                <w:rFonts w:ascii="Times New Roman"/>
                <w:b w:val="false"/>
                <w:i w:val="false"/>
                <w:color w:val="000000"/>
                <w:sz w:val="20"/>
              </w:rPr>
              <w:t>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қызметтік-әскери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p>
      <w:pPr>
        <w:spacing w:after="0"/>
        <w:ind w:left="0"/>
        <w:jc w:val="left"/>
      </w:pPr>
      <w:r>
        <w:rPr>
          <w:rFonts w:ascii="Times New Roman"/>
          <w:b/>
          <w:i w:val="false"/>
          <w:color w:val="000000"/>
        </w:rPr>
        <w:t xml:space="preserve"> Арнайы басқармасы бастығының орынбасары</w:t>
      </w:r>
      <w:r>
        <w:br/>
      </w:r>
      <w:r>
        <w:rPr>
          <w:rFonts w:ascii="Times New Roman"/>
          <w:b/>
          <w:i w:val="false"/>
          <w:color w:val="000000"/>
        </w:rPr>
        <w:t>
С-FPО-4 (№12-2)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w:t>
            </w:r>
            <w:r>
              <w:rPr>
                <w:rFonts w:ascii="Times New Roman"/>
                <w:b/>
                <w:i w:val="false"/>
                <w:color w:val="000000"/>
                <w:sz w:val="20"/>
              </w:rPr>
              <w:t xml:space="preserve"> «Әлеуметтік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қажет.</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бір жыл немесе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Азаматтық және Азаматтық іс жүргізу кодекстерін, Қазақстан Республикасы Жоғарғы сотының нормативтік қаулыларын,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Басқармадағы жедел-іздестіру қызметін ұйымдастырады және бақылайды, осы жұмыс нәтижесінің есебін жүргізеді және талдайды, сондай-ақ жедел-іздестіру қызметі мәселелері бойынша Басқарманың жеке құрамының үйренуін қамтамасыз етеді.</w:t>
            </w:r>
            <w:r>
              <w:br/>
            </w:r>
            <w:r>
              <w:rPr>
                <w:rFonts w:ascii="Times New Roman"/>
                <w:b w:val="false"/>
                <w:i w:val="false"/>
                <w:color w:val="000000"/>
                <w:sz w:val="20"/>
              </w:rPr>
              <w:t xml:space="preserve">
Жұмыс жоспарларының, жоғары тұрған органдар құжаттарының, Департаменттің және Агенттіктің экономикалық қылмыстарды ашу бағыты бойынша бұйрықтары мен нұсқауларының орындалуын ұйымдастырады және тікелей жүзеге асырады. </w:t>
            </w:r>
            <w:r>
              <w:br/>
            </w:r>
            <w:r>
              <w:rPr>
                <w:rFonts w:ascii="Times New Roman"/>
                <w:b w:val="false"/>
                <w:i w:val="false"/>
                <w:color w:val="000000"/>
                <w:sz w:val="20"/>
              </w:rPr>
              <w:t xml:space="preserve">
Басқарманың құзыретіне кіретін мәселелер бойынша Агенттіктің Алқа отырыстарында, Департаменттің аппарат және жедел мәжілістерінде қарау үшін материалдарды дайындауды ұйымдастырады. </w:t>
            </w:r>
            <w:r>
              <w:br/>
            </w:r>
            <w:r>
              <w:rPr>
                <w:rFonts w:ascii="Times New Roman"/>
                <w:b w:val="false"/>
                <w:i w:val="false"/>
                <w:color w:val="000000"/>
                <w:sz w:val="20"/>
              </w:rPr>
              <w:t>
Аумақтық қаржы полициясы органдарымен, құқық қорғау және өзге де мемлекеттік органдармен өзара іс-қимылды жүзеге асырады.</w:t>
            </w:r>
            <w:r>
              <w:br/>
            </w:r>
            <w:r>
              <w:rPr>
                <w:rFonts w:ascii="Times New Roman"/>
                <w:b w:val="false"/>
                <w:i w:val="false"/>
                <w:color w:val="000000"/>
                <w:sz w:val="20"/>
              </w:rPr>
              <w:t>
Агенттікке, Президент Әкімшілігіне және басқа да мемлекеттік билік органдарына жолданатын ақпараттық-талдау құжаттарын дайындауға қатысады.</w:t>
            </w:r>
            <w:r>
              <w:br/>
            </w:r>
            <w:r>
              <w:rPr>
                <w:rFonts w:ascii="Times New Roman"/>
                <w:b w:val="false"/>
                <w:i w:val="false"/>
                <w:color w:val="000000"/>
                <w:sz w:val="20"/>
              </w:rPr>
              <w:t>
Тергеуге дейінгі тексеріс барысына, сондай-ақ Басқарманың орындауындағы экономика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Басқармадағы құпия және құпия емес іс қағаздарын тиісті түрде жүргізу бойынша жұмысты ұйымдастырады және бақылайды.</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p>
      <w:pPr>
        <w:spacing w:after="0"/>
        <w:ind w:left="0"/>
        <w:jc w:val="left"/>
      </w:pPr>
      <w:r>
        <w:rPr>
          <w:rFonts w:ascii="Times New Roman"/>
          <w:b/>
          <w:i w:val="false"/>
          <w:color w:val="000000"/>
        </w:rPr>
        <w:t xml:space="preserve"> АБ жедел - техникалық бөлімінің аса маңызды істер жөніндегі аға инспекторы</w:t>
      </w:r>
      <w:r>
        <w:br/>
      </w:r>
      <w:r>
        <w:rPr>
          <w:rFonts w:ascii="Times New Roman"/>
          <w:b/>
          <w:i w:val="false"/>
          <w:color w:val="000000"/>
        </w:rPr>
        <w:t>
С-FPО-7 (№12-3)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қылмыстық процеске қатысушыларды қорғау бойынша аса маңызды</w:t>
      </w:r>
      <w:r>
        <w:br/>
      </w:r>
      <w:r>
        <w:rPr>
          <w:rFonts w:ascii="Times New Roman"/>
          <w:b/>
          <w:i w:val="false"/>
          <w:color w:val="000000"/>
        </w:rPr>
        <w:t>
істер жөніндегі аға инспекторы</w:t>
      </w:r>
      <w:r>
        <w:br/>
      </w:r>
      <w:r>
        <w:rPr>
          <w:rFonts w:ascii="Times New Roman"/>
          <w:b/>
          <w:i w:val="false"/>
          <w:color w:val="000000"/>
        </w:rPr>
        <w:t>
С-FPО-7 (№12-4)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процеске қатысушы адамдарды қорғауды қамтамасыз етеді.</w:t>
            </w:r>
            <w:r>
              <w:br/>
            </w:r>
            <w:r>
              <w:rPr>
                <w:rFonts w:ascii="Times New Roman"/>
                <w:b w:val="false"/>
                <w:i w:val="false"/>
                <w:color w:val="000000"/>
                <w:sz w:val="20"/>
              </w:rPr>
              <w:t>
Қызмет көрсету бағыты бойынша есептер, анықтамалар, шолулар дайындайды.</w:t>
            </w:r>
            <w:r>
              <w:br/>
            </w:r>
            <w:r>
              <w:rPr>
                <w:rFonts w:ascii="Times New Roman"/>
                <w:b w:val="false"/>
                <w:i w:val="false"/>
                <w:color w:val="000000"/>
                <w:sz w:val="20"/>
              </w:rPr>
              <w:t xml:space="preserve">
Азаматтардың конституциялық құқықтарының сақталуын қамтамасыз ету бойынша шаралар қабылдайды. </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ҰҚТ және есірткі бизнесін қаржыландыруды анықтау бөлімінің бастығы</w:t>
      </w:r>
      <w:r>
        <w:br/>
      </w:r>
      <w:r>
        <w:rPr>
          <w:rFonts w:ascii="Times New Roman"/>
          <w:b/>
          <w:i w:val="false"/>
          <w:color w:val="000000"/>
        </w:rPr>
        <w:t>
С-FPО-5 (№12–5)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xml:space="preserve">
Басқарманың, Департаменттің және Агенттіктің басшылығымен оған жүктелген өзге де өкілеттіктерін жүзеге асырады. </w:t>
            </w:r>
          </w:p>
        </w:tc>
      </w:tr>
    </w:tbl>
    <w:p>
      <w:pPr>
        <w:spacing w:after="0"/>
        <w:ind w:left="0"/>
        <w:jc w:val="left"/>
      </w:pPr>
      <w:r>
        <w:rPr>
          <w:rFonts w:ascii="Times New Roman"/>
          <w:b/>
          <w:i w:val="false"/>
          <w:color w:val="000000"/>
        </w:rPr>
        <w:t xml:space="preserve"> АБ ҰҚТ және есірткі бизнесін қаржыландыруды анықтау бөлімінің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(№12-6)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ҰҚТ және есірткі бизнесін қаржыландыруды анықтау бөлімінің аға инспекторы</w:t>
      </w:r>
      <w:r>
        <w:br/>
      </w:r>
      <w:r>
        <w:rPr>
          <w:rFonts w:ascii="Times New Roman"/>
          <w:b/>
          <w:i w:val="false"/>
          <w:color w:val="000000"/>
        </w:rPr>
        <w:t>
С-FPО-8 (№12-7)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діни экстремизмге және терроризмге қарсы іс-қимыл тобының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(№12-8)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«Мемлекеттік құпиялар туралы», «Экстремизмге қарсы іс-қимыл туралы», «Терроризмге қарсы іс-қимыл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діни экстремизмге және терроризмге қарсы іс-қимыл тобының инспекторы</w:t>
      </w:r>
      <w:r>
        <w:br/>
      </w:r>
      <w:r>
        <w:rPr>
          <w:rFonts w:ascii="Times New Roman"/>
          <w:b/>
          <w:i w:val="false"/>
          <w:color w:val="000000"/>
        </w:rPr>
        <w:t>
С-FPО-9 (№12-9)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бір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«Мемлекеттік қызмет туралы», «Мемлекеттік құпиялар туралы», «Экстремизмге қарсы іс-қимыл туралы», «Терроризмге қарсы іс-қимыл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жедел есеп және талдау тобының аса маңызды істер жөніндегі аға инспекторы</w:t>
      </w:r>
      <w:r>
        <w:br/>
      </w:r>
      <w:r>
        <w:rPr>
          <w:rFonts w:ascii="Times New Roman"/>
          <w:b/>
          <w:i w:val="false"/>
          <w:color w:val="000000"/>
        </w:rPr>
        <w:t>
С-FPО-7 (№12-10, №12-11)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іздестіру тобының аса маңызды істер жөніндегі аға инспекторы</w:t>
      </w:r>
      <w:r>
        <w:br/>
      </w:r>
      <w:r>
        <w:rPr>
          <w:rFonts w:ascii="Times New Roman"/>
          <w:b/>
          <w:i w:val="false"/>
          <w:color w:val="000000"/>
        </w:rPr>
        <w:t>
С-FPО-7 (№12-12)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АБ іздестіру тобының аға инспекторы</w:t>
      </w:r>
      <w:r>
        <w:br/>
      </w:r>
      <w:r>
        <w:rPr>
          <w:rFonts w:ascii="Times New Roman"/>
          <w:b/>
          <w:i w:val="false"/>
          <w:color w:val="000000"/>
        </w:rPr>
        <w:t>
С-FPО-8 (№12-13)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 іздестіру қызметі туралы»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Экономикалық қылмыстар бойынша сотқа дейінгі іс жүргізу  басқармасы Экономикалық қылмыстар бойынша сотқа дейінгі іс жүргізу  басқармасының бастығы</w:t>
      </w:r>
      <w:r>
        <w:br/>
      </w:r>
      <w:r>
        <w:rPr>
          <w:rFonts w:ascii="Times New Roman"/>
          <w:b/>
          <w:i w:val="false"/>
          <w:color w:val="000000"/>
        </w:rPr>
        <w:t>
С-FPО-3 (№13–1)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xml:space="preserve">
Басқарма жұмысын ұйымдастыруды; </w:t>
            </w:r>
            <w:r>
              <w:br/>
            </w:r>
            <w:r>
              <w:rPr>
                <w:rFonts w:ascii="Times New Roman"/>
                <w:b w:val="false"/>
                <w:i w:val="false"/>
                <w:color w:val="000000"/>
                <w:sz w:val="20"/>
              </w:rPr>
              <w:t xml:space="preserve">
Басқарма қызметінің перспективалық және ағымдық жоспарлануын, олардың уақытылы және сапалы орындалуын; </w:t>
            </w:r>
            <w:r>
              <w:br/>
            </w:r>
            <w:r>
              <w:rPr>
                <w:rFonts w:ascii="Times New Roman"/>
                <w:b w:val="false"/>
                <w:i w:val="false"/>
                <w:color w:val="000000"/>
                <w:sz w:val="20"/>
              </w:rPr>
              <w:t xml:space="preserve">
Басқарма қызметкерлерінің өздеріне жүктелген міндеттерді орындауын, Департамент пен Агенттік басшылығының оларға жүктеген тапсырмаларының сапалы және уақытылы орындалуын; </w:t>
            </w:r>
            <w:r>
              <w:br/>
            </w:r>
            <w:r>
              <w:rPr>
                <w:rFonts w:ascii="Times New Roman"/>
                <w:b w:val="false"/>
                <w:i w:val="false"/>
                <w:color w:val="000000"/>
                <w:sz w:val="20"/>
              </w:rPr>
              <w:t>
Департаменттің құрылымдық бөлімшелерінің өзара іс-қимылын;</w:t>
            </w:r>
            <w:r>
              <w:br/>
            </w:r>
            <w:r>
              <w:rPr>
                <w:rFonts w:ascii="Times New Roman"/>
                <w:b w:val="false"/>
                <w:i w:val="false"/>
                <w:color w:val="000000"/>
                <w:sz w:val="20"/>
              </w:rPr>
              <w:t>
Департамент пен Агенттіктің жоспарлық тапсырмаларын, кіріс құжаттарының орындалуын, есеп және шолу материалдарының белгіленген тәртіпте дайындалуын және ұсынылуын, Департамент пен Агенттік қызметінің мәселелері бойынша ішкі және шығыс құжат айналымының орындалуын;</w:t>
            </w:r>
            <w:r>
              <w:br/>
            </w:r>
            <w:r>
              <w:rPr>
                <w:rFonts w:ascii="Times New Roman"/>
                <w:b w:val="false"/>
                <w:i w:val="false"/>
                <w:color w:val="000000"/>
                <w:sz w:val="20"/>
              </w:rPr>
              <w:t>
Басқарма қызметкерлерінің еңбек және қызметтік тәртіпті сақтауын бақылауды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p>
      <w:pPr>
        <w:spacing w:after="0"/>
        <w:ind w:left="0"/>
        <w:jc w:val="left"/>
      </w:pPr>
      <w:r>
        <w:rPr>
          <w:rFonts w:ascii="Times New Roman"/>
          <w:b/>
          <w:i w:val="false"/>
          <w:color w:val="000000"/>
        </w:rPr>
        <w:t xml:space="preserve"> ЭҚСІБ көлеңкелі экономика саласындағы қылмыстар бойынша сотқа</w:t>
      </w:r>
      <w:r>
        <w:br/>
      </w:r>
      <w:r>
        <w:rPr>
          <w:rFonts w:ascii="Times New Roman"/>
          <w:b/>
          <w:i w:val="false"/>
          <w:color w:val="000000"/>
        </w:rPr>
        <w:t>
дейінгі іс жүргізу бөлімінің бастығы</w:t>
      </w:r>
      <w:r>
        <w:br/>
      </w:r>
      <w:r>
        <w:rPr>
          <w:rFonts w:ascii="Times New Roman"/>
          <w:b/>
          <w:i w:val="false"/>
          <w:color w:val="000000"/>
        </w:rPr>
        <w:t>
С-FPО-5 (№13-2)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p>
      <w:pPr>
        <w:spacing w:after="0"/>
        <w:ind w:left="0"/>
        <w:jc w:val="left"/>
      </w:pPr>
      <w:r>
        <w:rPr>
          <w:rFonts w:ascii="Times New Roman"/>
          <w:b/>
          <w:i w:val="false"/>
          <w:color w:val="000000"/>
        </w:rPr>
        <w:t xml:space="preserve"> ЭҚСІБ көлеңкелі экономика саласындағы қылмыстар бойынша сотқа</w:t>
      </w:r>
      <w:r>
        <w:br/>
      </w:r>
      <w:r>
        <w:rPr>
          <w:rFonts w:ascii="Times New Roman"/>
          <w:b/>
          <w:i w:val="false"/>
          <w:color w:val="000000"/>
        </w:rPr>
        <w:t>
дейінгі іс жүргізу  бөлімінің аса маңызды істер жөніндегі аға тергеушісі</w:t>
      </w:r>
      <w:r>
        <w:br/>
      </w:r>
      <w:r>
        <w:rPr>
          <w:rFonts w:ascii="Times New Roman"/>
          <w:b/>
          <w:i w:val="false"/>
          <w:color w:val="000000"/>
        </w:rPr>
        <w:t>
С-FPО-7 (№13-3)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xml:space="preserve">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 </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p>
      <w:pPr>
        <w:spacing w:after="0"/>
        <w:ind w:left="0"/>
        <w:jc w:val="left"/>
      </w:pPr>
      <w:r>
        <w:rPr>
          <w:rFonts w:ascii="Times New Roman"/>
          <w:b/>
          <w:i w:val="false"/>
          <w:color w:val="000000"/>
        </w:rPr>
        <w:t xml:space="preserve"> ЭҚСІБ көлеңкелі экономика саласындағы қылмыстар бойынша сотқа</w:t>
      </w:r>
      <w:r>
        <w:br/>
      </w:r>
      <w:r>
        <w:rPr>
          <w:rFonts w:ascii="Times New Roman"/>
          <w:b/>
          <w:i w:val="false"/>
          <w:color w:val="000000"/>
        </w:rPr>
        <w:t>
дейінгі іс жүргізу бөлімінің аса маңызды істер жөніндегі аға инспекторы</w:t>
      </w:r>
      <w:r>
        <w:br/>
      </w:r>
      <w:r>
        <w:rPr>
          <w:rFonts w:ascii="Times New Roman"/>
          <w:b/>
          <w:i w:val="false"/>
          <w:color w:val="000000"/>
        </w:rPr>
        <w:t>
С-FPО-7 (№13-4)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көлеңкелі экономика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ЭҚСІБ көлеңкелі экономика саласындағы қылмыстар бойынша сотқа</w:t>
      </w:r>
      <w:r>
        <w:br/>
      </w:r>
      <w:r>
        <w:rPr>
          <w:rFonts w:ascii="Times New Roman"/>
          <w:b/>
          <w:i w:val="false"/>
          <w:color w:val="000000"/>
        </w:rPr>
        <w:t>
дейінгі іс жүргізу бөлімінің аға тергеушісі</w:t>
      </w:r>
      <w:r>
        <w:br/>
      </w:r>
      <w:r>
        <w:rPr>
          <w:rFonts w:ascii="Times New Roman"/>
          <w:b/>
          <w:i w:val="false"/>
          <w:color w:val="000000"/>
        </w:rPr>
        <w:t>
С-FPО-8 (№13-5)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p>
      <w:pPr>
        <w:spacing w:after="0"/>
        <w:ind w:left="0"/>
        <w:jc w:val="left"/>
      </w:pPr>
      <w:r>
        <w:rPr>
          <w:rFonts w:ascii="Times New Roman"/>
          <w:b/>
          <w:i w:val="false"/>
          <w:color w:val="000000"/>
        </w:rPr>
        <w:t xml:space="preserve"> ЭҚСІБ көлеңкелі экономика саласындағы қылмыстар бойынша сотқа</w:t>
      </w:r>
      <w:r>
        <w:br/>
      </w:r>
      <w:r>
        <w:rPr>
          <w:rFonts w:ascii="Times New Roman"/>
          <w:b/>
          <w:i w:val="false"/>
          <w:color w:val="000000"/>
        </w:rPr>
        <w:t>
дейінгі іс жүргізу бөлімінің тергеушісі</w:t>
      </w:r>
      <w:r>
        <w:br/>
      </w:r>
      <w:r>
        <w:rPr>
          <w:rFonts w:ascii="Times New Roman"/>
          <w:b/>
          <w:i w:val="false"/>
          <w:color w:val="000000"/>
        </w:rPr>
        <w:t>
С-FPО-9 (№13-6)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xml:space="preserve">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 </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p>
      <w:pPr>
        <w:spacing w:after="0"/>
        <w:ind w:left="0"/>
        <w:jc w:val="left"/>
      </w:pPr>
      <w:r>
        <w:rPr>
          <w:rFonts w:ascii="Times New Roman"/>
          <w:b/>
          <w:i w:val="false"/>
          <w:color w:val="000000"/>
        </w:rPr>
        <w:t xml:space="preserve"> ЭҚСІБ бюджеттік қаржыландыру саласындағы қылмыстар бойынша сотқа дейінгі іс жүргізу бөлімінің бастығы</w:t>
      </w:r>
      <w:r>
        <w:br/>
      </w:r>
      <w:r>
        <w:rPr>
          <w:rFonts w:ascii="Times New Roman"/>
          <w:b/>
          <w:i w:val="false"/>
          <w:color w:val="000000"/>
        </w:rPr>
        <w:t>
С-FPО-5 (№13-7)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p>
      <w:pPr>
        <w:spacing w:after="0"/>
        <w:ind w:left="0"/>
        <w:jc w:val="left"/>
      </w:pPr>
      <w:r>
        <w:rPr>
          <w:rFonts w:ascii="Times New Roman"/>
          <w:b/>
          <w:i w:val="false"/>
          <w:color w:val="000000"/>
        </w:rPr>
        <w:t xml:space="preserve"> ЭҚСІБ бюджеттік қаржыландыру саласындағы қылмыстар бойынша</w:t>
      </w:r>
      <w:r>
        <w:br/>
      </w:r>
      <w:r>
        <w:rPr>
          <w:rFonts w:ascii="Times New Roman"/>
          <w:b/>
          <w:i w:val="false"/>
          <w:color w:val="000000"/>
        </w:rPr>
        <w:t>
сотқа дейінгі іс жүргізу бөлімінің аса маңызды істер жөніндегі аға тергеушісі</w:t>
      </w:r>
      <w:r>
        <w:br/>
      </w:r>
      <w:r>
        <w:rPr>
          <w:rFonts w:ascii="Times New Roman"/>
          <w:b/>
          <w:i w:val="false"/>
          <w:color w:val="000000"/>
        </w:rPr>
        <w:t>
С-FPО-7 (№13-8)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xml:space="preserve">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 </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ЭҚСІБ бюджеттік қаржыландыру саласындағы қылмыстар бойынша</w:t>
      </w:r>
      <w:r>
        <w:br/>
      </w:r>
      <w:r>
        <w:rPr>
          <w:rFonts w:ascii="Times New Roman"/>
          <w:b/>
          <w:i w:val="false"/>
          <w:color w:val="000000"/>
        </w:rPr>
        <w:t>
сотқа дейінгі іс жүргізу бөлімінің тергеушісі</w:t>
      </w:r>
      <w:r>
        <w:br/>
      </w:r>
      <w:r>
        <w:rPr>
          <w:rFonts w:ascii="Times New Roman"/>
          <w:b/>
          <w:i w:val="false"/>
          <w:color w:val="000000"/>
        </w:rPr>
        <w:t>
С-FPО-9 (№13-9)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xml:space="preserve">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 </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ЭҚСІБ бюджеттік қаржыландыру саласындағы қылмыстар бойынша</w:t>
      </w:r>
      <w:r>
        <w:br/>
      </w:r>
      <w:r>
        <w:rPr>
          <w:rFonts w:ascii="Times New Roman"/>
          <w:b/>
          <w:i w:val="false"/>
          <w:color w:val="000000"/>
        </w:rPr>
        <w:t>
сотқа дейінгі іс жүргізу бөлімінің аға инспекторы</w:t>
      </w:r>
      <w:r>
        <w:br/>
      </w:r>
      <w:r>
        <w:rPr>
          <w:rFonts w:ascii="Times New Roman"/>
          <w:b/>
          <w:i w:val="false"/>
          <w:color w:val="000000"/>
        </w:rPr>
        <w:t>
С-FPО-8 (№13-10)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қаржыландыру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бюджеттік қаржыландыру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Бақылау-әдістемелік тобының аса маңызды істер жөніндегі аға тергеушісі</w:t>
      </w:r>
      <w:r>
        <w:br/>
      </w:r>
      <w:r>
        <w:rPr>
          <w:rFonts w:ascii="Times New Roman"/>
          <w:b/>
          <w:i w:val="false"/>
          <w:color w:val="000000"/>
        </w:rPr>
        <w:t>
С-FPО-7 (№14-1, №14-2)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шағымдары мен өтініштерін қарайды.</w:t>
            </w:r>
            <w:r>
              <w:br/>
            </w:r>
            <w:r>
              <w:rPr>
                <w:rFonts w:ascii="Times New Roman"/>
                <w:b w:val="false"/>
                <w:i w:val="false"/>
                <w:color w:val="000000"/>
                <w:sz w:val="20"/>
              </w:rPr>
              <w:t xml:space="preserve">
Бөлімнің және Департаменттің басқа да бөлімшелерінің қызметкерлерін тарта отырып, өзінің жұмыс бағыты бойынша тергеу іс-шараларын жүргізу бойынша ұсыныстар енгізеді. </w:t>
            </w:r>
            <w:r>
              <w:br/>
            </w:r>
            <w:r>
              <w:rPr>
                <w:rFonts w:ascii="Times New Roman"/>
                <w:b w:val="false"/>
                <w:i w:val="false"/>
                <w:color w:val="000000"/>
                <w:sz w:val="20"/>
              </w:rPr>
              <w:t>
Басқа құқық қорғау және мемлекеттік органдармен қызметтік іс-әрекет мәселелері бойынша өзара іс-қимылын жүзеге асырады.</w:t>
            </w:r>
            <w:r>
              <w:br/>
            </w:r>
            <w:r>
              <w:rPr>
                <w:rFonts w:ascii="Times New Roman"/>
                <w:b w:val="false"/>
                <w:i w:val="false"/>
                <w:color w:val="000000"/>
                <w:sz w:val="20"/>
              </w:rPr>
              <w:t>
Тергеу бағыты бойынша статистикалық мәліметтерді жинайды, оларды ҚР Бас прокуратурасының Құқықтық статистика және арнайы есепке алу жөніндегі комитетімен салыстырып тексереді, оларды есепке ала отырып, сотқа дейінгі іс жүргізу қызметінің нәтижелерін талдайды және қорытындылайды. Тергеу жұмысының негізгі көрсеткіштерін талдайды және қорытындылайды, тергеу жұмысын жақсарту бойынша ұсыныстармен талдау және шолу анықтамаларын дайындайды.</w:t>
            </w:r>
            <w:r>
              <w:br/>
            </w:r>
            <w:r>
              <w:rPr>
                <w:rFonts w:ascii="Times New Roman"/>
                <w:b w:val="false"/>
                <w:i w:val="false"/>
                <w:color w:val="000000"/>
                <w:sz w:val="20"/>
              </w:rPr>
              <w:t>
Азаматтардың конституциялық құқықтарын қамтамасыз ету бойынша шаралар қабылдайды.</w:t>
            </w:r>
            <w:r>
              <w:br/>
            </w:r>
            <w:r>
              <w:rPr>
                <w:rFonts w:ascii="Times New Roman"/>
                <w:b w:val="false"/>
                <w:i w:val="false"/>
                <w:color w:val="000000"/>
                <w:sz w:val="20"/>
              </w:rPr>
              <w:t>
Еңбек және қызметтік тәртіпті сақтайды.</w:t>
            </w:r>
            <w:r>
              <w:br/>
            </w:r>
            <w:r>
              <w:rPr>
                <w:rFonts w:ascii="Times New Roman"/>
                <w:b w:val="false"/>
                <w:i w:val="false"/>
                <w:color w:val="000000"/>
                <w:sz w:val="20"/>
              </w:rPr>
              <w:t>
Жоғары тұрған басшылықтың өзге де тапсырмаларын орындайды.</w:t>
            </w:r>
          </w:p>
        </w:tc>
      </w:tr>
    </w:tbl>
    <w:p>
      <w:pPr>
        <w:spacing w:after="0"/>
        <w:ind w:left="0"/>
        <w:jc w:val="left"/>
      </w:pPr>
      <w:r>
        <w:rPr>
          <w:rFonts w:ascii="Times New Roman"/>
          <w:b/>
          <w:i w:val="false"/>
          <w:color w:val="000000"/>
        </w:rPr>
        <w:t xml:space="preserve"> Сыбайлас жемқорлық және лауазымдық қылмыстар бойынша сотқа</w:t>
      </w:r>
      <w:r>
        <w:br/>
      </w:r>
      <w:r>
        <w:rPr>
          <w:rFonts w:ascii="Times New Roman"/>
          <w:b/>
          <w:i w:val="false"/>
          <w:color w:val="000000"/>
        </w:rPr>
        <w:t>
дейінгі іс жүргізу басқармасы Сыбайлас жемқорлық және лауазымдық қылмыстар бойынша сотқа</w:t>
      </w:r>
      <w:r>
        <w:br/>
      </w:r>
      <w:r>
        <w:rPr>
          <w:rFonts w:ascii="Times New Roman"/>
          <w:b/>
          <w:i w:val="false"/>
          <w:color w:val="000000"/>
        </w:rPr>
        <w:t>
дейінгі іс жүргізу басқармасының бастығы</w:t>
      </w:r>
      <w:r>
        <w:br/>
      </w:r>
      <w:r>
        <w:rPr>
          <w:rFonts w:ascii="Times New Roman"/>
          <w:b/>
          <w:i w:val="false"/>
          <w:color w:val="000000"/>
        </w:rPr>
        <w:t>
С-FPО-3 (№15–1)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xml:space="preserve">
Басқарма жұмысын ұйымдастыруды; </w:t>
            </w:r>
            <w:r>
              <w:br/>
            </w:r>
            <w:r>
              <w:rPr>
                <w:rFonts w:ascii="Times New Roman"/>
                <w:b w:val="false"/>
                <w:i w:val="false"/>
                <w:color w:val="000000"/>
                <w:sz w:val="20"/>
              </w:rPr>
              <w:t xml:space="preserve">
Басқарма қызметінің перспективалық және ағымдық жоспарлануын, олардың уақытылы және сапалы орындалуын; </w:t>
            </w:r>
            <w:r>
              <w:br/>
            </w:r>
            <w:r>
              <w:rPr>
                <w:rFonts w:ascii="Times New Roman"/>
                <w:b w:val="false"/>
                <w:i w:val="false"/>
                <w:color w:val="000000"/>
                <w:sz w:val="20"/>
              </w:rPr>
              <w:t xml:space="preserve">
Басқарма қызметкерлерінің өздеріне жүктелген міндеттерді орындауын, Департамент пен Агенттік басшылығының оларға жүктеген тапсырмаларының сапалы және уақытылы орындалуын; </w:t>
            </w:r>
            <w:r>
              <w:br/>
            </w:r>
            <w:r>
              <w:rPr>
                <w:rFonts w:ascii="Times New Roman"/>
                <w:b w:val="false"/>
                <w:i w:val="false"/>
                <w:color w:val="000000"/>
                <w:sz w:val="20"/>
              </w:rPr>
              <w:t>
Департаменттің құрылымдық бөлімшелерінің өзара іс-қимылын;</w:t>
            </w:r>
            <w:r>
              <w:br/>
            </w:r>
            <w:r>
              <w:rPr>
                <w:rFonts w:ascii="Times New Roman"/>
                <w:b w:val="false"/>
                <w:i w:val="false"/>
                <w:color w:val="000000"/>
                <w:sz w:val="20"/>
              </w:rPr>
              <w:t>
Департамент пен Агенттіктің жоспарлық тапсырмаларын, кіріс құжаттарының орындалуын, есеп және шолу материалдарының белгіленген тәртіпте дайындалуын және ұсынылуын, Департамент пен Агенттік қызметінің мәселелері бойынша ішкі және шығыс құжат айналымының орындалуын;</w:t>
            </w:r>
            <w:r>
              <w:br/>
            </w:r>
            <w:r>
              <w:rPr>
                <w:rFonts w:ascii="Times New Roman"/>
                <w:b w:val="false"/>
                <w:i w:val="false"/>
                <w:color w:val="000000"/>
                <w:sz w:val="20"/>
              </w:rPr>
              <w:t>
Басқарма қызметкерлерінің еңбек және қызметтік тәртіпті сақтауын бақылауды қамтамасыз етеді.</w:t>
            </w:r>
            <w:r>
              <w:br/>
            </w:r>
            <w:r>
              <w:rPr>
                <w:rFonts w:ascii="Times New Roman"/>
                <w:b w:val="false"/>
                <w:i w:val="false"/>
                <w:color w:val="000000"/>
                <w:sz w:val="20"/>
              </w:rPr>
              <w:t xml:space="preserve">
Жоғары тұрған басшылықтың өзге де тапсырмаларын орындайды. </w:t>
            </w:r>
          </w:p>
        </w:tc>
      </w:tr>
    </w:tbl>
    <w:p>
      <w:pPr>
        <w:spacing w:after="0"/>
        <w:ind w:left="0"/>
        <w:jc w:val="left"/>
      </w:pPr>
      <w:r>
        <w:rPr>
          <w:rFonts w:ascii="Times New Roman"/>
          <w:b/>
          <w:i w:val="false"/>
          <w:color w:val="000000"/>
        </w:rPr>
        <w:t xml:space="preserve"> СЖЛҚСІБ әлеуметтік саладағы қылмыстар бойынша сотқа дейінгі іс</w:t>
      </w:r>
      <w:r>
        <w:br/>
      </w:r>
      <w:r>
        <w:rPr>
          <w:rFonts w:ascii="Times New Roman"/>
          <w:b/>
          <w:i w:val="false"/>
          <w:color w:val="000000"/>
        </w:rPr>
        <w:t>
жүргізу бөлімінің бастығы</w:t>
      </w:r>
      <w:r>
        <w:br/>
      </w:r>
      <w:r>
        <w:rPr>
          <w:rFonts w:ascii="Times New Roman"/>
          <w:b/>
          <w:i w:val="false"/>
          <w:color w:val="000000"/>
        </w:rPr>
        <w:t>
С-FPО-5 (№15-2)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p>
      <w:pPr>
        <w:spacing w:after="0"/>
        <w:ind w:left="0"/>
        <w:jc w:val="left"/>
      </w:pPr>
      <w:r>
        <w:rPr>
          <w:rFonts w:ascii="Times New Roman"/>
          <w:b/>
          <w:i w:val="false"/>
          <w:color w:val="000000"/>
        </w:rPr>
        <w:t xml:space="preserve"> СЖЛҚСІБ әлеуметтік саладағы қылмыстар бойынша сотқа дейінгі іс</w:t>
      </w:r>
      <w:r>
        <w:br/>
      </w:r>
      <w:r>
        <w:rPr>
          <w:rFonts w:ascii="Times New Roman"/>
          <w:b/>
          <w:i w:val="false"/>
          <w:color w:val="000000"/>
        </w:rPr>
        <w:t>
жүргізу бөлімінің аса маңызды істер жөніндегі аға тергеушісі</w:t>
      </w:r>
      <w:r>
        <w:br/>
      </w:r>
      <w:r>
        <w:rPr>
          <w:rFonts w:ascii="Times New Roman"/>
          <w:b/>
          <w:i w:val="false"/>
          <w:color w:val="000000"/>
        </w:rPr>
        <w:t>
С-FPО-7 (№15-3)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СЖЛҚСІБ әлеуметтік саладағы қылмыстар бойынша сотқа дейінгі іс</w:t>
      </w:r>
      <w:r>
        <w:br/>
      </w:r>
      <w:r>
        <w:rPr>
          <w:rFonts w:ascii="Times New Roman"/>
          <w:b/>
          <w:i w:val="false"/>
          <w:color w:val="000000"/>
        </w:rPr>
        <w:t>
жүргізу бөлімінің аға тергеушісі</w:t>
      </w:r>
      <w:r>
        <w:br/>
      </w:r>
      <w:r>
        <w:rPr>
          <w:rFonts w:ascii="Times New Roman"/>
          <w:b/>
          <w:i w:val="false"/>
          <w:color w:val="000000"/>
        </w:rPr>
        <w:t>
С-FPО-8 (№15-4)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СЖЛҚСІБ әлеуметтік саладағы қылмыстар бойынша сотқа дейінгі іс</w:t>
      </w:r>
      <w:r>
        <w:br/>
      </w:r>
      <w:r>
        <w:rPr>
          <w:rFonts w:ascii="Times New Roman"/>
          <w:b/>
          <w:i w:val="false"/>
          <w:color w:val="000000"/>
        </w:rPr>
        <w:t>
жүргізу бөлімінің аға инспекторы</w:t>
      </w:r>
      <w:r>
        <w:br/>
      </w:r>
      <w:r>
        <w:rPr>
          <w:rFonts w:ascii="Times New Roman"/>
          <w:b/>
          <w:i w:val="false"/>
          <w:color w:val="000000"/>
        </w:rPr>
        <w:t>
С-FPО-8 (№15-5)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және лауазымдық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және лауазымдық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СЖЛҚСІБ бюджет саласындағы қылмыстар бойынша сотқа дейінгі іс</w:t>
      </w:r>
      <w:r>
        <w:br/>
      </w:r>
      <w:r>
        <w:rPr>
          <w:rFonts w:ascii="Times New Roman"/>
          <w:b/>
          <w:i w:val="false"/>
          <w:color w:val="000000"/>
        </w:rPr>
        <w:t>
жүргізу бөлімінің бастығы</w:t>
      </w:r>
      <w:r>
        <w:br/>
      </w:r>
      <w:r>
        <w:rPr>
          <w:rFonts w:ascii="Times New Roman"/>
          <w:b/>
          <w:i w:val="false"/>
          <w:color w:val="000000"/>
        </w:rPr>
        <w:t>
С-FPО-5 (№15-6)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p>
      <w:pPr>
        <w:spacing w:after="0"/>
        <w:ind w:left="0"/>
        <w:jc w:val="left"/>
      </w:pPr>
      <w:r>
        <w:rPr>
          <w:rFonts w:ascii="Times New Roman"/>
          <w:b/>
          <w:i w:val="false"/>
          <w:color w:val="000000"/>
        </w:rPr>
        <w:t xml:space="preserve"> СЖЛҚСІБ бюджет саласындағы қылмыстар бойынша сотқа дейінгі іс</w:t>
      </w:r>
      <w:r>
        <w:br/>
      </w:r>
      <w:r>
        <w:rPr>
          <w:rFonts w:ascii="Times New Roman"/>
          <w:b/>
          <w:i w:val="false"/>
          <w:color w:val="000000"/>
        </w:rPr>
        <w:t>
жүргізу бөлімінің аса маңызды істер жөніндегі аға тергеушісі</w:t>
      </w:r>
      <w:r>
        <w:br/>
      </w:r>
      <w:r>
        <w:rPr>
          <w:rFonts w:ascii="Times New Roman"/>
          <w:b/>
          <w:i w:val="false"/>
          <w:color w:val="000000"/>
        </w:rPr>
        <w:t>
С-FPО-7 (№15-7)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СЖЛҚСІБ бюджет саласындағы қылмыстар бойынша сотқа дейінгі іс</w:t>
      </w:r>
      <w:r>
        <w:br/>
      </w:r>
      <w:r>
        <w:rPr>
          <w:rFonts w:ascii="Times New Roman"/>
          <w:b/>
          <w:i w:val="false"/>
          <w:color w:val="000000"/>
        </w:rPr>
        <w:t>
жүргізу бөлімінің аса маңызды істер жөніндегі аға инспекторы</w:t>
      </w:r>
      <w:r>
        <w:br/>
      </w:r>
      <w:r>
        <w:rPr>
          <w:rFonts w:ascii="Times New Roman"/>
          <w:b/>
          <w:i w:val="false"/>
          <w:color w:val="000000"/>
        </w:rPr>
        <w:t>
С-FPО-7 (№15-8)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және лауазымдық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және лауазымдық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СЖЛҚСІБ бюджет саласындағы қылмыстар бойынша сотқа дейінгі</w:t>
      </w:r>
      <w:r>
        <w:br/>
      </w:r>
      <w:r>
        <w:rPr>
          <w:rFonts w:ascii="Times New Roman"/>
          <w:b/>
          <w:i w:val="false"/>
          <w:color w:val="000000"/>
        </w:rPr>
        <w:t>
іс жүргізу бөлімінің тергеушісі</w:t>
      </w:r>
      <w:r>
        <w:br/>
      </w:r>
      <w:r>
        <w:rPr>
          <w:rFonts w:ascii="Times New Roman"/>
          <w:b/>
          <w:i w:val="false"/>
          <w:color w:val="000000"/>
        </w:rPr>
        <w:t>
С-FPО-9 (№15-9)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Сыбайлас жемқорлық туралы істерді ашу және оның алдын алу басқармасы Сыбайлас жемқорлық туралы істерді ашу және оның алдын алу басқармасының бастығы</w:t>
      </w:r>
      <w:r>
        <w:br/>
      </w:r>
      <w:r>
        <w:rPr>
          <w:rFonts w:ascii="Times New Roman"/>
          <w:b/>
          <w:i w:val="false"/>
          <w:color w:val="000000"/>
        </w:rPr>
        <w:t>
С-FPО-3 (№16–1)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xml:space="preserve">
міндеттері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сыбайлас жемқорлық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p>
      <w:pPr>
        <w:spacing w:after="0"/>
        <w:ind w:left="0"/>
        <w:jc w:val="left"/>
      </w:pPr>
      <w:r>
        <w:rPr>
          <w:rFonts w:ascii="Times New Roman"/>
          <w:b/>
          <w:i w:val="false"/>
          <w:color w:val="000000"/>
        </w:rPr>
        <w:t xml:space="preserve"> Сыбайлас жемқорлық туралы істерді ашу және оның алдын алу</w:t>
      </w:r>
      <w:r>
        <w:br/>
      </w:r>
      <w:r>
        <w:rPr>
          <w:rFonts w:ascii="Times New Roman"/>
          <w:b/>
          <w:i w:val="false"/>
          <w:color w:val="000000"/>
        </w:rPr>
        <w:t>
басқармасы бастығының орынбасары</w:t>
      </w:r>
      <w:r>
        <w:br/>
      </w:r>
      <w:r>
        <w:rPr>
          <w:rFonts w:ascii="Times New Roman"/>
          <w:b/>
          <w:i w:val="false"/>
          <w:color w:val="000000"/>
        </w:rPr>
        <w:t>
С-FPО-4 (№16-2)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w:t>
            </w:r>
            <w:r>
              <w:rPr>
                <w:rFonts w:ascii="Times New Roman"/>
                <w:b/>
                <w:i w:val="false"/>
                <w:color w:val="000000"/>
                <w:sz w:val="20"/>
              </w:rPr>
              <w:t xml:space="preserve"> «Әлеуметтік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қажет.</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бір жыл немесе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Басқармадағы жедел-іздестіру қызметін ұйымдастырады және бақылайды, осы жұмыс нәтижесінің есебін жүргізеді және талдайды, сондай-ақ жедел-іздестіру қызметі мәселелері бойынша Басқарманың жеке құрамының үйренуін қамтамасыз етеді.</w:t>
            </w:r>
            <w:r>
              <w:br/>
            </w:r>
            <w:r>
              <w:rPr>
                <w:rFonts w:ascii="Times New Roman"/>
                <w:b w:val="false"/>
                <w:i w:val="false"/>
                <w:color w:val="000000"/>
                <w:sz w:val="20"/>
              </w:rPr>
              <w:t>
Жұмыс жоспарларының, жоғары тұрған органдар құжаттарының, Департаменттің және Агенттіктің экономикалық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Басқарманың құзыретіне кіретін мәселелер бойынша Агенттіктің Алқа отырыстарында, Департаменттің аппарат және жедел мәжілістерінде қарау үшін материалдарды дайындауды ұйымдастырады.</w:t>
            </w:r>
            <w:r>
              <w:br/>
            </w:r>
            <w:r>
              <w:rPr>
                <w:rFonts w:ascii="Times New Roman"/>
                <w:b w:val="false"/>
                <w:i w:val="false"/>
                <w:color w:val="000000"/>
                <w:sz w:val="20"/>
              </w:rPr>
              <w:t>
Аумақтық қаржы полициясы органдарымен, құқық қорғау және өзге де мемлекеттік органдармен өзара іс-қимылды жүзеге асырады.</w:t>
            </w:r>
            <w:r>
              <w:br/>
            </w:r>
            <w:r>
              <w:rPr>
                <w:rFonts w:ascii="Times New Roman"/>
                <w:b w:val="false"/>
                <w:i w:val="false"/>
                <w:color w:val="000000"/>
                <w:sz w:val="20"/>
              </w:rPr>
              <w:t>
Агенттікке, Президент Әкімшілігіне және басқа да мемлекеттік билік органдарына жолданатын ақпараттық-талдау құжаттарын дайындауға қатысады.</w:t>
            </w:r>
            <w:r>
              <w:br/>
            </w:r>
            <w:r>
              <w:rPr>
                <w:rFonts w:ascii="Times New Roman"/>
                <w:b w:val="false"/>
                <w:i w:val="false"/>
                <w:color w:val="000000"/>
                <w:sz w:val="20"/>
              </w:rPr>
              <w:t>
Тергеуге дейінгі тексеріс барысына, сондай-ақ Басқарманың орындауындағы экономика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Басқармадағы құпия және құпия емес іс қағаздарын тиісті түрде жүргізу бойынша жұмысты ұйымдастырады және бақылайды.</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p>
      <w:pPr>
        <w:spacing w:after="0"/>
        <w:ind w:left="0"/>
        <w:jc w:val="left"/>
      </w:pPr>
      <w:r>
        <w:rPr>
          <w:rFonts w:ascii="Times New Roman"/>
          <w:b/>
          <w:i w:val="false"/>
          <w:color w:val="000000"/>
        </w:rPr>
        <w:t xml:space="preserve"> СЖІААБ әлеуметтік саладағы сыбайлас жемқорлық көріністерге</w:t>
      </w:r>
      <w:r>
        <w:br/>
      </w:r>
      <w:r>
        <w:rPr>
          <w:rFonts w:ascii="Times New Roman"/>
          <w:b/>
          <w:i w:val="false"/>
          <w:color w:val="000000"/>
        </w:rPr>
        <w:t>
қарсы күрес тобының аса маңызды істер жөніндегі аға инспекторы</w:t>
      </w:r>
      <w:r>
        <w:br/>
      </w:r>
      <w:r>
        <w:rPr>
          <w:rFonts w:ascii="Times New Roman"/>
          <w:b/>
          <w:i w:val="false"/>
          <w:color w:val="000000"/>
        </w:rPr>
        <w:t>
С-FPО-7 (№16-3, №16-4, №16-5)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органдарындағы жұмыс өтілі кемінде екі жыл, не мемлекеттік қызметтегі жұмыс өтілі кемінде үш жыл, не осы санаттағы нақты лауазымдардың функционалдық бағыттарына сәйкес салалардағы жұмыс өтілі кемінде бес жыл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xml:space="preserve">
міндеттері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СЖІААБ әлеуметтік саладағы сыбайлас жемқорлық көріністерге</w:t>
      </w:r>
      <w:r>
        <w:br/>
      </w:r>
      <w:r>
        <w:rPr>
          <w:rFonts w:ascii="Times New Roman"/>
          <w:b/>
          <w:i w:val="false"/>
          <w:color w:val="000000"/>
        </w:rPr>
        <w:t>
қарсы күрес тобының аға инспекторы</w:t>
      </w:r>
      <w:r>
        <w:br/>
      </w:r>
      <w:r>
        <w:rPr>
          <w:rFonts w:ascii="Times New Roman"/>
          <w:b/>
          <w:i w:val="false"/>
          <w:color w:val="000000"/>
        </w:rPr>
        <w:t>
С-FPО-8 (№16-6)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жұмыс өтілі бір жыл, не мемлекеттік қызметтегі жұмысы кемінде екі жыл, не осы санаттағы нақты лауазымдардың функционалдық бағыттарына сәйкес салалардағы жыл жұмыс өтілі кемінде үш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xml:space="preserve">
міндеттері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СЖІААБ бюджет саласындағы сыбайлас жемқорлық көріністерге қарсы</w:t>
      </w:r>
      <w:r>
        <w:br/>
      </w:r>
      <w:r>
        <w:rPr>
          <w:rFonts w:ascii="Times New Roman"/>
          <w:b/>
          <w:i w:val="false"/>
          <w:color w:val="000000"/>
        </w:rPr>
        <w:t>
күрес тобының аса маңызды істер жөніндегі</w:t>
      </w:r>
      <w:r>
        <w:br/>
      </w:r>
      <w:r>
        <w:rPr>
          <w:rFonts w:ascii="Times New Roman"/>
          <w:b/>
          <w:i w:val="false"/>
          <w:color w:val="000000"/>
        </w:rPr>
        <w:t>
С-FPО-7 (№16-7, №16-8, №16-9)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жұмыс өтілі кемінде екі жыл, не мемлекеттік қызметте жұмыс өтілі кемінде үш жыл, не осы санаттағы нақты лауазымдардың функционалдық бағыттарына сәйкес салаларда кемінде жұмыс өтілі бес жыл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xml:space="preserve">
міндеттері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СЖІААБ бюджет саласындағы сыбайлас жемқорлық көріністерге қарсы</w:t>
      </w:r>
      <w:r>
        <w:br/>
      </w:r>
      <w:r>
        <w:rPr>
          <w:rFonts w:ascii="Times New Roman"/>
          <w:b/>
          <w:i w:val="false"/>
          <w:color w:val="000000"/>
        </w:rPr>
        <w:t>
күрес тобының аға инспекторы</w:t>
      </w:r>
      <w:r>
        <w:br/>
      </w:r>
      <w:r>
        <w:rPr>
          <w:rFonts w:ascii="Times New Roman"/>
          <w:b/>
          <w:i w:val="false"/>
          <w:color w:val="000000"/>
        </w:rPr>
        <w:t>
С-FPО-8 (№16-10)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жұмыс өтілі кемінде бір жыл, не мемлекеттік қызметте жұмыс өтілі кемінде екі жыл, не осы санаттағы нақты лауазымдардың функционалдық бағыттарына сәйкес салаларда жұмыс өтілі кемінде үш жыл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Жаңаөзен аймағы бойынша ауданаралық қаржы полициясы басқармасы  Жаңаөзен аймағы бойынша ауданаралық қаржы полициясы басқармасының бастығы</w:t>
      </w:r>
      <w:r>
        <w:br/>
      </w:r>
      <w:r>
        <w:rPr>
          <w:rFonts w:ascii="Times New Roman"/>
          <w:b/>
          <w:i w:val="false"/>
          <w:color w:val="000000"/>
        </w:rPr>
        <w:t>
С-FPО-3 (№17–1)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xml:space="preserve">
міндеттері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экономикалық және сыбайлас жемқорлық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Экономикалық және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p>
      <w:pPr>
        <w:spacing w:after="0"/>
        <w:ind w:left="0"/>
        <w:jc w:val="left"/>
      </w:pPr>
      <w:r>
        <w:rPr>
          <w:rFonts w:ascii="Times New Roman"/>
          <w:b/>
          <w:i w:val="false"/>
          <w:color w:val="000000"/>
        </w:rPr>
        <w:t xml:space="preserve"> Жаңаөзен аймағы бойынша ауданаралық қаржы полициясы басқармасы</w:t>
      </w:r>
      <w:r>
        <w:br/>
      </w:r>
      <w:r>
        <w:rPr>
          <w:rFonts w:ascii="Times New Roman"/>
          <w:b/>
          <w:i w:val="false"/>
          <w:color w:val="000000"/>
        </w:rPr>
        <w:t xml:space="preserve">
бастығының орынбасары </w:t>
      </w:r>
      <w:r>
        <w:br/>
      </w:r>
      <w:r>
        <w:rPr>
          <w:rFonts w:ascii="Times New Roman"/>
          <w:b/>
          <w:i w:val="false"/>
          <w:color w:val="000000"/>
        </w:rPr>
        <w:t>
С-FPО-4 (№17-2)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w:t>
            </w:r>
            <w:r>
              <w:rPr>
                <w:rFonts w:ascii="Times New Roman"/>
                <w:b/>
                <w:i w:val="false"/>
                <w:color w:val="000000"/>
                <w:sz w:val="20"/>
              </w:rPr>
              <w:t>не «Әлеуметтік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қажет.</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бір жыл немесе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Басқармадағы жедел-іздестіру қызметін ұйымдастырады және бақылайды, осы жұмыс нәтижесінің есебін жүргізеді және талдайды, сондай-ақ жедел-іздестіру қызметі мәселелері бойынша Басқарманың жеке құрамының үйренуін қамтамасыз етеді.</w:t>
            </w:r>
            <w:r>
              <w:br/>
            </w:r>
            <w:r>
              <w:rPr>
                <w:rFonts w:ascii="Times New Roman"/>
                <w:b w:val="false"/>
                <w:i w:val="false"/>
                <w:color w:val="000000"/>
                <w:sz w:val="20"/>
              </w:rPr>
              <w:t xml:space="preserve">
Жұмыс жоспарларының, жоғары тұрған органдар құжаттарының, Департаменттің және Агенттіктің экономикалық қылмыстарды ашу бағыты бойынша бұйрықтары мен нұсқауларының орындалуын ұйымдастырады және тікелей жүзеге асырады. </w:t>
            </w:r>
            <w:r>
              <w:br/>
            </w:r>
            <w:r>
              <w:rPr>
                <w:rFonts w:ascii="Times New Roman"/>
                <w:b w:val="false"/>
                <w:i w:val="false"/>
                <w:color w:val="000000"/>
                <w:sz w:val="20"/>
              </w:rPr>
              <w:t xml:space="preserve">
Басқарманың құзыретіне кіретін мәселелер бойынша Агенттіктің Алқа отырыстарында, Департаменттің аппарат және жедел мәжілістерінде қарау үшін материалдарды дайындауды ұйымдастырады. </w:t>
            </w:r>
            <w:r>
              <w:br/>
            </w:r>
            <w:r>
              <w:rPr>
                <w:rFonts w:ascii="Times New Roman"/>
                <w:b w:val="false"/>
                <w:i w:val="false"/>
                <w:color w:val="000000"/>
                <w:sz w:val="20"/>
              </w:rPr>
              <w:t>
Аумақтық қаржы полициясы органдарымен, құқық қорғау және өзге де мемлекеттік органдармен өзара іс-қимылды жүзеге асырады.</w:t>
            </w:r>
            <w:r>
              <w:br/>
            </w:r>
            <w:r>
              <w:rPr>
                <w:rFonts w:ascii="Times New Roman"/>
                <w:b w:val="false"/>
                <w:i w:val="false"/>
                <w:color w:val="000000"/>
                <w:sz w:val="20"/>
              </w:rPr>
              <w:t>
Агенттікке, Президент Әкімшілігіне және басқа да мемлекеттік билік органдарына жолданатын ақпараттық-талдау құжаттарын дайындауға қатысады.</w:t>
            </w:r>
            <w:r>
              <w:br/>
            </w:r>
            <w:r>
              <w:rPr>
                <w:rFonts w:ascii="Times New Roman"/>
                <w:b w:val="false"/>
                <w:i w:val="false"/>
                <w:color w:val="000000"/>
                <w:sz w:val="20"/>
              </w:rPr>
              <w:t>
Тергеуге дейінгі тексеріс барысына, сондай-ақ Басқарманың орындауындағы экономика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Басқармадағы құпия және құпия емес іс қағаздарын тиісті түрде жүргізу бойынша жұмысты ұйымдастырады және бақылайды.</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p>
      <w:pPr>
        <w:spacing w:after="0"/>
        <w:ind w:left="0"/>
        <w:jc w:val="left"/>
      </w:pPr>
      <w:r>
        <w:rPr>
          <w:rFonts w:ascii="Times New Roman"/>
          <w:b/>
          <w:i w:val="false"/>
          <w:color w:val="000000"/>
        </w:rPr>
        <w:t xml:space="preserve"> Жаңаөзен аймағы бойынша ауданаралық қаржы полициясы басқармасының аға инспекторы</w:t>
      </w:r>
      <w:r>
        <w:br/>
      </w:r>
      <w:r>
        <w:rPr>
          <w:rFonts w:ascii="Times New Roman"/>
          <w:b/>
          <w:i w:val="false"/>
          <w:color w:val="000000"/>
        </w:rPr>
        <w:t>
С-FPО-8 (№17-3, №17-4)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органдарындағы жұмыс өтілі кемінде бір жыл, не мемлекеттік қызметтегі жұмыс өтілі кемінде екі жыл, не осы санаттағы нақты лауазымдардың функционалдық бағыттарына сәйкес салалардағы жұмыс өтілі кемінде үш жыл</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left"/>
      </w:pPr>
      <w:r>
        <w:rPr>
          <w:rFonts w:ascii="Times New Roman"/>
          <w:b/>
          <w:i w:val="false"/>
          <w:color w:val="000000"/>
        </w:rPr>
        <w:t xml:space="preserve"> Жаңаөзен аймағы бойынша ауданаралық қаржы полициясы</w:t>
      </w:r>
      <w:r>
        <w:br/>
      </w:r>
      <w:r>
        <w:rPr>
          <w:rFonts w:ascii="Times New Roman"/>
          <w:b/>
          <w:i w:val="false"/>
          <w:color w:val="000000"/>
        </w:rPr>
        <w:t>
басқармасының инспекторы</w:t>
      </w:r>
      <w:r>
        <w:br/>
      </w:r>
      <w:r>
        <w:rPr>
          <w:rFonts w:ascii="Times New Roman"/>
          <w:b/>
          <w:i w:val="false"/>
          <w:color w:val="000000"/>
        </w:rPr>
        <w:t>
С-FPО-9 (№17-5, №17-6)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p>
      <w:pPr>
        <w:spacing w:after="0"/>
        <w:ind w:left="0"/>
        <w:jc w:val="left"/>
      </w:pPr>
      <w:r>
        <w:rPr>
          <w:rFonts w:ascii="Times New Roman"/>
          <w:b/>
          <w:i w:val="false"/>
          <w:color w:val="000000"/>
        </w:rPr>
        <w:t xml:space="preserve"> Жаңаөзен аймағы бойынша ауданаралық қаржы полициясы басқармасының аға тергеушісі</w:t>
      </w:r>
      <w:r>
        <w:br/>
      </w:r>
      <w:r>
        <w:rPr>
          <w:rFonts w:ascii="Times New Roman"/>
          <w:b/>
          <w:i w:val="false"/>
          <w:color w:val="000000"/>
        </w:rPr>
        <w:t>
С-FPО-8 (№17-7)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xml:space="preserve">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 </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Жаңаөзен аймағы бойынша ауданаралық қаржы полициясы басқармасының тергеушісі</w:t>
      </w:r>
      <w:r>
        <w:br/>
      </w:r>
      <w:r>
        <w:rPr>
          <w:rFonts w:ascii="Times New Roman"/>
          <w:b/>
          <w:i w:val="false"/>
          <w:color w:val="000000"/>
        </w:rPr>
        <w:t>
С-FPО-9 (№17-8)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61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xml:space="preserve">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 </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xml:space="preserve">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 </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Бейнеу аймағы бойынша ауданаралық қаржы полициясы бөлімі  Бейнеу аймағы бойынша ауданаралық қаржы полициясы бөлімінің бастығы</w:t>
      </w:r>
      <w:r>
        <w:br/>
      </w:r>
      <w:r>
        <w:rPr>
          <w:rFonts w:ascii="Times New Roman"/>
          <w:b/>
          <w:i w:val="false"/>
          <w:color w:val="000000"/>
        </w:rPr>
        <w:t>
С-FPО-4 (№18–1)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бір жыл немесе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«Әкімшілік құқық бұзушылықтар туралы»,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p>
      <w:pPr>
        <w:spacing w:after="0"/>
        <w:ind w:left="0"/>
        <w:jc w:val="left"/>
      </w:pPr>
      <w:r>
        <w:rPr>
          <w:rFonts w:ascii="Times New Roman"/>
          <w:b/>
          <w:i w:val="false"/>
          <w:color w:val="000000"/>
        </w:rPr>
        <w:t xml:space="preserve"> Бейнеу аймағы бойынша ауданаралық қаржы полициясы бөлімінің аға тергеушісі</w:t>
      </w:r>
      <w:r>
        <w:br/>
      </w:r>
      <w:r>
        <w:rPr>
          <w:rFonts w:ascii="Times New Roman"/>
          <w:b/>
          <w:i w:val="false"/>
          <w:color w:val="000000"/>
        </w:rPr>
        <w:t>
С-FPО-8 (№18-2)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жұмыс өтілі кемінде бір жыл, не мемлекеттік қызметте жұмыс өтілі кемінде екі жыл, не осы санаттағы нақты лауазымдардың функционалдық бағыттарына сәйкес салаларда кемінде жұмыс өтілі үш жыл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xml:space="preserve">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 </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p>
      <w:pPr>
        <w:spacing w:after="0"/>
        <w:ind w:left="0"/>
        <w:jc w:val="left"/>
      </w:pPr>
      <w:r>
        <w:rPr>
          <w:rFonts w:ascii="Times New Roman"/>
          <w:b/>
          <w:i w:val="false"/>
          <w:color w:val="000000"/>
        </w:rPr>
        <w:t xml:space="preserve"> Бейнеу аймағы бойынша ауданаралық қаржы полициясы бөлімінің аға инспекторы</w:t>
      </w:r>
      <w:r>
        <w:br/>
      </w:r>
      <w:r>
        <w:rPr>
          <w:rFonts w:ascii="Times New Roman"/>
          <w:b/>
          <w:i w:val="false"/>
          <w:color w:val="000000"/>
        </w:rPr>
        <w:t>
С-FPО-8 (№18-3)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61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w:t>
            </w:r>
            <w:r>
              <w:rPr>
                <w:rFonts w:ascii="Times New Roman"/>
                <w:b/>
                <w:i w:val="false"/>
                <w:color w:val="000000"/>
                <w:sz w:val="20"/>
              </w:rPr>
              <w:t>«Құқық»</w:t>
            </w:r>
            <w:r>
              <w:rPr>
                <w:rFonts w:ascii="Times New Roman"/>
                <w:b w:val="false"/>
                <w:i w:val="false"/>
                <w:color w:val="000000"/>
                <w:sz w:val="20"/>
              </w:rPr>
              <w:t xml:space="preserve"> (заңтану, құқық қорғау қызметі) не </w:t>
            </w:r>
            <w:r>
              <w:rPr>
                <w:rFonts w:ascii="Times New Roman"/>
                <w:b/>
                <w:i w:val="false"/>
                <w:color w:val="000000"/>
                <w:sz w:val="20"/>
              </w:rPr>
              <w:t>«Әлеуметтік ғылымдар, экономика және бизнес»</w:t>
            </w:r>
            <w:r>
              <w:rPr>
                <w:rFonts w:ascii="Times New Roman"/>
                <w:b w:val="false"/>
                <w:i w:val="false"/>
                <w:color w:val="000000"/>
                <w:sz w:val="20"/>
              </w:rPr>
              <w:t xml:space="preserve">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бір жыл, не мемлекеттік қызметте жұмыс өтілі кемінде екі жыл, не осы санаттағы нақты лауазымдардың функционалдық бағыттарына сәйкес салаларда кемінде жұмыс өтілі үш жыл</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«ҚР қаржы полициясы органдары туралы», «Құқық қорғау қызметі туралы», «Жедел-іздестіру қызметі туралы» Қазақстан Республикасының заңдарын, Қылмыстық және Қылмыстық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p>
      <w:pPr>
        <w:spacing w:after="0"/>
        <w:ind w:left="0"/>
        <w:jc w:val="both"/>
      </w:pPr>
      <w:r>
        <w:rPr>
          <w:rFonts w:ascii="Times New Roman"/>
          <w:b w:val="false"/>
          <w:i w:val="false"/>
          <w:color w:val="ff0000"/>
          <w:sz w:val="28"/>
        </w:rPr>
        <w:t>РҚАО-ның ескертпесі. V13008905_3 </w:t>
      </w:r>
      <w:r>
        <w:rPr>
          <w:rFonts w:ascii="Times New Roman"/>
          <w:b w:val="false"/>
          <w:i w:val="false"/>
          <w:color w:val="ff0000"/>
          <w:sz w:val="28"/>
        </w:rPr>
        <w:t>жалғасын</w:t>
      </w:r>
      <w:r>
        <w:rPr>
          <w:rFonts w:ascii="Times New Roman"/>
          <w:b w:val="false"/>
          <w:i w:val="false"/>
          <w:color w:val="ff0000"/>
          <w:sz w:val="28"/>
        </w:rPr>
        <w:t> қараңыз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