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3b6c" w14:textId="3523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респонденттердің жалпымемлекеттік және ведомстволық статистикалық байқаулар бойынша алғашқы статистикалық деректерді ұсыну кестесін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20 желтоқсандағы № 317 бұйрығы. Қазақстан Республикасының Әділет министрлігінде 2014 жылы 24 қаңтарда № 9087 тіркелді. Күші жойылды - Қазақстан Республикасы Ұлттық экономика министрлігі Статистика комитеті Төрағасының 2015 жылғы 24 сәуірдегі № 68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24.04.2015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10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2013 жылғы 12 қарашадағы № 1209 қаулысымен бекітілген Статистикалық жұмыстардың 2014 жылға арналған </w:t>
      </w:r>
      <w:r>
        <w:rPr>
          <w:rFonts w:ascii="Times New Roman"/>
          <w:b w:val="false"/>
          <w:i w:val="false"/>
          <w:color w:val="000000"/>
          <w:sz w:val="28"/>
        </w:rPr>
        <w:t>жоспарына</w:t>
      </w:r>
      <w:r>
        <w:rPr>
          <w:rFonts w:ascii="Times New Roman"/>
          <w:b w:val="false"/>
          <w:i w:val="false"/>
          <w:color w:val="000000"/>
          <w:sz w:val="28"/>
        </w:rPr>
        <w:t xml:space="preserve"> және Қазақстан Республикасы Үкiметiнiң 2004 жылғы 31 желтоқсандағы № 1460 қаулысымен бекітілген Қазақстан Республикасы Статистика агенттiгi туралы ереженің 16-тармағының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2014 жылға арналған респонденттердің жалпымемлекеттік және ведомстволық статистикалық байқаулар бойынша алғашқы статистикалық деректерді ұсыну кестесі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он күнтiзбелiк күн iшiнде бұқаралық ақпарат құралдарында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агенттігінің құрылымдық бөлімшелеріне және аумақтық органдарына жұмыс бабында басшылыққа алу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оның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20 желтоқсандағы </w:t>
      </w:r>
      <w:r>
        <w:br/>
      </w:r>
      <w:r>
        <w:rPr>
          <w:rFonts w:ascii="Times New Roman"/>
          <w:b w:val="false"/>
          <w:i w:val="false"/>
          <w:color w:val="000000"/>
          <w:sz w:val="28"/>
        </w:rPr>
        <w:t xml:space="preserve">
№ 317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2014 жылға арналған респонденттердің алғашқы статистикалық</w:t>
      </w:r>
      <w:r>
        <w:br/>
      </w:r>
      <w:r>
        <w:rPr>
          <w:rFonts w:ascii="Times New Roman"/>
          <w:b/>
          <w:i w:val="false"/>
          <w:color w:val="000000"/>
        </w:rPr>
        <w:t>
деректерді ұсыну кестесі</w:t>
      </w:r>
      <w:r>
        <w:br/>
      </w:r>
      <w:r>
        <w:rPr>
          <w:rFonts w:ascii="Times New Roman"/>
          <w:b/>
          <w:i w:val="false"/>
          <w:color w:val="000000"/>
        </w:rPr>
        <w:t>
1-бөлім. Қазақстан Республикасы Статистика агенттігі жүргізетін</w:t>
      </w:r>
      <w:r>
        <w:br/>
      </w:r>
      <w:r>
        <w:rPr>
          <w:rFonts w:ascii="Times New Roman"/>
          <w:b/>
          <w:i w:val="false"/>
          <w:color w:val="000000"/>
        </w:rPr>
        <w:t>
жалпымемлекеттік статистикалық байқаулар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729"/>
        <w:gridCol w:w="374"/>
        <w:gridCol w:w="849"/>
        <w:gridCol w:w="1"/>
        <w:gridCol w:w="107"/>
        <w:gridCol w:w="374"/>
        <w:gridCol w:w="1"/>
        <w:gridCol w:w="1"/>
        <w:gridCol w:w="372"/>
      </w:tblGrid>
      <w:tr>
        <w:trPr>
          <w:trHeight w:val="13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кезеңділігі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мерзімі</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статистика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және холдингтер. тапсырмайды.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Микрокредиттік қызметпен айналысатын заңды тұлғалар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Микрокредиттерді ұсыну бойынша қызметті жүзеге асыратын заңды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(немесе) қызметкерлердің тізімдік саны 50 адамнан аспайтын заңды тұлғалар, сондай-ақ шетелдік заңды тұлғалардың филиалдары тапсырады.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холдингтер статистикалық нысанды тапсырмайды.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 тапсырады.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жіктеуішіне сәйкес (ЭҚЖЖ 01-63, 68-82, 90-93 коды) қызметкерлерінің тізімдік саны 50 адамнан көп кәсіпкерлік қызметпен айналысатын заңды тұлғалар және (немесе) олардың құрылымдық бөлімшелері; қызметкерлерінің санына қарамастан мемлекеттік (бюджеттік) мекемелер, денсаулық сақтау және білім беру ұйымдары (ЭҚЖЖ 84-88 кодтары); банктер, сақтандыру компаниялары, зейнетақы, қоғамдық қорлар, қоғамдық бірлестіктер, діни бірлестіктер (ЭҚЖЖ 64-66, 94-96 кодтары) барлық заңды тұлғалар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жағдайы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01.4 «Мал шаруашылығы» және 01.5 «Аралас ауыл шаруашылығы» коды бойынша қызметтің негізі және қайталама түрлері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жағдайы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қолда бары және қозғалысы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дара кәсіпкерлер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тұқымдарының қолда бары және қозғалысы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3-аш (майлы)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 ЭҚТЖЖ) «Осы салада қызмет көрсетуді ұсынуды қоса алғандағы аңшылық пен аулау» 01.7 коды бойынша қызметтің негізгі және қайталама түрлері болып табылатын заңды тұлғалар және (немесе) олардың құрылымдық және оқшауланған бөлімшелері және бекітілген тәртіппен тіркелген және жануарлар дүниесін қолдануға рұқсат алған азаматтар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пен аулау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шаруа немесе фермер қожалықтарында және жұртшылық шаруашылықтарында мал шаруашылығы өнімдерін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маусым,</w:t>
            </w:r>
            <w:r>
              <w:br/>
            </w:r>
            <w:r>
              <w:rPr>
                <w:rFonts w:ascii="Times New Roman"/>
                <w:b w:val="false"/>
                <w:i w:val="false"/>
                <w:color w:val="000000"/>
                <w:sz w:val="20"/>
              </w:rPr>
              <w:t>
</w:t>
            </w:r>
            <w:r>
              <w:rPr>
                <w:rFonts w:ascii="Times New Roman"/>
                <w:b w:val="false"/>
                <w:i w:val="false"/>
                <w:color w:val="000000"/>
                <w:sz w:val="20"/>
              </w:rPr>
              <w:t>1-15 желтоқсан</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сауалнамалық пікіртерімге іріктемеге іліккен шаруа немесе фермер қожалықтары қатысады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қызметі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-ЭҚЖЖ) «Балық шаруашылығы және акваөсіру» 03 коды бойынша негізгі және қосалқы қызмет түрлерімен заңды тұлғалар (немесе) және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(бұдан әрі – ЭҚТЖЖ) коды бойынша қызметтің негізгі және қайталама түрлері 02 - «Орман өсіру және ағаш дайындау», 01.3 - «Көшеттік өнімдерін өндіру» болып табылатын заңды тұлғалар және (немесе) олардың құрылымдық және оқшауланған бөлімшелері және ағаш кесу билеті бар болған жағдайда дара кәсіпкерлер ұсынады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дайындау және орман өсіру мен орман шаруашылығы жұмыстарын жүргізу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орман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тапсырады:Экономикалық қызмет түрлерінің жалпы жіктеуішінің (бұдан әрі -ЭҚТЖЖ) 01.1, 01.2, 01.3, 01.4, 01.5 кодтары бойынша негізгі және қосалқы қызмет түрлерімен заңды тұлғалар және (немесе) олардың құрылымдық және оқшауланған бөлімшелері; ЭҚТЖЖ 01.1, 01.2, 01.3, 01.4, 01.5 кодтары бойынша негізгі және қосалқы қызмет түрлерімен 50 адамнан артық қызметкерлері бар шаруа немесе фермер қожалықтары; мал шаруашылығы өнімінің орташа және ірі тауар өндірісіне жататын (тізім бойынша) шаруа немесе фермер қожалықтары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құралымының қызметі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 ЭҚТЖС) 01.6 коды бойынша негізгі және қайталама қызмет түрлері бар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қызметтерін көрсету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8-аш (қызмет көрсету)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негізі және қосалқы қызмет түрлерімен заңды тұлғалар және (немесе) олардың құрылымдық және оқшауланған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Себілген егістіктің қорытындысы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себуді аяқтағаннан кейін 5 күнтізбелік күн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барлық заңды тұлғалар және олардың құрылымдық және оқшауланған бөлімшелері, 50 адамнан артық жұмысшысы бар шаруа немесе фермер қожалықтары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түсімін жинау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Байқауға егістік көлемі, шабындығы және жайылымы, көпжылдық көшеттері бар шаруа немесе фермер қожалықтары және жұртшылық шаруашылықтары қатысады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 мен жұртшылық шаруашылықтарындағы ауыл шаруашылығы дақылдарының түсімін жинау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жинауды аяқтағаннан кейін 2 апта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(бидайдың, күріштің) егістік алқаптары бар заңды тұлғалар және (немесе) олардың құрылымдық және оқшауланған бөлімшелері шаруа (фермер) қожалықтары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дақылдың түсімділігін зерттеу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 В-1, В-2 бланкілері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1 қарашаға дейін</w:t>
            </w:r>
          </w:p>
        </w:tc>
      </w:tr>
      <w:tr>
        <w:trPr>
          <w:trHeight w:val="8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Сервистік-дайындау орталықтары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Сервистік-дайындау орталықтарының қызметі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1-СДО</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15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01.1, 01.2, 01.3, 01.4, 01.5, 01.6 кодтары бойынша негізгі және қосалқы қызмет түрлерімен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кәсіпорындарында құрылыстар мен имараттардың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49-аш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наурыз</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тізімдік саны 50 адамнан асатын, қызметінің негізгі түрі «Өнеркәсіп» (Экономикалық қызмет түрлерінің жалпы жіктеуішіне сәйкес- ЭҚЖЖ - 05-33, 35-39) болып табылатын заңды тұлғалар және (немесе) олардың құрылымдық және оқшауланған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мамыр,</w:t>
            </w:r>
            <w:r>
              <w:br/>
            </w:r>
            <w:r>
              <w:rPr>
                <w:rFonts w:ascii="Times New Roman"/>
                <w:b w:val="false"/>
                <w:i w:val="false"/>
                <w:color w:val="000000"/>
                <w:sz w:val="20"/>
              </w:rPr>
              <w:t>
</w:t>
            </w:r>
            <w:r>
              <w:rPr>
                <w:rFonts w:ascii="Times New Roman"/>
                <w:b w:val="false"/>
                <w:i w:val="false"/>
                <w:color w:val="000000"/>
                <w:sz w:val="20"/>
              </w:rPr>
              <w:t>1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тізімдік саны 50 адамнан асатын, қызметінің негізгі түрі «Өнеркәсіп» (Экономикалық қызмет түрлерінің жалпы жіктеуішіне сәйкес- ЭҚЖЖ - 05-33, 35-39) болып табылатын заңды тұлғалар және (немесе) олардың құрылымдық және оқшауланған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тізімдік саны 50 адамнан асатын, қызметінің негізгі түрі «Өнеркәсіп» (Экономикалық қызмет түрлерінің жалпы жіктеуішіне сәйкес - ЭҚЖЖ - 05-33, 35-39) болып табылатын заңды тұлғалар және (немесе) олардың құрылымдық және оқшауланған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өнім (тауар, қызмет) өндіру және жөнелту туралы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негізі және қайталама түрі «Өнеркәсіп» (Экономикалық қызмет түрлерінің жалпы жіктеуішіне сәйкес - ЭҚЖЖ 05-33, 35-39) болып табылатын, жұмыс істейтіндердің санына қарамастан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 теңгерімі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жіктеушінің - 35.22, 35.23 кодтарына сәйкес негізгі және қосалқы қызмет түрлері «Құбырлар арқылы газ тәрізді отынды бөлу», «Газ тәрізді отынды құбырлар арқылы сату» болып табылатын барлық заңды тұлғалар мен (немесе) олардың құрылымдық және оқшауланған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(табиғи) және сұйытылған табиғи газды бөлу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- 36, 37 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және оқшауланған бөлімшілері ұсынады.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кәріз және олардың жеке желілерінің жұмыстары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- 35.1 кодына сәйкес негізгі және қосалқы қызмет түрлері «Электр энергиясын өндіру, беру және бөлу» болып табылатын барлық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және тұтыну туралы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(бұдан әрі - ЭҚЖЖ) 35.1, 35.3 кодтарына сәйкес негізгі немесе қайталама қызмет түрлері «Электр энергиясын өндіру, беру және бөлу», «Бу беру және ауа баптау жүйелері» болып табылатын барлық заңды тұлғалар және (немесе) олардың құрылымдық және оқшауланған бөлімшелері ұсынады.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қазандықтардың жұмысы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Жаңғыртылмалы энергия көздері қолда бар жеке кәсіпкерлер және заңды тұлғалар және олардың құрылымдық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Энергияның жаңғыртылмалы көздерін қолдану объектілері бар кәсіпорындарды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 кодына сәйкес негізі және (немесе) қосалқы қызмет түрлері «Қалдықтарды жинау, өңдеу және жою бойынша қызметтер; шикізатты алу бойынша қызметтер» болып табылатын барлық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қалдықтарды жинау және шығару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(ЭҚЖЖ) – 38 кодына сәйкес негізі және (немесе) қосалқы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іріктеу, пайдаға асыру және сақтау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ластайтын тұрақты көздері бар заңды тұлғалар және олардың (немесе)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(ауа)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пайдаланатын, ластағыш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жұмсалған шығындар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ақпан</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құрылыс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 табыс етеді.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салынған инвестициялар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17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түрі «Құрылыс», Экономикалық қызмет түрлерінің жалпы жіктеуішінің коды 41-43 болып табылатын, жұмыс істеушілер саны 50 адамнан асатын заңды тұлғалар және олардың құрылымдық және оқшауланған бөлімшелері, сондай-ақ құрылыс қызметін жүзеге асыратын басқа қызмет түрлерінің заңды тұлғалары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қаңтар,</w:t>
            </w:r>
            <w:r>
              <w:br/>
            </w:r>
            <w:r>
              <w:rPr>
                <w:rFonts w:ascii="Times New Roman"/>
                <w:b w:val="false"/>
                <w:i w:val="false"/>
                <w:color w:val="000000"/>
                <w:sz w:val="20"/>
              </w:rPr>
              <w:t>
</w:t>
            </w:r>
            <w:r>
              <w:rPr>
                <w:rFonts w:ascii="Times New Roman"/>
                <w:b w:val="false"/>
                <w:i w:val="false"/>
                <w:color w:val="000000"/>
                <w:sz w:val="20"/>
              </w:rPr>
              <w:t>4 ақпан,</w:t>
            </w:r>
            <w:r>
              <w:br/>
            </w:r>
            <w:r>
              <w:rPr>
                <w:rFonts w:ascii="Times New Roman"/>
                <w:b w:val="false"/>
                <w:i w:val="false"/>
                <w:color w:val="000000"/>
                <w:sz w:val="20"/>
              </w:rPr>
              <w:t>
</w:t>
            </w:r>
            <w:r>
              <w:rPr>
                <w:rFonts w:ascii="Times New Roman"/>
                <w:b w:val="false"/>
                <w:i w:val="false"/>
                <w:color w:val="000000"/>
                <w:sz w:val="20"/>
              </w:rPr>
              <w:t>4 наурыз,</w:t>
            </w:r>
            <w:r>
              <w:br/>
            </w:r>
            <w:r>
              <w:rPr>
                <w:rFonts w:ascii="Times New Roman"/>
                <w:b w:val="false"/>
                <w:i w:val="false"/>
                <w:color w:val="000000"/>
                <w:sz w:val="20"/>
              </w:rPr>
              <w:t>
</w:t>
            </w:r>
            <w:r>
              <w:rPr>
                <w:rFonts w:ascii="Times New Roman"/>
                <w:b w:val="false"/>
                <w:i w:val="false"/>
                <w:color w:val="000000"/>
                <w:sz w:val="20"/>
              </w:rPr>
              <w:t>4 сәуір,</w:t>
            </w:r>
            <w:r>
              <w:br/>
            </w:r>
            <w:r>
              <w:rPr>
                <w:rFonts w:ascii="Times New Roman"/>
                <w:b w:val="false"/>
                <w:i w:val="false"/>
                <w:color w:val="000000"/>
                <w:sz w:val="20"/>
              </w:rPr>
              <w:t>
</w:t>
            </w:r>
            <w:r>
              <w:rPr>
                <w:rFonts w:ascii="Times New Roman"/>
                <w:b w:val="false"/>
                <w:i w:val="false"/>
                <w:color w:val="000000"/>
                <w:sz w:val="20"/>
              </w:rPr>
              <w:t>4 мамыр,</w:t>
            </w:r>
            <w:r>
              <w:br/>
            </w:r>
            <w:r>
              <w:rPr>
                <w:rFonts w:ascii="Times New Roman"/>
                <w:b w:val="false"/>
                <w:i w:val="false"/>
                <w:color w:val="000000"/>
                <w:sz w:val="20"/>
              </w:rPr>
              <w:t>
</w:t>
            </w:r>
            <w:r>
              <w:rPr>
                <w:rFonts w:ascii="Times New Roman"/>
                <w:b w:val="false"/>
                <w:i w:val="false"/>
                <w:color w:val="000000"/>
                <w:sz w:val="20"/>
              </w:rPr>
              <w:t>4 маусым,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шілде,</w:t>
            </w:r>
            <w:r>
              <w:br/>
            </w:r>
            <w:r>
              <w:rPr>
                <w:rFonts w:ascii="Times New Roman"/>
                <w:b w:val="false"/>
                <w:i w:val="false"/>
                <w:color w:val="000000"/>
                <w:sz w:val="20"/>
              </w:rPr>
              <w:t>
</w:t>
            </w:r>
            <w:r>
              <w:rPr>
                <w:rFonts w:ascii="Times New Roman"/>
                <w:b w:val="false"/>
                <w:i w:val="false"/>
                <w:color w:val="000000"/>
                <w:sz w:val="20"/>
              </w:rPr>
              <w:t>4 тамыз,</w:t>
            </w:r>
            <w:r>
              <w:br/>
            </w:r>
            <w:r>
              <w:rPr>
                <w:rFonts w:ascii="Times New Roman"/>
                <w:b w:val="false"/>
                <w:i w:val="false"/>
                <w:color w:val="000000"/>
                <w:sz w:val="20"/>
              </w:rPr>
              <w:t>
</w:t>
            </w:r>
            <w:r>
              <w:rPr>
                <w:rFonts w:ascii="Times New Roman"/>
                <w:b w:val="false"/>
                <w:i w:val="false"/>
                <w:color w:val="000000"/>
                <w:sz w:val="20"/>
              </w:rPr>
              <w:t>4 қыркүйек,</w:t>
            </w:r>
            <w:r>
              <w:br/>
            </w:r>
            <w:r>
              <w:rPr>
                <w:rFonts w:ascii="Times New Roman"/>
                <w:b w:val="false"/>
                <w:i w:val="false"/>
                <w:color w:val="000000"/>
                <w:sz w:val="20"/>
              </w:rPr>
              <w:t>
</w:t>
            </w:r>
            <w:r>
              <w:rPr>
                <w:rFonts w:ascii="Times New Roman"/>
                <w:b w:val="false"/>
                <w:i w:val="false"/>
                <w:color w:val="000000"/>
                <w:sz w:val="20"/>
              </w:rPr>
              <w:t>4 қазан,</w:t>
            </w:r>
            <w:r>
              <w:br/>
            </w:r>
            <w:r>
              <w:rPr>
                <w:rFonts w:ascii="Times New Roman"/>
                <w:b w:val="false"/>
                <w:i w:val="false"/>
                <w:color w:val="000000"/>
                <w:sz w:val="20"/>
              </w:rPr>
              <w:t>
</w:t>
            </w:r>
            <w:r>
              <w:rPr>
                <w:rFonts w:ascii="Times New Roman"/>
                <w:b w:val="false"/>
                <w:i w:val="false"/>
                <w:color w:val="000000"/>
                <w:sz w:val="20"/>
              </w:rPr>
              <w:t>4 қараша,</w:t>
            </w:r>
            <w:r>
              <w:br/>
            </w:r>
            <w:r>
              <w:rPr>
                <w:rFonts w:ascii="Times New Roman"/>
                <w:b w:val="false"/>
                <w:i w:val="false"/>
                <w:color w:val="000000"/>
                <w:sz w:val="20"/>
              </w:rPr>
              <w:t>
</w:t>
            </w:r>
            <w:r>
              <w:rPr>
                <w:rFonts w:ascii="Times New Roman"/>
                <w:b w:val="false"/>
                <w:i w:val="false"/>
                <w:color w:val="000000"/>
                <w:sz w:val="20"/>
              </w:rPr>
              <w:t>4 желтоқсан</w:t>
            </w:r>
          </w:p>
        </w:tc>
      </w:tr>
      <w:tr>
        <w:trPr>
          <w:trHeight w:val="9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«Құрылыс», Экономикалық қызмет түрлерінің жалпы жіктеуішінің коды 41-43 болып табылатын, жұмыс істеушілер саны 50 адамнан аспайтын заңды тұлғалар және (немесе) олардың құрылымдық және оқшауланған бөлімшелері, сондай-ақ құрылыс қызметін жүзеге асыратын жеке тұлғалар және басқа қызмет түрлерінің заңды тұлғалары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4-тоқсанға 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сәулеттік құрылыс бақылау органдары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 жүргізе бастағаны туралы хабарламаларды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6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салуға рұқсат беруді жүзеге асыратын уәкілетті мемлекеттік органдар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берілген рұқсаттар бойынша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4-тоқсанға 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заңды тұлғалар және (немесе) олардың құрылымдық және оқшауланған бөлімшелері табыс етеді.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жеке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құрылыс салушылардың объектілерді пайдалануға беруі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13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2-КҚ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24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түрі «Құрылыс», Экономикалық қызмет түрлерінің жалпы жіктеуішінің коды 41-43 болып табылатын, жұмыс істеушілер санына байланыссыз заңды тұлғалар және (немесе) олардың құрылымдық және оқшауланған бөлімшелері, сондай-ақ құрылыс қызметін жүзеге асыратын жеке тұлғалар және басқа қызмет түрлерінің заңды тұлғалары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 жұмыстары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11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 жүргізе бастағанытуралы хабарламалар ұсынған заңды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бойынша құрылыс барысын және объектілерді пайдалануға беруді зерттеу сауалдамасы.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ақпан</w:t>
            </w:r>
          </w:p>
        </w:tc>
      </w:tr>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ЭҚЖЖ) 72, 85.4 кодтарына сәйкес қызметтің негізгі түрін жүзеге асыратын заңды тұлғалар және (немесе) олардың құрылымдық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1-ғылым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 05-09,10-33, 35, 36-39, 41-43, 45-47, 49-53,58-63, 64-66, 71,72,73,85.4,86 кодтарына сәйкес негізгі түрін жүзеге асыратын заңды тұлғалар мен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 түрлері экономикалық қызмет түрлерінің жалпы жіктеуішінің 01-03,05-09,10-33,35.1,35.2,53.3,36,37,38,39,41-43,45-47,49-53,55,58-63,64.19,64.92,65,68,69-74,77-82,84.11,84.12,84.13,84.21,84.23,84.25,84.30,86,93.1,95.11 кодтарына сәйкес заңды тұлғалар және (немесе) олардың құрылымдық және оқшауланған бөлімшелері ұсынады.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ақпараттық–коммуникациялық технологияларды (АКТ) пайдалану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85.2, 85.3 коды бойынша негізгі және қайталама қызмет түрлерімен заңды тұлғалар және (немесе) олардың құрылымдық және оқшауланған бөлімшелері ұсынады.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саласында ақпаратты-коммуникациялық технологияларды пайдалану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мүшелері сұраларды.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ақпараттық-коммуникациялық технологияларды пайдалануы бойынша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қызметі туралы есеп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кітапхана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91.04.1 кодына сәйкес хайуанаттар парктері қызметін жүзеге асыратын заңды тұлғалар және дара кәсіпкерлер, сондай-ақ өз теңгерімінде хайуанаттар парктері бар кәсіпорындар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Хайуанаттар паркінің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1-хайуанаттар паркі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(бұдан әрі – 5-таңбалы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5-таңбалы ЭҚЖЖ-нің 59.11.0 кодына сәйкес кино, бейнефильмдер  және телевизиялық бағдарламаларды шығаруды жүзеге асыратын заңды тұлғалар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көрсетуді  және кинофильмдерді шығаруды жүзеге асыратын ұйымдардың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бойынша - 93.29.9 кодына сәйкес клуб типтес мәдениет мекемелері қызметін жүзеге асыратын заңды тұлғалар және дара кәсіпкерлер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типтес мәдениет мекемесінің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90.01.2 кодына сәйкес концерт қызметін жүзеге асыратын заңды тұлғалар және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1-концерт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91.02.0 кодына сәйкес мұражайлар саласында қызметін жүзеге асыратын заңды тұлғалар және дара кәсіпкерлер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1-мұражай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Номенклатурасы (бұдан әрі – 5-таңбалы ЭҚЖЖ) бойынша 93.21.0 кодына сәйкес ойын-сауық және демалыс саябағы қызметін жүзеге асыратын заңды тұлғалар және жеке кәсіпкерлер, сондай-ақ өз теңгерімінде саябағы бар кәсіпорындар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және демалыс саябағының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1-саябақ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 бойынша 90.01.1, 90.01.3, 93.29.3 кодтарына сәйкес театр және цирк қызметін жүзеге асыратын заңды тұлғалар және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(цирк)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1-театр (цирк)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санына қарамастан Экономикалық қызмет түрлерінің жалпы жіктеуішінің (бұдан әрі - ЭҚЖЖ) 58-60,62, 63, 64.20.0, 68-75, 77, 78, 80-82, 90-93, 95, 96 кодтарына сәйкес қызметтердің негізгі түрі қызмет көрсету саласы болып табылатын заңды тұлғалар және (немесе) олардың құрылымдық және оқшауланған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23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түрлерінің жалпы жіктеуішінің (бұдан әрі - ЭҚЖЖ) 58-60, 62, 63, 64.20.0, 68-75, 77, 78, 80-82, 90-93, 95, 96 кодтарына сәйкес қызметтердің негізгі түрі қызмет көрсету саласы болып табылатын заңды тұлғалар және (немесе) олардың құрылымдық бөлімшелері және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көлемі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санына қарамастан Экономикалық қызмет түрінің жалпы жіктеуішінің келесі кодтарына сәйкес 77.11.2, 77.12.2, 77.31.2, 77.32.2, 77.33.2, 77.34.2,77.35.2, 77.39.2, 77.40.0 лизинг саласында қызметін жүзеге асыратын, сондай-ақ ЭҚЖЖ бойынша 64.91.0 кодына сәйкес «қаржылық лизинг» қызметтің негізгі түрі бар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қызмет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базарларының меншікті иелері болып табылатын заңды тұлғалар және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қызметі</w:t>
            </w:r>
          </w:p>
          <w:p>
            <w:pPr>
              <w:spacing w:after="20"/>
              <w:ind w:left="20"/>
              <w:jc w:val="both"/>
            </w:pPr>
            <w:r>
              <w:rPr>
                <w:rFonts w:ascii="Times New Roman"/>
                <w:b w:val="false"/>
                <w:i w:val="false"/>
                <w:color w:val="000000"/>
                <w:sz w:val="20"/>
              </w:rPr>
              <w:t>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 кодтарына сәйкес келетін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кәсіпорынның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ЭҚЖЖ кодына жататын экономикалық қызметтің негізгі түрлері ЭҚЖЖ (Экономикалық қызмет түрлерінің жалпы жіктеуіші) сәйкес,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қоғамдық тамақтандыру және автокөлік құралдарын жөндеу саласында қызмет көрсететін кәсіпорынның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түрі Экономикалық қызмет түрлерінің жалпы жіктеуішіне сәйкес (бұдан әрі – ЭҚЖЖ): 46 – автомобильдер мен мотоциклдер саудасынан басқа, көтерме саудамен; 45.11.1 – автомобильдерді және жеңіл автокөлік құралдарын көтерме саудада сатумен; 45.31.0 – автомобильдерге арналған қосалқы бөлшектер мен құрал-саймандарды көтерме саудада сатумен болып табылатын заңды тұлғалар және жұмыс істейтіндердің тізімдік саны 50 адамнан асатын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 саласында қызметтер көрсететін кәсіпорынның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Экономиқалық қызметтің негізгі түрлері ЭҚЖЖ (Экономикалық қызмет түрлерінің жалпы жіктеуші) 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жалпы қызметкерлер саны 20-дан асатын заңды тұлғалар және (немесе) олардың бағынысындағы құрылымдық және оқшауланған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қызмет көрсетулерді өткізу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жеке кәсіпкерлер (ЖК)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және газ құю станцияларының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Базарда сауда жасайтын тұлғалар сұралады.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Базарда сауда жасайтындарды іріктемелі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мүше-мемлекеттермен тауарлармен өзара саудасы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арқылы тауарлар мен қызметтерді өткізуді жүзеге асыратын заңды тұлғалар мен дара кәсіпкерлер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сауда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көлік (Экономикалық қызмет түрлерінің номенклатурасы бойынша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экономикалық қызмет түрлерінің жалпы жіктеуішінің (бұдан әрі - ЭҚЖЖ), 49.4-кодына сәйкес, қызметінің негізі түрі «Автомобиль көлігімен жүк тапсымалдау және қалдықтарды шығару бойынша қызметтер», негізі және қосалқы қызмет түрі ЭҚЖЖ-нің 49.3-кодына сәйкес «Құрлықтағы өзге де жолаушылар көлігі» болып табылатын заңды тұлғалар және (немесе) олардың құрылымдық бөлімшелері, сондай-ақ қалалық электр көлігі қызметтерін жүзеге асыратын жеке тұлғалар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қалалық электр көлігінің жұмысы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(авто, электр)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10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заңды тұлғалар және (немесе) олардың құрылымдық және оқшауланған бөлімшелері, сондай-ақ жолаушыларды маршруттық автобустармен тасымалдауды жүзеге асыратын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(бағыт)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қызметтің негізгі түрі – қалааралық жолаушылар теміржол көлігі (Экономикалық қызмет түрінің жалпы жіктеуішінің (бұдан әрі - ЭҚЖЖ) коды 49.1) және жүк теміржол көлігі (бұдан әрі - ЭҚЖЖ) коды 49.2) болып табылатын заңды тұлғалар және (немесе) олардың құрылымдық және оқшауланған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жұмысы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жолаушылар темір жол көлігі, қалааралық (Экономикалық қызмет түрінің жалпы жіктеуішінің (бұдан әрі – ЭҚЖЖ) коды 49.1), жүк темір жол көлігі (ЭҚЖЖ коды 49.2), сондай-ақ темір жол көлігінің жылжымалы құрамы бар басқа қызмет түрлерінің кәсіпорындары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сәуір</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коды 51.1) және жүк әуе көлігі мен ғарыш көлік жүйесі (Экономикалық қызмет түрлерінің жалпы жіктеуішінің коды 51.2)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және жұмысы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12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 жол көлігінің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негізгі түрі – құбыр бойынша тасымалдау (Экономикалық қызмет түрлерінің жалпы жіктеуішінің (бұдан әрі – ЭҚЖЖ) кодына 49.5)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(бұдан әрі - ЭҚЖЖ) коды сәйкес 50.3) жүк өзен көлігі (ЭҚЖЖ коды 50.4) болып табылатын заңды тұлғалар және (немесе) олардың құрылымдық бөлімшелері, сондай-ақ өзен көлігінде тасымалдауды жүзеге асыратын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теңіз және жағалау жолаушылар көлігі (Экономикалық қызмет түрлерінің жалпы жіктеушінің (бұдан әрі - ЭҚЖЖ) кодына 50.1) және теңіз және жағалау көлігі (бұдан әрі – ЭҚЖЖ коды 50.2) болып табылатын заңды тұлғалар және(немесе)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қатынас түрлері бойынша теңіз және жағалаудағы көліктің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(теңіз)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қызметінің негізгі және негізгі емес түрі – құрлықтағы өзге де жолаушылар көлігі Экономикалық қызмет түрінің жалпы жіктеуішінің (бұдан әрі - ЭҚЖЖ) кодына сәікес 49.3 автомобиль көлігімен жүк тасымалдау мен қалдықтарды шығару бойынша қызметтері (ЭҚЖЖ коды 49.4) болып табылатын заңды тұлғалар және (немесе) олардың құрылымдық және оқшауланған бөлімшелері, сондай-ақ қалалық электр көлігінде жолаушыларды тасымалдауды жүзеге асыратын дара кәсіпкерлер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(авто, электро)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52.1-кодына сәікес) және тасымалдау кезінде қосалқы қызмет түрлері (ЭҚЖЖ коды 52.2-коды) болып табылатын заңды тұлғалар және (немесе) олардың құрылымдық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болып табылатын заңды тұлғалар және (немесе) олардың құрылымдық бөлімшелері, сондай-ақ өзен көлігінде жолаушыларды тасымалдауды жүзеге асыратын дара кәсіпкерлер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Экономикалық қызмет түрлері номенклатурасының бойынша 49.41.0, 49.42.0 кодтарына сәйкес жүзеге асыратын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жүкті автомобильдермен тасымалдауын іріктеме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тамыз,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Экономикалық қызмет түрлерінің номенклатурасының 49.31.1, 49.31.9, 49.32.0 кодтарына сәікес жүзеге асыратын дара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жолаушыларды автомобильдермен тасымалдауын іріктеме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түрлерінің жалпы жіктеуішінің (бұдан әрі - ЭҚЖЖ) 53 - почта және курьерлік қызмет кодына сәйкес қызметтің негізгі түрі бар заңды тұлғалар және (немесе) олардың құрылымдық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қызметтің қызмет көрсетулері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61 - байланыс кодына сәйкес негізгі немесе қайталама қызмет түрлеріне ие заңды тұлғалар және (немесе) олардың құрылымдық немесе оқшауланған бөлімшелері және жара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 50 адамнан жоғары Экономикалық қызмет түрінің жалпы жіктеуішінің (бұдан әрі - ЭҚЖЖ) 61 кодына сәйкес байланыс саласындағы қызметті жүзеге асыратын заңды тұлғалар және (немесе) олардың құрылымдық бөлімшелері (қызметкерлердің санына қарамастан)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қызметінің техникалық құралдары және сапасы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Қызметкерлерінің санына қарамастан Экономикалық қызмет түрінің жалпы жіктеуішінің 53 – почта және курьерлік қызметтер, 61 - байланыс кодтарына сәйкес экономикалық қызметтің негізгі және қайталама қызмет түрлеріне ие заңды тұлғалар және (немесе) олардың құрылымдық және оқшауланған бөлімшелері, жеке кәсіпкерлер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 және байланыс қызметтері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p>
          <w:p>
            <w:pPr>
              <w:spacing w:after="20"/>
              <w:ind w:left="20"/>
              <w:jc w:val="both"/>
            </w:pPr>
            <w:r>
              <w:rPr>
                <w:rFonts w:ascii="Times New Roman"/>
                <w:b w:val="false"/>
                <w:i w:val="false"/>
                <w:color w:val="000000"/>
                <w:sz w:val="20"/>
              </w:rPr>
              <w:t>2 тамыз,</w:t>
            </w:r>
          </w:p>
          <w:p>
            <w:pPr>
              <w:spacing w:after="20"/>
              <w:ind w:left="20"/>
              <w:jc w:val="both"/>
            </w:pPr>
            <w:r>
              <w:rPr>
                <w:rFonts w:ascii="Times New Roman"/>
                <w:b w:val="false"/>
                <w:i w:val="false"/>
                <w:color w:val="000000"/>
                <w:sz w:val="20"/>
              </w:rPr>
              <w:t>2 қыркүйек,</w:t>
            </w:r>
          </w:p>
          <w:p>
            <w:pPr>
              <w:spacing w:after="20"/>
              <w:ind w:left="20"/>
              <w:jc w:val="both"/>
            </w:pPr>
            <w:r>
              <w:rPr>
                <w:rFonts w:ascii="Times New Roman"/>
                <w:b w:val="false"/>
                <w:i w:val="false"/>
                <w:color w:val="000000"/>
                <w:sz w:val="20"/>
              </w:rPr>
              <w:t>2 қазан,</w:t>
            </w:r>
          </w:p>
          <w:p>
            <w:pPr>
              <w:spacing w:after="20"/>
              <w:ind w:left="20"/>
              <w:jc w:val="both"/>
            </w:pPr>
            <w:r>
              <w:rPr>
                <w:rFonts w:ascii="Times New Roman"/>
                <w:b w:val="false"/>
                <w:i w:val="false"/>
                <w:color w:val="000000"/>
                <w:sz w:val="20"/>
              </w:rPr>
              <w:t>2 қараша,</w:t>
            </w:r>
          </w:p>
          <w:p>
            <w:pPr>
              <w:spacing w:after="20"/>
              <w:ind w:left="20"/>
              <w:jc w:val="both"/>
            </w:pPr>
            <w:r>
              <w:rPr>
                <w:rFonts w:ascii="Times New Roman"/>
                <w:b w:val="false"/>
                <w:i w:val="false"/>
                <w:color w:val="000000"/>
                <w:sz w:val="20"/>
              </w:rPr>
              <w:t>2 желтоқсан</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- 55 кодына сәйкес тұратын олардың ұйымдастыру бойынша қызметер көрсетуді жүзеге асыратын заңды тұлғалар мен (немесе) олардың құрылымдық және оқшауланған бөлімшелері, дара кәсiпкерлер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орындарының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шаруашылығының мүшелерінен сұралады.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сапарларға жұмсаған шығыстары туралы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5 шілде</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кодтарына сәікес қызметінің негізі және қосымша түрлері 05-39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кәсіпорынның өнеркәсіп өнімдерінің және өндірістік сипаттағы қызметтердің бағасы туралы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және қосымша түрлері 02 – Орман шаруашылығы және ағаш дайындау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 және cоған байланысты қызметтердің бағасы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1-КБ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қаңтар,</w:t>
            </w:r>
            <w:r>
              <w:br/>
            </w:r>
            <w:r>
              <w:rPr>
                <w:rFonts w:ascii="Times New Roman"/>
                <w:b w:val="false"/>
                <w:i w:val="false"/>
                <w:color w:val="000000"/>
                <w:sz w:val="20"/>
              </w:rPr>
              <w:t>
</w:t>
            </w:r>
            <w:r>
              <w:rPr>
                <w:rFonts w:ascii="Times New Roman"/>
                <w:b w:val="false"/>
                <w:i w:val="false"/>
                <w:color w:val="000000"/>
                <w:sz w:val="20"/>
              </w:rPr>
              <w:t>23 ақпан,</w:t>
            </w:r>
            <w:r>
              <w:br/>
            </w:r>
            <w:r>
              <w:rPr>
                <w:rFonts w:ascii="Times New Roman"/>
                <w:b w:val="false"/>
                <w:i w:val="false"/>
                <w:color w:val="000000"/>
                <w:sz w:val="20"/>
              </w:rPr>
              <w:t>
</w:t>
            </w:r>
            <w:r>
              <w:rPr>
                <w:rFonts w:ascii="Times New Roman"/>
                <w:b w:val="false"/>
                <w:i w:val="false"/>
                <w:color w:val="000000"/>
                <w:sz w:val="20"/>
              </w:rPr>
              <w:t>23 наурыз,</w:t>
            </w:r>
            <w:r>
              <w:br/>
            </w:r>
            <w:r>
              <w:rPr>
                <w:rFonts w:ascii="Times New Roman"/>
                <w:b w:val="false"/>
                <w:i w:val="false"/>
                <w:color w:val="000000"/>
                <w:sz w:val="20"/>
              </w:rPr>
              <w:t>
</w:t>
            </w:r>
            <w:r>
              <w:rPr>
                <w:rFonts w:ascii="Times New Roman"/>
                <w:b w:val="false"/>
                <w:i w:val="false"/>
                <w:color w:val="000000"/>
                <w:sz w:val="20"/>
              </w:rPr>
              <w:t>23 сәуір,</w:t>
            </w:r>
            <w:r>
              <w:br/>
            </w:r>
            <w:r>
              <w:rPr>
                <w:rFonts w:ascii="Times New Roman"/>
                <w:b w:val="false"/>
                <w:i w:val="false"/>
                <w:color w:val="000000"/>
                <w:sz w:val="20"/>
              </w:rPr>
              <w:t>
</w:t>
            </w:r>
            <w:r>
              <w:rPr>
                <w:rFonts w:ascii="Times New Roman"/>
                <w:b w:val="false"/>
                <w:i w:val="false"/>
                <w:color w:val="000000"/>
                <w:sz w:val="20"/>
              </w:rPr>
              <w:t>23 мамыр,</w:t>
            </w:r>
            <w:r>
              <w:br/>
            </w:r>
            <w:r>
              <w:rPr>
                <w:rFonts w:ascii="Times New Roman"/>
                <w:b w:val="false"/>
                <w:i w:val="false"/>
                <w:color w:val="000000"/>
                <w:sz w:val="20"/>
              </w:rPr>
              <w:t>
</w:t>
            </w:r>
            <w:r>
              <w:rPr>
                <w:rFonts w:ascii="Times New Roman"/>
                <w:b w:val="false"/>
                <w:i w:val="false"/>
                <w:color w:val="000000"/>
                <w:sz w:val="20"/>
              </w:rPr>
              <w:t>23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шілде,</w:t>
            </w:r>
            <w:r>
              <w:br/>
            </w:r>
            <w:r>
              <w:rPr>
                <w:rFonts w:ascii="Times New Roman"/>
                <w:b w:val="false"/>
                <w:i w:val="false"/>
                <w:color w:val="000000"/>
                <w:sz w:val="20"/>
              </w:rPr>
              <w:t>
</w:t>
            </w:r>
            <w:r>
              <w:rPr>
                <w:rFonts w:ascii="Times New Roman"/>
                <w:b w:val="false"/>
                <w:i w:val="false"/>
                <w:color w:val="000000"/>
                <w:sz w:val="20"/>
              </w:rPr>
              <w:t>23 тамыз,</w:t>
            </w:r>
            <w:r>
              <w:br/>
            </w:r>
            <w:r>
              <w:rPr>
                <w:rFonts w:ascii="Times New Roman"/>
                <w:b w:val="false"/>
                <w:i w:val="false"/>
                <w:color w:val="000000"/>
                <w:sz w:val="20"/>
              </w:rPr>
              <w:t>
</w:t>
            </w:r>
            <w:r>
              <w:rPr>
                <w:rFonts w:ascii="Times New Roman"/>
                <w:b w:val="false"/>
                <w:i w:val="false"/>
                <w:color w:val="000000"/>
                <w:sz w:val="20"/>
              </w:rPr>
              <w:t>23 қыркүйек,</w:t>
            </w:r>
            <w:r>
              <w:br/>
            </w:r>
            <w:r>
              <w:rPr>
                <w:rFonts w:ascii="Times New Roman"/>
                <w:b w:val="false"/>
                <w:i w:val="false"/>
                <w:color w:val="000000"/>
                <w:sz w:val="20"/>
              </w:rPr>
              <w:t>
</w:t>
            </w:r>
            <w:r>
              <w:rPr>
                <w:rFonts w:ascii="Times New Roman"/>
                <w:b w:val="false"/>
                <w:i w:val="false"/>
                <w:color w:val="000000"/>
                <w:sz w:val="20"/>
              </w:rPr>
              <w:t>23 қазан,</w:t>
            </w:r>
            <w:r>
              <w:br/>
            </w:r>
            <w:r>
              <w:rPr>
                <w:rFonts w:ascii="Times New Roman"/>
                <w:b w:val="false"/>
                <w:i w:val="false"/>
                <w:color w:val="000000"/>
                <w:sz w:val="20"/>
              </w:rPr>
              <w:t>
</w:t>
            </w:r>
            <w:r>
              <w:rPr>
                <w:rFonts w:ascii="Times New Roman"/>
                <w:b w:val="false"/>
                <w:i w:val="false"/>
                <w:color w:val="000000"/>
                <w:sz w:val="20"/>
              </w:rPr>
              <w:t>23 қараша,</w:t>
            </w:r>
            <w:r>
              <w:br/>
            </w:r>
            <w:r>
              <w:rPr>
                <w:rFonts w:ascii="Times New Roman"/>
                <w:b w:val="false"/>
                <w:i w:val="false"/>
                <w:color w:val="000000"/>
                <w:sz w:val="20"/>
              </w:rPr>
              <w:t>
</w:t>
            </w:r>
            <w:r>
              <w:rPr>
                <w:rFonts w:ascii="Times New Roman"/>
                <w:b w:val="false"/>
                <w:i w:val="false"/>
                <w:color w:val="000000"/>
                <w:sz w:val="20"/>
              </w:rPr>
              <w:t>23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және қосалқы түрлері:05-08, 10-20, 22-28,31,35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мақсатта сатып алынған өнімдердің (қызметтердің) бағасы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жіктеуші кодына сәйкес қызметінің негізгі және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тауарлардың көтерме сауда (жеткізілім) бағасы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(көтерме)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қаңтар,</w:t>
            </w:r>
            <w:r>
              <w:br/>
            </w:r>
            <w:r>
              <w:rPr>
                <w:rFonts w:ascii="Times New Roman"/>
                <w:b w:val="false"/>
                <w:i w:val="false"/>
                <w:color w:val="000000"/>
                <w:sz w:val="20"/>
              </w:rPr>
              <w:t>
</w:t>
            </w:r>
            <w:r>
              <w:rPr>
                <w:rFonts w:ascii="Times New Roman"/>
                <w:b w:val="false"/>
                <w:i w:val="false"/>
                <w:color w:val="000000"/>
                <w:sz w:val="20"/>
              </w:rPr>
              <w:t>22 ақпан,</w:t>
            </w:r>
            <w:r>
              <w:br/>
            </w:r>
            <w:r>
              <w:rPr>
                <w:rFonts w:ascii="Times New Roman"/>
                <w:b w:val="false"/>
                <w:i w:val="false"/>
                <w:color w:val="000000"/>
                <w:sz w:val="20"/>
              </w:rPr>
              <w:t>
</w:t>
            </w:r>
            <w:r>
              <w:rPr>
                <w:rFonts w:ascii="Times New Roman"/>
                <w:b w:val="false"/>
                <w:i w:val="false"/>
                <w:color w:val="000000"/>
                <w:sz w:val="20"/>
              </w:rPr>
              <w:t>22 наурыз</w:t>
            </w:r>
            <w:r>
              <w:br/>
            </w:r>
            <w:r>
              <w:rPr>
                <w:rFonts w:ascii="Times New Roman"/>
                <w:b w:val="false"/>
                <w:i w:val="false"/>
                <w:color w:val="000000"/>
                <w:sz w:val="20"/>
              </w:rPr>
              <w:t>
</w:t>
            </w:r>
            <w:r>
              <w:rPr>
                <w:rFonts w:ascii="Times New Roman"/>
                <w:b w:val="false"/>
                <w:i w:val="false"/>
                <w:color w:val="000000"/>
                <w:sz w:val="20"/>
              </w:rPr>
              <w:t>22 сәуір,</w:t>
            </w:r>
            <w:r>
              <w:br/>
            </w:r>
            <w:r>
              <w:rPr>
                <w:rFonts w:ascii="Times New Roman"/>
                <w:b w:val="false"/>
                <w:i w:val="false"/>
                <w:color w:val="000000"/>
                <w:sz w:val="20"/>
              </w:rPr>
              <w:t>
</w:t>
            </w:r>
            <w:r>
              <w:rPr>
                <w:rFonts w:ascii="Times New Roman"/>
                <w:b w:val="false"/>
                <w:i w:val="false"/>
                <w:color w:val="000000"/>
                <w:sz w:val="20"/>
              </w:rPr>
              <w:t>22 мамыр,</w:t>
            </w:r>
            <w:r>
              <w:br/>
            </w:r>
            <w:r>
              <w:rPr>
                <w:rFonts w:ascii="Times New Roman"/>
                <w:b w:val="false"/>
                <w:i w:val="false"/>
                <w:color w:val="000000"/>
                <w:sz w:val="20"/>
              </w:rPr>
              <w:t>
</w:t>
            </w:r>
            <w:r>
              <w:rPr>
                <w:rFonts w:ascii="Times New Roman"/>
                <w:b w:val="false"/>
                <w:i w:val="false"/>
                <w:color w:val="000000"/>
                <w:sz w:val="20"/>
              </w:rPr>
              <w:t>22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шілде,</w:t>
            </w:r>
            <w:r>
              <w:br/>
            </w:r>
            <w:r>
              <w:rPr>
                <w:rFonts w:ascii="Times New Roman"/>
                <w:b w:val="false"/>
                <w:i w:val="false"/>
                <w:color w:val="000000"/>
                <w:sz w:val="20"/>
              </w:rPr>
              <w:t>
</w:t>
            </w:r>
            <w:r>
              <w:rPr>
                <w:rFonts w:ascii="Times New Roman"/>
                <w:b w:val="false"/>
                <w:i w:val="false"/>
                <w:color w:val="000000"/>
                <w:sz w:val="20"/>
              </w:rPr>
              <w:t>22 тамыз,</w:t>
            </w:r>
            <w:r>
              <w:br/>
            </w:r>
            <w:r>
              <w:rPr>
                <w:rFonts w:ascii="Times New Roman"/>
                <w:b w:val="false"/>
                <w:i w:val="false"/>
                <w:color w:val="000000"/>
                <w:sz w:val="20"/>
              </w:rPr>
              <w:t>
</w:t>
            </w:r>
            <w:r>
              <w:rPr>
                <w:rFonts w:ascii="Times New Roman"/>
                <w:b w:val="false"/>
                <w:i w:val="false"/>
                <w:color w:val="000000"/>
                <w:sz w:val="20"/>
              </w:rPr>
              <w:t>22 қыркүйек,</w:t>
            </w:r>
            <w:r>
              <w:br/>
            </w:r>
            <w:r>
              <w:rPr>
                <w:rFonts w:ascii="Times New Roman"/>
                <w:b w:val="false"/>
                <w:i w:val="false"/>
                <w:color w:val="000000"/>
                <w:sz w:val="20"/>
              </w:rPr>
              <w:t>
</w:t>
            </w:r>
            <w:r>
              <w:rPr>
                <w:rFonts w:ascii="Times New Roman"/>
                <w:b w:val="false"/>
                <w:i w:val="false"/>
                <w:color w:val="000000"/>
                <w:sz w:val="20"/>
              </w:rPr>
              <w:t>22 қазан,</w:t>
            </w:r>
            <w:r>
              <w:br/>
            </w:r>
            <w:r>
              <w:rPr>
                <w:rFonts w:ascii="Times New Roman"/>
                <w:b w:val="false"/>
                <w:i w:val="false"/>
                <w:color w:val="000000"/>
                <w:sz w:val="20"/>
              </w:rPr>
              <w:t>
</w:t>
            </w:r>
            <w:r>
              <w:rPr>
                <w:rFonts w:ascii="Times New Roman"/>
                <w:b w:val="false"/>
                <w:i w:val="false"/>
                <w:color w:val="000000"/>
                <w:sz w:val="20"/>
              </w:rPr>
              <w:t>22 қараша,</w:t>
            </w:r>
            <w:r>
              <w:br/>
            </w:r>
            <w:r>
              <w:rPr>
                <w:rFonts w:ascii="Times New Roman"/>
                <w:b w:val="false"/>
                <w:i w:val="false"/>
                <w:color w:val="000000"/>
                <w:sz w:val="20"/>
              </w:rPr>
              <w:t>
</w:t>
            </w:r>
            <w:r>
              <w:rPr>
                <w:rFonts w:ascii="Times New Roman"/>
                <w:b w:val="false"/>
                <w:i w:val="false"/>
                <w:color w:val="000000"/>
                <w:sz w:val="20"/>
              </w:rPr>
              <w:t>22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 кодына сәйкес қызметінің негізгі және қосымша түрлері 68.20 – Жалға беру және жеке меншік немесе жалданатын жылжымайтын мүлікті пайдалану болып табылатын заңды тұлғалар мен (немесе) олардың құрылымдық және оқшауланған бөлімшелері, жеке кәсіпкерлер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жылжымайтын мүлікті жалға беру бағасы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15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қызметкерлерінің санына қарамастан, Экономикалық қызмет түрлерінің жалпы жіктеуішінің кодына сәікес қызметінің негізгі түрі 53.2 – Өзге де почталық және курьерлік қызмет болып табылатын заңды тұлғалар және (немесе) олардың құрылымдық бөлімшелері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байланыс қызметтерінің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әуе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- 51.21)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кәсіпорындарының жүк тасымалдау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(әуе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 жол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жіктеушінің коды - 49.20)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кәсіпорындарының жүк тасымалдау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- 49.41).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кәсіпорындарының жүк тасымалдау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(автокөлік)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жолдарымен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- 49.50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көлігі кәсіпорындарының жүк тасымалдау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- 50.40)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 кәсіпорындарының жүк тасымалдау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қызметкерлерінің санына қарамастан, Экономикалық қызмет түрлерінің жалпы жіктеуішінің кодына сәйкес қызметінің негізгі түрі 53.1 – Жалпыға бірдей қамту аймағында қызметтерді ұсыну міндеттемелеріне сәйкес почталық қызметтер болып табылатын заңды тұлғалар және (немесе) олардың құрылымдық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почталық қызметтердің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негізгі емес экономикалық қызмет түрі Экономикалық қызмет түрлерінің жалпы жіктеуішінің коды – 41-43)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құрылыс материалдарының, бөлшектер мен конструкциялардың бағасы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ақпан,</w:t>
            </w:r>
            <w:r>
              <w:br/>
            </w:r>
            <w:r>
              <w:rPr>
                <w:rFonts w:ascii="Times New Roman"/>
                <w:b w:val="false"/>
                <w:i w:val="false"/>
                <w:color w:val="000000"/>
                <w:sz w:val="20"/>
              </w:rPr>
              <w:t>
</w:t>
            </w:r>
            <w:r>
              <w:rPr>
                <w:rFonts w:ascii="Times New Roman"/>
                <w:b w:val="false"/>
                <w:i w:val="false"/>
                <w:color w:val="000000"/>
                <w:sz w:val="20"/>
              </w:rPr>
              <w:t>20 наурыз,</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мамыр,</w:t>
            </w:r>
            <w:r>
              <w:br/>
            </w:r>
            <w:r>
              <w:rPr>
                <w:rFonts w:ascii="Times New Roman"/>
                <w:b w:val="false"/>
                <w:i w:val="false"/>
                <w:color w:val="000000"/>
                <w:sz w:val="20"/>
              </w:rPr>
              <w:t>
</w:t>
            </w:r>
            <w:r>
              <w:rPr>
                <w:rFonts w:ascii="Times New Roman"/>
                <w:b w:val="false"/>
                <w:i w:val="false"/>
                <w:color w:val="000000"/>
                <w:sz w:val="20"/>
              </w:rPr>
              <w:t>20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тамыз,</w:t>
            </w:r>
            <w:r>
              <w:br/>
            </w:r>
            <w:r>
              <w:rPr>
                <w:rFonts w:ascii="Times New Roman"/>
                <w:b w:val="false"/>
                <w:i w:val="false"/>
                <w:color w:val="000000"/>
                <w:sz w:val="20"/>
              </w:rPr>
              <w:t>
</w:t>
            </w:r>
            <w:r>
              <w:rPr>
                <w:rFonts w:ascii="Times New Roman"/>
                <w:b w:val="false"/>
                <w:i w:val="false"/>
                <w:color w:val="000000"/>
                <w:sz w:val="20"/>
              </w:rPr>
              <w:t>20 қыркүйек,</w:t>
            </w:r>
            <w:r>
              <w:br/>
            </w:r>
            <w:r>
              <w:rPr>
                <w:rFonts w:ascii="Times New Roman"/>
                <w:b w:val="false"/>
                <w:i w:val="false"/>
                <w:color w:val="000000"/>
                <w:sz w:val="20"/>
              </w:rPr>
              <w:t>
</w:t>
            </w:r>
            <w:r>
              <w:rPr>
                <w:rFonts w:ascii="Times New Roman"/>
                <w:b w:val="false"/>
                <w:i w:val="false"/>
                <w:color w:val="000000"/>
                <w:sz w:val="20"/>
              </w:rPr>
              <w:t>20 қазан,</w:t>
            </w:r>
            <w:r>
              <w:br/>
            </w:r>
            <w:r>
              <w:rPr>
                <w:rFonts w:ascii="Times New Roman"/>
                <w:b w:val="false"/>
                <w:i w:val="false"/>
                <w:color w:val="000000"/>
                <w:sz w:val="20"/>
              </w:rPr>
              <w:t>
</w:t>
            </w:r>
            <w:r>
              <w:rPr>
                <w:rFonts w:ascii="Times New Roman"/>
                <w:b w:val="false"/>
                <w:i w:val="false"/>
                <w:color w:val="000000"/>
                <w:sz w:val="20"/>
              </w:rPr>
              <w:t>20 қараша,</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экономикалық қызмет түрі «Өсімдік және мал шаруашылығы, аңшылық және осы салаларда қызметтер ұсыну» болып табылатын заңды тұлғалар және (немесе) олардың құрылымдық және оқшауланған бөлімшелері, шаруа немесе фермер қожалықтары тапсырады (Экономикалық қызмет түрлерінің жалпы жіктеуішінің коды – 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ауылшаруашылық өнімінің және ауылшаруашылық құралымдарына арналған қызметтердің бағасы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қаңтар,</w:t>
            </w:r>
            <w:r>
              <w:br/>
            </w:r>
            <w:r>
              <w:rPr>
                <w:rFonts w:ascii="Times New Roman"/>
                <w:b w:val="false"/>
                <w:i w:val="false"/>
                <w:color w:val="000000"/>
                <w:sz w:val="20"/>
              </w:rPr>
              <w:t>
</w:t>
            </w:r>
            <w:r>
              <w:rPr>
                <w:rFonts w:ascii="Times New Roman"/>
                <w:b w:val="false"/>
                <w:i w:val="false"/>
                <w:color w:val="000000"/>
                <w:sz w:val="20"/>
              </w:rPr>
              <w:t>16 ақпан,</w:t>
            </w:r>
            <w:r>
              <w:br/>
            </w:r>
            <w:r>
              <w:rPr>
                <w:rFonts w:ascii="Times New Roman"/>
                <w:b w:val="false"/>
                <w:i w:val="false"/>
                <w:color w:val="000000"/>
                <w:sz w:val="20"/>
              </w:rPr>
              <w:t>
</w:t>
            </w:r>
            <w:r>
              <w:rPr>
                <w:rFonts w:ascii="Times New Roman"/>
                <w:b w:val="false"/>
                <w:i w:val="false"/>
                <w:color w:val="000000"/>
                <w:sz w:val="20"/>
              </w:rPr>
              <w:t>16 наурыз,</w:t>
            </w:r>
            <w:r>
              <w:br/>
            </w:r>
            <w:r>
              <w:rPr>
                <w:rFonts w:ascii="Times New Roman"/>
                <w:b w:val="false"/>
                <w:i w:val="false"/>
                <w:color w:val="000000"/>
                <w:sz w:val="20"/>
              </w:rPr>
              <w:t>
</w:t>
            </w:r>
            <w:r>
              <w:rPr>
                <w:rFonts w:ascii="Times New Roman"/>
                <w:b w:val="false"/>
                <w:i w:val="false"/>
                <w:color w:val="000000"/>
                <w:sz w:val="20"/>
              </w:rPr>
              <w:t>16 сәуір,</w:t>
            </w:r>
            <w:r>
              <w:br/>
            </w:r>
            <w:r>
              <w:rPr>
                <w:rFonts w:ascii="Times New Roman"/>
                <w:b w:val="false"/>
                <w:i w:val="false"/>
                <w:color w:val="000000"/>
                <w:sz w:val="20"/>
              </w:rPr>
              <w:t>
</w:t>
            </w:r>
            <w:r>
              <w:rPr>
                <w:rFonts w:ascii="Times New Roman"/>
                <w:b w:val="false"/>
                <w:i w:val="false"/>
                <w:color w:val="000000"/>
                <w:sz w:val="20"/>
              </w:rPr>
              <w:t>16 мамыр,</w:t>
            </w:r>
            <w:r>
              <w:br/>
            </w:r>
            <w:r>
              <w:rPr>
                <w:rFonts w:ascii="Times New Roman"/>
                <w:b w:val="false"/>
                <w:i w:val="false"/>
                <w:color w:val="000000"/>
                <w:sz w:val="20"/>
              </w:rPr>
              <w:t>
</w:t>
            </w:r>
            <w:r>
              <w:rPr>
                <w:rFonts w:ascii="Times New Roman"/>
                <w:b w:val="false"/>
                <w:i w:val="false"/>
                <w:color w:val="000000"/>
                <w:sz w:val="20"/>
              </w:rPr>
              <w:t>16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шілде,</w:t>
            </w:r>
            <w:r>
              <w:br/>
            </w:r>
            <w:r>
              <w:rPr>
                <w:rFonts w:ascii="Times New Roman"/>
                <w:b w:val="false"/>
                <w:i w:val="false"/>
                <w:color w:val="000000"/>
                <w:sz w:val="20"/>
              </w:rPr>
              <w:t>
</w:t>
            </w:r>
            <w:r>
              <w:rPr>
                <w:rFonts w:ascii="Times New Roman"/>
                <w:b w:val="false"/>
                <w:i w:val="false"/>
                <w:color w:val="000000"/>
                <w:sz w:val="20"/>
              </w:rPr>
              <w:t>16 тамыз,</w:t>
            </w:r>
            <w:r>
              <w:br/>
            </w:r>
            <w:r>
              <w:rPr>
                <w:rFonts w:ascii="Times New Roman"/>
                <w:b w:val="false"/>
                <w:i w:val="false"/>
                <w:color w:val="000000"/>
                <w:sz w:val="20"/>
              </w:rPr>
              <w:t>
</w:t>
            </w:r>
            <w:r>
              <w:rPr>
                <w:rFonts w:ascii="Times New Roman"/>
                <w:b w:val="false"/>
                <w:i w:val="false"/>
                <w:color w:val="000000"/>
                <w:sz w:val="20"/>
              </w:rPr>
              <w:t>16 қыркүйек,</w:t>
            </w:r>
            <w:r>
              <w:br/>
            </w:r>
            <w:r>
              <w:rPr>
                <w:rFonts w:ascii="Times New Roman"/>
                <w:b w:val="false"/>
                <w:i w:val="false"/>
                <w:color w:val="000000"/>
                <w:sz w:val="20"/>
              </w:rPr>
              <w:t>
</w:t>
            </w:r>
            <w:r>
              <w:rPr>
                <w:rFonts w:ascii="Times New Roman"/>
                <w:b w:val="false"/>
                <w:i w:val="false"/>
                <w:color w:val="000000"/>
                <w:sz w:val="20"/>
              </w:rPr>
              <w:t>16 қазан,</w:t>
            </w:r>
            <w:r>
              <w:br/>
            </w:r>
            <w:r>
              <w:rPr>
                <w:rFonts w:ascii="Times New Roman"/>
                <w:b w:val="false"/>
                <w:i w:val="false"/>
                <w:color w:val="000000"/>
                <w:sz w:val="20"/>
              </w:rPr>
              <w:t>
</w:t>
            </w:r>
            <w:r>
              <w:rPr>
                <w:rFonts w:ascii="Times New Roman"/>
                <w:b w:val="false"/>
                <w:i w:val="false"/>
                <w:color w:val="000000"/>
                <w:sz w:val="20"/>
              </w:rPr>
              <w:t>16 қараша,</w:t>
            </w:r>
            <w:r>
              <w:br/>
            </w:r>
            <w:r>
              <w:rPr>
                <w:rFonts w:ascii="Times New Roman"/>
                <w:b w:val="false"/>
                <w:i w:val="false"/>
                <w:color w:val="000000"/>
                <w:sz w:val="20"/>
              </w:rPr>
              <w:t>
</w:t>
            </w:r>
            <w:r>
              <w:rPr>
                <w:rFonts w:ascii="Times New Roman"/>
                <w:b w:val="false"/>
                <w:i w:val="false"/>
                <w:color w:val="000000"/>
                <w:sz w:val="20"/>
              </w:rPr>
              <w:t>16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экономикалық қызмет түрі «Балық аулау және акваөсіру» болып табылатын заңды тұлғалар және (немесе) олардың құрылымдық және оқшауланған бөлімшелері және жануарлар дүниесін пайдалануға және балық шаруашылығын жүргізуге рұқсаты бар жеке тұлғалар тапсырады (Экономикалық қызмет түрлерінің жалпы жіктеуішінің коды - 03).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акваөсіру өнімі бағасы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1-ӨБ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қаңтар,</w:t>
            </w:r>
            <w:r>
              <w:br/>
            </w:r>
            <w:r>
              <w:rPr>
                <w:rFonts w:ascii="Times New Roman"/>
                <w:b w:val="false"/>
                <w:i w:val="false"/>
                <w:color w:val="000000"/>
                <w:sz w:val="20"/>
              </w:rPr>
              <w:t>
</w:t>
            </w:r>
            <w:r>
              <w:rPr>
                <w:rFonts w:ascii="Times New Roman"/>
                <w:b w:val="false"/>
                <w:i w:val="false"/>
                <w:color w:val="000000"/>
                <w:sz w:val="20"/>
              </w:rPr>
              <w:t>18 ақпан,</w:t>
            </w:r>
            <w:r>
              <w:br/>
            </w:r>
            <w:r>
              <w:rPr>
                <w:rFonts w:ascii="Times New Roman"/>
                <w:b w:val="false"/>
                <w:i w:val="false"/>
                <w:color w:val="000000"/>
                <w:sz w:val="20"/>
              </w:rPr>
              <w:t>
</w:t>
            </w:r>
            <w:r>
              <w:rPr>
                <w:rFonts w:ascii="Times New Roman"/>
                <w:b w:val="false"/>
                <w:i w:val="false"/>
                <w:color w:val="000000"/>
                <w:sz w:val="20"/>
              </w:rPr>
              <w:t>18 наурыз,</w:t>
            </w:r>
            <w:r>
              <w:br/>
            </w:r>
            <w:r>
              <w:rPr>
                <w:rFonts w:ascii="Times New Roman"/>
                <w:b w:val="false"/>
                <w:i w:val="false"/>
                <w:color w:val="000000"/>
                <w:sz w:val="20"/>
              </w:rPr>
              <w:t>
</w:t>
            </w:r>
            <w:r>
              <w:rPr>
                <w:rFonts w:ascii="Times New Roman"/>
                <w:b w:val="false"/>
                <w:i w:val="false"/>
                <w:color w:val="000000"/>
                <w:sz w:val="20"/>
              </w:rPr>
              <w:t>18 сәуір,</w:t>
            </w:r>
            <w:r>
              <w:br/>
            </w:r>
            <w:r>
              <w:rPr>
                <w:rFonts w:ascii="Times New Roman"/>
                <w:b w:val="false"/>
                <w:i w:val="false"/>
                <w:color w:val="000000"/>
                <w:sz w:val="20"/>
              </w:rPr>
              <w:t>
</w:t>
            </w:r>
            <w:r>
              <w:rPr>
                <w:rFonts w:ascii="Times New Roman"/>
                <w:b w:val="false"/>
                <w:i w:val="false"/>
                <w:color w:val="000000"/>
                <w:sz w:val="20"/>
              </w:rPr>
              <w:t>18 мамыр,</w:t>
            </w:r>
            <w:r>
              <w:br/>
            </w:r>
            <w:r>
              <w:rPr>
                <w:rFonts w:ascii="Times New Roman"/>
                <w:b w:val="false"/>
                <w:i w:val="false"/>
                <w:color w:val="000000"/>
                <w:sz w:val="20"/>
              </w:rPr>
              <w:t>
</w:t>
            </w:r>
            <w:r>
              <w:rPr>
                <w:rFonts w:ascii="Times New Roman"/>
                <w:b w:val="false"/>
                <w:i w:val="false"/>
                <w:color w:val="000000"/>
                <w:sz w:val="20"/>
              </w:rPr>
              <w:t>18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шілде,</w:t>
            </w:r>
            <w:r>
              <w:br/>
            </w:r>
            <w:r>
              <w:rPr>
                <w:rFonts w:ascii="Times New Roman"/>
                <w:b w:val="false"/>
                <w:i w:val="false"/>
                <w:color w:val="000000"/>
                <w:sz w:val="20"/>
              </w:rPr>
              <w:t>
</w:t>
            </w:r>
            <w:r>
              <w:rPr>
                <w:rFonts w:ascii="Times New Roman"/>
                <w:b w:val="false"/>
                <w:i w:val="false"/>
                <w:color w:val="000000"/>
                <w:sz w:val="20"/>
              </w:rPr>
              <w:t>18 тамыз,</w:t>
            </w:r>
            <w:r>
              <w:br/>
            </w:r>
            <w:r>
              <w:rPr>
                <w:rFonts w:ascii="Times New Roman"/>
                <w:b w:val="false"/>
                <w:i w:val="false"/>
                <w:color w:val="000000"/>
                <w:sz w:val="20"/>
              </w:rPr>
              <w:t>
</w:t>
            </w:r>
            <w:r>
              <w:rPr>
                <w:rFonts w:ascii="Times New Roman"/>
                <w:b w:val="false"/>
                <w:i w:val="false"/>
                <w:color w:val="000000"/>
                <w:sz w:val="20"/>
              </w:rPr>
              <w:t>18 қыркүйек,</w:t>
            </w:r>
            <w:r>
              <w:br/>
            </w:r>
            <w:r>
              <w:rPr>
                <w:rFonts w:ascii="Times New Roman"/>
                <w:b w:val="false"/>
                <w:i w:val="false"/>
                <w:color w:val="000000"/>
                <w:sz w:val="20"/>
              </w:rPr>
              <w:t>
</w:t>
            </w:r>
            <w:r>
              <w:rPr>
                <w:rFonts w:ascii="Times New Roman"/>
                <w:b w:val="false"/>
                <w:i w:val="false"/>
                <w:color w:val="000000"/>
                <w:sz w:val="20"/>
              </w:rPr>
              <w:t>18 қазан,</w:t>
            </w:r>
            <w:r>
              <w:br/>
            </w:r>
            <w:r>
              <w:rPr>
                <w:rFonts w:ascii="Times New Roman"/>
                <w:b w:val="false"/>
                <w:i w:val="false"/>
                <w:color w:val="000000"/>
                <w:sz w:val="20"/>
              </w:rPr>
              <w:t>
</w:t>
            </w:r>
            <w:r>
              <w:rPr>
                <w:rFonts w:ascii="Times New Roman"/>
                <w:b w:val="false"/>
                <w:i w:val="false"/>
                <w:color w:val="000000"/>
                <w:sz w:val="20"/>
              </w:rPr>
              <w:t>18 қараша,</w:t>
            </w:r>
            <w:r>
              <w:br/>
            </w:r>
            <w:r>
              <w:rPr>
                <w:rFonts w:ascii="Times New Roman"/>
                <w:b w:val="false"/>
                <w:i w:val="false"/>
                <w:color w:val="000000"/>
                <w:sz w:val="20"/>
              </w:rPr>
              <w:t>
</w:t>
            </w:r>
            <w:r>
              <w:rPr>
                <w:rFonts w:ascii="Times New Roman"/>
                <w:b w:val="false"/>
                <w:i w:val="false"/>
                <w:color w:val="000000"/>
                <w:sz w:val="20"/>
              </w:rPr>
              <w:t>18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 тапсырады (тізім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қорларының әлеуметтік маңызы бар азық-түлік тауарларын сатып алу және өткізу бағасы мен көлемі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қызметкерлерінің санына қарамастан, Экономикалық қызмет түрлерінің жалпы жіктеуішінің кодына сәйкес қызметінің негізгі түрі 53.2 – Өзге де почталық және курьерлік қызмет болып табылатын заңды тұлғалар және (немесе) олардың құрылымдық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көрсетілген курьерлік қызметтердің тарифтері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қаңтар,</w:t>
            </w:r>
            <w:r>
              <w:br/>
            </w:r>
            <w:r>
              <w:rPr>
                <w:rFonts w:ascii="Times New Roman"/>
                <w:b w:val="false"/>
                <w:i w:val="false"/>
                <w:color w:val="000000"/>
                <w:sz w:val="20"/>
              </w:rPr>
              <w:t>
</w:t>
            </w:r>
            <w:r>
              <w:rPr>
                <w:rFonts w:ascii="Times New Roman"/>
                <w:b w:val="false"/>
                <w:i w:val="false"/>
                <w:color w:val="000000"/>
                <w:sz w:val="20"/>
              </w:rPr>
              <w:t>21 ақпан,</w:t>
            </w:r>
            <w:r>
              <w:br/>
            </w:r>
            <w:r>
              <w:rPr>
                <w:rFonts w:ascii="Times New Roman"/>
                <w:b w:val="false"/>
                <w:i w:val="false"/>
                <w:color w:val="000000"/>
                <w:sz w:val="20"/>
              </w:rPr>
              <w:t>
</w:t>
            </w:r>
            <w:r>
              <w:rPr>
                <w:rFonts w:ascii="Times New Roman"/>
                <w:b w:val="false"/>
                <w:i w:val="false"/>
                <w:color w:val="000000"/>
                <w:sz w:val="20"/>
              </w:rPr>
              <w:t>21 наурыз,</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мамыр,</w:t>
            </w:r>
            <w:r>
              <w:br/>
            </w:r>
            <w:r>
              <w:rPr>
                <w:rFonts w:ascii="Times New Roman"/>
                <w:b w:val="false"/>
                <w:i w:val="false"/>
                <w:color w:val="000000"/>
                <w:sz w:val="20"/>
              </w:rPr>
              <w:t>
</w:t>
            </w:r>
            <w:r>
              <w:rPr>
                <w:rFonts w:ascii="Times New Roman"/>
                <w:b w:val="false"/>
                <w:i w:val="false"/>
                <w:color w:val="000000"/>
                <w:sz w:val="20"/>
              </w:rPr>
              <w:t>21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21 тамыз,</w:t>
            </w:r>
            <w:r>
              <w:br/>
            </w:r>
            <w:r>
              <w:rPr>
                <w:rFonts w:ascii="Times New Roman"/>
                <w:b w:val="false"/>
                <w:i w:val="false"/>
                <w:color w:val="000000"/>
                <w:sz w:val="20"/>
              </w:rPr>
              <w:t>
</w:t>
            </w:r>
            <w:r>
              <w:rPr>
                <w:rFonts w:ascii="Times New Roman"/>
                <w:b w:val="false"/>
                <w:i w:val="false"/>
                <w:color w:val="000000"/>
                <w:sz w:val="20"/>
              </w:rPr>
              <w:t>21 қыркүйек,</w:t>
            </w:r>
            <w:r>
              <w:br/>
            </w:r>
            <w:r>
              <w:rPr>
                <w:rFonts w:ascii="Times New Roman"/>
                <w:b w:val="false"/>
                <w:i w:val="false"/>
                <w:color w:val="000000"/>
                <w:sz w:val="20"/>
              </w:rPr>
              <w:t>
</w:t>
            </w:r>
            <w:r>
              <w:rPr>
                <w:rFonts w:ascii="Times New Roman"/>
                <w:b w:val="false"/>
                <w:i w:val="false"/>
                <w:color w:val="000000"/>
                <w:sz w:val="20"/>
              </w:rPr>
              <w:t>21 қазан,</w:t>
            </w:r>
            <w:r>
              <w:br/>
            </w:r>
            <w:r>
              <w:rPr>
                <w:rFonts w:ascii="Times New Roman"/>
                <w:b w:val="false"/>
                <w:i w:val="false"/>
                <w:color w:val="000000"/>
                <w:sz w:val="20"/>
              </w:rPr>
              <w:t>
</w:t>
            </w:r>
            <w:r>
              <w:rPr>
                <w:rFonts w:ascii="Times New Roman"/>
                <w:b w:val="false"/>
                <w:i w:val="false"/>
                <w:color w:val="000000"/>
                <w:sz w:val="20"/>
              </w:rPr>
              <w:t>21 қараша,</w:t>
            </w:r>
            <w:r>
              <w:br/>
            </w:r>
            <w:r>
              <w:rPr>
                <w:rFonts w:ascii="Times New Roman"/>
                <w:b w:val="false"/>
                <w:i w:val="false"/>
                <w:color w:val="000000"/>
                <w:sz w:val="20"/>
              </w:rPr>
              <w:t>
</w:t>
            </w:r>
            <w:r>
              <w:rPr>
                <w:rFonts w:ascii="Times New Roman"/>
                <w:b w:val="false"/>
                <w:i w:val="false"/>
                <w:color w:val="000000"/>
                <w:sz w:val="20"/>
              </w:rPr>
              <w:t>21 желтоқсан</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барлық заңды тұлғалар және олардың оқшауланған бөлімшелері (филиалдар, өкілдіктер)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10-күні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кәсіпорынның қызметі туралы» статистикалық нысаны бойынша есеп беретіндерден басқа,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бойынша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кәсіпорынның қызметі туралы» статистикалық нысаны бойынша есепті есеп беретіндерден басқа заңды тұлғалар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жекелеген лауазымдары мен кәсіптері бойынша жалақы мөлшері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 сұралады.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жұмыспен қамтылуын іріктеп зерттеу сауалдамасы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ақпан,</w:t>
            </w:r>
            <w:r>
              <w:br/>
            </w:r>
            <w:r>
              <w:rPr>
                <w:rFonts w:ascii="Times New Roman"/>
                <w:b w:val="false"/>
                <w:i w:val="false"/>
                <w:color w:val="000000"/>
                <w:sz w:val="20"/>
              </w:rPr>
              <w:t>
</w:t>
            </w:r>
            <w:r>
              <w:rPr>
                <w:rFonts w:ascii="Times New Roman"/>
                <w:b w:val="false"/>
                <w:i w:val="false"/>
                <w:color w:val="000000"/>
                <w:sz w:val="20"/>
              </w:rPr>
              <w:t>28 мамыр,</w:t>
            </w:r>
            <w:r>
              <w:br/>
            </w:r>
            <w:r>
              <w:rPr>
                <w:rFonts w:ascii="Times New Roman"/>
                <w:b w:val="false"/>
                <w:i w:val="false"/>
                <w:color w:val="000000"/>
                <w:sz w:val="20"/>
              </w:rPr>
              <w:t>
</w:t>
            </w:r>
            <w:r>
              <w:rPr>
                <w:rFonts w:ascii="Times New Roman"/>
                <w:b w:val="false"/>
                <w:i w:val="false"/>
                <w:color w:val="000000"/>
                <w:sz w:val="20"/>
              </w:rPr>
              <w:t>27 тамыз,</w:t>
            </w:r>
            <w:r>
              <w:br/>
            </w:r>
            <w:r>
              <w:rPr>
                <w:rFonts w:ascii="Times New Roman"/>
                <w:b w:val="false"/>
                <w:i w:val="false"/>
                <w:color w:val="000000"/>
                <w:sz w:val="20"/>
              </w:rPr>
              <w:t>
</w:t>
            </w:r>
            <w:r>
              <w:rPr>
                <w:rFonts w:ascii="Times New Roman"/>
                <w:b w:val="false"/>
                <w:i w:val="false"/>
                <w:color w:val="000000"/>
                <w:sz w:val="20"/>
              </w:rPr>
              <w:t>28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2-ШК «Шағын кәсіпорын қызметі туралы» статистикалық нысаны бойынша есеп беретіндерден басқа,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қызметтер саласындағы негізгі қызмет түрлерімен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басқа да қолайсыз еңбек жағдайларында жұмыс істейтін қызметкерлердің саны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мүшелерінен сұралады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Лайықты еңбек</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қараша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орта кәсіпорындардағы кадрлар саны оларға қажеттілік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(бос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p>
        </w:tc>
      </w:tr>
      <w:tr>
        <w:trPr>
          <w:trHeight w:val="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және үй шаруашылықтарын зерттеу статистикасы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шығыстарды есепке алу күнделігі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қаңтар,</w:t>
            </w:r>
            <w:r>
              <w:br/>
            </w:r>
            <w:r>
              <w:rPr>
                <w:rFonts w:ascii="Times New Roman"/>
                <w:b w:val="false"/>
                <w:i w:val="false"/>
                <w:color w:val="000000"/>
                <w:sz w:val="20"/>
              </w:rPr>
              <w:t>
</w:t>
            </w:r>
            <w:r>
              <w:rPr>
                <w:rFonts w:ascii="Times New Roman"/>
                <w:b w:val="false"/>
                <w:i w:val="false"/>
                <w:color w:val="000000"/>
                <w:sz w:val="20"/>
              </w:rPr>
              <w:t>14 сәуір,</w:t>
            </w:r>
            <w:r>
              <w:br/>
            </w:r>
            <w:r>
              <w:rPr>
                <w:rFonts w:ascii="Times New Roman"/>
                <w:b w:val="false"/>
                <w:i w:val="false"/>
                <w:color w:val="000000"/>
                <w:sz w:val="20"/>
              </w:rPr>
              <w:t>
</w:t>
            </w:r>
            <w:r>
              <w:rPr>
                <w:rFonts w:ascii="Times New Roman"/>
                <w:b w:val="false"/>
                <w:i w:val="false"/>
                <w:color w:val="000000"/>
                <w:sz w:val="20"/>
              </w:rPr>
              <w:t>14 шілде,</w:t>
            </w:r>
            <w:r>
              <w:br/>
            </w:r>
            <w:r>
              <w:rPr>
                <w:rFonts w:ascii="Times New Roman"/>
                <w:b w:val="false"/>
                <w:i w:val="false"/>
                <w:color w:val="000000"/>
                <w:sz w:val="20"/>
              </w:rPr>
              <w:t>
</w:t>
            </w:r>
            <w:r>
              <w:rPr>
                <w:rFonts w:ascii="Times New Roman"/>
                <w:b w:val="false"/>
                <w:i w:val="false"/>
                <w:color w:val="000000"/>
                <w:sz w:val="20"/>
              </w:rPr>
              <w:t>14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тұрмыс сапасы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табыстары мен шығыстары бойынша тоқсан сайынғы сұрақнама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22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шығыстар мен табыстарды есепке алу журналы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22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21 сәуір,</w:t>
            </w:r>
            <w:r>
              <w:br/>
            </w:r>
            <w:r>
              <w:rPr>
                <w:rFonts w:ascii="Times New Roman"/>
                <w:b w:val="false"/>
                <w:i w:val="false"/>
                <w:color w:val="000000"/>
                <w:sz w:val="20"/>
              </w:rPr>
              <w:t>
</w:t>
            </w:r>
            <w:r>
              <w:rPr>
                <w:rFonts w:ascii="Times New Roman"/>
                <w:b w:val="false"/>
                <w:i w:val="false"/>
                <w:color w:val="000000"/>
                <w:sz w:val="20"/>
              </w:rPr>
              <w:t>21 шілде,</w:t>
            </w:r>
            <w:r>
              <w:br/>
            </w:r>
            <w:r>
              <w:rPr>
                <w:rFonts w:ascii="Times New Roman"/>
                <w:b w:val="false"/>
                <w:i w:val="false"/>
                <w:color w:val="000000"/>
                <w:sz w:val="20"/>
              </w:rPr>
              <w:t>
</w:t>
            </w:r>
            <w:r>
              <w:rPr>
                <w:rFonts w:ascii="Times New Roman"/>
                <w:b w:val="false"/>
                <w:i w:val="false"/>
                <w:color w:val="000000"/>
                <w:sz w:val="20"/>
              </w:rPr>
              <w:t>22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сұхбатқа арналған сұрақнама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құрамының бақылау карточкасы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статистика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саласындағы мамандарды әзірлеуді орындайтын жоғарғы оқу орындары мен ғылыми ұйымдар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5 қаңтарда</w:t>
            </w:r>
            <w:r>
              <w:br/>
            </w:r>
            <w:r>
              <w:rPr>
                <w:rFonts w:ascii="Times New Roman"/>
                <w:b w:val="false"/>
                <w:i w:val="false"/>
                <w:color w:val="000000"/>
                <w:sz w:val="20"/>
              </w:rPr>
              <w:t>
</w:t>
            </w:r>
            <w:r>
              <w:rPr>
                <w:rFonts w:ascii="Times New Roman"/>
                <w:b w:val="false"/>
                <w:i w:val="false"/>
                <w:color w:val="000000"/>
                <w:sz w:val="20"/>
              </w:rPr>
              <w:t>2014 жылға 5 қазанда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техникалық және кәсіптік білім беру саласында мамандарды даярлауды жүзеге асыратын,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сондай-ақ жеке филиалдар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20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көрсетуге (Экономикалық қызмет түрлерінің жалпы жіктеуішінің 87 коды),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көрсетуді ұсыну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жазатайым оқиғалар мен қызметкерлер денсаулығының өзге де зақымдануларын тексеру және есепке алу ережесіне сәйкес атына жазатайым оқиға тіркелген заңды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жарақаттану және кәсіптік сырқаттар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қызметкерлер санына қарамастан, қызметінің негізгі түрлері «Денсаулық сақтау саласындағы қызмет» (бұдан әрі - ЭҚЖЖ) – 86 Экономикалық қызмет түрлерінің жалпы жіктеуішінің коды, «Тұратын орынмен қамтамасыз ете отырып әлеуметтік қызмет көрсету» ЭҚЖЖ– 87, «Тұруды қамтамасыз етпейтін әлеуметтік қызметтер көрсету» ЭҚЖЖ – 88,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қаржы-шаруашылық қызметінің негізгі көрсеткіштері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тиістімгіне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 толтырады және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қаржы-шаруашылық қызметінің негізгі көрсеткіштері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санына қарамастан, қызметінің негізгі түрі «Денсаулық сақтау мен әлеуметтік қызметтер» (Экономикалық қызмет түрлерінің жалпы жіктеуішінің кодына сәйкес (ЭКЖС)– 86, 87, 88) болып табылатын заңды тұлғалар және (немесе) олардың құрылымдық және оқшауланған бөлімшелері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 әлеуметтік қызметтерді көрсету саласындағы көрсетілген қызметтердің көлемі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(денсаулық)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85-кодына сәйкес қызметкерлерінің санына қарамастан қызметінің негізгі түрі «Білім беру» болып табылатын заңды тұлғалар және (немесе) олардың құрылымдық және оқшауланған бөлімшелері толтырады және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көрсеткен қызметтер көлемі туралы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қызметкерлер санына қарамастан, қызметінің негізгі түрлері «Денсаулық сақтау саласындағы қызмет» (ЭҚЖЖ) – 86 Экономикалық қызмет түрлерінің жалпы жіктеуішінің коды, «Тұратын орынмен қамтамасыз ете отырып әлеуметтік қызмет көрсету» ЭҚЖЖ– 87, «Тұруды қамтамасыз етпейтін әлеуметтік қызметтер көрсету» ЭҚЖЖ – 88 болып табылатын заңды тұлғалар және (немесе) олардың құрылымдық және оқшауланған бөлімшелері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желілері, кадрлары және қызметі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1-денсаулық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10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ведомстволық тиістілігіне қарамастан (Экономикалық қызмет түрлерінің жалпы жіктеуішінің 85.10 кодына сәйкес) мектепке дейінгі тәрбие мен балаларды оқытуды жүзеге асыратын мектепке дейінгі ұйымдар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есебі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 және одан жоғары жастағы мүгедектігі бар тұлғалардан пікіртерім алынады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ерекшелігі есебімен мүгедектігі бар 18 және одан жоғары жастағы тұлғалардың өмір сапасы (сұрақнама)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маусым</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бар баланың ата-аналары, қамқоршылары немесе күтімі мен тәрбиесімен айналысатын басқа да ересек тұлғалардан пікіртерім алынады.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ерекшелігі есебімен мүгедектігі бар 18 дейінгі жастағы балалардың өмір сапасы (сұрақнама)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маусым</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зерттеулер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түрлерінің жалпы жіктеуішінің 05-36 – кодтарына сәйкес негізгі қызмет түрі бар заңды тұлғалар және (немесе) олардың құрылымдық бөлімшелері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қызметін конъюнктуралық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ақпан,</w:t>
            </w:r>
            <w:r>
              <w:br/>
            </w:r>
            <w:r>
              <w:rPr>
                <w:rFonts w:ascii="Times New Roman"/>
                <w:b w:val="false"/>
                <w:i w:val="false"/>
                <w:color w:val="000000"/>
                <w:sz w:val="20"/>
              </w:rPr>
              <w:t>
</w:t>
            </w: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мамыр,</w:t>
            </w:r>
            <w:r>
              <w:br/>
            </w:r>
            <w:r>
              <w:rPr>
                <w:rFonts w:ascii="Times New Roman"/>
                <w:b w:val="false"/>
                <w:i w:val="false"/>
                <w:color w:val="000000"/>
                <w:sz w:val="20"/>
              </w:rPr>
              <w:t>
</w:t>
            </w:r>
            <w:r>
              <w:rPr>
                <w:rFonts w:ascii="Times New Roman"/>
                <w:b w:val="false"/>
                <w:i w:val="false"/>
                <w:color w:val="000000"/>
                <w:sz w:val="20"/>
              </w:rPr>
              <w:t>25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тамыз,</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қазан,</w:t>
            </w:r>
            <w:r>
              <w:br/>
            </w:r>
            <w:r>
              <w:rPr>
                <w:rFonts w:ascii="Times New Roman"/>
                <w:b w:val="false"/>
                <w:i w:val="false"/>
                <w:color w:val="000000"/>
                <w:sz w:val="20"/>
              </w:rPr>
              <w:t>
</w:t>
            </w:r>
            <w:r>
              <w:rPr>
                <w:rFonts w:ascii="Times New Roman"/>
                <w:b w:val="false"/>
                <w:i w:val="false"/>
                <w:color w:val="000000"/>
                <w:sz w:val="20"/>
              </w:rPr>
              <w:t>25 қараша,</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01.1-01.64 – кодтарына сәйкес негізгі қызмет түрі бар заңды тұлғалар және (немесе) олардың құрылымдық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кәсіпорындарының қызметін конъюнктуралық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41-43 – кодтарына сәйкес негізгі қызмет түрі бар заңды тұлғалар және (немесе) олардың құрылымдық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ұйымдардың қызметін конъюнктуралық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53, 61 – кодтарына сәйкес негізгі қызмет түрі бар заңды тұлғалар және (немесе) олардың құрылымдық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кәсіпорындарының қызметін конъюнктуралық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45.11, 45.19, 45.3, 45.4, 46, 47.1-47.9 – кодтарына сәйкес негізгі қызмет түрі бар заңды тұлғалар және (немесе) олардың құрылымдық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кәсіпорындарының қызметін конъюнктуралық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қаңтар,</w:t>
            </w:r>
            <w:r>
              <w:br/>
            </w:r>
            <w:r>
              <w:rPr>
                <w:rFonts w:ascii="Times New Roman"/>
                <w:b w:val="false"/>
                <w:i w:val="false"/>
                <w:color w:val="000000"/>
                <w:sz w:val="20"/>
              </w:rPr>
              <w:t>
</w:t>
            </w:r>
            <w:r>
              <w:rPr>
                <w:rFonts w:ascii="Times New Roman"/>
                <w:b w:val="false"/>
                <w:i w:val="false"/>
                <w:color w:val="000000"/>
                <w:sz w:val="20"/>
              </w:rPr>
              <w:t>28 ақпан,</w:t>
            </w:r>
            <w:r>
              <w:br/>
            </w:r>
            <w:r>
              <w:rPr>
                <w:rFonts w:ascii="Times New Roman"/>
                <w:b w:val="false"/>
                <w:i w:val="false"/>
                <w:color w:val="000000"/>
                <w:sz w:val="20"/>
              </w:rPr>
              <w:t>
</w:t>
            </w:r>
            <w:r>
              <w:rPr>
                <w:rFonts w:ascii="Times New Roman"/>
                <w:b w:val="false"/>
                <w:i w:val="false"/>
                <w:color w:val="000000"/>
                <w:sz w:val="20"/>
              </w:rPr>
              <w:t>30 наурыз,</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мамыр,</w:t>
            </w:r>
            <w:r>
              <w:br/>
            </w:r>
            <w:r>
              <w:rPr>
                <w:rFonts w:ascii="Times New Roman"/>
                <w:b w:val="false"/>
                <w:i w:val="false"/>
                <w:color w:val="000000"/>
                <w:sz w:val="20"/>
              </w:rPr>
              <w:t>
</w:t>
            </w:r>
            <w:r>
              <w:rPr>
                <w:rFonts w:ascii="Times New Roman"/>
                <w:b w:val="false"/>
                <w:i w:val="false"/>
                <w:color w:val="000000"/>
                <w:sz w:val="20"/>
              </w:rPr>
              <w:t>30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тамыз,</w:t>
            </w:r>
            <w:r>
              <w:br/>
            </w:r>
            <w:r>
              <w:rPr>
                <w:rFonts w:ascii="Times New Roman"/>
                <w:b w:val="false"/>
                <w:i w:val="false"/>
                <w:color w:val="000000"/>
                <w:sz w:val="20"/>
              </w:rPr>
              <w:t>
</w:t>
            </w:r>
            <w:r>
              <w:rPr>
                <w:rFonts w:ascii="Times New Roman"/>
                <w:b w:val="false"/>
                <w:i w:val="false"/>
                <w:color w:val="000000"/>
                <w:sz w:val="20"/>
              </w:rPr>
              <w:t>30 қыркүйек,</w:t>
            </w:r>
            <w:r>
              <w:br/>
            </w:r>
            <w:r>
              <w:rPr>
                <w:rFonts w:ascii="Times New Roman"/>
                <w:b w:val="false"/>
                <w:i w:val="false"/>
                <w:color w:val="000000"/>
                <w:sz w:val="20"/>
              </w:rPr>
              <w:t>
</w:t>
            </w:r>
            <w:r>
              <w:rPr>
                <w:rFonts w:ascii="Times New Roman"/>
                <w:b w:val="false"/>
                <w:i w:val="false"/>
                <w:color w:val="000000"/>
                <w:sz w:val="20"/>
              </w:rPr>
              <w:t>30 қазан,</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49 - 51 – кодтарына сәйкес негізгі қызмет түрі бар заңды тұлғалар және (немесе) олардың құрылымдық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кәсіпорындарының қызметін конъюнктуралық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ККК-1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79.11-79.12 – кодтарына сәйкес негізгі қызмет түрі бар заңды тұлғалар және (немесе) олардың құрылымдық бөлімшелері ұсынады.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ұйымдардың қызметін конъюнктуралық зерттеу сауалнамасы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ТКК-001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r>
              <w:br/>
            </w:r>
            <w:r>
              <w:rPr>
                <w:rFonts w:ascii="Times New Roman"/>
                <w:b w:val="false"/>
                <w:i w:val="false"/>
                <w:color w:val="000000"/>
                <w:sz w:val="20"/>
              </w:rPr>
              <w:t>
</w:t>
            </w:r>
            <w:r>
              <w:rPr>
                <w:rFonts w:ascii="Times New Roman"/>
                <w:b w:val="false"/>
                <w:i w:val="false"/>
                <w:color w:val="000000"/>
                <w:sz w:val="20"/>
              </w:rPr>
              <w:t>25 маусым,</w:t>
            </w:r>
            <w:r>
              <w:br/>
            </w:r>
            <w:r>
              <w:rPr>
                <w:rFonts w:ascii="Times New Roman"/>
                <w:b w:val="false"/>
                <w:i w:val="false"/>
                <w:color w:val="000000"/>
                <w:sz w:val="20"/>
              </w:rPr>
              <w:t>
</w:t>
            </w:r>
            <w:r>
              <w:rPr>
                <w:rFonts w:ascii="Times New Roman"/>
                <w:b w:val="false"/>
                <w:i w:val="false"/>
                <w:color w:val="000000"/>
                <w:sz w:val="20"/>
              </w:rPr>
              <w:t>25 қыркүйек,</w:t>
            </w:r>
            <w:r>
              <w:br/>
            </w:r>
            <w:r>
              <w:rPr>
                <w:rFonts w:ascii="Times New Roman"/>
                <w:b w:val="false"/>
                <w:i w:val="false"/>
                <w:color w:val="000000"/>
                <w:sz w:val="20"/>
              </w:rPr>
              <w:t>
</w:t>
            </w:r>
            <w:r>
              <w:rPr>
                <w:rFonts w:ascii="Times New Roman"/>
                <w:b w:val="false"/>
                <w:i w:val="false"/>
                <w:color w:val="000000"/>
                <w:sz w:val="20"/>
              </w:rPr>
              <w:t>25 желтоқсан</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Тіркелімдер жүргізуге арналған зерттеулер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 пәтер иелерінің кооперативтері, ЖШС – тұрғын үйлерге қызмет көрсететін және дербес басқарудағы кооперативтер - әрбір тұрғын үй бойынша жеке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елді-мекендерде орналасқан тұрғын үйлерді зерттеу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облыстық, қалалық, аудандық статистика органдарына жаңадан құрылған заңды тұлғалар, құрылымдық және оқшауланған бөлімшелер әділет органдарда мемлекеттік тіркелген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кәсіпорындарға пікіртерім жүргізу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мемлекеттік тіркелген күнінен бастап 30 күнтізбелік күн ішінде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және есептік кезеңде жаңадан тіркелген, 2-ШК «Шағын кәсіпорынның қызметі туралы есеп» статистикалық нысаны бойынша есеп беретіндерді қоспағанда, қызметкерлерінің саны 50 адамнан аспайтын, кәсіпкерлік қызметпен айналысатын заңды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туралы есеп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Кентттердің, ауылдардың (селолардың), ауылдық (селолық) округтердің әкімдіктері есепті жылғы 1 шілдедегі жағдай бойынша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жердің және егістік алқабының нақты бары туралы мәліметтер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6-ө (фермер)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Кентттердің, ауылдардың (селолардың), ауылдық (селолық) округтердің әкімдіктері есепті жылғы 1 шілдедегі жағдай бойынша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жердің нақты бары туралы мәліметтер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7-ө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Кентттердің, ауылдардың (селолардың), ауылдық (селолық) округтердің әкімдіктері есепті жылғы 1 қаңтардағы және 1 шілдедегі жағдай бойынша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қожалықтарындағы мал мен құстың, ауыл шаруашылығы техникасының және құрылыстардың нақты бары туралы мәліметтер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 (фермер)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Кентттердің, ауылдардың (селолардың), ауылдық (селолық) округтердің әкімдіктері есепті жылғы 1 қаңтардағы және 1 шілдедегі жағдай бойынша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шаруашылықтарындағы мал мен құстың, ауыл шаруашылығы техникасының және құрылыстардың нақты бары туралы мәліметтер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7-м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шілде</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мен пайдаланушыларды зерттеу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 ұсынатын заңды және жеке тұлғалар тапсырады.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пікіртерімі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ақпаратты пайдаланатын заңды және жеке тұлғалар тапсырады.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пікіртерімі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қыркүйек</w:t>
            </w:r>
          </w:p>
        </w:tc>
      </w:tr>
    </w:tbl>
    <w:bookmarkStart w:name="z12" w:id="3"/>
    <w:p>
      <w:pPr>
        <w:spacing w:after="0"/>
        <w:ind w:left="0"/>
        <w:jc w:val="left"/>
      </w:pPr>
      <w:r>
        <w:rPr>
          <w:rFonts w:ascii="Times New Roman"/>
          <w:b/>
          <w:i w:val="false"/>
          <w:color w:val="000000"/>
        </w:rPr>
        <w:t xml:space="preserve"> 
2-бөлім. Мемлекеттік органдар жүргізетін ведомстволық</w:t>
      </w:r>
      <w:r>
        <w:br/>
      </w:r>
      <w:r>
        <w:rPr>
          <w:rFonts w:ascii="Times New Roman"/>
          <w:b/>
          <w:i w:val="false"/>
          <w:color w:val="000000"/>
        </w:rPr>
        <w:t>
статистикалық байқаулар бойынша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523"/>
        <w:gridCol w:w="1509"/>
        <w:gridCol w:w="2203"/>
        <w:gridCol w:w="3298"/>
        <w:gridCol w:w="1188"/>
        <w:gridCol w:w="363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атауы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индексі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Респонденттердің алғашқы статистикалық деректерді ұсыну күні</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 мен облыстық Ішкі істер департаменттерінің Көші-қон полициясы басқармалары Қазақстан Республикасы Ішкі істер министрлігінің Көші-қон полициясы комитетіне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Босқындар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8-КҚ</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шілде</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қажеттіліктері үшін пайдаланған суды пайдаланушылар және басқа суды пайдаланушылар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алу, пайдалану және суды бұру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2-ТП (сушар)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Қарауында 1 гектардан астам орман көмкерген жерлер бар жекеше және мемлекеттік орман иеленушілер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мемлекеттік есебі және орман қорын мемлекеттік орман қорының санаттары және жерлер бойынша бөлу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Қарауында 1 гектардан астам орман көмкерген жерлері бар жекеше және мемлекеттік орман иеленушілер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жерлердің алқаптары мен қорларын басым тұқымдар мен жас топтары бойынша бөлу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наурыз</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тұқымдары бойынша республикалық палаталарының мүшелері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және сүтті-етті бағыттағы асыл тұқымды ірі қара</w:t>
            </w:r>
          </w:p>
          <w:p>
            <w:pPr>
              <w:spacing w:after="20"/>
              <w:ind w:left="20"/>
              <w:jc w:val="both"/>
            </w:pPr>
            <w:r>
              <w:rPr>
                <w:rFonts w:ascii="Times New Roman"/>
                <w:b w:val="false"/>
                <w:i w:val="false"/>
                <w:color w:val="000000"/>
                <w:sz w:val="20"/>
              </w:rPr>
              <w:t>мал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асыл тұқымды ірі қара мал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қой шаруашылығы</w:t>
            </w:r>
          </w:p>
          <w:p>
            <w:pPr>
              <w:spacing w:after="20"/>
              <w:ind w:left="20"/>
              <w:jc w:val="both"/>
            </w:pPr>
            <w:r>
              <w:rPr>
                <w:rFonts w:ascii="Times New Roman"/>
                <w:b w:val="false"/>
                <w:i w:val="false"/>
                <w:color w:val="000000"/>
                <w:sz w:val="20"/>
              </w:rPr>
              <w:t>бойынша жедел есептік, қаракөл қойларынан басқа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шошқа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түйе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құс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ешкі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ара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балық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қаракөл қойлары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марал және теңбіл бұғылар шаруашылығы бойынша жедел есептілік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аттестацияланған субъектілер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сүтті-етті және етті бағыттағы асыл тұқымды ірі қара мал мал шаруашылығы бойынша жедел есептілік (аталық-бұқалар)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аумақтық орман шаруашылығы инспекциялары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орманға күтім жасау шаралары, сүрек босату, шырын ағызу және жанама орман пайдалану бойынша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(жылдық)</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аумақтық орман шаруашылығы инспекциялары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Кеспеағаштардағы сүрек қалдықтары және ағаш кесілген жерлерді тазарту туралы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4-ОШ (орман шаруашылығы)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маусым</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 аумақтық инспекциялары, «Қазақ орман орналастыру кәсіпорны» Республикалық мемлекеттік қазынашылық кәсіпорын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дақылдарымен жұмыс туралы және орманды қалпына келтіру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8-ОШ</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қараша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және жануарлар әлемін қорғау жөніндегі мекемелер, мемлекеттік табиғи қорықтар, мемлекеттік ұлттық парктер, мемлекеттік орман табиғи резерваттары, облыстық аумақтық орман және аңшылық шаруашылығы инспекциялары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 қорын әзірлеу және беру, оның тұқымдық құрамы мен тауарлық құрылымы туралы есеп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13-ОШ (орман шаруашылығы)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орман тұқымы станциялары, Қазақ республикалық орман тұқымы мекемесі, облыстар әкімдіктерінің орман бөлімдері басқармалары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бұталар тұқымдарының себу сапасы туралы есеп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17-ОШ (орман шаруашылығы)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иеленушілер, облыстық аумақтық орман және аңшылық шаруашылығы инспекциялары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өрттері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1-өрт (орман)</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айдың 9, 19, 29 күндері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аумақтық орман шаруашылығы инспекциялары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 бұзу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орманшар</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 аумақтық инспекциялары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босату және орман табысының түсуі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аудандық (қалалық) уәкілетті органдар, жұмыспен қамту мәселелері жөніндегі облыстық уәкілетті органдар, Қазақстан Республикасы Еңбек және халықты әлеуметтік қорғау министрлігінің ақпараттық-талдау орталығы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балаларға материалдық қамсыздандыруды тағайындау және төлеу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2-материалдық қамсыздандыру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жөніндегі аудандық (қалалық) уәкілетті органдар, халықты әлеуметтік қорғау жөніндегі облыстардың, Астана, Алматы қалаларының уәкілетті органдары; </w:t>
            </w:r>
          </w:p>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төлеу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3-тұрғын</w:t>
            </w:r>
          </w:p>
          <w:p>
            <w:pPr>
              <w:spacing w:after="20"/>
              <w:ind w:left="20"/>
              <w:jc w:val="both"/>
            </w:pPr>
            <w:r>
              <w:rPr>
                <w:rFonts w:ascii="Times New Roman"/>
                <w:b w:val="false"/>
                <w:i w:val="false"/>
                <w:color w:val="000000"/>
                <w:sz w:val="20"/>
              </w:rPr>
              <w:t>үй көмегі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аудандық (қалалық) уәкілетті органдар, жұмыспен қамту мәселелері жөніндегі облыстық уәкілетті органдар, Қазақстан Республикасы Еңбек және халықты әлеуметтік қорғау министрлігінің ақпараттық-талдау орталығы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әлеуметтік қолдау және еңбек нарығындағы жағдай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w:t>
            </w:r>
          </w:p>
          <w:p>
            <w:pPr>
              <w:spacing w:after="20"/>
              <w:ind w:left="20"/>
              <w:jc w:val="both"/>
            </w:pPr>
            <w:r>
              <w:rPr>
                <w:rFonts w:ascii="Times New Roman"/>
                <w:b w:val="false"/>
                <w:i w:val="false"/>
                <w:color w:val="000000"/>
                <w:sz w:val="20"/>
              </w:rPr>
              <w:t>(еңбек нарығы)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аудандық (қалалық) уәкілетті органдар, жұмыспен қамту мәселелері жөніндегі облыстық уәкілетті органдар, Қазақстан Республикасы Еңбек және халықты әлеуметтік қорғау министрлігінің ақпараттық-талдау орталығы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делдалдығы үшін өтініш берген азаматтардың саны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w:t>
            </w:r>
          </w:p>
          <w:p>
            <w:pPr>
              <w:spacing w:after="20"/>
              <w:ind w:left="20"/>
              <w:jc w:val="both"/>
            </w:pPr>
            <w:r>
              <w:rPr>
                <w:rFonts w:ascii="Times New Roman"/>
                <w:b w:val="false"/>
                <w:i w:val="false"/>
                <w:color w:val="000000"/>
                <w:sz w:val="20"/>
              </w:rPr>
              <w:t>(жұмысқа орналастыру)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қаңтар,</w:t>
            </w:r>
            <w:r>
              <w:br/>
            </w:r>
            <w:r>
              <w:rPr>
                <w:rFonts w:ascii="Times New Roman"/>
                <w:b w:val="false"/>
                <w:i w:val="false"/>
                <w:color w:val="000000"/>
                <w:sz w:val="20"/>
              </w:rPr>
              <w:t>
</w:t>
            </w:r>
            <w:r>
              <w:rPr>
                <w:rFonts w:ascii="Times New Roman"/>
                <w:b w:val="false"/>
                <w:i w:val="false"/>
                <w:color w:val="000000"/>
                <w:sz w:val="20"/>
              </w:rPr>
              <w:t>2 ақпан,</w:t>
            </w:r>
            <w:r>
              <w:br/>
            </w:r>
            <w:r>
              <w:rPr>
                <w:rFonts w:ascii="Times New Roman"/>
                <w:b w:val="false"/>
                <w:i w:val="false"/>
                <w:color w:val="000000"/>
                <w:sz w:val="20"/>
              </w:rPr>
              <w:t>
</w:t>
            </w:r>
            <w:r>
              <w:rPr>
                <w:rFonts w:ascii="Times New Roman"/>
                <w:b w:val="false"/>
                <w:i w:val="false"/>
                <w:color w:val="000000"/>
                <w:sz w:val="20"/>
              </w:rPr>
              <w:t>2 наурыз,</w:t>
            </w:r>
            <w:r>
              <w:br/>
            </w:r>
            <w:r>
              <w:rPr>
                <w:rFonts w:ascii="Times New Roman"/>
                <w:b w:val="false"/>
                <w:i w:val="false"/>
                <w:color w:val="000000"/>
                <w:sz w:val="20"/>
              </w:rPr>
              <w:t>
</w:t>
            </w:r>
            <w:r>
              <w:rPr>
                <w:rFonts w:ascii="Times New Roman"/>
                <w:b w:val="false"/>
                <w:i w:val="false"/>
                <w:color w:val="000000"/>
                <w:sz w:val="20"/>
              </w:rPr>
              <w:t>2 сәуір,</w:t>
            </w:r>
            <w:r>
              <w:br/>
            </w:r>
            <w:r>
              <w:rPr>
                <w:rFonts w:ascii="Times New Roman"/>
                <w:b w:val="false"/>
                <w:i w:val="false"/>
                <w:color w:val="000000"/>
                <w:sz w:val="20"/>
              </w:rPr>
              <w:t>
</w:t>
            </w:r>
            <w:r>
              <w:rPr>
                <w:rFonts w:ascii="Times New Roman"/>
                <w:b w:val="false"/>
                <w:i w:val="false"/>
                <w:color w:val="000000"/>
                <w:sz w:val="20"/>
              </w:rPr>
              <w:t>2 мамыр,</w:t>
            </w:r>
            <w:r>
              <w:br/>
            </w:r>
            <w:r>
              <w:rPr>
                <w:rFonts w:ascii="Times New Roman"/>
                <w:b w:val="false"/>
                <w:i w:val="false"/>
                <w:color w:val="000000"/>
                <w:sz w:val="20"/>
              </w:rPr>
              <w:t>
</w:t>
            </w:r>
            <w:r>
              <w:rPr>
                <w:rFonts w:ascii="Times New Roman"/>
                <w:b w:val="false"/>
                <w:i w:val="false"/>
                <w:color w:val="000000"/>
                <w:sz w:val="20"/>
              </w:rPr>
              <w:t>2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шілде,</w:t>
            </w:r>
            <w:r>
              <w:br/>
            </w:r>
            <w:r>
              <w:rPr>
                <w:rFonts w:ascii="Times New Roman"/>
                <w:b w:val="false"/>
                <w:i w:val="false"/>
                <w:color w:val="000000"/>
                <w:sz w:val="20"/>
              </w:rPr>
              <w:t>
</w:t>
            </w:r>
            <w:r>
              <w:rPr>
                <w:rFonts w:ascii="Times New Roman"/>
                <w:b w:val="false"/>
                <w:i w:val="false"/>
                <w:color w:val="000000"/>
                <w:sz w:val="20"/>
              </w:rPr>
              <w:t>2 тамыз,</w:t>
            </w:r>
            <w:r>
              <w:br/>
            </w:r>
            <w:r>
              <w:rPr>
                <w:rFonts w:ascii="Times New Roman"/>
                <w:b w:val="false"/>
                <w:i w:val="false"/>
                <w:color w:val="000000"/>
                <w:sz w:val="20"/>
              </w:rPr>
              <w:t>
</w:t>
            </w:r>
            <w:r>
              <w:rPr>
                <w:rFonts w:ascii="Times New Roman"/>
                <w:b w:val="false"/>
                <w:i w:val="false"/>
                <w:color w:val="000000"/>
                <w:sz w:val="20"/>
              </w:rPr>
              <w:t>2 қыркүйек,</w:t>
            </w:r>
            <w:r>
              <w:br/>
            </w:r>
            <w:r>
              <w:rPr>
                <w:rFonts w:ascii="Times New Roman"/>
                <w:b w:val="false"/>
                <w:i w:val="false"/>
                <w:color w:val="000000"/>
                <w:sz w:val="20"/>
              </w:rPr>
              <w:t>
</w:t>
            </w:r>
            <w:r>
              <w:rPr>
                <w:rFonts w:ascii="Times New Roman"/>
                <w:b w:val="false"/>
                <w:i w:val="false"/>
                <w:color w:val="000000"/>
                <w:sz w:val="20"/>
              </w:rPr>
              <w:t>2 қазан,</w:t>
            </w:r>
            <w:r>
              <w:br/>
            </w:r>
            <w:r>
              <w:rPr>
                <w:rFonts w:ascii="Times New Roman"/>
                <w:b w:val="false"/>
                <w:i w:val="false"/>
                <w:color w:val="000000"/>
                <w:sz w:val="20"/>
              </w:rPr>
              <w:t>
</w:t>
            </w:r>
            <w:r>
              <w:rPr>
                <w:rFonts w:ascii="Times New Roman"/>
                <w:b w:val="false"/>
                <w:i w:val="false"/>
                <w:color w:val="000000"/>
                <w:sz w:val="20"/>
              </w:rPr>
              <w:t>2 қараша,</w:t>
            </w:r>
            <w:r>
              <w:br/>
            </w:r>
            <w:r>
              <w:rPr>
                <w:rFonts w:ascii="Times New Roman"/>
                <w:b w:val="false"/>
                <w:i w:val="false"/>
                <w:color w:val="000000"/>
                <w:sz w:val="20"/>
              </w:rPr>
              <w:t>
</w:t>
            </w:r>
            <w:r>
              <w:rPr>
                <w:rFonts w:ascii="Times New Roman"/>
                <w:b w:val="false"/>
                <w:i w:val="false"/>
                <w:color w:val="000000"/>
                <w:sz w:val="20"/>
              </w:rPr>
              <w:t>2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 Қазақстан Республикасы Еңбек және халықты әлеуметтік қорғау министрлігінің аумақтық департаменттері, Қазақстан Республикасы Еңбек және халықты әлеуметтік қорғау министрлігі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тағайындау және төлеу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1-Собес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 Қазақстан Республикасы Еңбек және халықты әлеуметтік қорғау министрлігінің аумақтық департаменттері, Қазақстан Республикасы Еңбек және халықты әлеуметтік қорғау министрлігі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алушылардың саны және оларға тағайындалған айлық зейнетақылар мен жәрдемақылардың сомасы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3-Соц</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шілде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 жұмыспен қамту мәселелері жөніндегі аудандық (қалалық) уәкілетті органдар, жұмыспен қамту мәселелері жөніндегі облыстық уәкілетті органдар,</w:t>
            </w:r>
          </w:p>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ақпараттық-талдау орталығы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жұмыспен қамту агенттіктеріне еңбек делдалдығы үшін өтініш берген азаматтардың саны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(жұмысқа орналастыру)</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w:t>
            </w:r>
            <w:r>
              <w:br/>
            </w:r>
            <w:r>
              <w:rPr>
                <w:rFonts w:ascii="Times New Roman"/>
                <w:b w:val="false"/>
                <w:i w:val="false"/>
                <w:color w:val="000000"/>
                <w:sz w:val="20"/>
              </w:rPr>
              <w:t>
</w:t>
            </w:r>
            <w:r>
              <w:rPr>
                <w:rFonts w:ascii="Times New Roman"/>
                <w:b w:val="false"/>
                <w:i w:val="false"/>
                <w:color w:val="000000"/>
                <w:sz w:val="20"/>
              </w:rPr>
              <w:t>1 ақпан,</w:t>
            </w:r>
            <w:r>
              <w:br/>
            </w:r>
            <w:r>
              <w:rPr>
                <w:rFonts w:ascii="Times New Roman"/>
                <w:b w:val="false"/>
                <w:i w:val="false"/>
                <w:color w:val="000000"/>
                <w:sz w:val="20"/>
              </w:rPr>
              <w:t>
</w:t>
            </w:r>
            <w:r>
              <w:rPr>
                <w:rFonts w:ascii="Times New Roman"/>
                <w:b w:val="false"/>
                <w:i w:val="false"/>
                <w:color w:val="000000"/>
                <w:sz w:val="20"/>
              </w:rPr>
              <w:t>1 наурыз,</w:t>
            </w:r>
            <w:r>
              <w:br/>
            </w:r>
            <w:r>
              <w:rPr>
                <w:rFonts w:ascii="Times New Roman"/>
                <w:b w:val="false"/>
                <w:i w:val="false"/>
                <w:color w:val="000000"/>
                <w:sz w:val="20"/>
              </w:rPr>
              <w:t>
</w:t>
            </w:r>
            <w:r>
              <w:rPr>
                <w:rFonts w:ascii="Times New Roman"/>
                <w:b w:val="false"/>
                <w:i w:val="false"/>
                <w:color w:val="000000"/>
                <w:sz w:val="20"/>
              </w:rPr>
              <w:t>1 сәуір,</w:t>
            </w:r>
            <w:r>
              <w:br/>
            </w:r>
            <w:r>
              <w:rPr>
                <w:rFonts w:ascii="Times New Roman"/>
                <w:b w:val="false"/>
                <w:i w:val="false"/>
                <w:color w:val="000000"/>
                <w:sz w:val="20"/>
              </w:rPr>
              <w:t>
</w:t>
            </w:r>
            <w:r>
              <w:rPr>
                <w:rFonts w:ascii="Times New Roman"/>
                <w:b w:val="false"/>
                <w:i w:val="false"/>
                <w:color w:val="000000"/>
                <w:sz w:val="20"/>
              </w:rPr>
              <w:t>1 мамыр,</w:t>
            </w:r>
            <w:r>
              <w:br/>
            </w:r>
            <w:r>
              <w:rPr>
                <w:rFonts w:ascii="Times New Roman"/>
                <w:b w:val="false"/>
                <w:i w:val="false"/>
                <w:color w:val="000000"/>
                <w:sz w:val="20"/>
              </w:rPr>
              <w:t>
</w:t>
            </w:r>
            <w:r>
              <w:rPr>
                <w:rFonts w:ascii="Times New Roman"/>
                <w:b w:val="false"/>
                <w:i w:val="false"/>
                <w:color w:val="000000"/>
                <w:sz w:val="20"/>
              </w:rPr>
              <w:t>1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r>
              <w:br/>
            </w:r>
            <w:r>
              <w:rPr>
                <w:rFonts w:ascii="Times New Roman"/>
                <w:b w:val="false"/>
                <w:i w:val="false"/>
                <w:color w:val="000000"/>
                <w:sz w:val="20"/>
              </w:rPr>
              <w:t>
</w:t>
            </w:r>
            <w:r>
              <w:rPr>
                <w:rFonts w:ascii="Times New Roman"/>
                <w:b w:val="false"/>
                <w:i w:val="false"/>
                <w:color w:val="000000"/>
                <w:sz w:val="20"/>
              </w:rPr>
              <w:t>1 тамыз,</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1 қазан,</w:t>
            </w:r>
            <w:r>
              <w:br/>
            </w:r>
            <w:r>
              <w:rPr>
                <w:rFonts w:ascii="Times New Roman"/>
                <w:b w:val="false"/>
                <w:i w:val="false"/>
                <w:color w:val="000000"/>
                <w:sz w:val="20"/>
              </w:rPr>
              <w:t>
</w:t>
            </w:r>
            <w:r>
              <w:rPr>
                <w:rFonts w:ascii="Times New Roman"/>
                <w:b w:val="false"/>
                <w:i w:val="false"/>
                <w:color w:val="000000"/>
                <w:sz w:val="20"/>
              </w:rPr>
              <w:t>1 қараша,</w:t>
            </w:r>
            <w:r>
              <w:br/>
            </w:r>
            <w:r>
              <w:rPr>
                <w:rFonts w:ascii="Times New Roman"/>
                <w:b w:val="false"/>
                <w:i w:val="false"/>
                <w:color w:val="000000"/>
                <w:sz w:val="20"/>
              </w:rPr>
              <w:t>
</w:t>
            </w:r>
            <w:r>
              <w:rPr>
                <w:rFonts w:ascii="Times New Roman"/>
                <w:b w:val="false"/>
                <w:i w:val="false"/>
                <w:color w:val="000000"/>
                <w:sz w:val="20"/>
              </w:rPr>
              <w:t>1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(заңды тұлғалардың), олардың филиалдары мен өкілдіктерінің өздері орналасқан орындары, жұмыспен қамту жөніндегі аудандық (қалалық)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жұмыссыздық жөніндегі мәлімет (қысқартылған және жұмыспен ішінара қамтылған қызметкерлер, жалақы бойынша берешек жөнінде)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3-ЕН (жасырын жұмыссыздық)</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қаңтар,</w:t>
            </w:r>
            <w:r>
              <w:br/>
            </w:r>
            <w:r>
              <w:rPr>
                <w:rFonts w:ascii="Times New Roman"/>
                <w:b w:val="false"/>
                <w:i w:val="false"/>
                <w:color w:val="000000"/>
                <w:sz w:val="20"/>
              </w:rPr>
              <w:t>
</w:t>
            </w:r>
            <w:r>
              <w:rPr>
                <w:rFonts w:ascii="Times New Roman"/>
                <w:b w:val="false"/>
                <w:i w:val="false"/>
                <w:color w:val="000000"/>
                <w:sz w:val="20"/>
              </w:rPr>
              <w:t>3 ақпан,</w:t>
            </w:r>
            <w:r>
              <w:br/>
            </w:r>
            <w:r>
              <w:rPr>
                <w:rFonts w:ascii="Times New Roman"/>
                <w:b w:val="false"/>
                <w:i w:val="false"/>
                <w:color w:val="000000"/>
                <w:sz w:val="20"/>
              </w:rPr>
              <w:t>
</w:t>
            </w:r>
            <w:r>
              <w:rPr>
                <w:rFonts w:ascii="Times New Roman"/>
                <w:b w:val="false"/>
                <w:i w:val="false"/>
                <w:color w:val="000000"/>
                <w:sz w:val="20"/>
              </w:rPr>
              <w:t>3 наурыз,</w:t>
            </w:r>
            <w:r>
              <w:br/>
            </w:r>
            <w:r>
              <w:rPr>
                <w:rFonts w:ascii="Times New Roman"/>
                <w:b w:val="false"/>
                <w:i w:val="false"/>
                <w:color w:val="000000"/>
                <w:sz w:val="20"/>
              </w:rPr>
              <w:t>
</w:t>
            </w:r>
            <w:r>
              <w:rPr>
                <w:rFonts w:ascii="Times New Roman"/>
                <w:b w:val="false"/>
                <w:i w:val="false"/>
                <w:color w:val="000000"/>
                <w:sz w:val="20"/>
              </w:rPr>
              <w:t>3 сәуір,</w:t>
            </w:r>
            <w:r>
              <w:br/>
            </w:r>
            <w:r>
              <w:rPr>
                <w:rFonts w:ascii="Times New Roman"/>
                <w:b w:val="false"/>
                <w:i w:val="false"/>
                <w:color w:val="000000"/>
                <w:sz w:val="20"/>
              </w:rPr>
              <w:t>
</w:t>
            </w:r>
            <w:r>
              <w:rPr>
                <w:rFonts w:ascii="Times New Roman"/>
                <w:b w:val="false"/>
                <w:i w:val="false"/>
                <w:color w:val="000000"/>
                <w:sz w:val="20"/>
              </w:rPr>
              <w:t>3 мамыр,</w:t>
            </w:r>
            <w:r>
              <w:br/>
            </w:r>
            <w:r>
              <w:rPr>
                <w:rFonts w:ascii="Times New Roman"/>
                <w:b w:val="false"/>
                <w:i w:val="false"/>
                <w:color w:val="000000"/>
                <w:sz w:val="20"/>
              </w:rPr>
              <w:t>
</w:t>
            </w:r>
            <w:r>
              <w:rPr>
                <w:rFonts w:ascii="Times New Roman"/>
                <w:b w:val="false"/>
                <w:i w:val="false"/>
                <w:color w:val="000000"/>
                <w:sz w:val="20"/>
              </w:rPr>
              <w:t>3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шілде,</w:t>
            </w:r>
            <w:r>
              <w:br/>
            </w:r>
            <w:r>
              <w:rPr>
                <w:rFonts w:ascii="Times New Roman"/>
                <w:b w:val="false"/>
                <w:i w:val="false"/>
                <w:color w:val="000000"/>
                <w:sz w:val="20"/>
              </w:rPr>
              <w:t>
</w:t>
            </w:r>
            <w:r>
              <w:rPr>
                <w:rFonts w:ascii="Times New Roman"/>
                <w:b w:val="false"/>
                <w:i w:val="false"/>
                <w:color w:val="000000"/>
                <w:sz w:val="20"/>
              </w:rPr>
              <w:t>3 тамыз,</w:t>
            </w:r>
            <w:r>
              <w:br/>
            </w:r>
            <w:r>
              <w:rPr>
                <w:rFonts w:ascii="Times New Roman"/>
                <w:b w:val="false"/>
                <w:i w:val="false"/>
                <w:color w:val="000000"/>
                <w:sz w:val="20"/>
              </w:rPr>
              <w:t>
</w:t>
            </w:r>
            <w:r>
              <w:rPr>
                <w:rFonts w:ascii="Times New Roman"/>
                <w:b w:val="false"/>
                <w:i w:val="false"/>
                <w:color w:val="000000"/>
                <w:sz w:val="20"/>
              </w:rPr>
              <w:t>3 қыркүйек,</w:t>
            </w:r>
            <w:r>
              <w:br/>
            </w:r>
            <w:r>
              <w:rPr>
                <w:rFonts w:ascii="Times New Roman"/>
                <w:b w:val="false"/>
                <w:i w:val="false"/>
                <w:color w:val="000000"/>
                <w:sz w:val="20"/>
              </w:rPr>
              <w:t>
</w:t>
            </w:r>
            <w:r>
              <w:rPr>
                <w:rFonts w:ascii="Times New Roman"/>
                <w:b w:val="false"/>
                <w:i w:val="false"/>
                <w:color w:val="000000"/>
                <w:sz w:val="20"/>
              </w:rPr>
              <w:t>3 қазан,</w:t>
            </w:r>
            <w:r>
              <w:br/>
            </w:r>
            <w:r>
              <w:rPr>
                <w:rFonts w:ascii="Times New Roman"/>
                <w:b w:val="false"/>
                <w:i w:val="false"/>
                <w:color w:val="000000"/>
                <w:sz w:val="20"/>
              </w:rPr>
              <w:t>
</w:t>
            </w:r>
            <w:r>
              <w:rPr>
                <w:rFonts w:ascii="Times New Roman"/>
                <w:b w:val="false"/>
                <w:i w:val="false"/>
                <w:color w:val="000000"/>
                <w:sz w:val="20"/>
              </w:rPr>
              <w:t>3 қараша,</w:t>
            </w:r>
            <w:r>
              <w:br/>
            </w:r>
            <w:r>
              <w:rPr>
                <w:rFonts w:ascii="Times New Roman"/>
                <w:b w:val="false"/>
                <w:i w:val="false"/>
                <w:color w:val="000000"/>
                <w:sz w:val="20"/>
              </w:rPr>
              <w:t>
</w:t>
            </w:r>
            <w:r>
              <w:rPr>
                <w:rFonts w:ascii="Times New Roman"/>
                <w:b w:val="false"/>
                <w:i w:val="false"/>
                <w:color w:val="000000"/>
                <w:sz w:val="20"/>
              </w:rPr>
              <w:t>3 желтоқсан</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 банктер, банктік операциялардың жекелеген түрлерін орындайтын ұйымдар, инфроқұрылымдық облигацияларды ұстайтын өкілдер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және мемлекет кепілдік берген, мемлекет кепілгерлігімен берілетін қарыздарды игеру және өтеу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1-ОПЗ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Мұнай және газ министрлігі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өндіруші кәсіпорындар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саласы бойынша ұйымдастырушылық-техникалық іс-шараларды орындау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ҰТШ</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наурыз</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қыркүйек</w:t>
            </w:r>
            <w:r>
              <w:br/>
            </w:r>
            <w:r>
              <w:rPr>
                <w:rFonts w:ascii="Times New Roman"/>
                <w:b w:val="false"/>
                <w:i w:val="false"/>
                <w:color w:val="000000"/>
                <w:sz w:val="20"/>
              </w:rPr>
              <w:t>
</w:t>
            </w:r>
            <w:r>
              <w:rPr>
                <w:rFonts w:ascii="Times New Roman"/>
                <w:b w:val="false"/>
                <w:i w:val="false"/>
                <w:color w:val="000000"/>
                <w:sz w:val="20"/>
              </w:rPr>
              <w:t>10 қазан</w:t>
            </w:r>
            <w:r>
              <w:br/>
            </w:r>
            <w:r>
              <w:rPr>
                <w:rFonts w:ascii="Times New Roman"/>
                <w:b w:val="false"/>
                <w:i w:val="false"/>
                <w:color w:val="000000"/>
                <w:sz w:val="20"/>
              </w:rPr>
              <w:t>
</w:t>
            </w:r>
            <w:r>
              <w:rPr>
                <w:rFonts w:ascii="Times New Roman"/>
                <w:b w:val="false"/>
                <w:i w:val="false"/>
                <w:color w:val="000000"/>
                <w:sz w:val="20"/>
              </w:rPr>
              <w:t>10 қараша</w:t>
            </w:r>
            <w:r>
              <w:br/>
            </w:r>
            <w:r>
              <w:rPr>
                <w:rFonts w:ascii="Times New Roman"/>
                <w:b w:val="false"/>
                <w:i w:val="false"/>
                <w:color w:val="000000"/>
                <w:sz w:val="20"/>
              </w:rPr>
              <w:t>
</w:t>
            </w:r>
            <w:r>
              <w:rPr>
                <w:rFonts w:ascii="Times New Roman"/>
                <w:b w:val="false"/>
                <w:i w:val="false"/>
                <w:color w:val="000000"/>
                <w:sz w:val="20"/>
              </w:rPr>
              <w:t>10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дайындық бойынша ұйымдастырушылық-техникалық іс-шараларды орындау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Кәсіпорындардағы еңбек жағдайларының жай-күйі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жою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ҰЖО</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8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жөндеу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ҰЖӨ</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өндіруші кәсіпорындар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және мұнай өндіру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өндiрушi кәсiпорындар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қорының жай-күйі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r>
              <w:br/>
            </w:r>
            <w:r>
              <w:rPr>
                <w:rFonts w:ascii="Times New Roman"/>
                <w:b w:val="false"/>
                <w:i w:val="false"/>
                <w:color w:val="000000"/>
                <w:sz w:val="20"/>
              </w:rPr>
              <w:t>
</w:t>
            </w:r>
            <w:r>
              <w:rPr>
                <w:rFonts w:ascii="Times New Roman"/>
                <w:b w:val="false"/>
                <w:i w:val="false"/>
                <w:color w:val="000000"/>
                <w:sz w:val="20"/>
              </w:rPr>
              <w:t>5 ақпан</w:t>
            </w:r>
            <w:r>
              <w:br/>
            </w:r>
            <w:r>
              <w:rPr>
                <w:rFonts w:ascii="Times New Roman"/>
                <w:b w:val="false"/>
                <w:i w:val="false"/>
                <w:color w:val="000000"/>
                <w:sz w:val="20"/>
              </w:rPr>
              <w:t>
</w:t>
            </w:r>
            <w:r>
              <w:rPr>
                <w:rFonts w:ascii="Times New Roman"/>
                <w:b w:val="false"/>
                <w:i w:val="false"/>
                <w:color w:val="000000"/>
                <w:sz w:val="20"/>
              </w:rPr>
              <w:t>5 наурыз</w:t>
            </w:r>
            <w:r>
              <w:br/>
            </w:r>
            <w:r>
              <w:rPr>
                <w:rFonts w:ascii="Times New Roman"/>
                <w:b w:val="false"/>
                <w:i w:val="false"/>
                <w:color w:val="000000"/>
                <w:sz w:val="20"/>
              </w:rPr>
              <w:t>
</w:t>
            </w:r>
            <w:r>
              <w:rPr>
                <w:rFonts w:ascii="Times New Roman"/>
                <w:b w:val="false"/>
                <w:i w:val="false"/>
                <w:color w:val="000000"/>
                <w:sz w:val="20"/>
              </w:rPr>
              <w:t>5 сәуір</w:t>
            </w:r>
            <w:r>
              <w:br/>
            </w:r>
            <w:r>
              <w:rPr>
                <w:rFonts w:ascii="Times New Roman"/>
                <w:b w:val="false"/>
                <w:i w:val="false"/>
                <w:color w:val="000000"/>
                <w:sz w:val="20"/>
              </w:rPr>
              <w:t>
</w:t>
            </w:r>
            <w:r>
              <w:rPr>
                <w:rFonts w:ascii="Times New Roman"/>
                <w:b w:val="false"/>
                <w:i w:val="false"/>
                <w:color w:val="000000"/>
                <w:sz w:val="20"/>
              </w:rPr>
              <w:t>5 мамыр</w:t>
            </w:r>
            <w:r>
              <w:br/>
            </w:r>
            <w:r>
              <w:rPr>
                <w:rFonts w:ascii="Times New Roman"/>
                <w:b w:val="false"/>
                <w:i w:val="false"/>
                <w:color w:val="000000"/>
                <w:sz w:val="20"/>
              </w:rPr>
              <w:t>
</w:t>
            </w:r>
            <w:r>
              <w:rPr>
                <w:rFonts w:ascii="Times New Roman"/>
                <w:b w:val="false"/>
                <w:i w:val="false"/>
                <w:color w:val="000000"/>
                <w:sz w:val="20"/>
              </w:rPr>
              <w:t>5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шілде</w:t>
            </w:r>
            <w:r>
              <w:br/>
            </w:r>
            <w:r>
              <w:rPr>
                <w:rFonts w:ascii="Times New Roman"/>
                <w:b w:val="false"/>
                <w:i w:val="false"/>
                <w:color w:val="000000"/>
                <w:sz w:val="20"/>
              </w:rPr>
              <w:t>
</w:t>
            </w:r>
            <w:r>
              <w:rPr>
                <w:rFonts w:ascii="Times New Roman"/>
                <w:b w:val="false"/>
                <w:i w:val="false"/>
                <w:color w:val="000000"/>
                <w:sz w:val="20"/>
              </w:rPr>
              <w:t>5 тамыз</w:t>
            </w:r>
            <w:r>
              <w:br/>
            </w:r>
            <w:r>
              <w:rPr>
                <w:rFonts w:ascii="Times New Roman"/>
                <w:b w:val="false"/>
                <w:i w:val="false"/>
                <w:color w:val="000000"/>
                <w:sz w:val="20"/>
              </w:rPr>
              <w:t>
</w:t>
            </w:r>
            <w:r>
              <w:rPr>
                <w:rFonts w:ascii="Times New Roman"/>
                <w:b w:val="false"/>
                <w:i w:val="false"/>
                <w:color w:val="000000"/>
                <w:sz w:val="20"/>
              </w:rPr>
              <w:t>5 қыркүйек</w:t>
            </w:r>
            <w:r>
              <w:br/>
            </w:r>
            <w:r>
              <w:rPr>
                <w:rFonts w:ascii="Times New Roman"/>
                <w:b w:val="false"/>
                <w:i w:val="false"/>
                <w:color w:val="000000"/>
                <w:sz w:val="20"/>
              </w:rPr>
              <w:t>
</w:t>
            </w:r>
            <w:r>
              <w:rPr>
                <w:rFonts w:ascii="Times New Roman"/>
                <w:b w:val="false"/>
                <w:i w:val="false"/>
                <w:color w:val="000000"/>
                <w:sz w:val="20"/>
              </w:rPr>
              <w:t>5 қазан</w:t>
            </w:r>
            <w:r>
              <w:br/>
            </w:r>
            <w:r>
              <w:rPr>
                <w:rFonts w:ascii="Times New Roman"/>
                <w:b w:val="false"/>
                <w:i w:val="false"/>
                <w:color w:val="000000"/>
                <w:sz w:val="20"/>
              </w:rPr>
              <w:t>
</w:t>
            </w:r>
            <w:r>
              <w:rPr>
                <w:rFonts w:ascii="Times New Roman"/>
                <w:b w:val="false"/>
                <w:i w:val="false"/>
                <w:color w:val="000000"/>
                <w:sz w:val="20"/>
              </w:rPr>
              <w:t>5 қараша</w:t>
            </w:r>
            <w:r>
              <w:br/>
            </w:r>
            <w:r>
              <w:rPr>
                <w:rFonts w:ascii="Times New Roman"/>
                <w:b w:val="false"/>
                <w:i w:val="false"/>
                <w:color w:val="000000"/>
                <w:sz w:val="20"/>
              </w:rPr>
              <w:t>
</w:t>
            </w:r>
            <w:r>
              <w:rPr>
                <w:rFonts w:ascii="Times New Roman"/>
                <w:b w:val="false"/>
                <w:i w:val="false"/>
                <w:color w:val="000000"/>
                <w:sz w:val="20"/>
              </w:rPr>
              <w:t>5 желтоқсан</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Банкi</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операцияларды жүзеге асыратын кәсiпорындар, оның iшiнде өз қызметін Қазақстан Республикасында жүзеге асыратын бiрлескен және шетелдiк кәсiпорындар, шетелдiк компаниялардың филиалдары және өкiлдiктерi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 және олардың алдындағы міндеттемелер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ақпан,</w:t>
            </w:r>
            <w:r>
              <w:br/>
            </w:r>
            <w:r>
              <w:rPr>
                <w:rFonts w:ascii="Times New Roman"/>
                <w:b w:val="false"/>
                <w:i w:val="false"/>
                <w:color w:val="000000"/>
                <w:sz w:val="20"/>
              </w:rPr>
              <w:t>
</w:t>
            </w:r>
            <w:r>
              <w:rPr>
                <w:rFonts w:ascii="Times New Roman"/>
                <w:b w:val="false"/>
                <w:i w:val="false"/>
                <w:color w:val="000000"/>
                <w:sz w:val="20"/>
              </w:rPr>
              <w:t>10 мамыр,</w:t>
            </w:r>
            <w:r>
              <w:br/>
            </w:r>
            <w:r>
              <w:rPr>
                <w:rFonts w:ascii="Times New Roman"/>
                <w:b w:val="false"/>
                <w:i w:val="false"/>
                <w:color w:val="000000"/>
                <w:sz w:val="20"/>
              </w:rPr>
              <w:t>
</w:t>
            </w:r>
            <w:r>
              <w:rPr>
                <w:rFonts w:ascii="Times New Roman"/>
                <w:b w:val="false"/>
                <w:i w:val="false"/>
                <w:color w:val="000000"/>
                <w:sz w:val="20"/>
              </w:rPr>
              <w:t>10 тамыз,</w:t>
            </w:r>
            <w:r>
              <w:br/>
            </w:r>
            <w:r>
              <w:rPr>
                <w:rFonts w:ascii="Times New Roman"/>
                <w:b w:val="false"/>
                <w:i w:val="false"/>
                <w:color w:val="000000"/>
                <w:sz w:val="20"/>
              </w:rPr>
              <w:t>
</w:t>
            </w:r>
            <w:r>
              <w:rPr>
                <w:rFonts w:ascii="Times New Roman"/>
                <w:b w:val="false"/>
                <w:i w:val="false"/>
                <w:color w:val="000000"/>
                <w:sz w:val="20"/>
              </w:rPr>
              <w:t>10 қараша</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көлік – экспедициялық қызметтерін авиациялық, теңіз (өзен), автомобиль, құбыр арқылы жүргізу және электроэнергияны тасымалдау кәсіпорындары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көлік қызметтері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РМК, темiр жол көлiгiнiң кәсiпорындары, ұйымдары, компаниялары, экспедициялары және агенттiктері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ұсынылған) темір жол көлігі қызметтері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жолдан басқа көліктің барлық түрлерінің көлік агенттіктері және экспедициялары, резидент емес көлік кәсіпорындарының өкілдері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кәсіпорындарының атынан жүзеге асырылған операциялар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және қосымша көлік қызметімен айналысатын кәсіпорындар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көлік кәсіпорындарына ұсынылған қызметтер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акционерлік қоғамы, «Қазпочта» акционерлік қоғамы, сондай-ақ меншік нысанына қарамастан, жоғарыда көрсетілген құрылымға кірмейтін басқа да байланыс кәсіпорындары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байланыс қызметі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мемлекеттiк басқару органдары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алынған (резидент еместерге көрсетілген) қызметтер мен субсидиялар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деңгейдегі банктер, «Қазақстанның Даму Банкі» акционерлік қоғамы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қойылатын қаржылық талаптардың және олардың алдындағы міндеттемелердің жай-күйі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операцияларды жүзеге асыратын бiрлескен, шетелдiк кәсiпорындар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халықаралық операциялар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лицензия негізінде өз қызметін жүзеге асыратын сақтандыру ұйымдары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11-ТБ-ЖС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Банкi (ҚР ҰБ), Қазақстан Республикасы Қаржы министрлігі (ҚР ҚМ)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ресми шетелдік заемдары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44"/>
              <w:gridCol w:w="2276"/>
            </w:tblGrid>
            <w:tr>
              <w:trPr>
                <w:trHeight w:val="1095" w:hRule="atLeast"/>
              </w:trPr>
              <w:tc>
                <w:tcPr>
                  <w:tcW w:w="2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 ҚР ҚМ-не:</w:t>
                  </w:r>
                  <w:r>
                    <w:br/>
                  </w:r>
                  <w:r>
                    <w:rPr>
                      <w:rFonts w:ascii="Times New Roman"/>
                      <w:b w:val="false"/>
                      <w:i w:val="false"/>
                      <w:color w:val="000000"/>
                      <w:sz w:val="20"/>
                    </w:rPr>
                    <w:t>
</w:t>
                  </w: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қазан</w:t>
                  </w:r>
                </w:p>
              </w:tc>
              <w:tc>
                <w:tcPr>
                  <w:tcW w:w="2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ҚР ҰБ-не:</w:t>
                  </w:r>
                  <w:r>
                    <w:br/>
                  </w:r>
                  <w:r>
                    <w:rPr>
                      <w:rFonts w:ascii="Times New Roman"/>
                      <w:b w:val="false"/>
                      <w:i w:val="false"/>
                      <w:color w:val="000000"/>
                      <w:sz w:val="20"/>
                    </w:rPr>
                    <w:t>
</w:t>
                  </w: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сәуір,</w:t>
                  </w:r>
                  <w:r>
                    <w:br/>
                  </w:r>
                  <w:r>
                    <w:rPr>
                      <w:rFonts w:ascii="Times New Roman"/>
                      <w:b w:val="false"/>
                      <w:i w:val="false"/>
                      <w:color w:val="000000"/>
                      <w:sz w:val="20"/>
                    </w:rPr>
                    <w:t>
</w:t>
                  </w:r>
                  <w:r>
                    <w:rPr>
                      <w:rFonts w:ascii="Times New Roman"/>
                      <w:b w:val="false"/>
                      <w:i w:val="false"/>
                      <w:color w:val="000000"/>
                      <w:sz w:val="20"/>
                    </w:rPr>
                    <w:t>30 шілде,</w:t>
                  </w:r>
                  <w:r>
                    <w:br/>
                  </w:r>
                  <w:r>
                    <w:rPr>
                      <w:rFonts w:ascii="Times New Roman"/>
                      <w:b w:val="false"/>
                      <w:i w:val="false"/>
                      <w:color w:val="000000"/>
                      <w:sz w:val="20"/>
                    </w:rPr>
                    <w:t>
</w:t>
                  </w:r>
                  <w:r>
                    <w:rPr>
                      <w:rFonts w:ascii="Times New Roman"/>
                      <w:b w:val="false"/>
                      <w:i w:val="false"/>
                      <w:color w:val="000000"/>
                      <w:sz w:val="20"/>
                    </w:rPr>
                    <w:t>30 қазан</w:t>
                  </w:r>
                </w:p>
              </w:tc>
            </w:tr>
          </w:tbl>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 «Қазақстанның Даму Банкі» акционерлік қоғамы; брокерлер және (немесе) дилерлер; инвестициялық портфельді басқаратын компаниялар; бағалы қағаздардың номиналды ұстаушылары және тіркеушілері; зейнетақы активтерін инвстициялық басқаруды жүзеге асыратын ұйымдар; зейнетақы активтерін инвестициялық басқаруды дербес жүзеге асыратын жинақтаушы зейнетақы қорлары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еместермен бағалы қағаздар бойынша халықаралық операциялар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деңгейдегі банктер, «Қазақстанның Даму Банкі» акционерлік қоғамы және Ұлттық почта операторы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шетел валютасының қозғалысы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қаңтар</w:t>
            </w:r>
            <w:r>
              <w:br/>
            </w:r>
            <w:r>
              <w:rPr>
                <w:rFonts w:ascii="Times New Roman"/>
                <w:b w:val="false"/>
                <w:i w:val="false"/>
                <w:color w:val="000000"/>
                <w:sz w:val="20"/>
              </w:rPr>
              <w:t>
</w:t>
            </w:r>
            <w:r>
              <w:rPr>
                <w:rFonts w:ascii="Times New Roman"/>
                <w:b w:val="false"/>
                <w:i w:val="false"/>
                <w:color w:val="000000"/>
                <w:sz w:val="20"/>
              </w:rPr>
              <w:t>15 ақпан</w:t>
            </w:r>
            <w:r>
              <w:br/>
            </w:r>
            <w:r>
              <w:rPr>
                <w:rFonts w:ascii="Times New Roman"/>
                <w:b w:val="false"/>
                <w:i w:val="false"/>
                <w:color w:val="000000"/>
                <w:sz w:val="20"/>
              </w:rPr>
              <w:t>
</w:t>
            </w:r>
            <w:r>
              <w:rPr>
                <w:rFonts w:ascii="Times New Roman"/>
                <w:b w:val="false"/>
                <w:i w:val="false"/>
                <w:color w:val="000000"/>
                <w:sz w:val="20"/>
              </w:rPr>
              <w:t>15 наурыз</w:t>
            </w:r>
            <w:r>
              <w:br/>
            </w:r>
            <w:r>
              <w:rPr>
                <w:rFonts w:ascii="Times New Roman"/>
                <w:b w:val="false"/>
                <w:i w:val="false"/>
                <w:color w:val="000000"/>
                <w:sz w:val="20"/>
              </w:rPr>
              <w:t>
</w:t>
            </w:r>
            <w:r>
              <w:rPr>
                <w:rFonts w:ascii="Times New Roman"/>
                <w:b w:val="false"/>
                <w:i w:val="false"/>
                <w:color w:val="000000"/>
                <w:sz w:val="20"/>
              </w:rPr>
              <w:t>15 сәуір</w:t>
            </w:r>
            <w:r>
              <w:br/>
            </w:r>
            <w:r>
              <w:rPr>
                <w:rFonts w:ascii="Times New Roman"/>
                <w:b w:val="false"/>
                <w:i w:val="false"/>
                <w:color w:val="000000"/>
                <w:sz w:val="20"/>
              </w:rPr>
              <w:t>
</w:t>
            </w:r>
            <w:r>
              <w:rPr>
                <w:rFonts w:ascii="Times New Roman"/>
                <w:b w:val="false"/>
                <w:i w:val="false"/>
                <w:color w:val="000000"/>
                <w:sz w:val="20"/>
              </w:rPr>
              <w:t>15 мамыр</w:t>
            </w:r>
            <w:r>
              <w:br/>
            </w:r>
            <w:r>
              <w:rPr>
                <w:rFonts w:ascii="Times New Roman"/>
                <w:b w:val="false"/>
                <w:i w:val="false"/>
                <w:color w:val="000000"/>
                <w:sz w:val="20"/>
              </w:rPr>
              <w:t>
</w:t>
            </w:r>
            <w:r>
              <w:rPr>
                <w:rFonts w:ascii="Times New Roman"/>
                <w:b w:val="false"/>
                <w:i w:val="false"/>
                <w:color w:val="000000"/>
                <w:sz w:val="20"/>
              </w:rPr>
              <w:t>15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шілде</w:t>
            </w:r>
            <w:r>
              <w:br/>
            </w:r>
            <w:r>
              <w:rPr>
                <w:rFonts w:ascii="Times New Roman"/>
                <w:b w:val="false"/>
                <w:i w:val="false"/>
                <w:color w:val="000000"/>
                <w:sz w:val="20"/>
              </w:rPr>
              <w:t>
</w:t>
            </w:r>
            <w:r>
              <w:rPr>
                <w:rFonts w:ascii="Times New Roman"/>
                <w:b w:val="false"/>
                <w:i w:val="false"/>
                <w:color w:val="000000"/>
                <w:sz w:val="20"/>
              </w:rPr>
              <w:t>15 тамыз</w:t>
            </w:r>
            <w:r>
              <w:br/>
            </w:r>
            <w:r>
              <w:rPr>
                <w:rFonts w:ascii="Times New Roman"/>
                <w:b w:val="false"/>
                <w:i w:val="false"/>
                <w:color w:val="000000"/>
                <w:sz w:val="20"/>
              </w:rPr>
              <w:t>
</w:t>
            </w:r>
            <w:r>
              <w:rPr>
                <w:rFonts w:ascii="Times New Roman"/>
                <w:b w:val="false"/>
                <w:i w:val="false"/>
                <w:color w:val="000000"/>
                <w:sz w:val="20"/>
              </w:rPr>
              <w:t>15 қыркүйек</w:t>
            </w:r>
            <w:r>
              <w:br/>
            </w:r>
            <w:r>
              <w:rPr>
                <w:rFonts w:ascii="Times New Roman"/>
                <w:b w:val="false"/>
                <w:i w:val="false"/>
                <w:color w:val="000000"/>
                <w:sz w:val="20"/>
              </w:rPr>
              <w:t>
</w:t>
            </w:r>
            <w:r>
              <w:rPr>
                <w:rFonts w:ascii="Times New Roman"/>
                <w:b w:val="false"/>
                <w:i w:val="false"/>
                <w:color w:val="000000"/>
                <w:sz w:val="20"/>
              </w:rPr>
              <w:t>15 қазан</w:t>
            </w:r>
            <w:r>
              <w:br/>
            </w:r>
            <w:r>
              <w:rPr>
                <w:rFonts w:ascii="Times New Roman"/>
                <w:b w:val="false"/>
                <w:i w:val="false"/>
                <w:color w:val="000000"/>
                <w:sz w:val="20"/>
              </w:rPr>
              <w:t>
</w:t>
            </w:r>
            <w:r>
              <w:rPr>
                <w:rFonts w:ascii="Times New Roman"/>
                <w:b w:val="false"/>
                <w:i w:val="false"/>
                <w:color w:val="000000"/>
                <w:sz w:val="20"/>
              </w:rPr>
              <w:t>15 қараша</w:t>
            </w:r>
            <w:r>
              <w:br/>
            </w:r>
            <w:r>
              <w:rPr>
                <w:rFonts w:ascii="Times New Roman"/>
                <w:b w:val="false"/>
                <w:i w:val="false"/>
                <w:color w:val="000000"/>
                <w:sz w:val="20"/>
              </w:rPr>
              <w:t>
</w:t>
            </w:r>
            <w:r>
              <w:rPr>
                <w:rFonts w:ascii="Times New Roman"/>
                <w:b w:val="false"/>
                <w:i w:val="false"/>
                <w:color w:val="000000"/>
                <w:sz w:val="20"/>
              </w:rPr>
              <w:t>15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еместерге берілген кредиттер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еместерден тартылған қаржылық заемдар және коммерциялық кредиттер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қаңтар,</w:t>
            </w:r>
            <w:r>
              <w:br/>
            </w:r>
            <w:r>
              <w:rPr>
                <w:rFonts w:ascii="Times New Roman"/>
                <w:b w:val="false"/>
                <w:i w:val="false"/>
                <w:color w:val="000000"/>
                <w:sz w:val="20"/>
              </w:rPr>
              <w:t>
</w:t>
            </w:r>
            <w:r>
              <w:rPr>
                <w:rFonts w:ascii="Times New Roman"/>
                <w:b w:val="false"/>
                <w:i w:val="false"/>
                <w:color w:val="000000"/>
                <w:sz w:val="20"/>
              </w:rPr>
              <w:t>10 сәуір,</w:t>
            </w:r>
            <w:r>
              <w:br/>
            </w:r>
            <w:r>
              <w:rPr>
                <w:rFonts w:ascii="Times New Roman"/>
                <w:b w:val="false"/>
                <w:i w:val="false"/>
                <w:color w:val="000000"/>
                <w:sz w:val="20"/>
              </w:rPr>
              <w:t>
</w:t>
            </w:r>
            <w:r>
              <w:rPr>
                <w:rFonts w:ascii="Times New Roman"/>
                <w:b w:val="false"/>
                <w:i w:val="false"/>
                <w:color w:val="000000"/>
                <w:sz w:val="20"/>
              </w:rPr>
              <w:t>10 шілде,</w:t>
            </w:r>
            <w:r>
              <w:br/>
            </w:r>
            <w:r>
              <w:rPr>
                <w:rFonts w:ascii="Times New Roman"/>
                <w:b w:val="false"/>
                <w:i w:val="false"/>
                <w:color w:val="000000"/>
                <w:sz w:val="20"/>
              </w:rPr>
              <w:t>
</w:t>
            </w:r>
            <w:r>
              <w:rPr>
                <w:rFonts w:ascii="Times New Roman"/>
                <w:b w:val="false"/>
                <w:i w:val="false"/>
                <w:color w:val="000000"/>
                <w:sz w:val="20"/>
              </w:rPr>
              <w:t>10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және олар бойынша сыйақы ставкалары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және олар бойынша сыйақы ставкалары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бойынша нақты берешек қалдығы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заемдар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қаңтар</w:t>
            </w:r>
            <w:r>
              <w:br/>
            </w:r>
            <w:r>
              <w:rPr>
                <w:rFonts w:ascii="Times New Roman"/>
                <w:b w:val="false"/>
                <w:i w:val="false"/>
                <w:color w:val="000000"/>
                <w:sz w:val="20"/>
              </w:rPr>
              <w:t>
</w:t>
            </w:r>
            <w:r>
              <w:rPr>
                <w:rFonts w:ascii="Times New Roman"/>
                <w:b w:val="false"/>
                <w:i w:val="false"/>
                <w:color w:val="000000"/>
                <w:sz w:val="20"/>
              </w:rPr>
              <w:t>8 ақпан</w:t>
            </w:r>
            <w:r>
              <w:br/>
            </w:r>
            <w:r>
              <w:rPr>
                <w:rFonts w:ascii="Times New Roman"/>
                <w:b w:val="false"/>
                <w:i w:val="false"/>
                <w:color w:val="000000"/>
                <w:sz w:val="20"/>
              </w:rPr>
              <w:t>
</w:t>
            </w:r>
            <w:r>
              <w:rPr>
                <w:rFonts w:ascii="Times New Roman"/>
                <w:b w:val="false"/>
                <w:i w:val="false"/>
                <w:color w:val="000000"/>
                <w:sz w:val="20"/>
              </w:rPr>
              <w:t>8 наурыз</w:t>
            </w:r>
            <w:r>
              <w:br/>
            </w:r>
            <w:r>
              <w:rPr>
                <w:rFonts w:ascii="Times New Roman"/>
                <w:b w:val="false"/>
                <w:i w:val="false"/>
                <w:color w:val="000000"/>
                <w:sz w:val="20"/>
              </w:rPr>
              <w:t>
</w:t>
            </w:r>
            <w:r>
              <w:rPr>
                <w:rFonts w:ascii="Times New Roman"/>
                <w:b w:val="false"/>
                <w:i w:val="false"/>
                <w:color w:val="000000"/>
                <w:sz w:val="20"/>
              </w:rPr>
              <w:t>8 сәуір</w:t>
            </w:r>
            <w:r>
              <w:br/>
            </w:r>
            <w:r>
              <w:rPr>
                <w:rFonts w:ascii="Times New Roman"/>
                <w:b w:val="false"/>
                <w:i w:val="false"/>
                <w:color w:val="000000"/>
                <w:sz w:val="20"/>
              </w:rPr>
              <w:t>
</w:t>
            </w:r>
            <w:r>
              <w:rPr>
                <w:rFonts w:ascii="Times New Roman"/>
                <w:b w:val="false"/>
                <w:i w:val="false"/>
                <w:color w:val="000000"/>
                <w:sz w:val="20"/>
              </w:rPr>
              <w:t>8 мамыр</w:t>
            </w:r>
            <w:r>
              <w:br/>
            </w:r>
            <w:r>
              <w:rPr>
                <w:rFonts w:ascii="Times New Roman"/>
                <w:b w:val="false"/>
                <w:i w:val="false"/>
                <w:color w:val="000000"/>
                <w:sz w:val="20"/>
              </w:rPr>
              <w:t>
</w:t>
            </w:r>
            <w:r>
              <w:rPr>
                <w:rFonts w:ascii="Times New Roman"/>
                <w:b w:val="false"/>
                <w:i w:val="false"/>
                <w:color w:val="000000"/>
                <w:sz w:val="20"/>
              </w:rPr>
              <w:t>8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шілде</w:t>
            </w:r>
            <w:r>
              <w:br/>
            </w:r>
            <w:r>
              <w:rPr>
                <w:rFonts w:ascii="Times New Roman"/>
                <w:b w:val="false"/>
                <w:i w:val="false"/>
                <w:color w:val="000000"/>
                <w:sz w:val="20"/>
              </w:rPr>
              <w:t>
</w:t>
            </w:r>
            <w:r>
              <w:rPr>
                <w:rFonts w:ascii="Times New Roman"/>
                <w:b w:val="false"/>
                <w:i w:val="false"/>
                <w:color w:val="000000"/>
                <w:sz w:val="20"/>
              </w:rPr>
              <w:t>8 тамыз</w:t>
            </w:r>
            <w:r>
              <w:br/>
            </w:r>
            <w:r>
              <w:rPr>
                <w:rFonts w:ascii="Times New Roman"/>
                <w:b w:val="false"/>
                <w:i w:val="false"/>
                <w:color w:val="000000"/>
                <w:sz w:val="20"/>
              </w:rPr>
              <w:t>
</w:t>
            </w:r>
            <w:r>
              <w:rPr>
                <w:rFonts w:ascii="Times New Roman"/>
                <w:b w:val="false"/>
                <w:i w:val="false"/>
                <w:color w:val="000000"/>
                <w:sz w:val="20"/>
              </w:rPr>
              <w:t>8 қыркүйек</w:t>
            </w:r>
            <w:r>
              <w:br/>
            </w:r>
            <w:r>
              <w:rPr>
                <w:rFonts w:ascii="Times New Roman"/>
                <w:b w:val="false"/>
                <w:i w:val="false"/>
                <w:color w:val="000000"/>
                <w:sz w:val="20"/>
              </w:rPr>
              <w:t>
</w:t>
            </w:r>
            <w:r>
              <w:rPr>
                <w:rFonts w:ascii="Times New Roman"/>
                <w:b w:val="false"/>
                <w:i w:val="false"/>
                <w:color w:val="000000"/>
                <w:sz w:val="20"/>
              </w:rPr>
              <w:t>8 қазан</w:t>
            </w:r>
            <w:r>
              <w:br/>
            </w:r>
            <w:r>
              <w:rPr>
                <w:rFonts w:ascii="Times New Roman"/>
                <w:b w:val="false"/>
                <w:i w:val="false"/>
                <w:color w:val="000000"/>
                <w:sz w:val="20"/>
              </w:rPr>
              <w:t>
</w:t>
            </w:r>
            <w:r>
              <w:rPr>
                <w:rFonts w:ascii="Times New Roman"/>
                <w:b w:val="false"/>
                <w:i w:val="false"/>
                <w:color w:val="000000"/>
                <w:sz w:val="20"/>
              </w:rPr>
              <w:t>8 қараша</w:t>
            </w:r>
            <w:r>
              <w:br/>
            </w:r>
            <w:r>
              <w:rPr>
                <w:rFonts w:ascii="Times New Roman"/>
                <w:b w:val="false"/>
                <w:i w:val="false"/>
                <w:color w:val="000000"/>
                <w:sz w:val="20"/>
              </w:rPr>
              <w:t>
</w:t>
            </w:r>
            <w:r>
              <w:rPr>
                <w:rFonts w:ascii="Times New Roman"/>
                <w:b w:val="false"/>
                <w:i w:val="false"/>
                <w:color w:val="000000"/>
                <w:sz w:val="20"/>
              </w:rPr>
              <w:t>8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 және олар бойынша сыйақы ставкалары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банктер, ұйымдар және олардың филиалдары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пункттерінің қолма-қол шетел валютасын сатып алуы/сатуы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қаңтар</w:t>
            </w:r>
            <w:r>
              <w:br/>
            </w:r>
            <w:r>
              <w:rPr>
                <w:rFonts w:ascii="Times New Roman"/>
                <w:b w:val="false"/>
                <w:i w:val="false"/>
                <w:color w:val="000000"/>
                <w:sz w:val="20"/>
              </w:rPr>
              <w:t>
</w:t>
            </w:r>
            <w:r>
              <w:rPr>
                <w:rFonts w:ascii="Times New Roman"/>
                <w:b w:val="false"/>
                <w:i w:val="false"/>
                <w:color w:val="000000"/>
                <w:sz w:val="20"/>
              </w:rPr>
              <w:t>7 ақпан</w:t>
            </w:r>
            <w:r>
              <w:br/>
            </w:r>
            <w:r>
              <w:rPr>
                <w:rFonts w:ascii="Times New Roman"/>
                <w:b w:val="false"/>
                <w:i w:val="false"/>
                <w:color w:val="000000"/>
                <w:sz w:val="20"/>
              </w:rPr>
              <w:t>
</w:t>
            </w:r>
            <w:r>
              <w:rPr>
                <w:rFonts w:ascii="Times New Roman"/>
                <w:b w:val="false"/>
                <w:i w:val="false"/>
                <w:color w:val="000000"/>
                <w:sz w:val="20"/>
              </w:rPr>
              <w:t>7 наурыз</w:t>
            </w:r>
            <w:r>
              <w:br/>
            </w:r>
            <w:r>
              <w:rPr>
                <w:rFonts w:ascii="Times New Roman"/>
                <w:b w:val="false"/>
                <w:i w:val="false"/>
                <w:color w:val="000000"/>
                <w:sz w:val="20"/>
              </w:rPr>
              <w:t>
</w:t>
            </w:r>
            <w:r>
              <w:rPr>
                <w:rFonts w:ascii="Times New Roman"/>
                <w:b w:val="false"/>
                <w:i w:val="false"/>
                <w:color w:val="000000"/>
                <w:sz w:val="20"/>
              </w:rPr>
              <w:t>7 сәуір</w:t>
            </w:r>
            <w:r>
              <w:br/>
            </w:r>
            <w:r>
              <w:rPr>
                <w:rFonts w:ascii="Times New Roman"/>
                <w:b w:val="false"/>
                <w:i w:val="false"/>
                <w:color w:val="000000"/>
                <w:sz w:val="20"/>
              </w:rPr>
              <w:t>
</w:t>
            </w:r>
            <w:r>
              <w:rPr>
                <w:rFonts w:ascii="Times New Roman"/>
                <w:b w:val="false"/>
                <w:i w:val="false"/>
                <w:color w:val="000000"/>
                <w:sz w:val="20"/>
              </w:rPr>
              <w:t>7 мамыр</w:t>
            </w:r>
            <w:r>
              <w:br/>
            </w:r>
            <w:r>
              <w:rPr>
                <w:rFonts w:ascii="Times New Roman"/>
                <w:b w:val="false"/>
                <w:i w:val="false"/>
                <w:color w:val="000000"/>
                <w:sz w:val="20"/>
              </w:rPr>
              <w:t>
</w:t>
            </w:r>
            <w:r>
              <w:rPr>
                <w:rFonts w:ascii="Times New Roman"/>
                <w:b w:val="false"/>
                <w:i w:val="false"/>
                <w:color w:val="000000"/>
                <w:sz w:val="20"/>
              </w:rPr>
              <w:t>7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шілде</w:t>
            </w:r>
            <w:r>
              <w:br/>
            </w:r>
            <w:r>
              <w:rPr>
                <w:rFonts w:ascii="Times New Roman"/>
                <w:b w:val="false"/>
                <w:i w:val="false"/>
                <w:color w:val="000000"/>
                <w:sz w:val="20"/>
              </w:rPr>
              <w:t>
</w:t>
            </w:r>
            <w:r>
              <w:rPr>
                <w:rFonts w:ascii="Times New Roman"/>
                <w:b w:val="false"/>
                <w:i w:val="false"/>
                <w:color w:val="000000"/>
                <w:sz w:val="20"/>
              </w:rPr>
              <w:t>7 тамыз</w:t>
            </w:r>
            <w:r>
              <w:br/>
            </w:r>
            <w:r>
              <w:rPr>
                <w:rFonts w:ascii="Times New Roman"/>
                <w:b w:val="false"/>
                <w:i w:val="false"/>
                <w:color w:val="000000"/>
                <w:sz w:val="20"/>
              </w:rPr>
              <w:t>
</w:t>
            </w:r>
            <w:r>
              <w:rPr>
                <w:rFonts w:ascii="Times New Roman"/>
                <w:b w:val="false"/>
                <w:i w:val="false"/>
                <w:color w:val="000000"/>
                <w:sz w:val="20"/>
              </w:rPr>
              <w:t>7 қыркүйек</w:t>
            </w:r>
            <w:r>
              <w:br/>
            </w:r>
            <w:r>
              <w:rPr>
                <w:rFonts w:ascii="Times New Roman"/>
                <w:b w:val="false"/>
                <w:i w:val="false"/>
                <w:color w:val="000000"/>
                <w:sz w:val="20"/>
              </w:rPr>
              <w:t>
</w:t>
            </w:r>
            <w:r>
              <w:rPr>
                <w:rFonts w:ascii="Times New Roman"/>
                <w:b w:val="false"/>
                <w:i w:val="false"/>
                <w:color w:val="000000"/>
                <w:sz w:val="20"/>
              </w:rPr>
              <w:t>7 қазан</w:t>
            </w:r>
            <w:r>
              <w:br/>
            </w:r>
            <w:r>
              <w:rPr>
                <w:rFonts w:ascii="Times New Roman"/>
                <w:b w:val="false"/>
                <w:i w:val="false"/>
                <w:color w:val="000000"/>
                <w:sz w:val="20"/>
              </w:rPr>
              <w:t>
</w:t>
            </w:r>
            <w:r>
              <w:rPr>
                <w:rFonts w:ascii="Times New Roman"/>
                <w:b w:val="false"/>
                <w:i w:val="false"/>
                <w:color w:val="000000"/>
                <w:sz w:val="20"/>
              </w:rPr>
              <w:t>7 қараша</w:t>
            </w:r>
            <w:r>
              <w:br/>
            </w:r>
            <w:r>
              <w:rPr>
                <w:rFonts w:ascii="Times New Roman"/>
                <w:b w:val="false"/>
                <w:i w:val="false"/>
                <w:color w:val="000000"/>
                <w:sz w:val="20"/>
              </w:rPr>
              <w:t>
</w:t>
            </w:r>
            <w:r>
              <w:rPr>
                <w:rFonts w:ascii="Times New Roman"/>
                <w:b w:val="false"/>
                <w:i w:val="false"/>
                <w:color w:val="000000"/>
                <w:sz w:val="20"/>
              </w:rPr>
              <w:t>7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қожалықтарына заемдар және олар бойынша сыйақы ставкалары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қаңтар</w:t>
            </w:r>
            <w:r>
              <w:br/>
            </w:r>
            <w:r>
              <w:rPr>
                <w:rFonts w:ascii="Times New Roman"/>
                <w:b w:val="false"/>
                <w:i w:val="false"/>
                <w:color w:val="000000"/>
                <w:sz w:val="20"/>
              </w:rPr>
              <w:t>
</w:t>
            </w:r>
            <w:r>
              <w:rPr>
                <w:rFonts w:ascii="Times New Roman"/>
                <w:b w:val="false"/>
                <w:i w:val="false"/>
                <w:color w:val="000000"/>
                <w:sz w:val="20"/>
              </w:rPr>
              <w:t>9 ақпан</w:t>
            </w:r>
            <w:r>
              <w:br/>
            </w:r>
            <w:r>
              <w:rPr>
                <w:rFonts w:ascii="Times New Roman"/>
                <w:b w:val="false"/>
                <w:i w:val="false"/>
                <w:color w:val="000000"/>
                <w:sz w:val="20"/>
              </w:rPr>
              <w:t>
</w:t>
            </w:r>
            <w:r>
              <w:rPr>
                <w:rFonts w:ascii="Times New Roman"/>
                <w:b w:val="false"/>
                <w:i w:val="false"/>
                <w:color w:val="000000"/>
                <w:sz w:val="20"/>
              </w:rPr>
              <w:t>9 наурыз</w:t>
            </w:r>
            <w:r>
              <w:br/>
            </w:r>
            <w:r>
              <w:rPr>
                <w:rFonts w:ascii="Times New Roman"/>
                <w:b w:val="false"/>
                <w:i w:val="false"/>
                <w:color w:val="000000"/>
                <w:sz w:val="20"/>
              </w:rPr>
              <w:t>
</w:t>
            </w:r>
            <w:r>
              <w:rPr>
                <w:rFonts w:ascii="Times New Roman"/>
                <w:b w:val="false"/>
                <w:i w:val="false"/>
                <w:color w:val="000000"/>
                <w:sz w:val="20"/>
              </w:rPr>
              <w:t>9 сәуір</w:t>
            </w:r>
            <w:r>
              <w:br/>
            </w:r>
            <w:r>
              <w:rPr>
                <w:rFonts w:ascii="Times New Roman"/>
                <w:b w:val="false"/>
                <w:i w:val="false"/>
                <w:color w:val="000000"/>
                <w:sz w:val="20"/>
              </w:rPr>
              <w:t>
</w:t>
            </w:r>
            <w:r>
              <w:rPr>
                <w:rFonts w:ascii="Times New Roman"/>
                <w:b w:val="false"/>
                <w:i w:val="false"/>
                <w:color w:val="000000"/>
                <w:sz w:val="20"/>
              </w:rPr>
              <w:t>9 мамыр</w:t>
            </w:r>
            <w:r>
              <w:br/>
            </w:r>
            <w:r>
              <w:rPr>
                <w:rFonts w:ascii="Times New Roman"/>
                <w:b w:val="false"/>
                <w:i w:val="false"/>
                <w:color w:val="000000"/>
                <w:sz w:val="20"/>
              </w:rPr>
              <w:t>
</w:t>
            </w:r>
            <w:r>
              <w:rPr>
                <w:rFonts w:ascii="Times New Roman"/>
                <w:b w:val="false"/>
                <w:i w:val="false"/>
                <w:color w:val="000000"/>
                <w:sz w:val="20"/>
              </w:rPr>
              <w:t>9 маусым</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шілде</w:t>
            </w:r>
            <w:r>
              <w:br/>
            </w:r>
            <w:r>
              <w:rPr>
                <w:rFonts w:ascii="Times New Roman"/>
                <w:b w:val="false"/>
                <w:i w:val="false"/>
                <w:color w:val="000000"/>
                <w:sz w:val="20"/>
              </w:rPr>
              <w:t>
</w:t>
            </w:r>
            <w:r>
              <w:rPr>
                <w:rFonts w:ascii="Times New Roman"/>
                <w:b w:val="false"/>
                <w:i w:val="false"/>
                <w:color w:val="000000"/>
                <w:sz w:val="20"/>
              </w:rPr>
              <w:t>9 тамыз</w:t>
            </w:r>
            <w:r>
              <w:br/>
            </w:r>
            <w:r>
              <w:rPr>
                <w:rFonts w:ascii="Times New Roman"/>
                <w:b w:val="false"/>
                <w:i w:val="false"/>
                <w:color w:val="000000"/>
                <w:sz w:val="20"/>
              </w:rPr>
              <w:t>
</w:t>
            </w:r>
            <w:r>
              <w:rPr>
                <w:rFonts w:ascii="Times New Roman"/>
                <w:b w:val="false"/>
                <w:i w:val="false"/>
                <w:color w:val="000000"/>
                <w:sz w:val="20"/>
              </w:rPr>
              <w:t>9 қыркүйек</w:t>
            </w:r>
            <w:r>
              <w:br/>
            </w:r>
            <w:r>
              <w:rPr>
                <w:rFonts w:ascii="Times New Roman"/>
                <w:b w:val="false"/>
                <w:i w:val="false"/>
                <w:color w:val="000000"/>
                <w:sz w:val="20"/>
              </w:rPr>
              <w:t>
</w:t>
            </w:r>
            <w:r>
              <w:rPr>
                <w:rFonts w:ascii="Times New Roman"/>
                <w:b w:val="false"/>
                <w:i w:val="false"/>
                <w:color w:val="000000"/>
                <w:sz w:val="20"/>
              </w:rPr>
              <w:t>9 қазан</w:t>
            </w:r>
            <w:r>
              <w:br/>
            </w:r>
            <w:r>
              <w:rPr>
                <w:rFonts w:ascii="Times New Roman"/>
                <w:b w:val="false"/>
                <w:i w:val="false"/>
                <w:color w:val="000000"/>
                <w:sz w:val="20"/>
              </w:rPr>
              <w:t>
</w:t>
            </w:r>
            <w:r>
              <w:rPr>
                <w:rFonts w:ascii="Times New Roman"/>
                <w:b w:val="false"/>
                <w:i w:val="false"/>
                <w:color w:val="000000"/>
                <w:sz w:val="20"/>
              </w:rPr>
              <w:t>9 қараша</w:t>
            </w:r>
            <w:r>
              <w:br/>
            </w:r>
            <w:r>
              <w:rPr>
                <w:rFonts w:ascii="Times New Roman"/>
                <w:b w:val="false"/>
                <w:i w:val="false"/>
                <w:color w:val="000000"/>
                <w:sz w:val="20"/>
              </w:rPr>
              <w:t>
</w:t>
            </w:r>
            <w:r>
              <w:rPr>
                <w:rFonts w:ascii="Times New Roman"/>
                <w:b w:val="false"/>
                <w:i w:val="false"/>
                <w:color w:val="000000"/>
                <w:sz w:val="20"/>
              </w:rPr>
              <w:t>9 желтоқсан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банкаралық заемдары мен салымдары жөніндегі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кезеңнен кейінгі </w:t>
            </w:r>
            <w:r>
              <w:br/>
            </w:r>
            <w:r>
              <w:rPr>
                <w:rFonts w:ascii="Times New Roman"/>
                <w:b w:val="false"/>
                <w:i w:val="false"/>
                <w:color w:val="000000"/>
                <w:sz w:val="20"/>
              </w:rPr>
              <w:t>
</w:t>
            </w:r>
            <w:r>
              <w:rPr>
                <w:rFonts w:ascii="Times New Roman"/>
                <w:b w:val="false"/>
                <w:i w:val="false"/>
                <w:color w:val="000000"/>
                <w:sz w:val="20"/>
              </w:rPr>
              <w:t>2-күн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 «Қазақстанның Даму Банкі» акционерлік қоғамы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биржадан тыс операциялары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күннен кейінгі келесі күні сағат 17:00-ге дейiн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және банк операцияларының жекелеген түрлерін жүзеге асыратын ұйымдар, сондай-ақ Қазақстан Республикасының Ұлттық Банкінің филиалдары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5 жұмыс күнi</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қаржы ағындары және қорлары туралы есебі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наурыз</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 ұйымдары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секторлары бойынша талаптар мен міндеттемелер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қаңтар,</w:t>
            </w:r>
            <w:r>
              <w:br/>
            </w:r>
            <w:r>
              <w:rPr>
                <w:rFonts w:ascii="Times New Roman"/>
                <w:b w:val="false"/>
                <w:i w:val="false"/>
                <w:color w:val="000000"/>
                <w:sz w:val="20"/>
              </w:rPr>
              <w:t>
</w:t>
            </w:r>
            <w:r>
              <w:rPr>
                <w:rFonts w:ascii="Times New Roman"/>
                <w:b w:val="false"/>
                <w:i w:val="false"/>
                <w:color w:val="000000"/>
                <w:sz w:val="20"/>
              </w:rPr>
              <w:t>25 сәуір,</w:t>
            </w:r>
            <w:r>
              <w:br/>
            </w:r>
            <w:r>
              <w:rPr>
                <w:rFonts w:ascii="Times New Roman"/>
                <w:b w:val="false"/>
                <w:i w:val="false"/>
                <w:color w:val="000000"/>
                <w:sz w:val="20"/>
              </w:rPr>
              <w:t>
</w:t>
            </w:r>
            <w:r>
              <w:rPr>
                <w:rFonts w:ascii="Times New Roman"/>
                <w:b w:val="false"/>
                <w:i w:val="false"/>
                <w:color w:val="000000"/>
                <w:sz w:val="20"/>
              </w:rPr>
              <w:t>25 шілде,</w:t>
            </w:r>
            <w:r>
              <w:br/>
            </w:r>
            <w:r>
              <w:rPr>
                <w:rFonts w:ascii="Times New Roman"/>
                <w:b w:val="false"/>
                <w:i w:val="false"/>
                <w:color w:val="000000"/>
                <w:sz w:val="20"/>
              </w:rPr>
              <w:t>
</w:t>
            </w:r>
            <w:r>
              <w:rPr>
                <w:rFonts w:ascii="Times New Roman"/>
                <w:b w:val="false"/>
                <w:i w:val="false"/>
                <w:color w:val="000000"/>
                <w:sz w:val="20"/>
              </w:rPr>
              <w:t>25 қазан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төлем балансы бойынша тексеру сауалнамасы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ТБЗ-1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респонденттерді анықтау бойынша бір жыл ішінде</w:t>
            </w:r>
          </w:p>
        </w:tc>
      </w:tr>
      <w:tr>
        <w:trPr>
          <w:trHeight w:val="14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тасымалдау мен сақтандыруды экспорттауды және импорттауды жүзеге асыратын кәсіпорындар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экспорты және импорты кезінде тасымалдауға және сақтандыруға арналған шығыстар туралы кәсіпорындарды зерттеу сауалнамасы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деңгейдегi банктер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активтер және міндеттемелер бойынша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кезеңнен кейінгі оныншы жұмыс күні</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негізінде өз қызметін жүзеге асыратын сақтандыру ұйымдары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11-ТБ-ӨС</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қаңтар,</w:t>
            </w:r>
            <w:r>
              <w:br/>
            </w:r>
            <w:r>
              <w:rPr>
                <w:rFonts w:ascii="Times New Roman"/>
                <w:b w:val="false"/>
                <w:i w:val="false"/>
                <w:color w:val="000000"/>
                <w:sz w:val="20"/>
              </w:rPr>
              <w:t>
</w:t>
            </w:r>
            <w:r>
              <w:rPr>
                <w:rFonts w:ascii="Times New Roman"/>
                <w:b w:val="false"/>
                <w:i w:val="false"/>
                <w:color w:val="000000"/>
                <w:sz w:val="20"/>
              </w:rPr>
              <w:t>20 сәуір,</w:t>
            </w:r>
            <w:r>
              <w:br/>
            </w:r>
            <w:r>
              <w:rPr>
                <w:rFonts w:ascii="Times New Roman"/>
                <w:b w:val="false"/>
                <w:i w:val="false"/>
                <w:color w:val="000000"/>
                <w:sz w:val="20"/>
              </w:rPr>
              <w:t>
</w:t>
            </w:r>
            <w:r>
              <w:rPr>
                <w:rFonts w:ascii="Times New Roman"/>
                <w:b w:val="false"/>
                <w:i w:val="false"/>
                <w:color w:val="000000"/>
                <w:sz w:val="20"/>
              </w:rPr>
              <w:t>20 шілде,</w:t>
            </w:r>
            <w:r>
              <w:br/>
            </w:r>
            <w:r>
              <w:rPr>
                <w:rFonts w:ascii="Times New Roman"/>
                <w:b w:val="false"/>
                <w:i w:val="false"/>
                <w:color w:val="000000"/>
                <w:sz w:val="20"/>
              </w:rPr>
              <w:t>
</w:t>
            </w:r>
            <w:r>
              <w:rPr>
                <w:rFonts w:ascii="Times New Roman"/>
                <w:b w:val="false"/>
                <w:i w:val="false"/>
                <w:color w:val="000000"/>
                <w:sz w:val="20"/>
              </w:rPr>
              <w:t>20 қазан</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1 қарашадағы қолда бар жерлер және олардың санаттарға, жер учаскесінің меншік иелеріне, жер пайдаланушыларға және алқаптарға бөлінуі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1 қарашасымен</w:t>
            </w:r>
            <w:r>
              <w:br/>
            </w:r>
            <w:r>
              <w:rPr>
                <w:rFonts w:ascii="Times New Roman"/>
                <w:b w:val="false"/>
                <w:i w:val="false"/>
                <w:color w:val="000000"/>
                <w:sz w:val="20"/>
              </w:rPr>
              <w:t>
</w:t>
            </w:r>
            <w:r>
              <w:rPr>
                <w:rFonts w:ascii="Times New Roman"/>
                <w:b w:val="false"/>
                <w:i w:val="false"/>
                <w:color w:val="000000"/>
                <w:sz w:val="20"/>
              </w:rPr>
              <w:t>1 желтоқсан аралығында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жер комитеттері, облыстық жер комитеттері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жылғы 1 қарашадағы қолда бар суармалы жерлер және олардың санаттарға, жер учаскесінің меншік иелеріне, жер пайдаланушыларға және алқаптарға бөлінуі туралы есеп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1 қарашасымен</w:t>
            </w:r>
            <w:r>
              <w:br/>
            </w:r>
            <w:r>
              <w:rPr>
                <w:rFonts w:ascii="Times New Roman"/>
                <w:b w:val="false"/>
                <w:i w:val="false"/>
                <w:color w:val="000000"/>
                <w:sz w:val="20"/>
              </w:rPr>
              <w:t>
</w:t>
            </w:r>
            <w:r>
              <w:rPr>
                <w:rFonts w:ascii="Times New Roman"/>
                <w:b w:val="false"/>
                <w:i w:val="false"/>
                <w:color w:val="000000"/>
                <w:sz w:val="20"/>
              </w:rPr>
              <w:t>1 желтоқсан аралығында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облыстардың Туризм, дене шынықтыру және спорт басқармалары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негізгі көрсеткіштер туралы есеп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2-ДШ</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дене шынықтыру және спорт органдары, дене шынықтыру және спорт саласындағы жергілікті атқарушы органдар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мектептері туралы есеп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5-ДШ</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спорт колледждері, спортта дарынды балаларға арналған мектеп-интернаттар, дене шынықтыру және спорт саласындағы жергілікті атқарушы органдар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Мамандырылған оқу-спорттық мекемелері туралы есеп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7-ДШ</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жоғары спорт шеберлігі мектептері, республикалық олимпиадалық даярлау орталықтар, облыстық, қалалық жоғары спорт шеберлігі мектептері, олимпиадалық резервті даярлау орталықтар, дене шынықтыру және спорт жөніндегі жергілікті атқарушы органдар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спорт мекемелері туралы есеп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8-ДШ</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