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4d68" w14:textId="7684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газ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2013 жылғы 18 қазандағы № 184 бұйрығы. Қазақстан Республикасының Әділет министрлігінде 2013 жылы 13 қарашада № 8904 тіркелді. Күші жойылды - Қазақстан Республикасы Энергетика министрінің 2015 жылғы 2 сәуірдегі № 262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02.04.2015 </w:t>
      </w:r>
      <w:r>
        <w:rPr>
          <w:rFonts w:ascii="Times New Roman"/>
          <w:b w:val="false"/>
          <w:i w:val="false"/>
          <w:color w:val="ff0000"/>
          <w:sz w:val="28"/>
        </w:rPr>
        <w:t>№ 262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2007 жылғы 15 мамырдағы Қазақстан Республикасы Еңбек Кодексінің </w:t>
      </w:r>
      <w:r>
        <w:rPr>
          <w:rFonts w:ascii="Times New Roman"/>
          <w:b w:val="false"/>
          <w:i w:val="false"/>
          <w:color w:val="000000"/>
          <w:sz w:val="28"/>
        </w:rPr>
        <w:t>138-4-бабына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Мұнай газ саласындағы салалық </w:t>
      </w:r>
      <w:r>
        <w:rPr>
          <w:rFonts w:ascii="Times New Roman"/>
          <w:b w:val="false"/>
          <w:i w:val="false"/>
          <w:color w:val="000000"/>
          <w:sz w:val="28"/>
        </w:rPr>
        <w:t>біліктілік 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белгіленген тәртіп бойынша мемлекеттік тіркелуін және ресми түрде жариялануын Стратегиялық даму және халықаралық ынтымақтастық департаменті (Е.Ә. Әбішев)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Ұ. Қарабалин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2013 жылғы 18 қазандағы № 184</w:t>
      </w:r>
      <w:r>
        <w:br/>
      </w:r>
      <w:r>
        <w:rPr>
          <w:rFonts w:ascii="Times New Roman"/>
          <w:b w:val="false"/>
          <w:i w:val="false"/>
          <w:color w:val="000000"/>
          <w:sz w:val="28"/>
        </w:rPr>
        <w:t xml:space="preserve">
бұйрығымен бекітілді   </w:t>
      </w:r>
    </w:p>
    <w:bookmarkEnd w:id="1"/>
    <w:bookmarkStart w:name="z7" w:id="2"/>
    <w:p>
      <w:pPr>
        <w:spacing w:after="0"/>
        <w:ind w:left="0"/>
        <w:jc w:val="left"/>
      </w:pPr>
      <w:r>
        <w:rPr>
          <w:rFonts w:ascii="Times New Roman"/>
          <w:b/>
          <w:i w:val="false"/>
          <w:color w:val="000000"/>
        </w:rPr>
        <w:t xml:space="preserve"> 
Мұнай-газ саласындағы</w:t>
      </w:r>
      <w:r>
        <w:br/>
      </w:r>
      <w:r>
        <w:rPr>
          <w:rFonts w:ascii="Times New Roman"/>
          <w:b/>
          <w:i w:val="false"/>
          <w:color w:val="000000"/>
        </w:rPr>
        <w:t>
салалық біліктілік шеңбері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Мұнай-газ саласындағы салалық біліктілік шеңбері (бұдан әрі- СБШ)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бірлескен бұйрығымен бекітілген </w:t>
      </w:r>
      <w:r>
        <w:rPr>
          <w:rFonts w:ascii="Times New Roman"/>
          <w:b w:val="false"/>
          <w:i w:val="false"/>
          <w:color w:val="000000"/>
          <w:sz w:val="28"/>
        </w:rPr>
        <w:t>Ұлттық біліктілік шеңберіне</w:t>
      </w:r>
      <w:r>
        <w:rPr>
          <w:rFonts w:ascii="Times New Roman"/>
          <w:b w:val="false"/>
          <w:i w:val="false"/>
          <w:color w:val="000000"/>
          <w:sz w:val="28"/>
        </w:rPr>
        <w:t xml:space="preserve"> сәйкестендірілген біліктілік деңгейлерді қамтиды (Нормативтік құқықтық актілерді мемлекеттік тіркеу реестрінде № 8022 тіркелген).</w:t>
      </w:r>
      <w:r>
        <w:br/>
      </w:r>
      <w:r>
        <w:rPr>
          <w:rFonts w:ascii="Times New Roman"/>
          <w:b w:val="false"/>
          <w:i w:val="false"/>
          <w:color w:val="000000"/>
          <w:sz w:val="28"/>
        </w:rPr>
        <w:t>
</w:t>
      </w:r>
      <w:r>
        <w:rPr>
          <w:rFonts w:ascii="Times New Roman"/>
          <w:b w:val="false"/>
          <w:i w:val="false"/>
          <w:color w:val="000000"/>
          <w:sz w:val="28"/>
        </w:rPr>
        <w:t>
      2. СБШ бірыңғай біліктілік деңгейлер межесін анықтайды, біліктіліктің салыстырмалылығын қамтамасыз етеді және кәсіби стандарттар үшін және мұнай-газ саласы мамандары біліктілігінің сәйкестігі мен берілгенін растайтын жүйеге негіз болып табылады.</w:t>
      </w:r>
      <w:r>
        <w:br/>
      </w:r>
      <w:r>
        <w:rPr>
          <w:rFonts w:ascii="Times New Roman"/>
          <w:b w:val="false"/>
          <w:i w:val="false"/>
          <w:color w:val="000000"/>
          <w:sz w:val="28"/>
        </w:rPr>
        <w:t>
</w:t>
      </w:r>
      <w:r>
        <w:rPr>
          <w:rFonts w:ascii="Times New Roman"/>
          <w:b w:val="false"/>
          <w:i w:val="false"/>
          <w:color w:val="000000"/>
          <w:sz w:val="28"/>
        </w:rPr>
        <w:t>
      3. СБШ пайдаланушылардың әр топтарына арналған (жұмыс беруші, білім беру және азаматтарға):</w:t>
      </w:r>
      <w:r>
        <w:br/>
      </w:r>
      <w:r>
        <w:rPr>
          <w:rFonts w:ascii="Times New Roman"/>
          <w:b w:val="false"/>
          <w:i w:val="false"/>
          <w:color w:val="000000"/>
          <w:sz w:val="28"/>
        </w:rPr>
        <w:t>
</w:t>
      </w:r>
      <w:r>
        <w:rPr>
          <w:rFonts w:ascii="Times New Roman"/>
          <w:b w:val="false"/>
          <w:i w:val="false"/>
          <w:color w:val="000000"/>
          <w:sz w:val="28"/>
        </w:rPr>
        <w:t>
      1) кәсіби және білім стандарттарын әзірлеу кезінде барлық білім беру деңгейінің мамандары мен бітірушілерінің біліктіліктеріне қойылатын талаптарды бірыңғай ұстаныммен сипаттау;</w:t>
      </w:r>
      <w:r>
        <w:br/>
      </w:r>
      <w:r>
        <w:rPr>
          <w:rFonts w:ascii="Times New Roman"/>
          <w:b w:val="false"/>
          <w:i w:val="false"/>
          <w:color w:val="000000"/>
          <w:sz w:val="28"/>
        </w:rPr>
        <w:t>
</w:t>
      </w:r>
      <w:r>
        <w:rPr>
          <w:rFonts w:ascii="Times New Roman"/>
          <w:b w:val="false"/>
          <w:i w:val="false"/>
          <w:color w:val="000000"/>
          <w:sz w:val="28"/>
        </w:rPr>
        <w:t>
      2) мұнай-газ саласындағы мамандардың және білім берудің барлық деңгейін бітірушілердің біліктілігінің сәйкестігі мен берілуін растайтын рәсімдерін өткізу және бағалау материалдарын әзірлеу;</w:t>
      </w:r>
      <w:r>
        <w:br/>
      </w:r>
      <w:r>
        <w:rPr>
          <w:rFonts w:ascii="Times New Roman"/>
          <w:b w:val="false"/>
          <w:i w:val="false"/>
          <w:color w:val="000000"/>
          <w:sz w:val="28"/>
        </w:rPr>
        <w:t>
</w:t>
      </w:r>
      <w:r>
        <w:rPr>
          <w:rFonts w:ascii="Times New Roman"/>
          <w:b w:val="false"/>
          <w:i w:val="false"/>
          <w:color w:val="000000"/>
          <w:sz w:val="28"/>
        </w:rPr>
        <w:t>
      3) тиісті біліктілікті меңгеруге апаратын, мансаптың жоғарылауын, біліктілік деңгейдің арттыруды жоспарлау.</w:t>
      </w:r>
      <w:r>
        <w:br/>
      </w:r>
      <w:r>
        <w:rPr>
          <w:rFonts w:ascii="Times New Roman"/>
          <w:b w:val="false"/>
          <w:i w:val="false"/>
          <w:color w:val="000000"/>
          <w:sz w:val="28"/>
        </w:rPr>
        <w:t>
</w:t>
      </w:r>
      <w:r>
        <w:rPr>
          <w:rFonts w:ascii="Times New Roman"/>
          <w:b w:val="false"/>
          <w:i w:val="false"/>
          <w:color w:val="000000"/>
          <w:sz w:val="28"/>
        </w:rPr>
        <w:t>
      4. СБШ-да қолданатын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w:t>
      </w:r>
      <w:r>
        <w:rPr>
          <w:rFonts w:ascii="Times New Roman"/>
          <w:b w:val="false"/>
          <w:i w:val="false"/>
          <w:color w:val="000000"/>
          <w:sz w:val="28"/>
        </w:rPr>
        <w:t>
      2) ұлттық біліктілік шеңбері – еңбек нарығында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3) ұлттық біліктілік жүйесі – мамандардың біліктілігіне еңбек нарығы тарапынан сұраныс пен ұсыныстарды құқықтық және институционалдық реттеу тетіктерінің жиынтығы;</w:t>
      </w:r>
      <w:r>
        <w:br/>
      </w:r>
      <w:r>
        <w:rPr>
          <w:rFonts w:ascii="Times New Roman"/>
          <w:b w:val="false"/>
          <w:i w:val="false"/>
          <w:color w:val="000000"/>
          <w:sz w:val="28"/>
        </w:rPr>
        <w:t>
</w:t>
      </w:r>
      <w:r>
        <w:rPr>
          <w:rFonts w:ascii="Times New Roman"/>
          <w:b w:val="false"/>
          <w:i w:val="false"/>
          <w:color w:val="000000"/>
          <w:sz w:val="28"/>
        </w:rPr>
        <w:t>
      4) тәжірибе – саналы қызмет, белгілі бір уақыт аралығында меңгерілген және тиімді пайдаланыла алатын білім мен білік;</w:t>
      </w:r>
      <w:r>
        <w:br/>
      </w:r>
      <w:r>
        <w:rPr>
          <w:rFonts w:ascii="Times New Roman"/>
          <w:b w:val="false"/>
          <w:i w:val="false"/>
          <w:color w:val="000000"/>
          <w:sz w:val="28"/>
        </w:rPr>
        <w:t>
</w:t>
      </w:r>
      <w:r>
        <w:rPr>
          <w:rFonts w:ascii="Times New Roman"/>
          <w:b w:val="false"/>
          <w:i w:val="false"/>
          <w:color w:val="000000"/>
          <w:sz w:val="28"/>
        </w:rPr>
        <w:t>
      5) салалық біліктілік шеңберлері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6)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7) білік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5. СБШ СБШ-ның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 бойынша ресімделген шеңберлік құрылымды білдіреді.</w:t>
      </w:r>
      <w:r>
        <w:br/>
      </w:r>
      <w:r>
        <w:rPr>
          <w:rFonts w:ascii="Times New Roman"/>
          <w:b w:val="false"/>
          <w:i w:val="false"/>
          <w:color w:val="000000"/>
          <w:sz w:val="28"/>
        </w:rPr>
        <w:t>
      СБШ әрбір біліктілік деңгейі үшін кәсіби қызметтің жалпы сипаттамаларын сипаттаудан тұрады, атап айтқанда:</w:t>
      </w:r>
      <w:r>
        <w:br/>
      </w:r>
      <w:r>
        <w:rPr>
          <w:rFonts w:ascii="Times New Roman"/>
          <w:b w:val="false"/>
          <w:i w:val="false"/>
          <w:color w:val="000000"/>
          <w:sz w:val="28"/>
        </w:rPr>
        <w:t>
</w:t>
      </w:r>
      <w:r>
        <w:rPr>
          <w:rFonts w:ascii="Times New Roman"/>
          <w:b w:val="false"/>
          <w:i w:val="false"/>
          <w:color w:val="000000"/>
          <w:sz w:val="28"/>
        </w:rPr>
        <w:t>
      1) білім – бұл көрсеткіш кешенді болып табылады және білімге қойылатын талаптарды айқындайды, кәсіби қызметтің мынадай ерекшеліктеріне байланысты болады:</w:t>
      </w:r>
      <w:r>
        <w:br/>
      </w:r>
      <w:r>
        <w:rPr>
          <w:rFonts w:ascii="Times New Roman"/>
          <w:b w:val="false"/>
          <w:i w:val="false"/>
          <w:color w:val="000000"/>
          <w:sz w:val="28"/>
        </w:rPr>
        <w:t>
      пайдаланатын ақпараттың ауқымы мен күрделілігі;</w:t>
      </w:r>
      <w:r>
        <w:br/>
      </w:r>
      <w:r>
        <w:rPr>
          <w:rFonts w:ascii="Times New Roman"/>
          <w:b w:val="false"/>
          <w:i w:val="false"/>
          <w:color w:val="000000"/>
          <w:sz w:val="28"/>
        </w:rPr>
        <w:t>
      білімнің инновациялығы;</w:t>
      </w:r>
      <w:r>
        <w:br/>
      </w:r>
      <w:r>
        <w:rPr>
          <w:rFonts w:ascii="Times New Roman"/>
          <w:b w:val="false"/>
          <w:i w:val="false"/>
          <w:color w:val="000000"/>
          <w:sz w:val="28"/>
        </w:rPr>
        <w:t>
      олардың абстрактілік дәрежесі (теориялық және практикалық білімнің арақатынасы). Оның көріну дәрежесі (біліктіліктің бір деңгейінен басқасына ауысу) көрсеткіштердің құрамдас бөліктерінің бірінің (кез келгенінің), екеуінің де немесе үшеуінің де өзгеруіне байланысты болуы мүмкін.</w:t>
      </w:r>
      <w:r>
        <w:br/>
      </w:r>
      <w:r>
        <w:rPr>
          <w:rFonts w:ascii="Times New Roman"/>
          <w:b w:val="false"/>
          <w:i w:val="false"/>
          <w:color w:val="000000"/>
          <w:sz w:val="28"/>
        </w:rPr>
        <w:t>
</w:t>
      </w:r>
      <w:r>
        <w:rPr>
          <w:rFonts w:ascii="Times New Roman"/>
          <w:b w:val="false"/>
          <w:i w:val="false"/>
          <w:color w:val="000000"/>
          <w:sz w:val="28"/>
        </w:rPr>
        <w:t>
      2) білік пен дағды – бұл көрсеткіш кешенді болып табылады және біліктілікке қойылатын талаптарды айқындайды, кәсіби қызметтің мынадай ерекшеліктеріне байланысты болады:</w:t>
      </w:r>
      <w:r>
        <w:br/>
      </w:r>
      <w:r>
        <w:rPr>
          <w:rFonts w:ascii="Times New Roman"/>
          <w:b w:val="false"/>
          <w:i w:val="false"/>
          <w:color w:val="000000"/>
          <w:sz w:val="28"/>
        </w:rPr>
        <w:t>
      кәсіби міндеттерді шешу тәсілдерінің көптігі (нұсқаулығы),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дамуының беймәлімдігі дәрежесі. Оның көріну дәрежесі (біліктіліктің бір деңгейінен басқасына ауысу) көрсеткіштердің құрамдас бөліктерінің бірінің (кез келгенінің) немесе екеуінің де өзгеруіне байланысты болуы мүмкін.</w:t>
      </w:r>
      <w:r>
        <w:br/>
      </w:r>
      <w:r>
        <w:rPr>
          <w:rFonts w:ascii="Times New Roman"/>
          <w:b w:val="false"/>
          <w:i w:val="false"/>
          <w:color w:val="000000"/>
          <w:sz w:val="28"/>
        </w:rPr>
        <w:t>
</w:t>
      </w:r>
      <w:r>
        <w:rPr>
          <w:rFonts w:ascii="Times New Roman"/>
          <w:b w:val="false"/>
          <w:i w:val="false"/>
          <w:color w:val="000000"/>
          <w:sz w:val="28"/>
        </w:rPr>
        <w:t>
      3) жеке және кәсіби құзыреттер – бұл көрсеткіш қызметкердің жалпы құзыреттілігін айқындайды және үш негізгі дәрежесі бар:</w:t>
      </w:r>
      <w:r>
        <w:br/>
      </w:r>
      <w:r>
        <w:rPr>
          <w:rFonts w:ascii="Times New Roman"/>
          <w:b w:val="false"/>
          <w:i w:val="false"/>
          <w:color w:val="000000"/>
          <w:sz w:val="28"/>
        </w:rPr>
        <w:t>
      басшылықтың қоластындағы қызмет;</w:t>
      </w:r>
      <w:r>
        <w:br/>
      </w:r>
      <w:r>
        <w:rPr>
          <w:rFonts w:ascii="Times New Roman"/>
          <w:b w:val="false"/>
          <w:i w:val="false"/>
          <w:color w:val="000000"/>
          <w:sz w:val="28"/>
        </w:rPr>
        <w:t>
      қызметті өз бетінше орындау;</w:t>
      </w:r>
      <w:r>
        <w:br/>
      </w:r>
      <w:r>
        <w:rPr>
          <w:rFonts w:ascii="Times New Roman"/>
          <w:b w:val="false"/>
          <w:i w:val="false"/>
          <w:color w:val="000000"/>
          <w:sz w:val="28"/>
        </w:rPr>
        <w:t>
      басқаларды басқару.</w:t>
      </w:r>
      <w:r>
        <w:br/>
      </w:r>
      <w:r>
        <w:rPr>
          <w:rFonts w:ascii="Times New Roman"/>
          <w:b w:val="false"/>
          <w:i w:val="false"/>
          <w:color w:val="000000"/>
          <w:sz w:val="28"/>
        </w:rPr>
        <w:t>
      Өкілеттік пен жауапкершіліктің кеңдігі қызмет ауқымына, ықтимал қателіктің ұйым, сала үшін бағасына, олардың әлеуметтік, экологиялық, экономикалық және басқа да салдарына, сондай-ақ кәсіби қызметте басшылықтың негізгі функцияларын толық іске асыруына байланысты (мақсатты болжау, ұйымдастыру, бақылау, орындаушыларды ынталандыру).</w:t>
      </w:r>
      <w:r>
        <w:br/>
      </w:r>
      <w:r>
        <w:rPr>
          <w:rFonts w:ascii="Times New Roman"/>
          <w:b w:val="false"/>
          <w:i w:val="false"/>
          <w:color w:val="000000"/>
          <w:sz w:val="28"/>
        </w:rPr>
        <w:t>
</w:t>
      </w:r>
      <w:r>
        <w:rPr>
          <w:rFonts w:ascii="Times New Roman"/>
          <w:b w:val="false"/>
          <w:i w:val="false"/>
          <w:color w:val="000000"/>
          <w:sz w:val="28"/>
        </w:rPr>
        <w:t>
      6.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7. Біліктілік белгілі бір білім бағдарламасын игеру және/немесе практикалық тәжірибе нәтижесі болып табылады.</w:t>
      </w:r>
      <w:r>
        <w:br/>
      </w:r>
      <w:r>
        <w:rPr>
          <w:rFonts w:ascii="Times New Roman"/>
          <w:b w:val="false"/>
          <w:i w:val="false"/>
          <w:color w:val="000000"/>
          <w:sz w:val="28"/>
        </w:rPr>
        <w:t>
      Біліктілікті жетілдіру немесе оның бейінін өзгерту үшін әрбір деңгейде кадрларды қайта даярлау және біліктілігін арттыру жүйесінің қосымша білім бағдарламалары бойынша тиісті лицензиялары бар ұйымдарда оқуға болады.</w:t>
      </w:r>
      <w:r>
        <w:br/>
      </w:r>
      <w:r>
        <w:rPr>
          <w:rFonts w:ascii="Times New Roman"/>
          <w:b w:val="false"/>
          <w:i w:val="false"/>
          <w:color w:val="000000"/>
          <w:sz w:val="28"/>
        </w:rPr>
        <w:t>
      Біліктілік деңгейі практикалық жұмыс тәжірибесін меңгеруіне, өз бетінше білім алуына және оқуына қарай жетілуі мүмкін.</w:t>
      </w:r>
      <w:r>
        <w:br/>
      </w:r>
      <w:r>
        <w:rPr>
          <w:rFonts w:ascii="Times New Roman"/>
          <w:b w:val="false"/>
          <w:i w:val="false"/>
          <w:color w:val="000000"/>
          <w:sz w:val="28"/>
        </w:rPr>
        <w:t>
      Білім беру мен оқытудың әртүрлі нысандарын есепке алу салалық біліктілік жүйелердің ішінде жүргізілетін болады.</w:t>
      </w:r>
      <w:r>
        <w:br/>
      </w:r>
      <w:r>
        <w:rPr>
          <w:rFonts w:ascii="Times New Roman"/>
          <w:b w:val="false"/>
          <w:i w:val="false"/>
          <w:color w:val="000000"/>
          <w:sz w:val="28"/>
        </w:rPr>
        <w:t>
      Қызметкердің практикалық тәжірибесін, біліктілікті арттыру курстарын және осы сияқтыларды ескеру арқылы жеке білім беру траекториясын құруға болады, бұл біліктілік деңгейлерін алға және жоғары қарай да дамытуға мүмкіндік береді.</w:t>
      </w:r>
      <w:r>
        <w:br/>
      </w:r>
      <w:r>
        <w:rPr>
          <w:rFonts w:ascii="Times New Roman"/>
          <w:b w:val="false"/>
          <w:i w:val="false"/>
          <w:color w:val="000000"/>
          <w:sz w:val="28"/>
        </w:rPr>
        <w:t>
      Біліктілік деңгейлері мен ұлттық білім беру және оқыту жүйесі деңгейлерінің арақатынасы СБШ-ның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біліктілікке қол жеткізу көрсеткіші бойынша айқындалады.</w:t>
      </w:r>
    </w:p>
    <w:bookmarkEnd w:id="4"/>
    <w:bookmarkStart w:name="z29" w:id="5"/>
    <w:p>
      <w:pPr>
        <w:spacing w:after="0"/>
        <w:ind w:left="0"/>
        <w:jc w:val="both"/>
      </w:pPr>
      <w:r>
        <w:rPr>
          <w:rFonts w:ascii="Times New Roman"/>
          <w:b w:val="false"/>
          <w:i w:val="false"/>
          <w:color w:val="000000"/>
          <w:sz w:val="28"/>
        </w:rPr>
        <w:t xml:space="preserve">
Мұнай-газ саласындағы    </w:t>
      </w:r>
      <w:r>
        <w:br/>
      </w:r>
      <w:r>
        <w:rPr>
          <w:rFonts w:ascii="Times New Roman"/>
          <w:b w:val="false"/>
          <w:i w:val="false"/>
          <w:color w:val="000000"/>
          <w:sz w:val="28"/>
        </w:rPr>
        <w:t>
салалық біліктілік шеңберінің</w:t>
      </w:r>
      <w:r>
        <w:br/>
      </w:r>
      <w:r>
        <w:rPr>
          <w:rFonts w:ascii="Times New Roman"/>
          <w:b w:val="false"/>
          <w:i w:val="false"/>
          <w:color w:val="000000"/>
          <w:sz w:val="28"/>
        </w:rPr>
        <w:t xml:space="preserve">
№ 1 қосымша          </w:t>
      </w:r>
    </w:p>
    <w:bookmarkEnd w:id="5"/>
    <w:bookmarkStart w:name="z30" w:id="6"/>
    <w:p>
      <w:pPr>
        <w:spacing w:after="0"/>
        <w:ind w:left="0"/>
        <w:jc w:val="left"/>
      </w:pPr>
      <w:r>
        <w:rPr>
          <w:rFonts w:ascii="Times New Roman"/>
          <w:b/>
          <w:i w:val="false"/>
          <w:color w:val="000000"/>
        </w:rPr>
        <w:t xml:space="preserve"> 
Мұнай-газ саласындағы</w:t>
      </w:r>
      <w:r>
        <w:br/>
      </w:r>
      <w:r>
        <w:rPr>
          <w:rFonts w:ascii="Times New Roman"/>
          <w:b/>
          <w:i w:val="false"/>
          <w:color w:val="000000"/>
        </w:rPr>
        <w:t>
салалық біліктілік шеңберінің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105"/>
        <w:gridCol w:w="4745"/>
        <w:gridCol w:w="2931"/>
        <w:gridCol w:w="3719"/>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салалары: 1. Мұнай және газ ұңғымаларын бұрғылау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дағдарысына қойылатын талаптар</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міндеттерді орындау барысында дербестігі өте төмен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Жауаптылығы: жұмыстардың орындалуы;</w:t>
            </w:r>
            <w:r>
              <w:br/>
            </w:r>
            <w:r>
              <w:rPr>
                <w:rFonts w:ascii="Times New Roman"/>
                <w:b w:val="false"/>
                <w:i w:val="false"/>
                <w:color w:val="000000"/>
                <w:sz w:val="20"/>
              </w:rPr>
              <w:t>
</w:t>
            </w:r>
            <w:r>
              <w:rPr>
                <w:rFonts w:ascii="Times New Roman"/>
                <w:b w:val="false"/>
                <w:i w:val="false"/>
                <w:color w:val="000000"/>
                <w:sz w:val="20"/>
              </w:rPr>
              <w:t>өзінің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өзін-өзі бақылау және өзін-өзі басқара білу дағдыларын көрсетеді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туралы базалық білім</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белгілі жағдайларда белгілі бір Дербестігі деңгейін білдіретін, басшылық жасалатын жұмыс; басшылық жасап оқыту</w:t>
            </w:r>
            <w:r>
              <w:br/>
            </w:r>
            <w:r>
              <w:rPr>
                <w:rFonts w:ascii="Times New Roman"/>
                <w:b w:val="false"/>
                <w:i w:val="false"/>
                <w:color w:val="000000"/>
                <w:sz w:val="20"/>
              </w:rPr>
              <w:t>
</w:t>
            </w:r>
            <w:r>
              <w:rPr>
                <w:rFonts w:ascii="Times New Roman"/>
                <w:b w:val="false"/>
                <w:i w:val="false"/>
                <w:color w:val="000000"/>
                <w:sz w:val="20"/>
              </w:rPr>
              <w:t>Жауаптылығы: бұрғылау қондырғысын құрастыру, бұрғылау құралын орнату, түсіру-көтеру операциялары, пайдалану колоннасын қауіпсіздік техникасы (ҚТ) және өрт қауіпсіздігі (ӨҚ) бойынша нұсқаулыққа сәйкес бұрғылау мен тесу кезіндегі қарапайым жұмыс түрлерінің орындалу нәтижесі үшін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қарапайым үлгілік міндеттерді шешу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бір үлгідегі қарапайым тапсырмаларды орындау кезінде нәтижеге қол жеткізу құралдары мен жолдары туралы базалық білім.</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оқытуларды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Жауаптылығы: бұрғылау қондырғысын құрастыру, түсіру-көтеру операциялары, пайдалану колоннасын қауіпсіздік техникасы (ҚТ) және өрт қауіпсіздігі (ӨҚ) бойынша нұсқаулыққа сәйкес бұрғылау мен тесу кезіндегі қарапайым жұмыс түрлерінің орындалу нәтижесі үшін,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тапсырмаларды орындау; білім және тәжірибе негізінде әрекет ету тәсілін таңдай білу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жоспарлау, қойылған міндеттерді орындау тәсілдерін таңдай білу дағдыларын көрсетеді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еңбекті жоспарлау және ұйымдастыру туралы білім</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бұрғылау қондырғысын құрастыру, түсіру-көтеру операциялары, пайдалану колоннасын қауіпсіздік техникасы (ҚТ) және өрт қауіпсіздігі (ӨҚ) бойынша нұсқаулыққа сәйкес бұрғылау мен тесу кезіндегі нормалардың орындалу нәтижесі үшін;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 xml:space="preserve">Күрделілігі: жұмыс жағдайын өз бетінше талдауды талап ететін әр түрлі үлгідегі практикалық міндеттерді шешу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Тапсырмалардың орындалуын дербес жоспарлайды, бағыныштылардың міндеттерін белгілейді, қызметтерінің нәтижесін бағалайды, білім және дағдылардың жетіспеуін анықтайды, қызметкерлердің кәсіпқойлығын жоғарылатуға ынталандырады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міндеттерді шешу және белгілеу тәсілдері, қағидалары және амалдары, қарым-қатынас этикасы мен психологиясы, еңбек уәждемесі және еңбекке ынталандыру тәсілдері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қызметтерінің технологиялық үдерістері мен стратегиясына қатысу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бұрғылау қондырғысын құрастыру, бұрғылау құралын орнату, түсіру-көтеру операциялары, пайдалану колоннасын қауіпсіздік техникасы (ҚТ) және өрт қауіпсіздігі (ӨҚ) бойынша нұсқаулыққа сәйкес бұрғылау мен тесу кезінде өз еңбегін бағалау және жетілдіру, дербес оқыту және басқаларды оқыту, өзінің және басқалардың қауіпсіздігі, қоршаған ортаны қорғау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әр түрлі жұмыс жағдайында шешім табу тәсілдерін таңдап алу негізінде практикалық міндеттерді шешу.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кәсіпқойлықты жоғарылататын командалық жұмыста қызметтерді бақылау және түзету дағдыларын көрсетеді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кәсіпорын қызметтерінің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сағалық жабдықты құрастыру, мұнай ағысын тарту және ұңғыманы мұнай мен газды өндіруге дайындауды қамтамасыз ету бойынша маңызды өзгерістерге және дамуға әкелуі мүмкін қызмет процестерін жоспарлау мен әзірлеу, ҚТ және ҰҚ сақтау, қызметкерлердің кәсіпқойлығын арттыру үшін жауаптылық</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көздейтін міндеттерді шешуге бағытталған қызметтер.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тұрлаусыз жағдайларды жобалау және шешім қабылдау, өзін-өзі басқара білу, байланысты ұйымдастыру және көзқарас тұрғысынан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кәсіптік күрделі жағдайларды бірлесіп талдау, жобалау және шешім қабылдау, байланысты ұйымдастыру және көзқарас тұрғысынан келісім жасау, аналитикалық және жобалық құжаттамаларды ресімдеу және таныстыру туралы білім</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істетуді, жағдайларды ұйымдастыруды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ішкі нарықта аралық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технологиялық үдерісті талдау және оны жетілдіру бойынша шешім қабылдау, жаңа тәсілдерді әзірлеу, әр түрлі әдістерді пайдалануды көздейтін қызмет.</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көрсетеді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 xml:space="preserve">Жауаптылығы: маңызды өзгерістерге және дамуға әкелуі мүмкін ішкі нарықта аралық мұнай өнімдерін өндіру, қайта өңдеу және сату процестерін жоспарлау, әзірлеу және оның нәтижелері үшін. </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инновациялық, тұжырым құру тәсілдері мен қызмет ету стратегиясын әдістерді қолданумен әдістерін көрсетеді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ішкі нарықта дайын (соңғы)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сыртқы нарықта дайын (соңғы)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және апробацияны қолдана отырып, өзара тиімді шешім қабылдау дағдыларын көрсетеді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995"/>
        <w:gridCol w:w="5401"/>
        <w:gridCol w:w="3220"/>
        <w:gridCol w:w="3121"/>
      </w:tblGrid>
      <w:tr>
        <w:trPr>
          <w:trHeight w:val="39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саласы: 2. Мұнай-газ кен орындарын барлау, жайластыру, мұнай мен газды өндіру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Жауаптылығы: жұмыстардың орындалуы; өзінің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 xml:space="preserve">Күрделілігі: нұсқаулық бойынша жұмыс істеу.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өзін-өзі бақылау және өзін-өзі басқара білу дағдыларын көрсетеді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туралы базалық білім</w:t>
            </w:r>
          </w:p>
        </w:tc>
      </w:tr>
      <w:tr>
        <w:trPr>
          <w:trHeight w:val="5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белгілі жағдайларда белгілі бір дербестік деңгейін білдіретін, басшылық жасалатын жұмыс; басшылық жасап оқыту.</w:t>
            </w:r>
            <w:r>
              <w:br/>
            </w:r>
            <w:r>
              <w:rPr>
                <w:rFonts w:ascii="Times New Roman"/>
                <w:b w:val="false"/>
                <w:i w:val="false"/>
                <w:color w:val="000000"/>
                <w:sz w:val="20"/>
              </w:rPr>
              <w:t>
</w:t>
            </w:r>
            <w:r>
              <w:rPr>
                <w:rFonts w:ascii="Times New Roman"/>
                <w:b w:val="false"/>
                <w:i w:val="false"/>
                <w:color w:val="000000"/>
                <w:sz w:val="20"/>
              </w:rPr>
              <w:t>Жауаптылығы: барлаудың геологиялық, геофизикалық, гидрогеохимиялық әдістерін жүргізу, ұңғымаларды зерттеу (жыныстардың сынамасын алу, электрокаротаж, термометрия, акустика, радиометрия); қабат және ағын суларды дайындаудың технологиялық тораптарын, мұнай мен газды өндіру, дайындаудың технологиялық тораптарын, компрессорлық станцияларды, дизельді және газ электр станцияларын, жылыту мен желдету жүйелерін іске қосу мен баптау; ұңғыма қабаты мен қазба бөлімдегі қысым айырмашылығын қамтамасыз ету; мұнай ұңғымасын пайдалану, жер бетінде мұнай мен ілеспе газдарды жинастыру, оларды бөлу, мұнайдан минералды тұздарды алу, қабаттағы суды өңдеу, ілеспе мұнай газын жинау кезінде қарапайым жұмыс түрлерінің орындалу нәтижесі, өз қауіпсіздігі және басқалардың қауіпсіздігі, қоршаған ортаны қорғау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қарапайым үлгілік міндеттерді шешу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үлгідегі жеңіл практикалық тапсырмаларды орындайды, өзін-өзі бақылау және өзін-өзі басқара білу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 оны өзгерту процестері және тиісті орындаушылық әрекеттер топтамасы, қауіпсіздік техникасы бойынша нұсқаулықтар, еңбек қорғау талаптары туралы базалық білім </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оқытуларды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Жауаптылығы: барлаудың геологиялық, геофизикалық, гидрогеохимиялық әдістерін жүргізу, ұңғымаларды зерттеу (жыныстардың сынамасын алу, электрокаротаж, термометрия, акустика, радиометрия); қабат және ағын суларды дайындаудың технологиялық тораптарын, мұнай мен газды өндіру, дайындаудын технологиялық тораптарын, компрессорлық станцияларды, дизельді және газ электр станцияларын, жылыту мен желдету жүйелерін іске қосу мен баптау; ұңғыма қабаты мен қазба бөлімдегі қысым айырмашылығы қамтамасыз ету; мұнай ұңғымасын пайдалану, жер бетінде мұнай мен ілеспе газдарды жинастыру, оларды бөлу, мұнайдан минералды тұздарды алу, қабаттағы суды өңдеу, ілеспе мұнай газын жинау кезінде қарапайым жұмыс түрлерінің орындалу нәтижесі, өз қауіпсіздігі және басқалардың қауіпсіздігі, қоршаған ортаны қорғау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қарапайым бір үлгідегі міндеттерді орындау; білімі мен практикалық дағдылары негізінде іс-қимыл тәсілдерін таңдау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практикалық тапсырмаларды орындайды, жоспарлау, қойылған міндеттерді орындау тәсілдерін таңдай білу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мәнін технологиялық өзгерту, еңбекті жоспарлау және ұйымдастыру туралы білім </w:t>
            </w:r>
          </w:p>
        </w:tc>
      </w:tr>
      <w:tr>
        <w:trPr>
          <w:trHeight w:val="3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барлаудың геологиялық, геофизикалық, гидрогеохимиялық әдістерін жүргізу, ұңғымаларды зерттеу (жыныстардың сынамасын алу, электрокаротаж, термометрия, акустика, радиометрия); қабат және ағын суларды дайындаудың технологиялық тораптарын, мұнай мен газды өндіру, дайындаудың технологиялық тораптарын, компрессорлық станцияларды, дизельді және газ электр станцияларын, жылыту мен желдету жүйелерін іске қосу мен баптау; ұңғыма қабаты мен қазба бөлімдегі қысым айырмашылығын қамтамасыз ету; мұнай ұңғымасын пайдалану, жер бетінде мұнай мен ілеспе газдарды жинастыру, оларды бөлу, мұнайдан минералды тұздарды алу, қабаттағы суды өңдеу, ілеспе мұнай газын жинау кезіндегі нормаларды іске асыру нәтижелері, ҚТ және ӨҚ сақтау;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 түрлі үлгідегі практикалық міндеттерді шешу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анықтайды, қызметкерлердің кәсіпқойлығын жоғарылатуға ынталандырады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міндеттерді шешу және белгілеу тәсілдері, қағидалары және амалдары, қарым-қатынас этикасы мен психологиясы, еңбек уәждемесі және еңбекке ынталандыру тәсілдері</w:t>
            </w:r>
          </w:p>
        </w:tc>
      </w:tr>
      <w:tr>
        <w:trPr>
          <w:trHeight w:val="8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қызметтерінің технологиялық үдерістері мен стратегиясына қатысу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барлаудың геологиялық, геофизикалық, гидрогеохимиялық әдістерін жүргізу, ұңғымаларды зерттеу (жыныстардың сынамасын алу, электрокаротаж, термометрия, акустика, радиометрия); қабат және ағын суларды дайындаудың технологиялық тораптарын, мұнай мен газды өндіру, дайындаудың технологиялық тораптарын, компрессорлық станцияларды, дизельді және газ электр станцияларын, жылыту мен желдету жүйелерін іске қосу мен баптау; ұңғыма қабаты мен қазба бөлімдегі қысым айырмашылығын қамтамасыз ету; мұнай ұңғымасын пайдалану, жер бетінде мұнай мен ілеспе газдарды жинастыру, оларды бөлу, мұнайдан минералды тұздарды алу, қабаттағы суды өңдеу, ілеспе мұнай газын жинау кезінде өз еңбегін бағалау және жетілдіру, өзі оқу және басқаларды оқыту, ҚТ және ӨҚ сақтау;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әр түрлі жұмыс жағдайында шешім табу тәсілдерін анықтау негізінде практикалық міндеттерді шешу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кәсіпқойлықты жоғарылататын командалық жұмыста қызметтерді бақылау және түзету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кәсіпорын қызметтерінің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барлаудың геологиялық, геофизикалық, гидрогеохимиялық әдістерін жүргізу, ұңғымаларды зерттеу (жыныстардың сынамасын алу, электрокаротаж, термометрия, акустика, радиометрия); қабат және ағын суларды дайындаудың технологиялық тораптарын, мұнай мен газды өндіру, дайындаудың технологиялық тораптарын, компрессорлық станцияларды, дизельді және газ электр станцияларын, жылыту мен желдету жүйелерін іске қосу мен баптау; ұңғыма қабаты мен қазба бөлімдегі қысым айырмашылығын қамтамасыз ету; мұнай ұңғымасын пайдалану, жер бетінде мұнай мен ілеспе газдарды жинастыру, оларды бөлу, мұнайдан минералды тұздарды алу, қабаттағы суды өңдеу, ілеспе мұнай газын жинау кезінде қызмет үдерістерін жоспарлау және әзірлеу, қызметкерлердің кәсіпқойлығын арттыру үшін жауапкершілік</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көздейтін міндеттерді шешуге бағытталған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 </w:t>
            </w:r>
          </w:p>
        </w:tc>
      </w:tr>
      <w:tr>
        <w:trPr>
          <w:trHeight w:val="283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ішкі нарықта аралық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 </w:t>
            </w:r>
          </w:p>
        </w:tc>
      </w:tr>
      <w:tr>
        <w:trPr>
          <w:trHeight w:val="2835" w:hRule="atLeast"/>
        </w:trPr>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сыртқы нарықта аралық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 </w:t>
            </w:r>
          </w:p>
        </w:tc>
      </w:tr>
      <w:tr>
        <w:trPr>
          <w:trHeight w:val="358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ішкі нарықта дайын (соңғы)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 </w:t>
            </w:r>
          </w:p>
        </w:tc>
      </w:tr>
      <w:tr>
        <w:trPr>
          <w:trHeight w:val="3585" w:hRule="atLeast"/>
        </w:trPr>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сыртқы нарықта дайын (соңғы) мұнай өнімдерін өндіру, қайта өңдеу және сату процестерін жоспарлау, әзірлеу және оның нәтижелері үшін Күрделілігі: даму мәселелерін шешу, жаңа тәсілдерді әзірлеу, әр түрлі әдістерді қолдануды көздейтін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994"/>
        <w:gridCol w:w="5414"/>
        <w:gridCol w:w="3215"/>
        <w:gridCol w:w="3115"/>
      </w:tblGrid>
      <w:tr>
        <w:trPr>
          <w:trHeight w:val="39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саласы: 3. Мұнай мен газды тасымалдау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Жауаптылығы: жұмыстарды орындау; өзінің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 xml:space="preserve">Күрделілігі: нұсқаулық бойынша жұмыс істеу.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өзін-өзі бақылау және өзін-өзі басқара білу дағдыларын көрсетеді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туралы базалық білім</w:t>
            </w:r>
          </w:p>
        </w:tc>
      </w:tr>
      <w:tr>
        <w:trPr>
          <w:trHeight w:val="28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белгілі жағдайларда белгілі бір дербестік деңгейін білдіретін, басшылық жасалатын жұмыс; басшылық жасап оқыту</w:t>
            </w:r>
            <w:r>
              <w:br/>
            </w:r>
            <w:r>
              <w:rPr>
                <w:rFonts w:ascii="Times New Roman"/>
                <w:b w:val="false"/>
                <w:i w:val="false"/>
                <w:color w:val="000000"/>
                <w:sz w:val="20"/>
              </w:rPr>
              <w:t>
</w:t>
            </w:r>
            <w:r>
              <w:rPr>
                <w:rFonts w:ascii="Times New Roman"/>
                <w:b w:val="false"/>
                <w:i w:val="false"/>
                <w:color w:val="000000"/>
                <w:sz w:val="20"/>
              </w:rPr>
              <w:t>Жауаптылығы: мұнай мен газды жинау, дайындау, тасымалдау және сақтау, техникалық, өрт және экологиялық қауіпсіздікті қамтамасыз (ТӨЭҚ) ету кезіндегі қарапайым тапсырмаларды орындау нәтижелері үшін (ТПЭБ);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қарапайым үлгілік міндеттерді шешу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бір үлгідегі қарапайым тапсырмаларды орындау кезінде нәтижеге қол жеткізу құралдары мен жолдары туралы базалық білім</w:t>
            </w:r>
          </w:p>
        </w:tc>
      </w:tr>
      <w:tr>
        <w:trPr>
          <w:trHeight w:val="29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оқытуларды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Жауаптылығы: мұнай мен газды жинау, дайындау, тасымалдау және сақтау, техникалық, өрт және экологиялық қауіпсіздікті (ТӨЭҚ) қамтамасыз ету кезіндегі жұмыстарды орындау нәтижесі үшін;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тапсырмаларды орындау; білім және тәжірибе негізінде әрекет ету тәсілін таңдай білу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практикалық тапсырмаларды орындайды, жоспарлау, қойылған міндеттерді орындау тәсілдерін таңдай білу дағдыларын көрсетеді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мәнін технологиялық өзгерту, еңбекті жоспарлау және ұйымдастыру туралы білім </w:t>
            </w:r>
          </w:p>
        </w:tc>
      </w:tr>
      <w:tr>
        <w:trPr>
          <w:trHeight w:val="11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мұнай мен газды жинау, дайындау, тасымалдау және сақтау, техникалық, өрт және экологиялық қауіпсіздікті (ТӨЭҚ) қамтамасыз ету кезіндегі нормалардың орындалу нәтижесі;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 түрлі үлгідегі практикалық міндеттерді шешу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анықтайды, қызметкерлердің кәсіпқойлығын жоғарылатуға ынталандырады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міндеттерді шешу және белгілеу тәсілдері, қағидалары және амалдары, қарым-қатынас этикасы мен психологиясы, еңбек уәждемесі және еңбекке ынталандыру тәсілдері</w:t>
            </w:r>
          </w:p>
        </w:tc>
      </w:tr>
      <w:tr>
        <w:trPr>
          <w:trHeight w:val="8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қызметтерінің технологиялық үдерістері мен стратегиясына қатысу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мұнай мен газды жинау, дайындау, тасымалдау және сақтау, техникалық, өрт және экологиялық қауіпсіздікті (ТӨЭҚ) қамтамасыз ету кезіндегі өз еңбегін бағалау және жетілдіру, өзі оқу және басқаларды оқыту үшін;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әр түрлі жұмыс жағдайында шешім табу тәсілдерін таңдап алу негізінде практикалық міндеттерді шешу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кәсіпқойлықты жоғарылататын командалық жұмыста қызметтерді бақылау және түзету дағдыларын көрсетеді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3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кәсіпорын қызметтерінің стратегиясы шеңберіндегі басқарушылық қызмет Жауаптылығы: маңызды өзгерістерге және дамуға әкелуі мүмкін мұнай мен газды жинау, дайындау, тасымалдау және сақтау, техникалық, өрт және экологиялық қауіпсіздікті (ТӨЭҚ) қамтамасыз ету қызмет үдерістерін жоспарлау және әзірлеу үшін; қызметкерлердің кәсіпқойлығын жоғарылату үшін</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көздейтін міндеттерді шешуге бағытталған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 </w:t>
            </w:r>
          </w:p>
        </w:tc>
      </w:tr>
      <w:tr>
        <w:trPr>
          <w:trHeight w:val="297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істетуді, жағдайларды ұйымдастыруды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ішкі нарықта аралық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технологиялық үдерісті талдау және оны жетілдіру бойынша шешім қабылдау, жаңа тәсілдерді әзірлеу, әр түрлі әдістерді пайдалануды көздейтін қызмет</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көрсетеді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 </w:t>
            </w:r>
          </w:p>
        </w:tc>
      </w:tr>
      <w:tr>
        <w:trPr>
          <w:trHeight w:val="297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сыртқы нарықта аралық мұнай өнімдерін өндіру, қайта өңдеу және сату процестерін жоспарлау, әзірлеу және оның нәтижелері үшін Күрделілігі: даму мәселелерін шешу, жаңа тәсілдерді әзірлеу, әр түрлі әдістерді қолдануды көздейтін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алға қоя білу, инновациялық, тұжырым құру тәсілдері мен қызмет ету стратегиясын әдістерді қолданумен әдістерін көрсетеді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 </w:t>
            </w:r>
          </w:p>
        </w:tc>
      </w:tr>
      <w:tr>
        <w:trPr>
          <w:trHeight w:val="3585"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ішкі нарықта дайын (соңғы)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Жүйелік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 </w:t>
            </w:r>
          </w:p>
        </w:tc>
      </w:tr>
      <w:tr>
        <w:trPr>
          <w:trHeight w:val="3585"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сыртқы нарықта дайын (соңғы)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Жүйелік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995"/>
        <w:gridCol w:w="5401"/>
        <w:gridCol w:w="3220"/>
        <w:gridCol w:w="3121"/>
      </w:tblGrid>
      <w:tr>
        <w:trPr>
          <w:trHeight w:val="39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саласы: 4. Мұнай мен газды өңдеу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Жауаптылығы: жұмыстардың орындалуы; өзінің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 xml:space="preserve">Күрделілігі: нұсқаулық бойынша жұмыс істеу.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өзін-өзі бақылау және өзін-өзі басқара білу дағдыларын көрсетеді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туралы базалық білім</w:t>
            </w:r>
          </w:p>
        </w:tc>
      </w:tr>
      <w:tr>
        <w:trPr>
          <w:trHeight w:val="3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белгілі жағдайларда белгілі бір дербестік деңгейін білдіретін, басшылық жасалатын жұмыс; басшылық жасап оқыту.</w:t>
            </w:r>
            <w:r>
              <w:br/>
            </w:r>
            <w:r>
              <w:rPr>
                <w:rFonts w:ascii="Times New Roman"/>
                <w:b w:val="false"/>
                <w:i w:val="false"/>
                <w:color w:val="000000"/>
                <w:sz w:val="20"/>
              </w:rPr>
              <w:t>
</w:t>
            </w:r>
            <w:r>
              <w:rPr>
                <w:rFonts w:ascii="Times New Roman"/>
                <w:b w:val="false"/>
                <w:i w:val="false"/>
                <w:color w:val="000000"/>
                <w:sz w:val="20"/>
              </w:rPr>
              <w:t>Жауаптылығы: сұйытылған газ өндіру, мұнайды алғашқы сүзу, атмосфералық қайта айдау, вакуумды дисстиляция, каталитикалық, термикалық, гидрокрекинг, кокстау, битум өндіру, риформинг, изомеризация,; май өндіру, алкилдеу, хош иісті көмірсутектер өндірісі кезінде қарапайым жұмыс түрлерінің орындалу нәтижесі үшін;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қарапайым үлгілік міндеттерді шешу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бір үлгідегі қарапайым тапсырмаларды орындау кезінде нәтижеге қол жеткізу құралдары мен жолдары туралы базалық білім</w:t>
            </w:r>
          </w:p>
        </w:tc>
      </w:tr>
      <w:tr>
        <w:trPr>
          <w:trHeight w:val="6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оқытуларды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Жауаптылығы: сұйытылған газ өндіру, мұнайды алғашқы сүзу, атмосфералық қайта айдау, вакуумды дисстиляция, каталитикалық, термикалық, гидрокрекинг, кокстау, битум өндіру, риформинг, изомеризация,; май өндіру, алкилдеу, хош иісті көмірсутектер өндірісі кезінде қарапайым жұмыс түрлерінің орындалу нәтижесі үшін;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тапсырмаларды орындау; білім және тәжірибе негізінде әрекет ету тәсілін таңдай білу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практикалық тапсырмаларды орындайды, жоспарлау, қойылған міндеттерді орындау тәсілдерін таңдай білу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мәнін технологиялық өзгерту, еңбекті жоспарлау және ұйымдастыру туралы білім </w:t>
            </w:r>
          </w:p>
        </w:tc>
      </w:tr>
      <w:tr>
        <w:trPr>
          <w:trHeight w:val="3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сұйытылған газ өндіру, мұнайды алғашқы сүзу, атмосфералық қайта айдау, вакуумды дисстиляция, каталитикалық, термикалық, гидрокрекинг, кокстау, битум өндіру, риформинг, изомеризация,; май өндіру, алкилдеу, хош иісті көмірсутектер өндірісі кезіндегі нормалардың орындалу нәтижесі;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 түрлі үлгідегі практикалық міндеттерді шешу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анықтайды, қызметкерлердің кәсіпқойлығын жоғарылатуға ынталандырады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міндеттерді шешу және белгілеу тәсілдері, қағидалары және амалдары, қарым-қатынас этикасы мен психологиясы, еңбек уәждемесі және еңбекке ынталандыру тәсілдері</w:t>
            </w:r>
          </w:p>
        </w:tc>
      </w:tr>
      <w:tr>
        <w:trPr>
          <w:trHeight w:val="8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қызметтерінің технологиялық үдерістері мен стратегиясына қатысу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сұйытылған газ өндіру, мұнайды алғашқы сүзу, атмосфералық қайта айдау, вакуумды дисстиляция, каталитикалық, термикалық, гидрокрекинг, кокстау, битум өндіру, риформинг, изомеризация,; май өндіру, алкилдеу, хош иісті көмірсутектер өндірісі кезінде өз еңбегін бағалау және жетілдіру, өзі оқу және басқаларды оқыту үшін;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әр түрлі жұмыс жағдайында шешім табу тәсілдерін таңдап алу негізінде практикалық міндеттерді шешу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кәсіпқойлықты жоғарылататын командалық жұмыста қызметтерді бақылау және түзету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358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кәсіпорын қызметтерінің стратегиясы шеңберіндегі басқарушылық қызмет Жауаптылығы: маңызды өзгерістерге және дамуға әкелуі мүмкін сұйытылған газдың аралық өнімін өндіру, мұнайды алғашқы сүзу, атмосфералық қайта айдау, вакуумды дисстиляция, каталитикалық, термикалық, гидрокрекинг, кокстау, битум өндіру, риформинг, изомеризация,; май өндіру, алкилдеу, хош иісті көмірсутектер өндірісі кезінде қызмет үдерістерін жоспарлау және әзірлеу үшін, қызметкерлердің кәсіпқойлығын жоғарылату үшін</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көздейтін міндеттерді шешуге бағытталған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тұрлаусыз жағдайларды жобалау және шешім қабылдау, өзін-өзі басқара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 </w:t>
            </w:r>
          </w:p>
        </w:tc>
      </w:tr>
      <w:tr>
        <w:trPr>
          <w:trHeight w:val="3585" w:hRule="atLeast"/>
        </w:trPr>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кәсіпорын қызметтерінің стратегиясы шеңберіндегі басқарушылық қызмет Жауаптылығы: маңызды өзгерістерге және дамуға әкелуі мүмкін сұйытылған газдың дайын (соңғы) өнімін өндіру, мұнайды алғашқы сүзу, атмосфералық қайта айдау, вакуумды дисстиляция, каталитикалық, термикалық, гидрокрекинг, кокстау, битум өндіру, риформинг, изомеризация,; май өндіру, алкилдеу, хош иісті көмірсутектер өндірісі кезінде қызмет үдерістерін жоспарлау және әзірлеу үшін, қызметкерлердің кәсіпқойлығын жоғарылату үшін</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көздейтін міндеттерді шешуге бағытталған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 </w:t>
            </w:r>
          </w:p>
        </w:tc>
      </w:tr>
      <w:tr>
        <w:trPr>
          <w:trHeight w:val="358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істетуді, жағдайларды ұйымдастыруды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ішкі нарықта аралық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технологиялық үдерісті талдау және оны жетілдіру бойынша шешім қабылдау, жаңа тәсілдерді әзірлеу, әр түрлі әдістерді пайдалануды көздейтін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 </w:t>
            </w:r>
          </w:p>
        </w:tc>
      </w:tr>
      <w:tr>
        <w:trPr>
          <w:trHeight w:val="3585" w:hRule="atLeast"/>
        </w:trPr>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сыртқы нарықта аралық мұнай өнімдерін өндіру, қайта өңдеу және сату процестерін жоспарлау, әзірлеу және оның нәтижелері үшін Күрделілігі: даму мәселелерін шешу, жаңа тәсілдерді әзірлеу, әр түрлі әдістерді қолдануды көздейтін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 мен міндеттерді алға қоя білу, инновациялық, тұжырым құру тәсілдері мен қызмет ету стратегиясын әдістерді қолданумен әдістерін көрсетеді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 </w:t>
            </w:r>
          </w:p>
        </w:tc>
      </w:tr>
      <w:tr>
        <w:trPr>
          <w:trHeight w:val="358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ішкі нарықта дайын (соңғы)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Жүйелік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 </w:t>
            </w:r>
          </w:p>
        </w:tc>
      </w:tr>
      <w:tr>
        <w:trPr>
          <w:trHeight w:val="3585" w:hRule="atLeast"/>
        </w:trPr>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сыртқы нарықта дайын (соңғы)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Жүйелік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 </w:t>
            </w:r>
          </w:p>
        </w:tc>
      </w:tr>
      <w:tr>
        <w:trPr>
          <w:trHeight w:val="39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саласы: 5. Мұнай мен газды қайта өңдеу өнімдерін сату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Жауаптылығы: жұмыстардың орындалуы; өзінің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 xml:space="preserve">Күрделілігі: нұсқаулық бойынша жұмыс істеу..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өзін-өзі бақылау және өзін-өзі басқара білу дағдыларын көрсетеді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әрекеттер топтамасы туралы базалық білім</w:t>
            </w:r>
          </w:p>
        </w:tc>
      </w:tr>
      <w:tr>
        <w:trPr>
          <w:trHeight w:val="3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белгілі жағдайларда белгілі бір дербестік деңгейін білдіретін, басшылық жасалатын жұмыс; басшылық жасап оқыту</w:t>
            </w:r>
            <w:r>
              <w:br/>
            </w:r>
            <w:r>
              <w:rPr>
                <w:rFonts w:ascii="Times New Roman"/>
                <w:b w:val="false"/>
                <w:i w:val="false"/>
                <w:color w:val="000000"/>
                <w:sz w:val="20"/>
              </w:rPr>
              <w:t>
</w:t>
            </w:r>
            <w:r>
              <w:rPr>
                <w:rFonts w:ascii="Times New Roman"/>
                <w:b w:val="false"/>
                <w:i w:val="false"/>
                <w:color w:val="000000"/>
                <w:sz w:val="20"/>
              </w:rPr>
              <w:t>Жауаптылығы: мұнай мен газды қайта өңдеу өнімдерін, сұйытылған газды көтерме және бөлшектеп сату, авто жанармай құю станцияларын, мұнай базаларын, газ толтыру станцияларын, автогаз толтыру компрессорлық станцияларын пайдалану, мұнай өнімдерін сақтау кезіндегі қарапайым жұмыс түрлерінің орындалу нәтижесі үшін;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қарапайым үлгілік міндеттерді шешу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бір үлгідегі қарапайым тапсырмаларды орындау кезінде нәтижеге қол жеткізу құралдары мен жолдары туралы базалық білім</w:t>
            </w:r>
          </w:p>
        </w:tc>
      </w:tr>
      <w:tr>
        <w:trPr>
          <w:trHeight w:val="3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оқытуларды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Жауаптылығы: мұнай мен газды қайта өңдеу өнімдерін, сұйытылған газды көтерме және бөлшектеп сату, авто жанармай құю станцияларын, мұнай базаларын, газ толтыру станцияларын, автогаз толтыру компрессорлық станцияларын пайдалану, мұнай өнімдерін сақтау кезіндегі қарапайым жұмыс түрлерінің орындалу нәтижесі;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тапсырмаларды орындау; білім және тәжірибе негізінде әрекет ету тәсілін таңдай білу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практикалық тапсырмаларды орындайды, жоспарлау, қойылған міндеттерді орындау тәсілдерін анықтай білу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мәнін технологиялық өзгерту, еңбекті жоспарлау және ұйымдастыру туралы білім </w:t>
            </w:r>
          </w:p>
        </w:tc>
      </w:tr>
      <w:tr>
        <w:trPr>
          <w:trHeight w:val="3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мұнай мен газды қайта өңдеу өнімдерін, сұйытылған газды көтерме және бөлшектеп сату, авто жанармай құю станцияларын, мұнай базаларын, газ толтыру станцияларын, автогаз толтыру компрессорлық станцияларын пайдалану, мұнай өнімдерін сақтау кезіндегі нормалардың орындалу нәтижесі үшін;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 түрлі үлгідегі практикалық міндеттерді шешу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анықтайды, қызметкерлердің кәсіпқойлығын жоғарылатуға ынталандырады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міндеттерді шешу және белгілеу тәсілдері, қағидалары және амалдары, қарым-қатынас этикасы мен психологиясы, еңбек уәждемесі және еңбекке ынталандыру тәсілдері</w:t>
            </w:r>
          </w:p>
        </w:tc>
      </w:tr>
      <w:tr>
        <w:trPr>
          <w:trHeight w:val="8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қызметтерінің технологиялық үдерістері мен стратегиясына қатысу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мұнай мен газды қайта өңдеу өнімдерін, сұйытылған газды көтерме және бөлшектеп сату, авто жанармай құю станцияларын, мұнай базаларын, газ толтыру станцияларын, автогаз толтыру компрессорлық станцияларын пайдалану, мұнай өнімдерін сақтау кезіндегі өз еңбегін бағалау және жетілдіру, өзі оқу және басқаларды оқыту үшін; өзінің және басқалардың қауіпсіздігін сақтау; қоршаған ортаны қорғау талаптарын орындау үшін.</w:t>
            </w:r>
            <w:r>
              <w:br/>
            </w:r>
            <w:r>
              <w:rPr>
                <w:rFonts w:ascii="Times New Roman"/>
                <w:b w:val="false"/>
                <w:i w:val="false"/>
                <w:color w:val="000000"/>
                <w:sz w:val="20"/>
              </w:rPr>
              <w:t>
</w:t>
            </w:r>
            <w:r>
              <w:rPr>
                <w:rFonts w:ascii="Times New Roman"/>
                <w:b w:val="false"/>
                <w:i w:val="false"/>
                <w:color w:val="000000"/>
                <w:sz w:val="20"/>
              </w:rPr>
              <w:t>Күрделілігі: әр түрлі жұмыс жағдайында шешім табу тәсілдерін таңдап алу негізінде практикалық міндеттерді шешу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түсіне білу, жағдайды талдай алу, өзін-өзі тексере білу, шешім қабылдай білу және оларды іске асыруға жағдай жасау, басқарушылық және орындаушылық кәсіпқойлықты жоғарылататын командалық жұмыста қызметтерді бақылау және түзету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358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кәсіпорын қызметтерінің стратегиясы шеңберіндегі басқарушылық қызмет Жауаптылығы: мұнай мен газды қайта өңдеу өнімдерін, сұйытылған газды көтерме және бөлшектеп сату, авто жанармай құю станцияларын, мұнай базаларын, газ толтыру станцияларын, автогаз толтыру компрессорлық станцияларын пайдалану, мұнай өнімдерін сақтау кезінде қызмет үдерістерін жоспарлау және әзірлеу үшін, қызметкерлердің кәсіпқойлығын жоғарылату үшін</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көздейтін міндеттерді шешуге бағытталған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 </w:t>
            </w:r>
          </w:p>
        </w:tc>
      </w:tr>
      <w:tr>
        <w:trPr>
          <w:trHeight w:val="3585" w:hRule="atLeast"/>
        </w:trPr>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көздейтін, кәсіпорын қызметтерінің стратегиясы шеңберіндегі басқарушылық қызмет Жауаптылығы: маңызды өзгерістерге және дамуға әкелуі мүмкін мұнай мен газды қайта өңдеу өнімдерін, сұйытылған газды көтерме және бөлшектеп сату, авто жанармай құю станцияларын, мұнай базаларын, газ толтыру станцияларын, автогаз толтыру компрессорлық станцияларын пайдалану, мұнай өнімдерін сақтау кезінде қызмет үдерістерін жоспарлау және әзірлеу үшін; қызметкерлердің кәсіпқойлығын жоғарылату үшін</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көздейтін міндеттерді міндеттерді шешуге бағытталған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тұрлаусыз жағдайларды жобалау және шешім қабылдау, өзін-өзі басқару білу, байланысты ұйымдастыру және көзқарастарға келісім жасау, нәтижелерді ресімдеу және таныстыру, қазіргі заманғы бағдарламалық өнімдерді және техникалық құралдарды пайдалану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кәсіптік күрделі жағдайларды бірлесіп талдау, жобалау және шешім қабылдау, байланысты ұйымдастыру және көзқарастарға келісім жасау, аналитикалық және жобалық құжаттамаларды ресімдеу және таныстыру туралы білім </w:t>
            </w:r>
          </w:p>
        </w:tc>
      </w:tr>
      <w:tr>
        <w:trPr>
          <w:trHeight w:val="358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істетуді, жағдайларды ұйымдастыруды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ішкі нарықта аралық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технологиялық үдерісті талдау және оны жетілдіру бойынша шешім қабылдау, жаңа тәсілдерді әзірлеу, әр түрлі әдістерді пайдалануды көздейтін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Мәселелерді алға қоя білу және шешу, өз әрекетін шынайы бағалай білу, жаңа тәсілдерді, тұжырым құру тәсілдері мен қызмет ету стратегиясын қолдана отырып, мәселелерді жүйемен шеше білу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 </w:t>
            </w:r>
          </w:p>
        </w:tc>
      </w:tr>
      <w:tr>
        <w:trPr>
          <w:trHeight w:val="3585" w:hRule="atLeast"/>
        </w:trPr>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дамыту және оған жұмыс істету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сыртқы нарықта аралық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 мен міндеттерді алға қоя білу, инновациялық, тұжырым құру тәсілдері мен қызмет ету стратегиясын әдістерді қолданумен әдістерін көрсетеді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ету және әрекеттесу тұжырымдарын, стратегиясын, функционалдық үлгілерін құру әдіснамасы, жоғары даму деңгейіне қол жеткізетін ғылыми прогрессивтік тәсілдерді қолдана отырып, мәселелерді алға қоя білу және шешу тәсілдері туралы білім </w:t>
            </w:r>
          </w:p>
        </w:tc>
      </w:tr>
      <w:tr>
        <w:trPr>
          <w:trHeight w:val="358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ішкі нарықта дайын (соңғы)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Жүйелік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 </w:t>
            </w:r>
          </w:p>
        </w:tc>
      </w:tr>
      <w:tr>
        <w:trPr>
          <w:trHeight w:val="3585" w:hRule="atLeast"/>
        </w:trPr>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Жауаптылығы: маңызды өзгерістерге және дамуға әкелуі мүмкін сыртқы нарықта дайын (соңғы) мұнай өнімдерін өндіру, қайта өңдеу және сату процестерін жоспарлау, әзірлеу және оның нәтижелері үшін;</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Жүйелік және стратегиялық ойлай білу дағдысын, көшбасшылық дағдыларды, логикалық әдістерді, кәсіпқойлық қызметтер мен өзара қарым-қатынас үлгілерін құру әдістерін қолдана отырып, өзара тиімді шешім қабылдау дағдыларын көрсетеді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мен өзара әрекеттестіктің кооперативтік жүйелерін құру, макроәлеуметтік және макроэкономикалық жүйелерді үлгілеу және басқару әдіснамасы туралы білім </w:t>
            </w:r>
          </w:p>
        </w:tc>
      </w:tr>
    </w:tbl>
    <w:bookmarkStart w:name="z31" w:id="7"/>
    <w:p>
      <w:pPr>
        <w:spacing w:after="0"/>
        <w:ind w:left="0"/>
        <w:jc w:val="both"/>
      </w:pPr>
      <w:r>
        <w:rPr>
          <w:rFonts w:ascii="Times New Roman"/>
          <w:b w:val="false"/>
          <w:i w:val="false"/>
          <w:color w:val="000000"/>
          <w:sz w:val="28"/>
        </w:rPr>
        <w:t>
Мұнай-газ саласындағы салалық</w:t>
      </w:r>
      <w:r>
        <w:br/>
      </w:r>
      <w:r>
        <w:rPr>
          <w:rFonts w:ascii="Times New Roman"/>
          <w:b w:val="false"/>
          <w:i w:val="false"/>
          <w:color w:val="000000"/>
          <w:sz w:val="28"/>
        </w:rPr>
        <w:t xml:space="preserve">
біліктілік шеңберіне     </w:t>
      </w:r>
      <w:r>
        <w:br/>
      </w:r>
      <w:r>
        <w:rPr>
          <w:rFonts w:ascii="Times New Roman"/>
          <w:b w:val="false"/>
          <w:i w:val="false"/>
          <w:color w:val="000000"/>
          <w:sz w:val="28"/>
        </w:rPr>
        <w:t xml:space="preserve">
№ 2-қосымша         </w:t>
      </w:r>
    </w:p>
    <w:bookmarkEnd w:id="7"/>
    <w:bookmarkStart w:name="z32" w:id="8"/>
    <w:p>
      <w:pPr>
        <w:spacing w:after="0"/>
        <w:ind w:left="0"/>
        <w:jc w:val="left"/>
      </w:pPr>
      <w:r>
        <w:rPr>
          <w:rFonts w:ascii="Times New Roman"/>
          <w:b/>
          <w:i w:val="false"/>
          <w:color w:val="000000"/>
        </w:rPr>
        <w:t xml:space="preserve"> 
Біліктілікке қол жеткізу көрсеткіші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1462"/>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біліктілікке қол жеткізу жолдары</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жұмыс орнында қысқа мерзімді оқыту (нұсқау) және/немесе бастауыштан кем емес орта білімі болған кезде қысқа мерзімді курстар.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және/немесе ересектерді қайта даярлау.</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(орта буын маманы), ортадан кейінгі білім, практикалық тәжірибе немесе жоғары білім.</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және/немесе жоғары оқу орнынан кейінгі білім, практикалық тәжірибе.</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және/немесе жоғары оқу орнынан кейінгі білім, практикалық тәжірибе.</w:t>
            </w:r>
            <w:r>
              <w:br/>
            </w:r>
            <w:r>
              <w:rPr>
                <w:rFonts w:ascii="Times New Roman"/>
                <w:b w:val="false"/>
                <w:i w:val="false"/>
                <w:color w:val="000000"/>
                <w:sz w:val="20"/>
              </w:rPr>
              <w:t>
</w:t>
            </w:r>
            <w:r>
              <w:rPr>
                <w:rFonts w:ascii="Times New Roman"/>
                <w:b w:val="false"/>
                <w:i w:val="false"/>
                <w:color w:val="000000"/>
                <w:sz w:val="20"/>
              </w:rPr>
              <w:t>Осы біліктілік деңгейінде жоғары білім «Білім туралы» Қазақстан Республикасының Заңы қабылданғанға дейін алынған жоғары білімді, сондай-ақ осы заңда белгіленген білім деңгейіне сәйкес айқындалған жоғары білімнен кейінгі білімді қамтиды.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