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d494" w14:textId="76ad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нормативтік құқықтық актілерге бухгалтерлік есеп және қаржылық есептілік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23 қыркүйектегі № 250 қаулысы. Қазақстан Республикасының Әділет министрлігінде 2013 жылы 07 қарашада № 8883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w:t>
      </w:r>
    </w:p>
    <w:bookmarkEnd w:id="0"/>
    <w:p>
      <w:pPr>
        <w:spacing w:after="0"/>
        <w:ind w:left="0"/>
        <w:jc w:val="both"/>
      </w:pPr>
      <w:r>
        <w:rPr>
          <w:rFonts w:ascii="Times New Roman"/>
          <w:b w:val="false"/>
          <w:i w:val="false"/>
          <w:color w:val="000000"/>
          <w:sz w:val="28"/>
        </w:rPr>
        <w:t xml:space="preserve">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бухгалтерлік есеп пен қаржылық есептілікті жетілдіру мақсатында Қазақстан Республикасы Ұлттық Банкінің Басқармасы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Қазақстан Республикасының бухгалтерлік есеп және қаржылық есептілік мәселелері бойынша өзгерістер мен толықтырулар енгізілетін нормативтік құқықтық актілерінің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агенттігінің төрағасы   </w:t>
      </w:r>
    </w:p>
    <w:p>
      <w:pPr>
        <w:spacing w:after="0"/>
        <w:ind w:left="0"/>
        <w:jc w:val="both"/>
      </w:pPr>
      <w:r>
        <w:rPr>
          <w:rFonts w:ascii="Times New Roman"/>
          <w:b w:val="false"/>
          <w:i w:val="false"/>
          <w:color w:val="000000"/>
          <w:sz w:val="28"/>
        </w:rPr>
        <w:t xml:space="preserve">
      Ә. Смайылов __________   </w:t>
      </w:r>
    </w:p>
    <w:p>
      <w:pPr>
        <w:spacing w:after="0"/>
        <w:ind w:left="0"/>
        <w:jc w:val="both"/>
      </w:pPr>
      <w:r>
        <w:rPr>
          <w:rFonts w:ascii="Times New Roman"/>
          <w:b w:val="false"/>
          <w:i w:val="false"/>
          <w:color w:val="000000"/>
          <w:sz w:val="28"/>
        </w:rPr>
        <w:t>
      2013 жылғы 10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23 қыркүйектегі</w:t>
            </w:r>
            <w:r>
              <w:br/>
            </w:r>
            <w:r>
              <w:rPr>
                <w:rFonts w:ascii="Times New Roman"/>
                <w:b w:val="false"/>
                <w:i w:val="false"/>
                <w:color w:val="000000"/>
                <w:sz w:val="20"/>
              </w:rPr>
              <w:t>№ 250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бухгалтерлік есеп және қаржылық</w:t>
      </w:r>
      <w:r>
        <w:br/>
      </w:r>
      <w:r>
        <w:rPr>
          <w:rFonts w:ascii="Times New Roman"/>
          <w:b/>
          <w:i w:val="false"/>
          <w:color w:val="000000"/>
        </w:rPr>
        <w:t>есептілік мәселелері бойынша өзгерістер мен толықтырулар</w:t>
      </w:r>
      <w:r>
        <w:br/>
      </w:r>
      <w:r>
        <w:rPr>
          <w:rFonts w:ascii="Times New Roman"/>
          <w:b/>
          <w:i w:val="false"/>
          <w:color w:val="000000"/>
        </w:rPr>
        <w:t>енгізілетін нормативтік құқықтық актілерінің тізбесі</w:t>
      </w:r>
    </w:p>
    <w:bookmarkEnd w:id="3"/>
    <w:bookmarkStart w:name="z6" w:id="4"/>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w:t>
      </w:r>
      <w:r>
        <w:rPr>
          <w:rFonts w:ascii="Times New Roman"/>
          <w:b w:val="false"/>
          <w:i w:val="false"/>
          <w:color w:val="000000"/>
          <w:sz w:val="28"/>
        </w:rPr>
        <w:t>№ 68 қаулысына</w:t>
      </w:r>
      <w:r>
        <w:rPr>
          <w:rFonts w:ascii="Times New Roman"/>
          <w:b w:val="false"/>
          <w:i w:val="false"/>
          <w:color w:val="000000"/>
          <w:sz w:val="28"/>
        </w:rPr>
        <w:t xml:space="preserve"> (Нормативтік құқықтық актілерді мемлекеттік тіркеу тізілімінде № 7121 тіркелген, 2011 жылғы 5 қазанда "Заң газеті" газетінде № 144 (1960) жарияланған) мынадай өзгерістер енгізілсін: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РЕПО операциясын жасаған кезде (бағалы қағаздарды сатқан кезде) мәмiле сомасына мынадай бухгалтерлiк жазба жүзеге асырылады:</w:t>
      </w:r>
    </w:p>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3050 03  Бағалы қағаздармен "РЕПО" операциялары.";</w:t>
      </w:r>
    </w:p>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"47. РЕПО операциясы бойынша бұрын берiлген бағалы қағаздарды алған кезде РЕПО мәмілесі бойынша сыйақы түрiнде есептелген шығыстар сомасына және РЕПО мәмiлесiн жабу сомасына (осы мәмiлені жасау сәтiнде белгiленген мәмiленi жабу сомасы) мынадай бухгалтерлiк жазба жүзеге асырылады:</w:t>
      </w:r>
    </w:p>
    <w:p>
      <w:pPr>
        <w:spacing w:after="0"/>
        <w:ind w:left="0"/>
        <w:jc w:val="both"/>
      </w:pPr>
      <w:r>
        <w:rPr>
          <w:rFonts w:ascii="Times New Roman"/>
          <w:b w:val="false"/>
          <w:i w:val="false"/>
          <w:color w:val="000000"/>
          <w:sz w:val="28"/>
        </w:rPr>
        <w:t>
            Дт   3050 03  Бағалы қағаздармен "РЕПО" операциялары</w:t>
      </w:r>
    </w:p>
    <w:p>
      <w:pPr>
        <w:spacing w:after="0"/>
        <w:ind w:left="0"/>
        <w:jc w:val="both"/>
      </w:pPr>
      <w:r>
        <w:rPr>
          <w:rFonts w:ascii="Times New Roman"/>
          <w:b w:val="false"/>
          <w:i w:val="false"/>
          <w:color w:val="000000"/>
          <w:sz w:val="28"/>
        </w:rPr>
        <w:t>
                 3380 02  Бағалы қағаздармен "РЕПО" операциялары бойынша</w:t>
      </w:r>
    </w:p>
    <w:p>
      <w:pPr>
        <w:spacing w:after="0"/>
        <w:ind w:left="0"/>
        <w:jc w:val="both"/>
      </w:pPr>
      <w:r>
        <w:rPr>
          <w:rFonts w:ascii="Times New Roman"/>
          <w:b w:val="false"/>
          <w:i w:val="false"/>
          <w:color w:val="000000"/>
          <w:sz w:val="28"/>
        </w:rPr>
        <w:t>
                          сыйақы түрінде есептелген шығыстар</w:t>
      </w:r>
    </w:p>
    <w:p>
      <w:pPr>
        <w:spacing w:after="0"/>
        <w:ind w:left="0"/>
        <w:jc w:val="both"/>
      </w:pPr>
      <w:r>
        <w:rPr>
          <w:rFonts w:ascii="Times New Roman"/>
          <w:b w:val="false"/>
          <w:i w:val="false"/>
          <w:color w:val="000000"/>
          <w:sz w:val="28"/>
        </w:rPr>
        <w:t>
            Кт   1030     Ағымдағы шоттардағы ақша қаражаты.</w:t>
      </w:r>
    </w:p>
    <w:p>
      <w:pPr>
        <w:spacing w:after="0"/>
        <w:ind w:left="0"/>
        <w:jc w:val="both"/>
      </w:pPr>
      <w:r>
        <w:rPr>
          <w:rFonts w:ascii="Times New Roman"/>
          <w:b w:val="false"/>
          <w:i w:val="false"/>
          <w:color w:val="000000"/>
          <w:sz w:val="28"/>
        </w:rPr>
        <w:t>
            48. Керi РЕПО операциясын жасаған кезде (бағалы қағаздарды сатып алған кезде) мәмiле сомасына мынадай бухгалтерлiк жазба жүзеге асырылады:</w:t>
      </w:r>
    </w:p>
    <w:p>
      <w:pPr>
        <w:spacing w:after="0"/>
        <w:ind w:left="0"/>
        <w:jc w:val="both"/>
      </w:pPr>
      <w:r>
        <w:rPr>
          <w:rFonts w:ascii="Times New Roman"/>
          <w:b w:val="false"/>
          <w:i w:val="false"/>
          <w:color w:val="000000"/>
          <w:sz w:val="28"/>
        </w:rPr>
        <w:t>
            Дт   1150 01  Бағалы қағаздармен "кері РЕПО" операциялары</w:t>
      </w:r>
    </w:p>
    <w:p>
      <w:pPr>
        <w:spacing w:after="0"/>
        <w:ind w:left="0"/>
        <w:jc w:val="both"/>
      </w:pPr>
      <w:r>
        <w:rPr>
          <w:rFonts w:ascii="Times New Roman"/>
          <w:b w:val="false"/>
          <w:i w:val="false"/>
          <w:color w:val="000000"/>
          <w:sz w:val="28"/>
        </w:rPr>
        <w:t>
            Кт   1030     Ағымдағы шоттардағы ақша қаражаты.";</w:t>
      </w:r>
    </w:p>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"50. Керi РЕПО операциясы бойынша бұрын алынған бағалы қағаздарды берген кезде керi РЕПО мәмiлесi бойынша есептелген сыйақы сомасына және керi РЕПО мәмiлесiн жабу сомасына (осы мәмiленi жасау сәтiнде белгiленген мәмiлені жабу сомасы) мынадай бухгалтерлiк жазба жүзеге асырылады:</w:t>
      </w:r>
    </w:p>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1150 01  Бағалы қағаздармен "кері РЕПО" операциялары</w:t>
      </w:r>
    </w:p>
    <w:p>
      <w:pPr>
        <w:spacing w:after="0"/>
        <w:ind w:left="0"/>
        <w:jc w:val="both"/>
      </w:pPr>
      <w:r>
        <w:rPr>
          <w:rFonts w:ascii="Times New Roman"/>
          <w:b w:val="false"/>
          <w:i w:val="false"/>
          <w:color w:val="000000"/>
          <w:sz w:val="28"/>
        </w:rPr>
        <w:t>
      02  Бағалы қағаздармен "кері РЕПО" операциялары</w:t>
      </w:r>
    </w:p>
    <w:p>
      <w:pPr>
        <w:spacing w:after="0"/>
        <w:ind w:left="0"/>
        <w:jc w:val="both"/>
      </w:pPr>
      <w:r>
        <w:rPr>
          <w:rFonts w:ascii="Times New Roman"/>
          <w:b w:val="false"/>
          <w:i w:val="false"/>
          <w:color w:val="000000"/>
          <w:sz w:val="28"/>
        </w:rPr>
        <w:t>
                           бойынша сыйақы түрінде есептелген кірістер.".</w:t>
      </w:r>
    </w:p>
    <w:bookmarkStart w:name="z11" w:id="8"/>
    <w:p>
      <w:pPr>
        <w:spacing w:after="0"/>
        <w:ind w:left="0"/>
        <w:jc w:val="both"/>
      </w:pPr>
      <w:r>
        <w:rPr>
          <w:rFonts w:ascii="Times New Roman"/>
          <w:b w:val="false"/>
          <w:i w:val="false"/>
          <w:color w:val="000000"/>
          <w:sz w:val="28"/>
        </w:rPr>
        <w:t xml:space="preserve">
      2. Қазақстан Республикасының Ұлттық Банкі Басқармасының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тіркелген, 2011 жылғы 2 қарашада "Заң газеті" газетінде № 160 (1976) жарияланған) мынадай өзгерістер мен толықтыру енгізілсін:</w:t>
      </w:r>
    </w:p>
    <w:bookmarkEnd w:id="8"/>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"1. Осы Нұсқаулық </w:t>
      </w:r>
      <w:r>
        <w:rPr>
          <w:rFonts w:ascii="Times New Roman"/>
          <w:b w:val="false"/>
          <w:i w:val="false"/>
          <w:color w:val="000000"/>
          <w:sz w:val="28"/>
        </w:rPr>
        <w:t>"Қазақстан Республикасының Ұлттық Банкi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2013 жылғы 21 маусымдағы, </w:t>
      </w:r>
      <w:r>
        <w:rPr>
          <w:rFonts w:ascii="Times New Roman"/>
          <w:b w:val="false"/>
          <w:i w:val="false"/>
          <w:color w:val="000000"/>
          <w:sz w:val="28"/>
        </w:rPr>
        <w:t>"Бухгалтерлiк есеп пен қаржылық есептiлiк туралы"</w:t>
      </w:r>
      <w:r>
        <w:rPr>
          <w:rFonts w:ascii="Times New Roman"/>
          <w:b w:val="false"/>
          <w:i w:val="false"/>
          <w:color w:val="000000"/>
          <w:sz w:val="28"/>
        </w:rPr>
        <w:t xml:space="preserve"> 2007 жылғы 28 ақпандағы Қазақстан Республикасының заңдарына,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есептiлiк </w:t>
      </w:r>
      <w:r>
        <w:rPr>
          <w:rFonts w:ascii="Times New Roman"/>
          <w:b w:val="false"/>
          <w:i w:val="false"/>
          <w:color w:val="000000"/>
          <w:sz w:val="28"/>
        </w:rPr>
        <w:t>стандарттарына</w:t>
      </w:r>
      <w:r>
        <w:rPr>
          <w:rFonts w:ascii="Times New Roman"/>
          <w:b w:val="false"/>
          <w:i w:val="false"/>
          <w:color w:val="000000"/>
          <w:sz w:val="28"/>
        </w:rPr>
        <w:t xml:space="preserve"> сәйкес әзiрлендi және бірыңғай жинақтаушы зейнетақы қоры және ерікті жинақтаушы зейнетақы қорлары (бұдан әрi – Қор) зейнетақы активтерiмен жүзеге асыратын операциялардың бухгалтерлiк есебiн жүргiзудi нақтылайды.";</w:t>
      </w:r>
    </w:p>
    <w:bookmarkEnd w:id="9"/>
    <w:bookmarkStart w:name="z14" w:id="10"/>
    <w:p>
      <w:pPr>
        <w:spacing w:after="0"/>
        <w:ind w:left="0"/>
        <w:jc w:val="both"/>
      </w:pPr>
      <w:r>
        <w:rPr>
          <w:rFonts w:ascii="Times New Roman"/>
          <w:b w:val="false"/>
          <w:i w:val="false"/>
          <w:color w:val="000000"/>
          <w:sz w:val="28"/>
        </w:rPr>
        <w:t>
      мынадай мазмұндағы 2-1-тармақпен толықтырылсын:</w:t>
      </w:r>
    </w:p>
    <w:bookmarkEnd w:id="10"/>
    <w:bookmarkStart w:name="z15" w:id="11"/>
    <w:p>
      <w:pPr>
        <w:spacing w:after="0"/>
        <w:ind w:left="0"/>
        <w:jc w:val="both"/>
      </w:pPr>
      <w:r>
        <w:rPr>
          <w:rFonts w:ascii="Times New Roman"/>
          <w:b w:val="false"/>
          <w:i w:val="false"/>
          <w:color w:val="000000"/>
          <w:sz w:val="28"/>
        </w:rPr>
        <w:t xml:space="preserve">
      "2-1. Осы Нұсқаулықтың мақсаттары үшін активтің әділ құны Қазақстан Республикасының Ұлттық Банкі Басқармасының "Зейнетақы активтерін есепке алуды және бағалауды жүзеге асыру қағидаларын бекіту туралы" 2013 жылғы 26 шілдедегі № 186 қаулысымен (Нормативтік құқықтық актілерді мемлекеттік тіркеу тізілімінде № 8691 тіркелген) бекітілген Зейнетақы активтерін есепке алуды және бағалауды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11"/>
    <w:bookmarkStart w:name="z16" w:id="1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8) тармақшасының</w:t>
      </w:r>
      <w:r>
        <w:rPr>
          <w:rFonts w:ascii="Times New Roman"/>
          <w:b w:val="false"/>
          <w:i w:val="false"/>
          <w:color w:val="000000"/>
          <w:sz w:val="28"/>
        </w:rPr>
        <w:t xml:space="preserve"> бірінші абзацы мынадай редакцияда жазылсын:</w:t>
      </w:r>
    </w:p>
    <w:bookmarkEnd w:id="12"/>
    <w:bookmarkStart w:name="z17" w:id="13"/>
    <w:p>
      <w:pPr>
        <w:spacing w:after="0"/>
        <w:ind w:left="0"/>
        <w:jc w:val="both"/>
      </w:pPr>
      <w:r>
        <w:rPr>
          <w:rFonts w:ascii="Times New Roman"/>
          <w:b w:val="false"/>
          <w:i w:val="false"/>
          <w:color w:val="000000"/>
          <w:sz w:val="28"/>
        </w:rPr>
        <w:t xml:space="preserve">
      "8) Стандартта көзделген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 </w:t>
      </w:r>
    </w:p>
    <w:bookmarkEnd w:id="13"/>
    <w:bookmarkStart w:name="z18" w:id="14"/>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5) тармақшасының</w:t>
      </w:r>
      <w:r>
        <w:rPr>
          <w:rFonts w:ascii="Times New Roman"/>
          <w:b w:val="false"/>
          <w:i w:val="false"/>
          <w:color w:val="000000"/>
          <w:sz w:val="28"/>
        </w:rPr>
        <w:t xml:space="preserve"> бірінші абзацы мынадай редакцияда жазылсын:</w:t>
      </w:r>
    </w:p>
    <w:bookmarkEnd w:id="14"/>
    <w:bookmarkStart w:name="z19" w:id="15"/>
    <w:p>
      <w:pPr>
        <w:spacing w:after="0"/>
        <w:ind w:left="0"/>
        <w:jc w:val="both"/>
      </w:pPr>
      <w:r>
        <w:rPr>
          <w:rFonts w:ascii="Times New Roman"/>
          <w:b w:val="false"/>
          <w:i w:val="false"/>
          <w:color w:val="000000"/>
          <w:sz w:val="28"/>
        </w:rPr>
        <w:t>
      "5) Стандартта көзделген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bookmarkEnd w:id="15"/>
    <w:bookmarkStart w:name="z20" w:id="16"/>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8) тармақшасының</w:t>
      </w:r>
      <w:r>
        <w:rPr>
          <w:rFonts w:ascii="Times New Roman"/>
          <w:b w:val="false"/>
          <w:i w:val="false"/>
          <w:color w:val="000000"/>
          <w:sz w:val="28"/>
        </w:rPr>
        <w:t xml:space="preserve"> бірінші абзацы мынадай редакцияда жазылсын:</w:t>
      </w:r>
    </w:p>
    <w:bookmarkEnd w:id="16"/>
    <w:bookmarkStart w:name="z21" w:id="17"/>
    <w:p>
      <w:pPr>
        <w:spacing w:after="0"/>
        <w:ind w:left="0"/>
        <w:jc w:val="both"/>
      </w:pPr>
      <w:r>
        <w:rPr>
          <w:rFonts w:ascii="Times New Roman"/>
          <w:b w:val="false"/>
          <w:i w:val="false"/>
          <w:color w:val="000000"/>
          <w:sz w:val="28"/>
        </w:rPr>
        <w:t>
      "8) Стандартта көзделген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30.04.2026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Ұлттық Банкі Басқармасының 28.01.2016 </w:t>
      </w:r>
      <w:r>
        <w:rPr>
          <w:rFonts w:ascii="Times New Roman"/>
          <w:b w:val="false"/>
          <w:i w:val="false"/>
          <w:color w:val="000000"/>
          <w:sz w:val="28"/>
        </w:rPr>
        <w:t>№ 41</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бұйрығымен.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және қаржылық</w:t>
            </w:r>
            <w:r>
              <w:br/>
            </w:r>
            <w:r>
              <w:rPr>
                <w:rFonts w:ascii="Times New Roman"/>
                <w:b w:val="false"/>
                <w:i w:val="false"/>
                <w:color w:val="000000"/>
                <w:sz w:val="20"/>
              </w:rPr>
              <w:t>есептілік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