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3a479" w14:textId="353a4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Жергілікті атқарушы органдардың ауылдық елді-мекендердің әлеуметтік-экономикалық дамуына мониторинг (скрининг) жүргізуі туралы нұсқаулықты бекіту туралы</w:t>
      </w:r>
    </w:p>
    <w:p>
      <w:pPr>
        <w:spacing w:after="0"/>
        <w:ind w:left="0"/>
        <w:jc w:val="both"/>
      </w:pPr>
      <w:r>
        <w:rPr>
          <w:rFonts w:ascii="Times New Roman"/>
          <w:b w:val="false"/>
          <w:i w:val="false"/>
          <w:color w:val="000000"/>
          <w:sz w:val="28"/>
        </w:rPr>
        <w:t>Қазақстан Республикасы Премьер - Министрінің бірінші орынбасары - Қазақстан Республикасы Өңірлік даму министрінің 2013 жылғы 24 қыркүйектегі № 239/НҚ бұйрығы. Қазақстан Республикасының Әділет министрлігінде 2013 жылы 25 қазанда № 8851 тіркелді.</w:t>
      </w:r>
    </w:p>
    <w:p>
      <w:pPr>
        <w:spacing w:after="0"/>
        <w:ind w:left="0"/>
        <w:jc w:val="both"/>
      </w:pPr>
      <w:r>
        <w:rPr>
          <w:rFonts w:ascii="Times New Roman"/>
          <w:b w:val="false"/>
          <w:i w:val="false"/>
          <w:color w:val="ff0000"/>
          <w:sz w:val="28"/>
        </w:rPr>
        <w:t xml:space="preserve">
      Ескерту. Тақырыбы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Қазақстан Республикасы Үкіметінің 2014 жылғы 24 қыркүйектегі № 1011 "Қазақстан Республикасы Ұлттық экономика министрлігінің мәселелері" қаулысымен бекітілген Қазақстан Республикасы Ұлттық экономика министрлігі туралы ереженің 15-тармағы </w:t>
      </w:r>
      <w:r>
        <w:rPr>
          <w:rFonts w:ascii="Times New Roman"/>
          <w:b w:val="false"/>
          <w:i w:val="false"/>
          <w:color w:val="000000"/>
          <w:sz w:val="28"/>
        </w:rPr>
        <w:t>132)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экономика министрінің м.а. 30.04.2024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жергілікті атқарушы органдардың ауылдық елді-мекендердің әлеуметтік-экономикалық дамуына мониторинг (скрининг) жүргізу туралы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экономика министрінің м.а. 30.04.2024 </w:t>
      </w:r>
      <w:r>
        <w:rPr>
          <w:rFonts w:ascii="Times New Roman"/>
          <w:b w:val="false"/>
          <w:i w:val="false"/>
          <w:color w:val="00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Жергілікті өзін-өзі басқаруды, ауылдық және шекара маңы аумақтарын дамыту департаменті ауылдық елді мекендердің әлеуметтік-экономикалық дамуының мониторингі мен талдауы жүзеге асыру жөнінде қажетті шараларды қабылдасын.</w:t>
      </w:r>
    </w:p>
    <w:bookmarkEnd w:id="2"/>
    <w:bookmarkStart w:name="z4" w:id="3"/>
    <w:p>
      <w:pPr>
        <w:spacing w:after="0"/>
        <w:ind w:left="0"/>
        <w:jc w:val="both"/>
      </w:pPr>
      <w:r>
        <w:rPr>
          <w:rFonts w:ascii="Times New Roman"/>
          <w:b w:val="false"/>
          <w:i w:val="false"/>
          <w:color w:val="000000"/>
          <w:sz w:val="28"/>
        </w:rPr>
        <w:t>
      3. Жергілікті өзін-өзі басқаруды, ауылдық және шекара маңы аумақтарын дамыту департаменті:</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тіркеуден өткеннен кейін ресми жариялануын;</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Өңірлік даму министрлігінің ресми интернет-ресурсында жариялануын;</w:t>
      </w:r>
    </w:p>
    <w:bookmarkEnd w:id="6"/>
    <w:bookmarkStart w:name="z8" w:id="7"/>
    <w:p>
      <w:pPr>
        <w:spacing w:after="0"/>
        <w:ind w:left="0"/>
        <w:jc w:val="both"/>
      </w:pPr>
      <w:r>
        <w:rPr>
          <w:rFonts w:ascii="Times New Roman"/>
          <w:b w:val="false"/>
          <w:i w:val="false"/>
          <w:color w:val="000000"/>
          <w:sz w:val="28"/>
        </w:rPr>
        <w:t>
      4) осы бұйрықтың облыстардың жергілікті атқарушы органдарының назарына жеткізуді қамтамасыз етсін.</w:t>
      </w:r>
    </w:p>
    <w:bookmarkEnd w:id="7"/>
    <w:bookmarkStart w:name="z9" w:id="8"/>
    <w:p>
      <w:pPr>
        <w:spacing w:after="0"/>
        <w:ind w:left="0"/>
        <w:jc w:val="both"/>
      </w:pPr>
      <w:r>
        <w:rPr>
          <w:rFonts w:ascii="Times New Roman"/>
          <w:b w:val="false"/>
          <w:i w:val="false"/>
          <w:color w:val="000000"/>
          <w:sz w:val="28"/>
        </w:rPr>
        <w:t>
      4. Осы бұйрықтың орындалуын бақылау Қазақстан Республикасы Өңірлік даму вице-министрі С. М. Жұманғаринге жүктелсін.</w:t>
      </w:r>
    </w:p>
    <w:bookmarkEnd w:id="8"/>
    <w:bookmarkStart w:name="z10" w:id="9"/>
    <w:p>
      <w:pPr>
        <w:spacing w:after="0"/>
        <w:ind w:left="0"/>
        <w:jc w:val="both"/>
      </w:pPr>
      <w:r>
        <w:rPr>
          <w:rFonts w:ascii="Times New Roman"/>
          <w:b w:val="false"/>
          <w:i w:val="false"/>
          <w:color w:val="000000"/>
          <w:sz w:val="28"/>
        </w:rPr>
        <w:t>
      5. Осы бұйрық алғашқы ресми жарияланған күнінен бастап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орынбасары -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Өңірлік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Статистика агенттігінің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А. Смайылов ____________</w:t>
      </w:r>
    </w:p>
    <w:p>
      <w:pPr>
        <w:spacing w:after="0"/>
        <w:ind w:left="0"/>
        <w:jc w:val="both"/>
      </w:pPr>
      <w:r>
        <w:rPr>
          <w:rFonts w:ascii="Times New Roman"/>
          <w:b w:val="false"/>
          <w:i w:val="false"/>
          <w:color w:val="000000"/>
          <w:sz w:val="28"/>
        </w:rPr>
        <w:t>
      2013 жылғы " " қыркүйек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Бірінші орынбасары–</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Өңірлік даму министрінің </w:t>
            </w:r>
            <w:r>
              <w:br/>
            </w:r>
            <w:r>
              <w:rPr>
                <w:rFonts w:ascii="Times New Roman"/>
                <w:b w:val="false"/>
                <w:i w:val="false"/>
                <w:color w:val="000000"/>
                <w:sz w:val="20"/>
              </w:rPr>
              <w:t xml:space="preserve">2013 жылғы 24 қыркүйектегі </w:t>
            </w:r>
            <w:r>
              <w:br/>
            </w:r>
            <w:r>
              <w:rPr>
                <w:rFonts w:ascii="Times New Roman"/>
                <w:b w:val="false"/>
                <w:i w:val="false"/>
                <w:color w:val="000000"/>
                <w:sz w:val="20"/>
              </w:rPr>
              <w:t xml:space="preserve">№239/НҚ бұйрығымен </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Жергілікті атқарушы органдардың ауылдық елді мекендердің әлеуметтік- экономикалық дамуына мониторинг (скрининг) жүргізу туралы нұсқаулық</w:t>
      </w:r>
    </w:p>
    <w:bookmarkEnd w:id="10"/>
    <w:p>
      <w:pPr>
        <w:spacing w:after="0"/>
        <w:ind w:left="0"/>
        <w:jc w:val="both"/>
      </w:pPr>
      <w:r>
        <w:rPr>
          <w:rFonts w:ascii="Times New Roman"/>
          <w:b w:val="false"/>
          <w:i w:val="false"/>
          <w:color w:val="ff0000"/>
          <w:sz w:val="28"/>
        </w:rPr>
        <w:t xml:space="preserve">
      Ескерту. Нұсқаулық жаңа редакцияда - ҚР Ұлттық экономика министрінің м.а. 30.04.2024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3" w:id="11"/>
    <w:p>
      <w:pPr>
        <w:spacing w:after="0"/>
        <w:ind w:left="0"/>
        <w:jc w:val="left"/>
      </w:pPr>
      <w:r>
        <w:rPr>
          <w:rFonts w:ascii="Times New Roman"/>
          <w:b/>
          <w:i w:val="false"/>
          <w:color w:val="000000"/>
        </w:rPr>
        <w:t xml:space="preserve"> 1-тарау. Жалпы ережелер</w:t>
      </w:r>
    </w:p>
    <w:bookmarkEnd w:id="11"/>
    <w:bookmarkStart w:name="z19" w:id="12"/>
    <w:p>
      <w:pPr>
        <w:spacing w:after="0"/>
        <w:ind w:left="0"/>
        <w:jc w:val="both"/>
      </w:pPr>
      <w:r>
        <w:rPr>
          <w:rFonts w:ascii="Times New Roman"/>
          <w:b w:val="false"/>
          <w:i w:val="false"/>
          <w:color w:val="000000"/>
          <w:sz w:val="28"/>
        </w:rPr>
        <w:t xml:space="preserve">
      1. Осы жергілікті атқарушы органдардың ауылдық елді мекендердің әлеуметтік-экономикалық дамуына мониторинг (скрининг) жүргізу туралы </w:t>
      </w:r>
      <w:r>
        <w:rPr>
          <w:rFonts w:ascii="Times New Roman"/>
          <w:b w:val="false"/>
          <w:i w:val="false"/>
          <w:color w:val="000000"/>
          <w:sz w:val="28"/>
        </w:rPr>
        <w:t>нұсқаулығы</w:t>
      </w:r>
      <w:r>
        <w:rPr>
          <w:rFonts w:ascii="Times New Roman"/>
          <w:b w:val="false"/>
          <w:i w:val="false"/>
          <w:color w:val="000000"/>
          <w:sz w:val="28"/>
        </w:rPr>
        <w:t xml:space="preserve"> (бұдан әрі – Нұсқаулық) "Қазақстан Республикасы Ұлттық экономика министрлігінің мәселелері" Қазақстан Республикасы Үкіметінің 2014 жылғы 24 қыркүйектегі №1011 қаулысымен бекітілген Қазақстан Республикасы Ұлттық экономика министрлігі Ережесінің 15-тармағының </w:t>
      </w:r>
      <w:r>
        <w:rPr>
          <w:rFonts w:ascii="Times New Roman"/>
          <w:b w:val="false"/>
          <w:i w:val="false"/>
          <w:color w:val="000000"/>
          <w:sz w:val="28"/>
        </w:rPr>
        <w:t>132) тармақшасына</w:t>
      </w:r>
      <w:r>
        <w:rPr>
          <w:rFonts w:ascii="Times New Roman"/>
          <w:b w:val="false"/>
          <w:i w:val="false"/>
          <w:color w:val="000000"/>
          <w:sz w:val="28"/>
        </w:rPr>
        <w:t xml:space="preserve"> сәйкес әзірленді.</w:t>
      </w:r>
    </w:p>
    <w:bookmarkEnd w:id="12"/>
    <w:bookmarkStart w:name="z20" w:id="13"/>
    <w:p>
      <w:pPr>
        <w:spacing w:after="0"/>
        <w:ind w:left="0"/>
        <w:jc w:val="both"/>
      </w:pPr>
      <w:r>
        <w:rPr>
          <w:rFonts w:ascii="Times New Roman"/>
          <w:b w:val="false"/>
          <w:i w:val="false"/>
          <w:color w:val="000000"/>
          <w:sz w:val="28"/>
        </w:rPr>
        <w:t xml:space="preserve">
      2. Әлеуметтік-экономикалық даму мониторингі (бұдан әрі – Мониторинг) ауылдық елді мекендердің (бұдан әрі – АЕМ) әлеуметтік-экономикалық дамуын талдау мақсатында деректерді орталықтандырылған түрде жинауды, өңдеуді, сақтауды және визуализациялауды қамтамасыз ететін автоматтандырылған ақпараттық жүйені қолдану арқылы жыл сайын жүзеге асырылады және Қазақстан Республикасы Премьер-Министрінің орынбасары – Ұлттық экономика министрінің 2025 жылғы 10 маусымдағы № 50 бұйрығымен бекітілген Ауылдық елді мекендердің әлеуетін айқындауға арналған </w:t>
      </w:r>
      <w:r>
        <w:rPr>
          <w:rFonts w:ascii="Times New Roman"/>
          <w:b w:val="false"/>
          <w:i w:val="false"/>
          <w:color w:val="000000"/>
          <w:sz w:val="28"/>
        </w:rPr>
        <w:t>өлшемшарттарға</w:t>
      </w:r>
      <w:r>
        <w:rPr>
          <w:rFonts w:ascii="Times New Roman"/>
          <w:b w:val="false"/>
          <w:i w:val="false"/>
          <w:color w:val="000000"/>
          <w:sz w:val="28"/>
        </w:rPr>
        <w:t xml:space="preserve"> (бұдан әрі – Өлшемшарттар) сәйкес даму әлеуеті бар ауылдарды айқындауда пайдаланылады.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Премьер-Министрінің орынбасары – Ұлттық экономика министрінің 02.07.2026 </w:t>
      </w:r>
      <w:r>
        <w:rPr>
          <w:rFonts w:ascii="Times New Roman"/>
          <w:b w:val="false"/>
          <w:i w:val="false"/>
          <w:color w:val="000000"/>
          <w:sz w:val="28"/>
        </w:rPr>
        <w:t>№ 100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21" w:id="14"/>
    <w:p>
      <w:pPr>
        <w:spacing w:after="0"/>
        <w:ind w:left="0"/>
        <w:jc w:val="both"/>
      </w:pPr>
      <w:r>
        <w:rPr>
          <w:rFonts w:ascii="Times New Roman"/>
          <w:b w:val="false"/>
          <w:i w:val="false"/>
          <w:color w:val="000000"/>
          <w:sz w:val="28"/>
        </w:rPr>
        <w:t>
      3. Мониторингті жергілікті атқарушы органдар (бұдан әрі – ЖАО) өңірлік даму саласындағы орталық уәкілетті органмен келісу бойынша деректерді орталықтандырылған түрде жинауды, өңдеуді, сақтауды және визуализациялауды қамтамасыз ететін автоматтандырылған ақпараттық жүйені пайданала отырып жүзеге асырады.</w:t>
      </w:r>
    </w:p>
    <w:bookmarkEnd w:id="14"/>
    <w:p>
      <w:pPr>
        <w:spacing w:after="0"/>
        <w:ind w:left="0"/>
        <w:jc w:val="both"/>
      </w:pPr>
      <w:r>
        <w:rPr>
          <w:rFonts w:ascii="Times New Roman"/>
          <w:b w:val="false"/>
          <w:i w:val="false"/>
          <w:color w:val="000000"/>
          <w:sz w:val="28"/>
        </w:rPr>
        <w:t>
      Бұл ретте талдауды әдіснамалық сүйемелдеуді өңірлік саясатты, өнірлердің әлеуметтік-экономикалық дамуын, өңірлер экономикасының өсу резервтерін анықтауды сараптамалық-талдамалық сүйемелдеуді, оның ішінде ауылдық елді мекендерде халықтың өмір сүру қолайлылығы деңгейін бағалау және мониторингілеу бойынша ұсынымдар әзірлеуді іске асыратын уәкілетті органның ведомстволық бағынысты ұйымы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Премьер-Министрінің орынбасары – Ұлттық экономика министрінің 02.07.2026 </w:t>
      </w:r>
      <w:r>
        <w:rPr>
          <w:rFonts w:ascii="Times New Roman"/>
          <w:b w:val="false"/>
          <w:i w:val="false"/>
          <w:color w:val="000000"/>
          <w:sz w:val="28"/>
        </w:rPr>
        <w:t>№ 100</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45" w:id="15"/>
    <w:p>
      <w:pPr>
        <w:spacing w:after="0"/>
        <w:ind w:left="0"/>
        <w:jc w:val="both"/>
      </w:pPr>
      <w:r>
        <w:rPr>
          <w:rFonts w:ascii="Times New Roman"/>
          <w:b w:val="false"/>
          <w:i w:val="false"/>
          <w:color w:val="000000"/>
          <w:sz w:val="28"/>
        </w:rPr>
        <w:t>
      3-1. Мониторинг нәтижелері негізінде жергілікті атқарушы органдар өңірлік даму саласындағы орталық уәкілетті органмен келісу бойынша Өлшемшарттарға сәйкес АЕМ-нің даму әлеуетін айқындайды.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3-1-тармақпен толықтырылды – ҚР Премьер-Министрінің орынбасары – Ұлттық экономика министрінің 02.07.2026 </w:t>
      </w:r>
      <w:r>
        <w:rPr>
          <w:rFonts w:ascii="Times New Roman"/>
          <w:b w:val="false"/>
          <w:i w:val="false"/>
          <w:color w:val="00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 w:id="16"/>
    <w:p>
      <w:pPr>
        <w:spacing w:after="0"/>
        <w:ind w:left="0"/>
        <w:jc w:val="left"/>
      </w:pPr>
      <w:r>
        <w:rPr>
          <w:rFonts w:ascii="Times New Roman"/>
          <w:b/>
          <w:i w:val="false"/>
          <w:color w:val="000000"/>
        </w:rPr>
        <w:t xml:space="preserve"> 2-тарау. Мониторингті жүзеге асыру үшін ақпарат көздері</w:t>
      </w:r>
    </w:p>
    <w:bookmarkEnd w:id="16"/>
    <w:bookmarkStart w:name="z23" w:id="17"/>
    <w:p>
      <w:pPr>
        <w:spacing w:after="0"/>
        <w:ind w:left="0"/>
        <w:jc w:val="both"/>
      </w:pPr>
      <w:r>
        <w:rPr>
          <w:rFonts w:ascii="Times New Roman"/>
          <w:b w:val="false"/>
          <w:i w:val="false"/>
          <w:color w:val="000000"/>
          <w:sz w:val="28"/>
        </w:rPr>
        <w:t xml:space="preserve">
      4. Мониторингті жүзеге асыру үшін ақпарат көздері мыналар болып табылады: </w:t>
      </w:r>
    </w:p>
    <w:bookmarkEnd w:id="17"/>
    <w:bookmarkStart w:name="z24" w:id="18"/>
    <w:p>
      <w:pPr>
        <w:spacing w:after="0"/>
        <w:ind w:left="0"/>
        <w:jc w:val="both"/>
      </w:pPr>
      <w:r>
        <w:rPr>
          <w:rFonts w:ascii="Times New Roman"/>
          <w:b w:val="false"/>
          <w:i w:val="false"/>
          <w:color w:val="000000"/>
          <w:sz w:val="28"/>
        </w:rPr>
        <w:t>
      1) жалпымемлекеттік статистикалық байқаулардың деректері;</w:t>
      </w:r>
    </w:p>
    <w:bookmarkEnd w:id="18"/>
    <w:bookmarkStart w:name="z25" w:id="19"/>
    <w:p>
      <w:pPr>
        <w:spacing w:after="0"/>
        <w:ind w:left="0"/>
        <w:jc w:val="both"/>
      </w:pPr>
      <w:r>
        <w:rPr>
          <w:rFonts w:ascii="Times New Roman"/>
          <w:b w:val="false"/>
          <w:i w:val="false"/>
          <w:color w:val="000000"/>
          <w:sz w:val="28"/>
        </w:rPr>
        <w:t>
      2) ЖАО-дан алынған ақпараттар;</w:t>
      </w:r>
    </w:p>
    <w:bookmarkEnd w:id="19"/>
    <w:bookmarkStart w:name="z26" w:id="20"/>
    <w:p>
      <w:pPr>
        <w:spacing w:after="0"/>
        <w:ind w:left="0"/>
        <w:jc w:val="both"/>
      </w:pPr>
      <w:r>
        <w:rPr>
          <w:rFonts w:ascii="Times New Roman"/>
          <w:b w:val="false"/>
          <w:i w:val="false"/>
          <w:color w:val="000000"/>
          <w:sz w:val="28"/>
        </w:rPr>
        <w:t>
      3) ведомстволық статистикалық байқаулар деректері.</w:t>
      </w:r>
    </w:p>
    <w:bookmarkEnd w:id="20"/>
    <w:bookmarkStart w:name="z27" w:id="21"/>
    <w:p>
      <w:pPr>
        <w:spacing w:after="0"/>
        <w:ind w:left="0"/>
        <w:jc w:val="left"/>
      </w:pPr>
      <w:r>
        <w:rPr>
          <w:rFonts w:ascii="Times New Roman"/>
          <w:b/>
          <w:i w:val="false"/>
          <w:color w:val="000000"/>
        </w:rPr>
        <w:t xml:space="preserve"> 3-тарау. Мониторинг жүргізу бойынша ақпарат дайындау және ұсыну тәртібі</w:t>
      </w:r>
    </w:p>
    <w:bookmarkEnd w:id="21"/>
    <w:bookmarkStart w:name="z28" w:id="22"/>
    <w:p>
      <w:pPr>
        <w:spacing w:after="0"/>
        <w:ind w:left="0"/>
        <w:jc w:val="both"/>
      </w:pPr>
      <w:r>
        <w:rPr>
          <w:rFonts w:ascii="Times New Roman"/>
          <w:b w:val="false"/>
          <w:i w:val="false"/>
          <w:color w:val="000000"/>
          <w:sz w:val="28"/>
        </w:rPr>
        <w:t xml:space="preserve">
      5. Мониторинг бойынша ақпарат осы Нұсқаулыққа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11-қосымшаларға</w:t>
      </w:r>
      <w:r>
        <w:rPr>
          <w:rFonts w:ascii="Times New Roman"/>
          <w:b w:val="false"/>
          <w:i w:val="false"/>
          <w:color w:val="000000"/>
          <w:sz w:val="28"/>
        </w:rPr>
        <w:t xml:space="preserve"> сәйкес АЕМ әлеуметтік-экономикалық дамуының мониторингі нысандарының (бұдан әрі – Мониторинг нысандары) негізінде қалыптастырылады.</w:t>
      </w:r>
    </w:p>
    <w:bookmarkEnd w:id="22"/>
    <w:bookmarkStart w:name="z29" w:id="23"/>
    <w:p>
      <w:pPr>
        <w:spacing w:after="0"/>
        <w:ind w:left="0"/>
        <w:jc w:val="both"/>
      </w:pPr>
      <w:r>
        <w:rPr>
          <w:rFonts w:ascii="Times New Roman"/>
          <w:b w:val="false"/>
          <w:i w:val="false"/>
          <w:color w:val="000000"/>
          <w:sz w:val="28"/>
        </w:rPr>
        <w:t>
      6. Мониторинг нысандары бойынша ақпаратты (бұдан әрі – Мониторинг бойынша ақпарат) ауылдардың, кенттердің және ауылдық округтердің әкімдері құрады.</w:t>
      </w:r>
    </w:p>
    <w:bookmarkEnd w:id="23"/>
    <w:p>
      <w:pPr>
        <w:spacing w:after="0"/>
        <w:ind w:left="0"/>
        <w:jc w:val="both"/>
      </w:pPr>
      <w:r>
        <w:rPr>
          <w:rFonts w:ascii="Times New Roman"/>
          <w:b w:val="false"/>
          <w:i w:val="false"/>
          <w:color w:val="000000"/>
          <w:sz w:val="28"/>
        </w:rPr>
        <w:t>
      Ақпарат әрбір АЕМ бөлінісінде шаруашылық бойынша есепке алу кітабының, статистика органдарының, мүдделі ЖАО-дың жалпыға бірдей қолжетімді деректерінің негізінде қалыптастырылады және ауыл, кент, ауылдық округ әкімінің қолымен аудан (облыстық маңызы бар қала) әкімдігіне ұсынылады.</w:t>
      </w:r>
    </w:p>
    <w:bookmarkStart w:name="z30" w:id="24"/>
    <w:p>
      <w:pPr>
        <w:spacing w:after="0"/>
        <w:ind w:left="0"/>
        <w:jc w:val="both"/>
      </w:pPr>
      <w:r>
        <w:rPr>
          <w:rFonts w:ascii="Times New Roman"/>
          <w:b w:val="false"/>
          <w:i w:val="false"/>
          <w:color w:val="000000"/>
          <w:sz w:val="28"/>
        </w:rPr>
        <w:t>
      7. Ауданның (облыстық маңызы бар қаланың) ЖАО-ы мониторинг бойынша алынған ақпаратты әрбір АЕМ бөлінісінде зерделейді және талдайды,жалпылама талдамалық жазба дайындап, аудан (облыстық маңызы бар қала) әкімінің қолымен мүдделі облыстық басқармаларға, департаменттер мен ұйымдарға зерделеуге және келісуге ұсынады.</w:t>
      </w:r>
    </w:p>
    <w:bookmarkEnd w:id="24"/>
    <w:p>
      <w:pPr>
        <w:spacing w:after="0"/>
        <w:ind w:left="0"/>
        <w:jc w:val="both"/>
      </w:pPr>
      <w:r>
        <w:rPr>
          <w:rFonts w:ascii="Times New Roman"/>
          <w:b w:val="false"/>
          <w:i w:val="false"/>
          <w:color w:val="000000"/>
          <w:sz w:val="28"/>
        </w:rPr>
        <w:t>
      Мүдделі облыстық басқармалар, департаменттер мен ұйымдар зерделеп, келіскеннен кейін талдамалық жазбасы бар мониторинг бойынша ақпарат жинақтау үшін облыстық экономика және бюджеттік жоспарлау басқармасына ұсынылады.</w:t>
      </w:r>
    </w:p>
    <w:bookmarkStart w:name="z31" w:id="25"/>
    <w:p>
      <w:pPr>
        <w:spacing w:after="0"/>
        <w:ind w:left="0"/>
        <w:jc w:val="both"/>
      </w:pPr>
      <w:r>
        <w:rPr>
          <w:rFonts w:ascii="Times New Roman"/>
          <w:b w:val="false"/>
          <w:i w:val="false"/>
          <w:color w:val="000000"/>
          <w:sz w:val="28"/>
        </w:rPr>
        <w:t>
      8. Облыстық экономика және бюджеттік жоспарлау басқармасы мониторинг бойынша алынған ақпаратты зерделейді, талдайды және оның негізінде облыстың ауылдық аумақтарын дамыту жөнінде қорытынды талдау ақпаратын дайындайды және облыс әкімінің немесе оның орынбасарының қолымен өңірлік даму саласындағы уәкілетті органға ұсынады.</w:t>
      </w:r>
    </w:p>
    <w:bookmarkEnd w:id="25"/>
    <w:bookmarkStart w:name="z32" w:id="26"/>
    <w:p>
      <w:pPr>
        <w:spacing w:after="0"/>
        <w:ind w:left="0"/>
        <w:jc w:val="both"/>
      </w:pPr>
      <w:r>
        <w:rPr>
          <w:rFonts w:ascii="Times New Roman"/>
          <w:b w:val="false"/>
          <w:i w:val="false"/>
          <w:color w:val="000000"/>
          <w:sz w:val="28"/>
        </w:rPr>
        <w:t>
      9. Өңірлік даму саласындағы уәкілетті орган алынған ақпаратты талдап, орталық және жергілікті атқарушы органдарға ауылдық аумақтарды дамыту жөнінде басқарушылық шешімдер қабылдау үшін талдамалық жазбасын жолдайды.</w:t>
      </w:r>
    </w:p>
    <w:bookmarkEnd w:id="26"/>
    <w:bookmarkStart w:name="z33" w:id="27"/>
    <w:p>
      <w:pPr>
        <w:spacing w:after="0"/>
        <w:ind w:left="0"/>
        <w:jc w:val="both"/>
      </w:pPr>
      <w:r>
        <w:rPr>
          <w:rFonts w:ascii="Times New Roman"/>
          <w:b w:val="false"/>
          <w:i w:val="false"/>
          <w:color w:val="000000"/>
          <w:sz w:val="28"/>
        </w:rPr>
        <w:t>
      10. Талдау ақпараты мониторинг нысандарының бөлінісінде сандық және сапалық көрсеткіштерді, жөндеу-құрылыс жұмыстарын жүргізуге арналған қаржы қаражаттарын, әлеуметтік, инженерлік және көліктік инфрақұрылым объектілерінің жай-күйін, шағын және орта бизнесті дамыту, өңір экономикасының басым салаларын дамыту көрсеткіштерін, сондай-ақ проблемалық мәселелер мен оларды шешу жолдарын көрсете отырып, құрылады.</w:t>
      </w:r>
    </w:p>
    <w:bookmarkEnd w:id="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1-қосымша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1-қосымша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Агроөнеркәсіптік кешен субъектілері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1-АКК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 (ӘАОЖ)</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(қаланың)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(тіректі/спутниктік/стратегиялық)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адам</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аулаларының саны, бірлік</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Акционерлік қоғам</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Жауапкершілігі шектеулі серіктестік</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кооператив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және сатып алу орталығы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Әлеуметтік-кәсіпкерік кооперациялар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өндірістік серіктестігі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Дара (жеке) кәсіпкерлер</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субъектілер *</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субъектілер саны, бірлік</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кәсіпорынның болуы (атауын көрсету)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(базалық) кәсіпорындағы қызметкерлер саны (адам)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 бас</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салалар бойынша, бірлік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r>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салалар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сиырлар</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r>
      <w:tr>
        <w:trPr>
          <w:trHeight w:val="30" w:hRule="atLeast"/>
        </w:trPr>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басы барлығы, бас</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түрдегі құс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w:t>
            </w:r>
          </w:p>
          <w:p>
            <w:pPr>
              <w:spacing w:after="20"/>
              <w:ind w:left="20"/>
              <w:jc w:val="both"/>
            </w:pPr>
            <w:r>
              <w:rPr>
                <w:rFonts w:ascii="Times New Roman"/>
                <w:b w:val="false"/>
                <w:i w:val="false"/>
                <w:color w:val="000000"/>
                <w:sz w:val="20"/>
              </w:rPr>
              <w:t>
(мың теңге)</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ірі-қара малды есептеу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жылқыларды есептеу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қойлар және ешкілерді есептеу</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шошқаларды есептеу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түйелерді есептеу</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шаруашылығының барлық кірістері (формула бойынша есептеу)</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 бағасы, тоннасына мың теңге</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көлемі, тонна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 көлемі, тонна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ірі-қара мал</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 және ешкілер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шошқалар</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асыл тұқымды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Майлы дақылдар</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мен бақша дақылдары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Бақша дақылдарының көлемі, тонна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көлемі, тонна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дәнді дақылдарды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майлы дақылдарды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Формула бойынша бақша дақылдарын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шаруашылығының барлық кірістері (формула бойынша есептеу)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(формула бойынша есептеу)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цехтарының саны, бірлік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ауыл шаруашылығы техникасының саны,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өнімдері</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басқалар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комбайндар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өздігінен жүретін ауылшаруашылық және жол-құрылыс машиналары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саласының объектілері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тұрғын үй қоры барлығы, шаршы 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адамды тұрғын үймен қамтамасыз ету, шаршы метр</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Қашықтық, километр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бірлік</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көрсету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орталығынан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орталығынан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орталығынан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станциясынан</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жақын қаладан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онда жұмыспен қамтылған адам саны, адам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bl>
    <w:p>
      <w:pPr>
        <w:spacing w:after="0"/>
        <w:ind w:left="0"/>
        <w:jc w:val="both"/>
      </w:pPr>
      <w:r>
        <w:rPr>
          <w:rFonts w:ascii="Times New Roman"/>
          <w:b w:val="false"/>
          <w:i w:val="false"/>
          <w:color w:val="000000"/>
          <w:sz w:val="28"/>
        </w:rPr>
        <w:t>
      *- теміржол, энергетикалық компаниялардың филиалдары мен бөлімшелері және тағы басқа</w:t>
      </w:r>
    </w:p>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"Агроөнеркәсіптік кешен</w:t>
            </w:r>
            <w:r>
              <w:br/>
            </w:r>
            <w:r>
              <w:rPr>
                <w:rFonts w:ascii="Times New Roman"/>
                <w:b w:val="false"/>
                <w:i w:val="false"/>
                <w:color w:val="000000"/>
                <w:sz w:val="20"/>
              </w:rPr>
              <w:t>субъектілері туралы мәліметтер"</w:t>
            </w:r>
            <w:r>
              <w:br/>
            </w:r>
            <w:r>
              <w:rPr>
                <w:rFonts w:ascii="Times New Roman"/>
                <w:b w:val="false"/>
                <w:i w:val="false"/>
                <w:color w:val="000000"/>
                <w:sz w:val="20"/>
              </w:rPr>
              <w:t>нысанына қосымша</w:t>
            </w:r>
          </w:p>
        </w:tc>
      </w:tr>
    </w:tbl>
    <w:p>
      <w:pPr>
        <w:spacing w:after="0"/>
        <w:ind w:left="0"/>
        <w:jc w:val="both"/>
      </w:pPr>
      <w:r>
        <w:rPr>
          <w:rFonts w:ascii="Times New Roman"/>
          <w:b w:val="false"/>
          <w:i w:val="false"/>
          <w:color w:val="000000"/>
          <w:sz w:val="28"/>
        </w:rPr>
        <w:t>
      "Агроөнеркәсіптік кешен субъектілері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агроөнеркәсіптік кешен субъектілері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(бұдан әрі – АЕМ) бойынша мынадай түрде толтырылады:</w:t>
      </w:r>
    </w:p>
    <w:p>
      <w:pPr>
        <w:spacing w:after="0"/>
        <w:ind w:left="0"/>
        <w:jc w:val="both"/>
      </w:pPr>
      <w:r>
        <w:rPr>
          <w:rFonts w:ascii="Times New Roman"/>
          <w:b w:val="false"/>
          <w:i w:val="false"/>
          <w:color w:val="000000"/>
          <w:sz w:val="28"/>
        </w:rPr>
        <w:t>
      1-бағанда - Әкімшілік-аумақтық объектілердің ұлттық жіктеуішіне (ӘАОЖ) сәйкес әрбір АЕМ коды көрсетіледі;</w:t>
      </w:r>
    </w:p>
    <w:p>
      <w:pPr>
        <w:spacing w:after="0"/>
        <w:ind w:left="0"/>
        <w:jc w:val="both"/>
      </w:pPr>
      <w:r>
        <w:rPr>
          <w:rFonts w:ascii="Times New Roman"/>
          <w:b w:val="false"/>
          <w:i w:val="false"/>
          <w:color w:val="000000"/>
          <w:sz w:val="28"/>
        </w:rPr>
        <w:t>
      2-4-бағандарда - ӘАОЖ сәйкес ауданның (облыстық маңызы бар қаланың), ауылдық округтің, ауылдың немесе кенттің, АЕМ-нің толық атауы көрсетіледі</w:t>
      </w:r>
    </w:p>
    <w:p>
      <w:pPr>
        <w:spacing w:after="0"/>
        <w:ind w:left="0"/>
        <w:jc w:val="both"/>
      </w:pPr>
      <w:r>
        <w:rPr>
          <w:rFonts w:ascii="Times New Roman"/>
          <w:b w:val="false"/>
          <w:i w:val="false"/>
          <w:color w:val="000000"/>
          <w:sz w:val="28"/>
        </w:rPr>
        <w:t>
      5-7-бағандарда - елді мекеннің мәртебесі, халық саны және ауыл аулаларының саны көрсетіледі;</w:t>
      </w:r>
    </w:p>
    <w:p>
      <w:pPr>
        <w:spacing w:after="0"/>
        <w:ind w:left="0"/>
        <w:jc w:val="both"/>
      </w:pPr>
      <w:r>
        <w:rPr>
          <w:rFonts w:ascii="Times New Roman"/>
          <w:b w:val="false"/>
          <w:i w:val="false"/>
          <w:color w:val="000000"/>
          <w:sz w:val="28"/>
        </w:rPr>
        <w:t>
      8-24-бағандарда - ұйымдық құқықтық нысандардың түрлері бойынша және нақты АЕМ-дегі салалар бөлінісінде шаруашылық жүргізуші субъектілердің жалпы саны көрсетіледі;</w:t>
      </w:r>
    </w:p>
    <w:p>
      <w:pPr>
        <w:spacing w:after="0"/>
        <w:ind w:left="0"/>
        <w:jc w:val="both"/>
      </w:pPr>
      <w:r>
        <w:rPr>
          <w:rFonts w:ascii="Times New Roman"/>
          <w:b w:val="false"/>
          <w:i w:val="false"/>
          <w:color w:val="000000"/>
          <w:sz w:val="28"/>
        </w:rPr>
        <w:t>
      25-26-бағанда - нақты АЕМ-нің әлеуметтік-экономикалық дамуына тікелей байланысты ірі (базалық) кәсіпорынның атауы және жұмыскерлер саны көрсетіледі;</w:t>
      </w:r>
    </w:p>
    <w:p>
      <w:pPr>
        <w:spacing w:after="0"/>
        <w:ind w:left="0"/>
        <w:jc w:val="both"/>
      </w:pPr>
      <w:r>
        <w:rPr>
          <w:rFonts w:ascii="Times New Roman"/>
          <w:b w:val="false"/>
          <w:i w:val="false"/>
          <w:color w:val="000000"/>
          <w:sz w:val="28"/>
        </w:rPr>
        <w:t>
      27-39-бағандарда – ірі қара мал (оның ішінде сиыр), жылқы, қой және ешкі, шошқа, түйе бөлінісіндегі мал басының саны, сондай-ақ шаруашылық бойынша кітаптың деректері бойынша барлық түрдегі құстардың саны көрсетіледі;</w:t>
      </w:r>
    </w:p>
    <w:p>
      <w:pPr>
        <w:spacing w:after="0"/>
        <w:ind w:left="0"/>
        <w:jc w:val="both"/>
      </w:pPr>
      <w:r>
        <w:rPr>
          <w:rFonts w:ascii="Times New Roman"/>
          <w:b w:val="false"/>
          <w:i w:val="false"/>
          <w:color w:val="000000"/>
          <w:sz w:val="28"/>
        </w:rPr>
        <w:t>
      40-44-бағандарда – ірі қара мал (оның ішінде сиыр), жылқы, қой мен ешкі, шошқа, түйе бөлінісінде мал басын өткізгені үшін баға (1 мал басына теңгемен) көрсетіледі;</w:t>
      </w:r>
    </w:p>
    <w:p>
      <w:pPr>
        <w:spacing w:after="0"/>
        <w:ind w:left="0"/>
        <w:jc w:val="both"/>
      </w:pPr>
      <w:r>
        <w:rPr>
          <w:rFonts w:ascii="Times New Roman"/>
          <w:b w:val="false"/>
          <w:i w:val="false"/>
          <w:color w:val="000000"/>
          <w:sz w:val="28"/>
        </w:rPr>
        <w:t>
      45-бағанда – формула бойынша ІҚМ есебі көрсетіледі, ІҚМ жалпы саны бір мал басын өткізу бағасына көбейтіледі;</w:t>
      </w:r>
    </w:p>
    <w:p>
      <w:pPr>
        <w:spacing w:after="0"/>
        <w:ind w:left="0"/>
        <w:jc w:val="both"/>
      </w:pPr>
      <w:r>
        <w:rPr>
          <w:rFonts w:ascii="Times New Roman"/>
          <w:b w:val="false"/>
          <w:i w:val="false"/>
          <w:color w:val="000000"/>
          <w:sz w:val="28"/>
        </w:rPr>
        <w:t>
      46-бағанда – формула бойынша жылқылардың есебі көрсетіледі, жылқылардың жалпы саны бір мал басын сату бағасына көбейтіледі;</w:t>
      </w:r>
    </w:p>
    <w:p>
      <w:pPr>
        <w:spacing w:after="0"/>
        <w:ind w:left="0"/>
        <w:jc w:val="both"/>
      </w:pPr>
      <w:r>
        <w:rPr>
          <w:rFonts w:ascii="Times New Roman"/>
          <w:b w:val="false"/>
          <w:i w:val="false"/>
          <w:color w:val="000000"/>
          <w:sz w:val="28"/>
        </w:rPr>
        <w:t>
      47-бағанда – формула бойынша қой мен ешкінің есебі көрсетіледі, қой мен ешкінің жалпы саны бір мал басын өткізу бағасына көбейтіледі;</w:t>
      </w:r>
    </w:p>
    <w:p>
      <w:pPr>
        <w:spacing w:after="0"/>
        <w:ind w:left="0"/>
        <w:jc w:val="both"/>
      </w:pPr>
      <w:r>
        <w:rPr>
          <w:rFonts w:ascii="Times New Roman"/>
          <w:b w:val="false"/>
          <w:i w:val="false"/>
          <w:color w:val="000000"/>
          <w:sz w:val="28"/>
        </w:rPr>
        <w:t>
      48-бағанда – формула бойынша шошқалардың есебі көрсетіледі, шошқалардың жалпы саны бір мал басын сату бағасына көбейтіледі;</w:t>
      </w:r>
    </w:p>
    <w:p>
      <w:pPr>
        <w:spacing w:after="0"/>
        <w:ind w:left="0"/>
        <w:jc w:val="both"/>
      </w:pPr>
      <w:r>
        <w:rPr>
          <w:rFonts w:ascii="Times New Roman"/>
          <w:b w:val="false"/>
          <w:i w:val="false"/>
          <w:color w:val="000000"/>
          <w:sz w:val="28"/>
        </w:rPr>
        <w:t>
      49-бағанда – формула бойынша түйелердің есебі көрсетіледі, түйелердің жалпы саны бір мал басын өткізу бағасына көбейтіледі;</w:t>
      </w:r>
    </w:p>
    <w:p>
      <w:pPr>
        <w:spacing w:after="0"/>
        <w:ind w:left="0"/>
        <w:jc w:val="both"/>
      </w:pPr>
      <w:r>
        <w:rPr>
          <w:rFonts w:ascii="Times New Roman"/>
          <w:b w:val="false"/>
          <w:i w:val="false"/>
          <w:color w:val="000000"/>
          <w:sz w:val="28"/>
        </w:rPr>
        <w:t>
      50-бағанда - мал шаруашылығы саласынан түсетін барлық кіріс (малдың барлық түрінен түсетін кірістер сомасы) көрсетіледі;</w:t>
      </w:r>
    </w:p>
    <w:p>
      <w:pPr>
        <w:spacing w:after="0"/>
        <w:ind w:left="0"/>
        <w:jc w:val="both"/>
      </w:pPr>
      <w:r>
        <w:rPr>
          <w:rFonts w:ascii="Times New Roman"/>
          <w:b w:val="false"/>
          <w:i w:val="false"/>
          <w:color w:val="000000"/>
          <w:sz w:val="28"/>
        </w:rPr>
        <w:t>
      51-53-бағандарда - өсімдік шаруашылығы өнімінің бағасы (1 тоннасына теңгемен) көрсетіледі;</w:t>
      </w:r>
    </w:p>
    <w:p>
      <w:pPr>
        <w:spacing w:after="0"/>
        <w:ind w:left="0"/>
        <w:jc w:val="both"/>
      </w:pPr>
      <w:r>
        <w:rPr>
          <w:rFonts w:ascii="Times New Roman"/>
          <w:b w:val="false"/>
          <w:i w:val="false"/>
          <w:color w:val="000000"/>
          <w:sz w:val="28"/>
        </w:rPr>
        <w:t>
      54-56-бағандарда - шаруашылық бойынша кітаптың деректері бойынша астық, майлы, бақша дақылдарының көлемі бөлінісінде өсімдік шаруашылығы өнімінің саны көрсетіледі;</w:t>
      </w:r>
    </w:p>
    <w:p>
      <w:pPr>
        <w:spacing w:after="0"/>
        <w:ind w:left="0"/>
        <w:jc w:val="both"/>
      </w:pPr>
      <w:r>
        <w:rPr>
          <w:rFonts w:ascii="Times New Roman"/>
          <w:b w:val="false"/>
          <w:i w:val="false"/>
          <w:color w:val="000000"/>
          <w:sz w:val="28"/>
        </w:rPr>
        <w:t>
      57-бағанда - өсімдік шаруашылығы өнімдерінің барлық түрі (астық, майлы және бақша дақылдары) бойынша өнім көлемі көрсетіледі;</w:t>
      </w:r>
    </w:p>
    <w:p>
      <w:pPr>
        <w:spacing w:after="0"/>
        <w:ind w:left="0"/>
        <w:jc w:val="both"/>
      </w:pPr>
      <w:r>
        <w:rPr>
          <w:rFonts w:ascii="Times New Roman"/>
          <w:b w:val="false"/>
          <w:i w:val="false"/>
          <w:color w:val="000000"/>
          <w:sz w:val="28"/>
        </w:rPr>
        <w:t>
      58-бағанда - формула бойынша дәнді дақылдардың есебі көрсетіледі, дәннің жалпы көлемі дәнді дақылдарды өткізу бағасына көбейтіледі;</w:t>
      </w:r>
    </w:p>
    <w:p>
      <w:pPr>
        <w:spacing w:after="0"/>
        <w:ind w:left="0"/>
        <w:jc w:val="both"/>
      </w:pPr>
      <w:r>
        <w:rPr>
          <w:rFonts w:ascii="Times New Roman"/>
          <w:b w:val="false"/>
          <w:i w:val="false"/>
          <w:color w:val="000000"/>
          <w:sz w:val="28"/>
        </w:rPr>
        <w:t>
      59-бағанда - формула бойынша майлы дақылдардың есебі көрсетіледі, майлы дақылдардың жалпы көлемі майлы дақылдарды өткізу бағасына көбейтіледі;</w:t>
      </w:r>
    </w:p>
    <w:p>
      <w:pPr>
        <w:spacing w:after="0"/>
        <w:ind w:left="0"/>
        <w:jc w:val="both"/>
      </w:pPr>
      <w:r>
        <w:rPr>
          <w:rFonts w:ascii="Times New Roman"/>
          <w:b w:val="false"/>
          <w:i w:val="false"/>
          <w:color w:val="000000"/>
          <w:sz w:val="28"/>
        </w:rPr>
        <w:t>
      60-бағанда - бақша дақылдарының есебі формула бойынша көрсетіледі, бақша дақылдарының жалпы көлемі бақша дақылдарын өткізу бағасына көбейтіледі;</w:t>
      </w:r>
    </w:p>
    <w:p>
      <w:pPr>
        <w:spacing w:after="0"/>
        <w:ind w:left="0"/>
        <w:jc w:val="both"/>
      </w:pPr>
      <w:r>
        <w:rPr>
          <w:rFonts w:ascii="Times New Roman"/>
          <w:b w:val="false"/>
          <w:i w:val="false"/>
          <w:color w:val="000000"/>
          <w:sz w:val="28"/>
        </w:rPr>
        <w:t>
      61-бағанда - өсімдік шаруашылығы саласынан түсетін барлық кіріс (дақылдардың барлық түрінен түсетін кірістердің сомасы) көрсетіледі;</w:t>
      </w:r>
    </w:p>
    <w:p>
      <w:pPr>
        <w:spacing w:after="0"/>
        <w:ind w:left="0"/>
        <w:jc w:val="both"/>
      </w:pPr>
      <w:r>
        <w:rPr>
          <w:rFonts w:ascii="Times New Roman"/>
          <w:b w:val="false"/>
          <w:i w:val="false"/>
          <w:color w:val="000000"/>
          <w:sz w:val="28"/>
        </w:rPr>
        <w:t>
      62-бағанда - мал шаруашылығы және өсімдік шаруашылығы салаларынан түсетін жалпы кіріс (кірістер сомасы) көрсетіледі;</w:t>
      </w:r>
    </w:p>
    <w:p>
      <w:pPr>
        <w:spacing w:after="0"/>
        <w:ind w:left="0"/>
        <w:jc w:val="both"/>
      </w:pPr>
      <w:r>
        <w:rPr>
          <w:rFonts w:ascii="Times New Roman"/>
          <w:b w:val="false"/>
          <w:i w:val="false"/>
          <w:color w:val="000000"/>
          <w:sz w:val="28"/>
        </w:rPr>
        <w:t>
      63-67-бағандарда - нақты АЕМ-дегі өңдеу цехтарының жалпы саны көрсетіледі;</w:t>
      </w:r>
    </w:p>
    <w:p>
      <w:pPr>
        <w:spacing w:after="0"/>
        <w:ind w:left="0"/>
        <w:jc w:val="both"/>
      </w:pPr>
      <w:r>
        <w:rPr>
          <w:rFonts w:ascii="Times New Roman"/>
          <w:b w:val="false"/>
          <w:i w:val="false"/>
          <w:color w:val="000000"/>
          <w:sz w:val="28"/>
        </w:rPr>
        <w:t>
      68-70-бағандарда - нақты АЕМ-дегі тіркелген ауыл шаруашылығы техникасының саны көрсетіледі;</w:t>
      </w:r>
    </w:p>
    <w:p>
      <w:pPr>
        <w:spacing w:after="0"/>
        <w:ind w:left="0"/>
        <w:jc w:val="both"/>
      </w:pPr>
      <w:r>
        <w:rPr>
          <w:rFonts w:ascii="Times New Roman"/>
          <w:b w:val="false"/>
          <w:i w:val="false"/>
          <w:color w:val="000000"/>
          <w:sz w:val="28"/>
        </w:rPr>
        <w:t>
      71-78-бағандарда - сауда, тұрмыстық қызмет көрсету, қоғамдық тамақтандыру салаларына бөлінетін қызмет көрсету саласы объектілерінің жалпы саны және онда жұмыспен қамтылған адамдардың саны көрсетіледі;</w:t>
      </w:r>
    </w:p>
    <w:p>
      <w:pPr>
        <w:spacing w:after="0"/>
        <w:ind w:left="0"/>
        <w:jc w:val="both"/>
      </w:pPr>
      <w:r>
        <w:rPr>
          <w:rFonts w:ascii="Times New Roman"/>
          <w:b w:val="false"/>
          <w:i w:val="false"/>
          <w:color w:val="000000"/>
          <w:sz w:val="28"/>
        </w:rPr>
        <w:t>
      79-80- бағандарда - тұрғын үй қорының жалпы алаңы және 1 адамның тұрғын үймен қамтамасыз етілуі көрсетіледі;</w:t>
      </w:r>
    </w:p>
    <w:p>
      <w:pPr>
        <w:spacing w:after="0"/>
        <w:ind w:left="0"/>
        <w:jc w:val="both"/>
      </w:pPr>
      <w:r>
        <w:rPr>
          <w:rFonts w:ascii="Times New Roman"/>
          <w:b w:val="false"/>
          <w:i w:val="false"/>
          <w:color w:val="000000"/>
          <w:sz w:val="28"/>
        </w:rPr>
        <w:t>
      81-85-бағандарда - АЕМ-нің әлеуетті өткізу нарықтарынан (облыс орталығынан, аудан орталығынан, ауылдық округ орталығынан, теміржол станциясынан, жақын маңдағы қаладан) қашықтығы көрсетіледі;</w:t>
      </w:r>
    </w:p>
    <w:p>
      <w:pPr>
        <w:spacing w:after="0"/>
        <w:ind w:left="0"/>
        <w:jc w:val="both"/>
      </w:pPr>
      <w:r>
        <w:rPr>
          <w:rFonts w:ascii="Times New Roman"/>
          <w:b w:val="false"/>
          <w:i w:val="false"/>
          <w:color w:val="000000"/>
          <w:sz w:val="28"/>
        </w:rPr>
        <w:t>
      86-бағанда - АЕМ бойынша ескертпе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2-қосымша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2-қосымша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Жер ресурстары және ирригациялық (суармалы) жүйелер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2-ЖРИЖ</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Кенттік / ауылдық округтің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әлеуеті</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Аумақтың жалпы ауданы, гектар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мекендердің жерлері, гектар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орташа балы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суармалы</w:t>
            </w:r>
          </w:p>
        </w:tc>
        <w:tc>
          <w:tcPr>
            <w:tcW w:w="0" w:type="auto"/>
            <w:vMerge/>
            <w:tcBorders>
              <w:top w:val="nil"/>
              <w:left w:val="single" w:color="cfcfcf" w:sz="5"/>
              <w:bottom w:val="single" w:color="cfcfcf" w:sz="5"/>
              <w:right w:val="single" w:color="cfcfcf" w:sz="5"/>
            </w:tcBorders>
          </w:tcP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жайылымдар</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дақылдарының дақылдары (егілген)</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ирригациялық (суармалы) жүйелерінің болуы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егіс алаңы-барлығы, гектар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және арнайы жер қорының жерлері, гектар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жерлер (өнеркәсіп жерлері, ерекше қорғалатын жерлер, орман және су қоры, сондай-ақ қалалардың жерлері), гектар</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жерлердің топырақтарының тұздану деңгейі, пайыз</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етеді/әрекет етпейді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(тыңайған жер және тағы басқа)</w:t>
            </w: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шабындықтар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 (тыңайған жер және тағы басқа)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бонитеттің орташа балы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 ресурстары және</w:t>
            </w:r>
            <w:r>
              <w:br/>
            </w:r>
            <w:r>
              <w:rPr>
                <w:rFonts w:ascii="Times New Roman"/>
                <w:b w:val="false"/>
                <w:i w:val="false"/>
                <w:color w:val="000000"/>
                <w:sz w:val="20"/>
              </w:rPr>
              <w:t>ирригациялық (суармалы)</w:t>
            </w:r>
            <w:r>
              <w:br/>
            </w:r>
            <w:r>
              <w:rPr>
                <w:rFonts w:ascii="Times New Roman"/>
                <w:b w:val="false"/>
                <w:i w:val="false"/>
                <w:color w:val="000000"/>
                <w:sz w:val="20"/>
              </w:rPr>
              <w:t>жүйелер туралы мәліметтер"</w:t>
            </w:r>
            <w:r>
              <w:br/>
            </w:r>
            <w:r>
              <w:rPr>
                <w:rFonts w:ascii="Times New Roman"/>
                <w:b w:val="false"/>
                <w:i w:val="false"/>
                <w:color w:val="000000"/>
                <w:sz w:val="20"/>
              </w:rPr>
              <w:t>нысанына қосымша</w:t>
            </w:r>
          </w:p>
        </w:tc>
      </w:tr>
    </w:tbl>
    <w:p>
      <w:pPr>
        <w:spacing w:after="0"/>
        <w:ind w:left="0"/>
        <w:jc w:val="both"/>
      </w:pPr>
      <w:r>
        <w:rPr>
          <w:rFonts w:ascii="Times New Roman"/>
          <w:b w:val="false"/>
          <w:i w:val="false"/>
          <w:color w:val="000000"/>
          <w:sz w:val="28"/>
        </w:rPr>
        <w:t>
      "Жер ресурстары және ирригациялық (суармалы) жүйелер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жер ресурстары және ирригациялық (суармалы) жүйелер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лауазымдық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(бұдан әрі – АЕМ) бойынша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5-7-бағандарда – елді мекеннің мәртебесі, халық саны және АЕМ аумақтарының жалпы алаңы гектармен көрсетіледі;</w:t>
      </w:r>
    </w:p>
    <w:p>
      <w:pPr>
        <w:spacing w:after="0"/>
        <w:ind w:left="0"/>
        <w:jc w:val="both"/>
      </w:pPr>
      <w:r>
        <w:rPr>
          <w:rFonts w:ascii="Times New Roman"/>
          <w:b w:val="false"/>
          <w:i w:val="false"/>
          <w:color w:val="000000"/>
          <w:sz w:val="28"/>
        </w:rPr>
        <w:t>
      8-бағанда – АЕМ жерлерінің алаңы көрсетіледі;</w:t>
      </w:r>
    </w:p>
    <w:p>
      <w:pPr>
        <w:spacing w:after="0"/>
        <w:ind w:left="0"/>
        <w:jc w:val="both"/>
      </w:pPr>
      <w:r>
        <w:rPr>
          <w:rFonts w:ascii="Times New Roman"/>
          <w:b w:val="false"/>
          <w:i w:val="false"/>
          <w:color w:val="000000"/>
          <w:sz w:val="28"/>
        </w:rPr>
        <w:t>
      9-18-бағандарда – егістіктер, шабындықтар, жайылымдар және басқа да жерлер бөлінісінде ауыл шаруашылығы мақсатындағы жерлердің алаңы, сондай-ақ егістіктердің орташа бонитет балы және топырақтың тұздану деңгейі көрсетіледі;</w:t>
      </w:r>
    </w:p>
    <w:p>
      <w:pPr>
        <w:spacing w:after="0"/>
        <w:ind w:left="0"/>
        <w:jc w:val="both"/>
      </w:pPr>
      <w:r>
        <w:rPr>
          <w:rFonts w:ascii="Times New Roman"/>
          <w:b w:val="false"/>
          <w:i w:val="false"/>
          <w:color w:val="000000"/>
          <w:sz w:val="28"/>
        </w:rPr>
        <w:t>
      19-24-бағандарда – егістіктер, шабындықтар, жайылымдар және басқа да жерлер бөлінісінде босалқы жерлер мен арнайы жер қоры жерлерінің алаңы көрсетіледі;</w:t>
      </w:r>
    </w:p>
    <w:p>
      <w:pPr>
        <w:spacing w:after="0"/>
        <w:ind w:left="0"/>
        <w:jc w:val="both"/>
      </w:pPr>
      <w:r>
        <w:rPr>
          <w:rFonts w:ascii="Times New Roman"/>
          <w:b w:val="false"/>
          <w:i w:val="false"/>
          <w:color w:val="000000"/>
          <w:sz w:val="28"/>
        </w:rPr>
        <w:t>
      25-бағанда – басқа жерлердің (өнеркәсіп, ерекше қорғалатын жерлер, орман және су қоры, сондай-ақ қалалардың жерлері) алаңы көрсетіледі;</w:t>
      </w:r>
    </w:p>
    <w:p>
      <w:pPr>
        <w:spacing w:after="0"/>
        <w:ind w:left="0"/>
        <w:jc w:val="both"/>
      </w:pPr>
      <w:r>
        <w:rPr>
          <w:rFonts w:ascii="Times New Roman"/>
          <w:b w:val="false"/>
          <w:i w:val="false"/>
          <w:color w:val="000000"/>
          <w:sz w:val="28"/>
        </w:rPr>
        <w:t>
      26-27-бағандарда – ирригациялық (суармалы) жүйелердің болуы және олардың пайдаланылуы көрсетіледі;</w:t>
      </w:r>
    </w:p>
    <w:p>
      <w:pPr>
        <w:spacing w:after="0"/>
        <w:ind w:left="0"/>
        <w:jc w:val="both"/>
      </w:pPr>
      <w:r>
        <w:rPr>
          <w:rFonts w:ascii="Times New Roman"/>
          <w:b w:val="false"/>
          <w:i w:val="false"/>
          <w:color w:val="000000"/>
          <w:sz w:val="28"/>
        </w:rPr>
        <w:t>
      28-бағанда – нақты АЕМ-дегі барлық егіс алаңы көрсетіледі;</w:t>
      </w:r>
    </w:p>
    <w:p>
      <w:pPr>
        <w:spacing w:after="0"/>
        <w:ind w:left="0"/>
        <w:jc w:val="both"/>
      </w:pPr>
      <w:r>
        <w:rPr>
          <w:rFonts w:ascii="Times New Roman"/>
          <w:b w:val="false"/>
          <w:i w:val="false"/>
          <w:color w:val="000000"/>
          <w:sz w:val="28"/>
        </w:rPr>
        <w:t>
      29-бағанда – АЕМ бойынша ескертпе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3-қосымша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3-қосымша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Ауыл халқының демографиялық көрсеткіштері және жұмыспен қамтылуы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3-АХДЖК</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 (тіректі/ спутниктік)</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ауыл, кент әкімдігінің болуы (бар)</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және одан жоғары</w:t>
            </w: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16-ға дейін</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және одан жоғары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47"/>
        <w:gridCol w:w="647"/>
        <w:gridCol w:w="647"/>
        <w:gridCol w:w="647"/>
        <w:gridCol w:w="647"/>
        <w:gridCol w:w="647"/>
        <w:gridCol w:w="647"/>
        <w:gridCol w:w="647"/>
        <w:gridCol w:w="647"/>
        <w:gridCol w:w="647"/>
        <w:gridCol w:w="647"/>
        <w:gridCol w:w="647"/>
        <w:gridCol w:w="648"/>
        <w:gridCol w:w="648"/>
        <w:gridCol w:w="648"/>
        <w:gridCol w:w="648"/>
        <w:gridCol w:w="648"/>
        <w:gridCol w:w="648"/>
        <w:gridCol w:w="648"/>
      </w:tblGrid>
      <w:tr>
        <w:trPr>
          <w:trHeight w:val="30" w:hRule="atLeast"/>
        </w:trPr>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болғандар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Келгендер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Кеткендер саны</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сальдосы (+,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(адам)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көші-қоны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кезеңінің басы:</w:t>
            </w:r>
          </w:p>
          <w:p>
            <w:pPr>
              <w:spacing w:after="20"/>
              <w:ind w:left="20"/>
              <w:jc w:val="both"/>
            </w:pPr>
            <w:r>
              <w:rPr>
                <w:rFonts w:ascii="Times New Roman"/>
                <w:b w:val="false"/>
                <w:i w:val="false"/>
                <w:color w:val="000000"/>
                <w:sz w:val="20"/>
              </w:rPr>
              <w:t>
бірінші бесжылдық кезеңге дейінгі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кезеңінің соңы:</w:t>
            </w:r>
          </w:p>
          <w:p>
            <w:pPr>
              <w:spacing w:after="20"/>
              <w:ind w:left="20"/>
              <w:jc w:val="both"/>
            </w:pPr>
            <w:r>
              <w:rPr>
                <w:rFonts w:ascii="Times New Roman"/>
                <w:b w:val="false"/>
                <w:i w:val="false"/>
                <w:color w:val="000000"/>
                <w:sz w:val="20"/>
              </w:rPr>
              <w:t>
бірінші бесжылдық кезеңге дейінгі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кезеңінің басы: есепті жылға дейінгі соңғы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кезеңінің соңы есепті жылға дейінгі соңғы 5 жылдағы серпін</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 есепті жылға дейінгі соңғы 5 жылдағы серпін, пайыз</w:t>
            </w:r>
          </w:p>
        </w:tc>
        <w:tc>
          <w:tcPr>
            <w:tcW w:w="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 бірінші бесжылдық кезеңге дейінгі 5 жылдағы серпін, пайыз</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бесжылдық кезеңі</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бесжылдық кезеңі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жылдық кезең</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он жылдық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16-29 жас</w:t>
            </w:r>
          </w:p>
        </w:tc>
      </w:tr>
      <w:tr>
        <w:trPr>
          <w:trHeight w:val="30" w:hRule="atLeast"/>
        </w:trPr>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Отбасылар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 алушылардың саны, адам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координаттары</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белсенді халық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қамтылғандар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онын ішінде салалар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жұмыспен қамту органдарында тіркелген жұмыссыздар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өнеркәсібі</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логистика</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жалдамалы жұмысшылар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жұмыспен қамтығандар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ендік</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бойлық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"Ауыл халқын жұмыспен</w:t>
            </w:r>
            <w:r>
              <w:br/>
            </w:r>
            <w:r>
              <w:rPr>
                <w:rFonts w:ascii="Times New Roman"/>
                <w:b w:val="false"/>
                <w:i w:val="false"/>
                <w:color w:val="000000"/>
                <w:sz w:val="20"/>
              </w:rPr>
              <w:t>қамтудың демографиялық</w:t>
            </w:r>
            <w:r>
              <w:br/>
            </w:r>
            <w:r>
              <w:rPr>
                <w:rFonts w:ascii="Times New Roman"/>
                <w:b w:val="false"/>
                <w:i w:val="false"/>
                <w:color w:val="000000"/>
                <w:sz w:val="20"/>
              </w:rPr>
              <w:t>көрсеткіштері туралы</w:t>
            </w:r>
            <w:r>
              <w:br/>
            </w:r>
            <w:r>
              <w:rPr>
                <w:rFonts w:ascii="Times New Roman"/>
                <w:b w:val="false"/>
                <w:i w:val="false"/>
                <w:color w:val="000000"/>
                <w:sz w:val="20"/>
              </w:rPr>
              <w:t>мәліметтер" нысанға қосымша</w:t>
            </w:r>
          </w:p>
        </w:tc>
      </w:tr>
    </w:tbl>
    <w:p>
      <w:pPr>
        <w:spacing w:after="0"/>
        <w:ind w:left="0"/>
        <w:jc w:val="left"/>
      </w:pPr>
      <w:r>
        <w:rPr>
          <w:rFonts w:ascii="Times New Roman"/>
          <w:b/>
          <w:i w:val="false"/>
          <w:color w:val="000000"/>
        </w:rPr>
        <w:t xml:space="preserve"> "Ауыл халқын жұмыспен қамтудың демографиялық көрсеткіштері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ауыл халқының демографиялық көрсеткіштері және жұмыспен қамтылуы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(бұдан әрі – АЕМ) бойынша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5-7-бағандарда – елді мекеннің мәртебесі, ауылдық округ, ауыл, кент әкімдігінің болуы және халық саны көрсетіледі;</w:t>
      </w:r>
    </w:p>
    <w:p>
      <w:pPr>
        <w:spacing w:after="0"/>
        <w:ind w:left="0"/>
        <w:jc w:val="both"/>
      </w:pPr>
      <w:r>
        <w:rPr>
          <w:rFonts w:ascii="Times New Roman"/>
          <w:b w:val="false"/>
          <w:i w:val="false"/>
          <w:color w:val="000000"/>
          <w:sz w:val="28"/>
        </w:rPr>
        <w:t>
      8-12-бағандарда – жас санаттары бойынша ерлер саны көрсетіледі (14-ке дейін, 14-тен 35-ке дейін, 36-дан 62-ге дейін, 63 және одан жоғары);</w:t>
      </w:r>
    </w:p>
    <w:p>
      <w:pPr>
        <w:spacing w:after="0"/>
        <w:ind w:left="0"/>
        <w:jc w:val="both"/>
      </w:pPr>
      <w:r>
        <w:rPr>
          <w:rFonts w:ascii="Times New Roman"/>
          <w:b w:val="false"/>
          <w:i w:val="false"/>
          <w:color w:val="000000"/>
          <w:sz w:val="28"/>
        </w:rPr>
        <w:t>
      13-17-бағандарда – жас санаттары бойынша әйелдер саны (14-ке дейін, 14-тен 35-ке дейін, 36-дан 57-ге дейін, 58 және одан жоғары) көрсетіледі;</w:t>
      </w:r>
    </w:p>
    <w:p>
      <w:pPr>
        <w:spacing w:after="0"/>
        <w:ind w:left="0"/>
        <w:jc w:val="both"/>
      </w:pPr>
      <w:r>
        <w:rPr>
          <w:rFonts w:ascii="Times New Roman"/>
          <w:b w:val="false"/>
          <w:i w:val="false"/>
          <w:color w:val="000000"/>
          <w:sz w:val="28"/>
        </w:rPr>
        <w:t>
      18-22-бағандарда – туылғандардың, қайтыс болғандардың, келгендердің, кеткендердің саны және көші-қон сальдосы көрсетіледі;</w:t>
      </w:r>
    </w:p>
    <w:p>
      <w:pPr>
        <w:spacing w:after="0"/>
        <w:ind w:left="0"/>
        <w:jc w:val="both"/>
      </w:pPr>
      <w:r>
        <w:rPr>
          <w:rFonts w:ascii="Times New Roman"/>
          <w:b w:val="false"/>
          <w:i w:val="false"/>
          <w:color w:val="000000"/>
          <w:sz w:val="28"/>
        </w:rPr>
        <w:t>
      23-26-бағандарда – 10 жылдық кезеңіндегі (бірінші бесжылдық және екінші бесжылдық кезеңдеріндегі) халық саны көрсетіледі;</w:t>
      </w:r>
    </w:p>
    <w:p>
      <w:pPr>
        <w:spacing w:after="0"/>
        <w:ind w:left="0"/>
        <w:jc w:val="both"/>
      </w:pPr>
      <w:r>
        <w:rPr>
          <w:rFonts w:ascii="Times New Roman"/>
          <w:b w:val="false"/>
          <w:i w:val="false"/>
          <w:color w:val="000000"/>
          <w:sz w:val="28"/>
        </w:rPr>
        <w:t>
      27-28-бағандарда – бірінші бесжылдық кезеңіндегі (есепті жылға дейінгі соңғы 5 жылдағы серпін), екінші бесжылдық кезеңіндегі (бірінші бесжылдық кезеңге дейінгі 5 жылдағы динамика) халықтың көші-қоны көрсетіледі, өсім қарқынын есептеу жүргізіледі: Өсім қарқыны = Ағымдағы мән / Базалық мән × 100% – 100%;</w:t>
      </w:r>
    </w:p>
    <w:p>
      <w:pPr>
        <w:spacing w:after="0"/>
        <w:ind w:left="0"/>
        <w:jc w:val="both"/>
      </w:pPr>
      <w:r>
        <w:rPr>
          <w:rFonts w:ascii="Times New Roman"/>
          <w:b w:val="false"/>
          <w:i w:val="false"/>
          <w:color w:val="000000"/>
          <w:sz w:val="28"/>
        </w:rPr>
        <w:t>
      29-30-бағандарда – бірінші бесжылдық және екінші бесжылдық кезеңдеріндегі халық санының есебі көрсетіледі, өсім қарқынын есептеу мынадай формула бойынша жүргізіледі: Өсім қарқыны = Ағымдағы мән / Базалық мән × 100% – 100%;</w:t>
      </w:r>
    </w:p>
    <w:p>
      <w:pPr>
        <w:spacing w:after="0"/>
        <w:ind w:left="0"/>
        <w:jc w:val="both"/>
      </w:pPr>
      <w:r>
        <w:rPr>
          <w:rFonts w:ascii="Times New Roman"/>
          <w:b w:val="false"/>
          <w:i w:val="false"/>
          <w:color w:val="000000"/>
          <w:sz w:val="28"/>
        </w:rPr>
        <w:t>
      31-32-бағандарда – халықтың 10 жыл ішіндегі көші-қоны адамдар санымен және пайыздармен көрсетіледі;</w:t>
      </w:r>
    </w:p>
    <w:p>
      <w:pPr>
        <w:spacing w:after="0"/>
        <w:ind w:left="0"/>
        <w:jc w:val="both"/>
      </w:pPr>
      <w:r>
        <w:rPr>
          <w:rFonts w:ascii="Times New Roman"/>
          <w:b w:val="false"/>
          <w:i w:val="false"/>
          <w:color w:val="000000"/>
          <w:sz w:val="28"/>
        </w:rPr>
        <w:t>
      33-34-бағандарда – жұмыс күшінің жалпы саны көрсетіледі, оның ішінде 15-34 жастағы жұмыс күші көрсетіледі;</w:t>
      </w:r>
    </w:p>
    <w:p>
      <w:pPr>
        <w:spacing w:after="0"/>
        <w:ind w:left="0"/>
        <w:jc w:val="both"/>
      </w:pPr>
      <w:r>
        <w:rPr>
          <w:rFonts w:ascii="Times New Roman"/>
          <w:b w:val="false"/>
          <w:i w:val="false"/>
          <w:color w:val="000000"/>
          <w:sz w:val="28"/>
        </w:rPr>
        <w:t>
      35-43-бағандарда – жұмыспен қамтылғандардың жалпы саны (оның ішінде жалдамалы жұмыскерлер және өзін-өзі жұмыспен қамтығандар), оның ішінде салалар бойынша көрсетіледі;</w:t>
      </w:r>
    </w:p>
    <w:p>
      <w:pPr>
        <w:spacing w:after="0"/>
        <w:ind w:left="0"/>
        <w:jc w:val="both"/>
      </w:pPr>
      <w:r>
        <w:rPr>
          <w:rFonts w:ascii="Times New Roman"/>
          <w:b w:val="false"/>
          <w:i w:val="false"/>
          <w:color w:val="000000"/>
          <w:sz w:val="28"/>
        </w:rPr>
        <w:t>
      44-45-бағандарда – жалпы жұмыссыздар (оның ішінде жұмыспен қамту органдарында тіркелген жұмыссыздар саны) саны көрсетіледі;</w:t>
      </w:r>
    </w:p>
    <w:p>
      <w:pPr>
        <w:spacing w:after="0"/>
        <w:ind w:left="0"/>
        <w:jc w:val="both"/>
      </w:pPr>
      <w:r>
        <w:rPr>
          <w:rFonts w:ascii="Times New Roman"/>
          <w:b w:val="false"/>
          <w:i w:val="false"/>
          <w:color w:val="000000"/>
          <w:sz w:val="28"/>
        </w:rPr>
        <w:t>
      46-бағанда – отбасылардың саны көрсетіледі;</w:t>
      </w:r>
    </w:p>
    <w:p>
      <w:pPr>
        <w:spacing w:after="0"/>
        <w:ind w:left="0"/>
        <w:jc w:val="both"/>
      </w:pPr>
      <w:r>
        <w:rPr>
          <w:rFonts w:ascii="Times New Roman"/>
          <w:b w:val="false"/>
          <w:i w:val="false"/>
          <w:color w:val="000000"/>
          <w:sz w:val="28"/>
        </w:rPr>
        <w:t>
      47-бағанда – атаулы әлеуметтік көмек алатын адамдардың саны көрсетіледі;</w:t>
      </w:r>
    </w:p>
    <w:p>
      <w:pPr>
        <w:spacing w:after="0"/>
        <w:ind w:left="0"/>
        <w:jc w:val="both"/>
      </w:pPr>
      <w:r>
        <w:rPr>
          <w:rFonts w:ascii="Times New Roman"/>
          <w:b w:val="false"/>
          <w:i w:val="false"/>
          <w:color w:val="000000"/>
          <w:sz w:val="28"/>
        </w:rPr>
        <w:t>
      48-49-бағандарда – АЕМ координаттары (ендік және бойлық)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4-қосымша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4-қосымша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Сумен жабдықтау түрлері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4-СЖТ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 (ӘАОЖ)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 / спутниктік/ стратегиялық)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алу көзі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су құбыры желісінің ұзындығы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әрекет етеді (километр)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сумен жабдықтауды пайдаланатын халық саны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сумен жабдықтау деңгейі (пайыз) (формула бойынша есептеу)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бөлетін бағанды пайдаланады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су құбыры орнатылды</w:t>
            </w: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су резервуары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мұнарасы немесе арынды резервуары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жинайтын бағандар</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жүйесінің салынған жылы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кімнің меншігінде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қызмет көрсететін ұйым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жабдықтауды пайдаланатын халық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Орталықтандырылмаған сумен жабдықтау деңгейі (пайыз) (формула бойынша есептеу)</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(өзен, бұлақ, көл)</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тарату пунктінен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модульдің кешенді блогынан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құдықтардан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жүйесімен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тазарту жүйесі жоқ</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түрі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(санитарлық-эпидемиялық талаптарға сәйкес келеді, сәйкес келмейді)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су құбырларының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әкелінетін суды пайдаланатын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тасымалдау қашықтығы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both"/>
      </w:pPr>
      <w:r>
        <w:rPr>
          <w:rFonts w:ascii="Times New Roman"/>
          <w:b w:val="false"/>
          <w:i w:val="false"/>
          <w:color w:val="000000"/>
          <w:sz w:val="28"/>
        </w:rPr>
        <w:t>
      Басшы (Тегі, Аты, Әкесінің аты (ол болған жағдайда), қолы)</w:t>
      </w:r>
    </w:p>
    <w:p>
      <w:pPr>
        <w:spacing w:after="0"/>
        <w:ind w:left="0"/>
        <w:jc w:val="both"/>
      </w:pPr>
      <w:r>
        <w:rPr>
          <w:rFonts w:ascii="Times New Roman"/>
          <w:b w:val="false"/>
          <w:i w:val="false"/>
          <w:color w:val="000000"/>
          <w:sz w:val="28"/>
        </w:rPr>
        <w:t>
      Мөр орны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"Сумен жабдықтау түрлері</w:t>
            </w:r>
            <w:r>
              <w:br/>
            </w:r>
            <w:r>
              <w:rPr>
                <w:rFonts w:ascii="Times New Roman"/>
                <w:b w:val="false"/>
                <w:i w:val="false"/>
                <w:color w:val="000000"/>
                <w:sz w:val="20"/>
              </w:rPr>
              <w:t>туралы мәліметтер" нысанға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"Сумен жабдықтау түрлері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сумен жабдықтау типтері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 – елді мекеннің мәртебесі және АЕМ халқының саны көрсетіледі;</w:t>
      </w:r>
    </w:p>
    <w:p>
      <w:pPr>
        <w:spacing w:after="0"/>
        <w:ind w:left="0"/>
        <w:jc w:val="both"/>
      </w:pPr>
      <w:r>
        <w:rPr>
          <w:rFonts w:ascii="Times New Roman"/>
          <w:b w:val="false"/>
          <w:i w:val="false"/>
          <w:color w:val="000000"/>
          <w:sz w:val="28"/>
        </w:rPr>
        <w:t>
      7-бағанда – су алу көзі (жерүсті, жерасты және т.б.) көрсетіледі;</w:t>
      </w:r>
    </w:p>
    <w:p>
      <w:pPr>
        <w:spacing w:after="0"/>
        <w:ind w:left="0"/>
        <w:jc w:val="both"/>
      </w:pPr>
      <w:r>
        <w:rPr>
          <w:rFonts w:ascii="Times New Roman"/>
          <w:b w:val="false"/>
          <w:i w:val="false"/>
          <w:color w:val="000000"/>
          <w:sz w:val="28"/>
        </w:rPr>
        <w:t>
      8-9-бағандарда – кентішілік су құбыры желісінің ұзындығы, оның ішінде қолданыстағы су құбыры желісі көрсетіледі;</w:t>
      </w:r>
    </w:p>
    <w:p>
      <w:pPr>
        <w:spacing w:after="0"/>
        <w:ind w:left="0"/>
        <w:jc w:val="both"/>
      </w:pPr>
      <w:r>
        <w:rPr>
          <w:rFonts w:ascii="Times New Roman"/>
          <w:b w:val="false"/>
          <w:i w:val="false"/>
          <w:color w:val="000000"/>
          <w:sz w:val="28"/>
        </w:rPr>
        <w:t>
      10-13-бағандарда – орталықтандырылған сумен жабдықтауды пайдаланатын, оның ішінде су бөлу бағанасын, кешенді блок модулін және үйге енгізілген су құбырын пайдаланатын халықтың саны көрсетіледі. Сондай-ақ АЕМ-ді орталықтандырылған сумен жабдықтау көздерімен қамтамасыз ету деңгейі көрсетіледі (есептеу орталықтандырылған сумен жабдықтауды пайдаланатын халықтың санын АЕМ-дегі халықтың жалпы санына бөлу және 100%-ға көбейту жолымен жүргізіледі);</w:t>
      </w:r>
    </w:p>
    <w:p>
      <w:pPr>
        <w:spacing w:after="0"/>
        <w:ind w:left="0"/>
        <w:jc w:val="both"/>
      </w:pPr>
      <w:r>
        <w:rPr>
          <w:rFonts w:ascii="Times New Roman"/>
          <w:b w:val="false"/>
          <w:i w:val="false"/>
          <w:color w:val="000000"/>
          <w:sz w:val="28"/>
        </w:rPr>
        <w:t>
      14-15-бағандарда – таза су резервуарларының, оның ішінде жұмыс істеп тұрғандарының саны көрсетіледі;</w:t>
      </w:r>
    </w:p>
    <w:p>
      <w:pPr>
        <w:spacing w:after="0"/>
        <w:ind w:left="0"/>
        <w:jc w:val="both"/>
      </w:pPr>
      <w:r>
        <w:rPr>
          <w:rFonts w:ascii="Times New Roman"/>
          <w:b w:val="false"/>
          <w:i w:val="false"/>
          <w:color w:val="000000"/>
          <w:sz w:val="28"/>
        </w:rPr>
        <w:t>
      16-17-бағандарда – су қысымы мұнараларының немесе қысымды резервуарлардың, оның ішінде жұмыс істеп тұрғандарының саны көрсетіледі;</w:t>
      </w:r>
    </w:p>
    <w:p>
      <w:pPr>
        <w:spacing w:after="0"/>
        <w:ind w:left="0"/>
        <w:jc w:val="both"/>
      </w:pPr>
      <w:r>
        <w:rPr>
          <w:rFonts w:ascii="Times New Roman"/>
          <w:b w:val="false"/>
          <w:i w:val="false"/>
          <w:color w:val="000000"/>
          <w:sz w:val="28"/>
        </w:rPr>
        <w:t>
      18-19-бағандарда – су бөлу бағандарының, оның ішінде қолданыстағыларының саны көрсетіледі;</w:t>
      </w:r>
    </w:p>
    <w:p>
      <w:pPr>
        <w:spacing w:after="0"/>
        <w:ind w:left="0"/>
        <w:jc w:val="both"/>
      </w:pPr>
      <w:r>
        <w:rPr>
          <w:rFonts w:ascii="Times New Roman"/>
          <w:b w:val="false"/>
          <w:i w:val="false"/>
          <w:color w:val="000000"/>
          <w:sz w:val="28"/>
        </w:rPr>
        <w:t>
      20-22-бағандарда – объектіге қызмет көрсететін ұйым да меншігінде болатын сумен жабдықтау жүйесінің салынған жылы көрсетіледі;</w:t>
      </w:r>
    </w:p>
    <w:p>
      <w:pPr>
        <w:spacing w:after="0"/>
        <w:ind w:left="0"/>
        <w:jc w:val="both"/>
      </w:pPr>
      <w:r>
        <w:rPr>
          <w:rFonts w:ascii="Times New Roman"/>
          <w:b w:val="false"/>
          <w:i w:val="false"/>
          <w:color w:val="000000"/>
          <w:sz w:val="28"/>
        </w:rPr>
        <w:t>
      23-30-бағандарда – орталықтандырылмаған сумен жабдықтауды, оның ішінде жерасты көздерін (су тарату пунктінен, модульдің кешенді блогынан, ұңғымадан, құдықтардан), су тазарту жүйесі бар және онсыз жер үсті көздерін (өзендер, көлдер, бұлақтар) пайдаланатын халықтың саны көрсетіледі. Сондай-ақ АЕМ орталықтандырылмаған сумен жабдықтау көздерінен суды пайдаланатын халықтың үлесі көрсетіледі (есептеу мынадай формула бойынша жүргізіледі: орталықтандырылмаған сумен жабдықтауды пайдаланатын халықтың саны АЕМ халқының жалпы санына бөлінеді және 100%-ға көбейтіледі);</w:t>
      </w:r>
    </w:p>
    <w:p>
      <w:pPr>
        <w:spacing w:after="0"/>
        <w:ind w:left="0"/>
        <w:jc w:val="both"/>
      </w:pPr>
      <w:r>
        <w:rPr>
          <w:rFonts w:ascii="Times New Roman"/>
          <w:b w:val="false"/>
          <w:i w:val="false"/>
          <w:color w:val="000000"/>
          <w:sz w:val="28"/>
        </w:rPr>
        <w:t>
      31-32-бағандарда – тасымалы суды пайдаланатын халықтың саны және суды тасымалдау қашықтығы көрсетіледі;</w:t>
      </w:r>
    </w:p>
    <w:p>
      <w:pPr>
        <w:spacing w:after="0"/>
        <w:ind w:left="0"/>
        <w:jc w:val="both"/>
      </w:pPr>
      <w:r>
        <w:rPr>
          <w:rFonts w:ascii="Times New Roman"/>
          <w:b w:val="false"/>
          <w:i w:val="false"/>
          <w:color w:val="000000"/>
          <w:sz w:val="28"/>
        </w:rPr>
        <w:t>
      33-бағанда – санитариялық-эпидемиологиялық қызмет нормаларына сәйкес келетін немесе сәйкес келмейтін ауыз судың сапасы көрсетіледі;</w:t>
      </w:r>
    </w:p>
    <w:p>
      <w:pPr>
        <w:spacing w:after="0"/>
        <w:ind w:left="0"/>
        <w:jc w:val="both"/>
      </w:pPr>
      <w:r>
        <w:rPr>
          <w:rFonts w:ascii="Times New Roman"/>
          <w:b w:val="false"/>
          <w:i w:val="false"/>
          <w:color w:val="000000"/>
          <w:sz w:val="28"/>
        </w:rPr>
        <w:t>
      34-бағанда – топтық су құбырының атауы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5-қосымша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5-қосымша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Байланыс, электрмен жабдықтау және газдандыру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5-БЭЛЖГЗ</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 (ӘАОЖ)</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 байланысы бөлімшелерінің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байланыстың болуы (Kcell, Activ, Beeline, тағы басқа)</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интернеттің болуы (иә/жоқ)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 желісіне кең жолақты қолжетімділіктің болуы (иә/жоқ)</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органдарда, бюджеттік ұйымдарда және білім беру объектілерінде Интернет желісіне кең жолақты қолжетімділіктің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жабдықтаумен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жабдықтаумен қамтамасыз ету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электрмен жабдықтаудың болуы (иә, жоқ)</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ішіндегі электр беру желілерінің ұзындығы, километр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трансформаторлық қосалқы станция, трансформаторлық қосалқы станция</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 желілері салынған жылы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газдандырылған үйлердің пайызы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газбен (орталықтандырылған газбен) газдандырылған халықты қамту, адам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газдың болуы (баллондарда), иә/жоқ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Орталықтандырылған баллон айырбастау пункттерінің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бірлік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пайызы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xml:space="preserve">
      Жауапты </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"Байланыс, электрмен</w:t>
            </w:r>
            <w:r>
              <w:br/>
            </w:r>
            <w:r>
              <w:rPr>
                <w:rFonts w:ascii="Times New Roman"/>
                <w:b w:val="false"/>
                <w:i w:val="false"/>
                <w:color w:val="000000"/>
                <w:sz w:val="20"/>
              </w:rPr>
              <w:t>жабдықтау және газдандыру</w:t>
            </w:r>
            <w:r>
              <w:br/>
            </w:r>
            <w:r>
              <w:rPr>
                <w:rFonts w:ascii="Times New Roman"/>
                <w:b w:val="false"/>
                <w:i w:val="false"/>
                <w:color w:val="000000"/>
                <w:sz w:val="20"/>
              </w:rPr>
              <w:t>туралы 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"Байланыс, электрмен жабдықтау және газдандыру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байланыс, электрмен жабдықтау және газдандыру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округтың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5-6-бағандарда – елді мекендердің мәртебесі және АЕМ халқының саны көрсетіледі;</w:t>
      </w:r>
    </w:p>
    <w:p>
      <w:pPr>
        <w:spacing w:after="0"/>
        <w:ind w:left="0"/>
        <w:jc w:val="both"/>
      </w:pPr>
      <w:r>
        <w:rPr>
          <w:rFonts w:ascii="Times New Roman"/>
          <w:b w:val="false"/>
          <w:i w:val="false"/>
          <w:color w:val="000000"/>
          <w:sz w:val="28"/>
        </w:rPr>
        <w:t>
      7-8-бағандарда – пошта байланысы бөлімшелерінің саны (стационарлық немесе жылжымалы) көрсетіледі;</w:t>
      </w:r>
    </w:p>
    <w:p>
      <w:pPr>
        <w:spacing w:after="0"/>
        <w:ind w:left="0"/>
        <w:jc w:val="both"/>
      </w:pPr>
      <w:r>
        <w:rPr>
          <w:rFonts w:ascii="Times New Roman"/>
          <w:b w:val="false"/>
          <w:i w:val="false"/>
          <w:color w:val="000000"/>
          <w:sz w:val="28"/>
        </w:rPr>
        <w:t>
      9-бағанда – ұялы байланыстың болуы көрсетіледі (Kcell, Activ, Beeline, тағы басқа);</w:t>
      </w:r>
    </w:p>
    <w:p>
      <w:pPr>
        <w:spacing w:after="0"/>
        <w:ind w:left="0"/>
        <w:jc w:val="both"/>
      </w:pPr>
      <w:r>
        <w:rPr>
          <w:rFonts w:ascii="Times New Roman"/>
          <w:b w:val="false"/>
          <w:i w:val="false"/>
          <w:color w:val="000000"/>
          <w:sz w:val="28"/>
        </w:rPr>
        <w:t>
      10-бағанда – ұялы интернеттің болуы көрсетіледі;</w:t>
      </w:r>
    </w:p>
    <w:p>
      <w:pPr>
        <w:spacing w:after="0"/>
        <w:ind w:left="0"/>
        <w:jc w:val="both"/>
      </w:pPr>
      <w:r>
        <w:rPr>
          <w:rFonts w:ascii="Times New Roman"/>
          <w:b w:val="false"/>
          <w:i w:val="false"/>
          <w:color w:val="000000"/>
          <w:sz w:val="28"/>
        </w:rPr>
        <w:t>
      11-бағанда – Интернет желісіне кең жолақты қолжетімділіктің (КЖҚ) болуы көрсетіледі;</w:t>
      </w:r>
    </w:p>
    <w:p>
      <w:pPr>
        <w:spacing w:after="0"/>
        <w:ind w:left="0"/>
        <w:jc w:val="both"/>
      </w:pPr>
      <w:r>
        <w:rPr>
          <w:rFonts w:ascii="Times New Roman"/>
          <w:b w:val="false"/>
          <w:i w:val="false"/>
          <w:color w:val="000000"/>
          <w:sz w:val="28"/>
        </w:rPr>
        <w:t>
      12-бағанда –мемлекеттік органдарда, бюджеттік ұйымдарда және білім беру объектілерінде Интернет желісіне кең жолақты қолжетімділіктің болуы көрсетіледі;</w:t>
      </w:r>
    </w:p>
    <w:p>
      <w:pPr>
        <w:spacing w:after="0"/>
        <w:ind w:left="0"/>
        <w:jc w:val="both"/>
      </w:pPr>
      <w:r>
        <w:rPr>
          <w:rFonts w:ascii="Times New Roman"/>
          <w:b w:val="false"/>
          <w:i w:val="false"/>
          <w:color w:val="000000"/>
          <w:sz w:val="28"/>
        </w:rPr>
        <w:t>
      13-бағанда – орталықтандырылған электрмен жабдықтаудың болуы көрсетіледі;</w:t>
      </w:r>
    </w:p>
    <w:p>
      <w:pPr>
        <w:spacing w:after="0"/>
        <w:ind w:left="0"/>
        <w:jc w:val="both"/>
      </w:pPr>
      <w:r>
        <w:rPr>
          <w:rFonts w:ascii="Times New Roman"/>
          <w:b w:val="false"/>
          <w:i w:val="false"/>
          <w:color w:val="000000"/>
          <w:sz w:val="28"/>
        </w:rPr>
        <w:t>
      14-15-бағандарда – ауыл ішіндегі электр беру желілерінің ұзындығы және олардың нақты тозуы көрсетіледі;</w:t>
      </w:r>
    </w:p>
    <w:p>
      <w:pPr>
        <w:spacing w:after="0"/>
        <w:ind w:left="0"/>
        <w:jc w:val="both"/>
      </w:pPr>
      <w:r>
        <w:rPr>
          <w:rFonts w:ascii="Times New Roman"/>
          <w:b w:val="false"/>
          <w:i w:val="false"/>
          <w:color w:val="000000"/>
          <w:sz w:val="28"/>
        </w:rPr>
        <w:t>
      16-17-бағандарда – кешенді трансформаторлық қосалқы станцияларының саны (КТҚС, ТҚС) және олардың нақты тозуы көрсетіледі;</w:t>
      </w:r>
    </w:p>
    <w:p>
      <w:pPr>
        <w:spacing w:after="0"/>
        <w:ind w:left="0"/>
        <w:jc w:val="both"/>
      </w:pPr>
      <w:r>
        <w:rPr>
          <w:rFonts w:ascii="Times New Roman"/>
          <w:b w:val="false"/>
          <w:i w:val="false"/>
          <w:color w:val="000000"/>
          <w:sz w:val="28"/>
        </w:rPr>
        <w:t>
      18-бағанда – газбен жабдықтау желілерінің салынған жылы көрсетіледі;</w:t>
      </w:r>
    </w:p>
    <w:p>
      <w:pPr>
        <w:spacing w:after="0"/>
        <w:ind w:left="0"/>
        <w:jc w:val="both"/>
      </w:pPr>
      <w:r>
        <w:rPr>
          <w:rFonts w:ascii="Times New Roman"/>
          <w:b w:val="false"/>
          <w:i w:val="false"/>
          <w:color w:val="000000"/>
          <w:sz w:val="28"/>
        </w:rPr>
        <w:t>
      19-бағанда – табиғи газбен газдандырылған үйлердің пайызы көрсетіледі;</w:t>
      </w:r>
    </w:p>
    <w:p>
      <w:pPr>
        <w:spacing w:after="0"/>
        <w:ind w:left="0"/>
        <w:jc w:val="both"/>
      </w:pPr>
      <w:r>
        <w:rPr>
          <w:rFonts w:ascii="Times New Roman"/>
          <w:b w:val="false"/>
          <w:i w:val="false"/>
          <w:color w:val="000000"/>
          <w:sz w:val="28"/>
        </w:rPr>
        <w:t>
      20-бағанда – табиғи газбен (орталықтандырылған газбен жабдықтаумен) газдандырылған халықтың қамтылуы көрсетіледі;</w:t>
      </w:r>
    </w:p>
    <w:p>
      <w:pPr>
        <w:spacing w:after="0"/>
        <w:ind w:left="0"/>
        <w:jc w:val="both"/>
      </w:pPr>
      <w:r>
        <w:rPr>
          <w:rFonts w:ascii="Times New Roman"/>
          <w:b w:val="false"/>
          <w:i w:val="false"/>
          <w:color w:val="000000"/>
          <w:sz w:val="28"/>
        </w:rPr>
        <w:t>
      21-бағанда – сұйытылған газдың болуы (баллондарда) көрсетіледі;</w:t>
      </w:r>
    </w:p>
    <w:p>
      <w:pPr>
        <w:spacing w:after="0"/>
        <w:ind w:left="0"/>
        <w:jc w:val="both"/>
      </w:pPr>
      <w:r>
        <w:rPr>
          <w:rFonts w:ascii="Times New Roman"/>
          <w:b w:val="false"/>
          <w:i w:val="false"/>
          <w:color w:val="000000"/>
          <w:sz w:val="28"/>
        </w:rPr>
        <w:t>
      22-бағанда – баллондарды айырбастаудың орталықтандырылған пункттерінің саны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ҚЖҚ – кең жолақты қолжетімділік;</w:t>
      </w:r>
    </w:p>
    <w:p>
      <w:pPr>
        <w:spacing w:after="0"/>
        <w:ind w:left="0"/>
        <w:jc w:val="both"/>
      </w:pPr>
      <w:r>
        <w:rPr>
          <w:rFonts w:ascii="Times New Roman"/>
          <w:b w:val="false"/>
          <w:i w:val="false"/>
          <w:color w:val="000000"/>
          <w:sz w:val="28"/>
        </w:rPr>
        <w:t>
      КТҚС – кешенді трансформаторлық қосалқы станция;</w:t>
      </w:r>
    </w:p>
    <w:p>
      <w:pPr>
        <w:spacing w:after="0"/>
        <w:ind w:left="0"/>
        <w:jc w:val="both"/>
      </w:pPr>
      <w:r>
        <w:rPr>
          <w:rFonts w:ascii="Times New Roman"/>
          <w:b w:val="false"/>
          <w:i w:val="false"/>
          <w:color w:val="000000"/>
          <w:sz w:val="28"/>
        </w:rPr>
        <w:t>
      ТҚС – трансформаторлық қосалқы станция;</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w:t>
            </w:r>
            <w:r>
              <w:br/>
            </w:r>
            <w:r>
              <w:rPr>
                <w:rFonts w:ascii="Times New Roman"/>
                <w:b w:val="false"/>
                <w:i w:val="false"/>
                <w:color w:val="000000"/>
                <w:sz w:val="20"/>
              </w:rPr>
              <w:t>органдардың ауылдық елді</w:t>
            </w:r>
            <w:r>
              <w:br/>
            </w:r>
            <w:r>
              <w:rPr>
                <w:rFonts w:ascii="Times New Roman"/>
                <w:b w:val="false"/>
                <w:i w:val="false"/>
                <w:color w:val="000000"/>
                <w:sz w:val="20"/>
              </w:rPr>
              <w:t>мекендердің әлеуметтік-экономикалық дамуына</w:t>
            </w:r>
            <w:r>
              <w:br/>
            </w: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6-қосымша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6-қосымша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Жергілікті маңызы бар жолдардың ұзындығы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6-ЖМБЖЛ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жіктеуші бойынша код (ӘАОЖ)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жабынды жолдардың ұзындығы (километр)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және/немесе республикалық маңызы бар автомобиль жолына дейінгі қашықтық</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АЕМ-ді аудан орталығымен байланыстыратын автомобиль жолының ұзындығы, километр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ішіндегі жолдардың ұзындығы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Автобус қызметі (бар, жоқ)</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Жолдың жағдайы (жақсы, қанағаттанарлық, қанағаттанарлықсыз)</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қатты жабыны бар, километр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жолдың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километр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жабын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"Жергілікті маңызы бар</w:t>
            </w:r>
            <w:r>
              <w:br/>
            </w:r>
            <w:r>
              <w:rPr>
                <w:rFonts w:ascii="Times New Roman"/>
                <w:b w:val="false"/>
                <w:i w:val="false"/>
                <w:color w:val="000000"/>
                <w:sz w:val="20"/>
              </w:rPr>
              <w:t>жолдардың ұзындығы туралы</w:t>
            </w:r>
            <w:r>
              <w:br/>
            </w:r>
            <w:r>
              <w:rPr>
                <w:rFonts w:ascii="Times New Roman"/>
                <w:b w:val="false"/>
                <w:i w:val="false"/>
                <w:color w:val="000000"/>
                <w:sz w:val="20"/>
              </w:rPr>
              <w:t>мәліметтер" нысанына қосымша</w:t>
            </w:r>
          </w:p>
        </w:tc>
      </w:tr>
    </w:tbl>
    <w:p>
      <w:pPr>
        <w:spacing w:after="0"/>
        <w:ind w:left="0"/>
        <w:jc w:val="left"/>
      </w:pPr>
      <w:r>
        <w:rPr>
          <w:rFonts w:ascii="Times New Roman"/>
          <w:b/>
          <w:i w:val="false"/>
          <w:color w:val="000000"/>
        </w:rPr>
        <w:t xml:space="preserve"> "Жергілікті маңызы бар жолдардың ұзындығы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жергілікті маңызы бар жолдардың ұзындығы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7-бағанда – қатты жабыны бар жолдардың ұзындығы (километр) көрсетіледі;</w:t>
      </w:r>
    </w:p>
    <w:p>
      <w:pPr>
        <w:spacing w:after="0"/>
        <w:ind w:left="0"/>
        <w:jc w:val="both"/>
      </w:pPr>
      <w:r>
        <w:rPr>
          <w:rFonts w:ascii="Times New Roman"/>
          <w:b w:val="false"/>
          <w:i w:val="false"/>
          <w:color w:val="000000"/>
          <w:sz w:val="28"/>
        </w:rPr>
        <w:t>
      8-бағанда – облыстық және/немесе республикалық маңызы бар автомобиль жолына дейінгі қашықтық көрсетіледі;</w:t>
      </w:r>
    </w:p>
    <w:p>
      <w:pPr>
        <w:spacing w:after="0"/>
        <w:ind w:left="0"/>
        <w:jc w:val="both"/>
      </w:pPr>
      <w:r>
        <w:rPr>
          <w:rFonts w:ascii="Times New Roman"/>
          <w:b w:val="false"/>
          <w:i w:val="false"/>
          <w:color w:val="000000"/>
          <w:sz w:val="28"/>
        </w:rPr>
        <w:t>
      9-12-бағандарда – АЕМ-ді аудан орталығымен байланыстыратын автомобиль жолының жалпы ұзындығы, оның ішінде жабын түрлері (қатты, топырақ, жолсыз) бойынша көрсетіледі;</w:t>
      </w:r>
    </w:p>
    <w:p>
      <w:pPr>
        <w:spacing w:after="0"/>
        <w:ind w:left="0"/>
        <w:jc w:val="both"/>
      </w:pPr>
      <w:r>
        <w:rPr>
          <w:rFonts w:ascii="Times New Roman"/>
          <w:b w:val="false"/>
          <w:i w:val="false"/>
          <w:color w:val="000000"/>
          <w:sz w:val="28"/>
        </w:rPr>
        <w:t>
      13-бағанда – аудан орталығына дейінгі жолдың жай-күйі көрсетіледі (жақсы, қанағаттанарлық, қанағаттанарлықсыз);</w:t>
      </w:r>
    </w:p>
    <w:p>
      <w:pPr>
        <w:spacing w:after="0"/>
        <w:ind w:left="0"/>
        <w:jc w:val="both"/>
      </w:pPr>
      <w:r>
        <w:rPr>
          <w:rFonts w:ascii="Times New Roman"/>
          <w:b w:val="false"/>
          <w:i w:val="false"/>
          <w:color w:val="000000"/>
          <w:sz w:val="28"/>
        </w:rPr>
        <w:t>
      14-18-бағандарда – АЕМ ішіндегі, оның ішінде қатты жабыны бар және жолдың жай-күйі бар (жақсы, қанағаттанарлық, қанағаттанарлықсыз) жолдың жалпы ұзындығы көрсетіледі;</w:t>
      </w:r>
    </w:p>
    <w:p>
      <w:pPr>
        <w:spacing w:after="0"/>
        <w:ind w:left="0"/>
        <w:jc w:val="both"/>
      </w:pPr>
      <w:r>
        <w:rPr>
          <w:rFonts w:ascii="Times New Roman"/>
          <w:b w:val="false"/>
          <w:i w:val="false"/>
          <w:color w:val="000000"/>
          <w:sz w:val="28"/>
        </w:rPr>
        <w:t>
      19-20-бағандарда – кент ішіндегі жөндеуді (күрделі, орташа) қажет ететін жолдардың ұзындығы көрсетіледі;</w:t>
      </w:r>
    </w:p>
    <w:p>
      <w:pPr>
        <w:spacing w:after="0"/>
        <w:ind w:left="0"/>
        <w:jc w:val="both"/>
      </w:pPr>
      <w:r>
        <w:rPr>
          <w:rFonts w:ascii="Times New Roman"/>
          <w:b w:val="false"/>
          <w:i w:val="false"/>
          <w:color w:val="000000"/>
          <w:sz w:val="28"/>
        </w:rPr>
        <w:t>
      21-бағанда – автобус қатынасының болуы көрсетіледі;</w:t>
      </w:r>
    </w:p>
    <w:p>
      <w:pPr>
        <w:spacing w:after="0"/>
        <w:ind w:left="0"/>
        <w:jc w:val="both"/>
      </w:pPr>
      <w:r>
        <w:rPr>
          <w:rFonts w:ascii="Times New Roman"/>
          <w:b w:val="false"/>
          <w:i w:val="false"/>
          <w:color w:val="000000"/>
          <w:sz w:val="28"/>
        </w:rPr>
        <w:t>
      22-бағанда – АЕМ бойынша ескертпе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ауылдық елді мекендердің әлеуметтік-экономикалық дамуына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(скрининг)</w:t>
            </w:r>
            <w:r>
              <w:br/>
            </w:r>
            <w:r>
              <w:rPr>
                <w:rFonts w:ascii="Times New Roman"/>
                <w:b w:val="false"/>
                <w:i w:val="false"/>
                <w:color w:val="000000"/>
                <w:sz w:val="20"/>
              </w:rPr>
              <w:t>жүргізуі туралы нұсқаулыққа</w:t>
            </w:r>
            <w:r>
              <w:br/>
            </w:r>
            <w:r>
              <w:rPr>
                <w:rFonts w:ascii="Times New Roman"/>
                <w:b w:val="false"/>
                <w:i w:val="false"/>
                <w:color w:val="000000"/>
                <w:sz w:val="20"/>
              </w:rPr>
              <w:t>7-қосымша</w:t>
            </w:r>
            <w:r>
              <w:br/>
            </w:r>
            <w:r>
              <w:rPr>
                <w:rFonts w:ascii="Times New Roman"/>
                <w:b w:val="false"/>
                <w:i w:val="false"/>
                <w:color w:val="000000"/>
                <w:sz w:val="20"/>
              </w:rPr>
              <w:t>Әкімшілік деректерді жинауға</w:t>
            </w:r>
            <w:r>
              <w:br/>
            </w:r>
            <w:r>
              <w:rPr>
                <w:rFonts w:ascii="Times New Roman"/>
                <w:b w:val="false"/>
                <w:i w:val="false"/>
                <w:color w:val="000000"/>
                <w:sz w:val="20"/>
              </w:rPr>
              <w:t>арналған нысан</w:t>
            </w:r>
          </w:p>
        </w:tc>
      </w:tr>
    </w:tbl>
    <w:p>
      <w:pPr>
        <w:spacing w:after="0"/>
        <w:ind w:left="0"/>
        <w:jc w:val="both"/>
      </w:pPr>
      <w:r>
        <w:rPr>
          <w:rFonts w:ascii="Times New Roman"/>
          <w:b w:val="false"/>
          <w:i w:val="false"/>
          <w:color w:val="ff0000"/>
          <w:sz w:val="28"/>
        </w:rPr>
        <w:t xml:space="preserve">
      Ескерту. 7-қосымша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Облыстық және аудандық маңызы бар жолдар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7-ОАМБЖЛ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индексі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Автожол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ұзақтығы, километр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жабын түрлері бойынша, километр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төсемінің жай-күйін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асфальтбетон</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қиыршықтас-шағылтасты</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төсемінің жүргізілген жөндеу-құрылыс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Қажеттілік, километрлер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түрі (құрылыс, қайта құру, күрделі, орташа, ағымдағы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километр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жөндеу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жөндеу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"Облыстық және аудандық</w:t>
            </w:r>
            <w:r>
              <w:br/>
            </w:r>
            <w:r>
              <w:rPr>
                <w:rFonts w:ascii="Times New Roman"/>
                <w:b w:val="false"/>
                <w:i w:val="false"/>
                <w:color w:val="000000"/>
                <w:sz w:val="20"/>
              </w:rPr>
              <w:t>маңызы бар жолдар туралы</w:t>
            </w:r>
            <w:r>
              <w:br/>
            </w:r>
            <w:r>
              <w:rPr>
                <w:rFonts w:ascii="Times New Roman"/>
                <w:b w:val="false"/>
                <w:i w:val="false"/>
                <w:color w:val="000000"/>
                <w:sz w:val="20"/>
              </w:rPr>
              <w:t>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"Облыстық және аудандық маңызы бар жолдар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облыстық және аудандық маңызы бар жолдар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2-3-бағандарда – облыстық немесе аудандық маңызы бар автожолдың индексі және оның толық атауы көрсетіледі;</w:t>
      </w:r>
    </w:p>
    <w:p>
      <w:pPr>
        <w:spacing w:after="0"/>
        <w:ind w:left="0"/>
        <w:jc w:val="both"/>
      </w:pPr>
      <w:r>
        <w:rPr>
          <w:rFonts w:ascii="Times New Roman"/>
          <w:b w:val="false"/>
          <w:i w:val="false"/>
          <w:color w:val="000000"/>
          <w:sz w:val="28"/>
        </w:rPr>
        <w:t>
      4-8-бағандарда – облыстық немесе аудандық маңызы бар автожолдың жалпы ұзындығы, оның ішінде жабын түрлері бойынша (асфальтбетон, қара, қиыршықтас-шағылтасты, топырақты) көрсетіледі;</w:t>
      </w:r>
    </w:p>
    <w:p>
      <w:pPr>
        <w:spacing w:after="0"/>
        <w:ind w:left="0"/>
        <w:jc w:val="both"/>
      </w:pPr>
      <w:r>
        <w:rPr>
          <w:rFonts w:ascii="Times New Roman"/>
          <w:b w:val="false"/>
          <w:i w:val="false"/>
          <w:color w:val="000000"/>
          <w:sz w:val="28"/>
        </w:rPr>
        <w:t>
      9-14-бағандарда – жай-күйінің түрлері (жақсы, қанағаттанарлық, қанағаттанарлықсыз) бойынша облыстық немесе аудандық маңызы бар автожолдың ұзындығы көрсетіледі;</w:t>
      </w:r>
    </w:p>
    <w:p>
      <w:pPr>
        <w:spacing w:after="0"/>
        <w:ind w:left="0"/>
        <w:jc w:val="both"/>
      </w:pPr>
      <w:r>
        <w:rPr>
          <w:rFonts w:ascii="Times New Roman"/>
          <w:b w:val="false"/>
          <w:i w:val="false"/>
          <w:color w:val="000000"/>
          <w:sz w:val="28"/>
        </w:rPr>
        <w:t>
      15-16-бағандарда – жол төсемінің жүргізілген жөндеу-құрылыс жұмыстарының түрлері (құрылыс, қайта құру, күрделі, орташа немесе ағымдағы жөндеу) және жөнделген жолдардың ұзындығы көрсетіледі;</w:t>
      </w:r>
    </w:p>
    <w:p>
      <w:pPr>
        <w:spacing w:after="0"/>
        <w:ind w:left="0"/>
        <w:jc w:val="both"/>
      </w:pPr>
      <w:r>
        <w:rPr>
          <w:rFonts w:ascii="Times New Roman"/>
          <w:b w:val="false"/>
          <w:i w:val="false"/>
          <w:color w:val="000000"/>
          <w:sz w:val="28"/>
        </w:rPr>
        <w:t>
      17-18-бағандарда – күрделі және орташа жөндеуді қажет ететін облыстық немесе аудандық маңызы бар автожолдың ұзындығы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ауылдық елді мекендердің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экономикалық дамуына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мониторинг (скрининг) жүргізуі</w:t>
            </w:r>
            <w:r>
              <w:br/>
            </w:r>
            <w:r>
              <w:rPr>
                <w:rFonts w:ascii="Times New Roman"/>
                <w:b w:val="false"/>
                <w:i w:val="false"/>
                <w:color w:val="000000"/>
                <w:sz w:val="20"/>
              </w:rPr>
              <w:t>туралы нұсқаулыққа 8-қосымша</w:t>
            </w:r>
            <w:r>
              <w:br/>
            </w:r>
            <w:r>
              <w:rPr>
                <w:rFonts w:ascii="Times New Roman"/>
                <w:b w:val="false"/>
                <w:i w:val="false"/>
                <w:color w:val="000000"/>
                <w:sz w:val="20"/>
              </w:rPr>
              <w:t>Әкімшілік деректерді жинауға арналған нысан</w:t>
            </w:r>
          </w:p>
        </w:tc>
      </w:tr>
    </w:tbl>
    <w:p>
      <w:pPr>
        <w:spacing w:after="0"/>
        <w:ind w:left="0"/>
        <w:jc w:val="both"/>
      </w:pPr>
      <w:r>
        <w:rPr>
          <w:rFonts w:ascii="Times New Roman"/>
          <w:b w:val="false"/>
          <w:i w:val="false"/>
          <w:color w:val="ff0000"/>
          <w:sz w:val="28"/>
        </w:rPr>
        <w:t xml:space="preserve">
      Ескерту. 8-қосымша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Білім беру объектілері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8-БЛМ</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объектілердің жіктеуіші бойынша код (ӘАОЖ)</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саны, адам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жасына дейінгі (6 жасқа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 (тек мектептер мен колледждерде оқитындар)</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Кіші+Орта жас</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Кіші+Орта+Үлкен жасы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жастан 10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жастан 14 жасқа дейін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жоғары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саны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мекемелердің (орындардың) сыйымдылығы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жастағы балаларды қамтамасыз ету деңгейі (орын/мың адам)</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тобы (формула бойынша есептеу)</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мектепке дейінгі орындарда (орындарда) орын қажеттілігі (формула бойынша есептеу)</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орталықтар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тәрбиеленетін балалардың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(ашылған) жылы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тәрбиеленетін балалардың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w:t>
            </w: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Мектеп-интернаттар саны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жанындағы интернаттардағы балалар саны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мекемелерінің (орындарының)сыйымдылығы</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Мектептерді қамтамасыз ету деңгейі (орындар/мың адам)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Қамтамасыз ету тобы мектептер</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 балалар саны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ауысымда оқиды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 жағдайы (иә/жоқ)</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тұратын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Мектептерде бенчмарктер (орындар) бойынша орындар қажет (формула бойынша есептеу)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мектептердегі орындар (орындар) қажет (формула бойынша есептеу)</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жақын мектептен қашықтығы (километр)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жүзеге асырылады (иә,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негізде жинауға арналған</w:t>
            </w:r>
            <w:r>
              <w:br/>
            </w:r>
            <w:r>
              <w:rPr>
                <w:rFonts w:ascii="Times New Roman"/>
                <w:b w:val="false"/>
                <w:i w:val="false"/>
                <w:color w:val="000000"/>
                <w:sz w:val="20"/>
              </w:rPr>
              <w:t>"Білім беру объектілері</w:t>
            </w:r>
            <w:r>
              <w:br/>
            </w:r>
            <w:r>
              <w:rPr>
                <w:rFonts w:ascii="Times New Roman"/>
                <w:b w:val="false"/>
                <w:i w:val="false"/>
                <w:color w:val="000000"/>
                <w:sz w:val="20"/>
              </w:rPr>
              <w:t>бойынша мәліметтер" нысанына қосымша</w:t>
            </w:r>
          </w:p>
        </w:tc>
      </w:tr>
    </w:tbl>
    <w:p>
      <w:pPr>
        <w:spacing w:after="0"/>
        <w:ind w:left="0"/>
        <w:jc w:val="left"/>
      </w:pPr>
      <w:r>
        <w:rPr>
          <w:rFonts w:ascii="Times New Roman"/>
          <w:b/>
          <w:i w:val="false"/>
          <w:color w:val="000000"/>
        </w:rPr>
        <w:t xml:space="preserve"> "Білім беру объектілері бойынша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білім беру объектілері бойынша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7-13-бағандарда – жас топтары бөлінісінде мектепке дейінгі және мектеп жасындағы (6 жасқа дейін, 6 жастан 10 жасқа дейін, 11 жастан 14 жасқа дейін, 15 жастан жоғары) балалардың саны, сондай-ақ кіші және орта жастағы (6 жастан 10 жасқа дейін және 11 жастан 14 жасқа дейін) және кіші, орта және үлкен жастағы (6 жастан 10 жасқа дейін, 11 жастан 14 жасқа дейін және 15 жастан жоғары) балалар саны көрсетіледі;</w:t>
      </w:r>
    </w:p>
    <w:p>
      <w:pPr>
        <w:spacing w:after="0"/>
        <w:ind w:left="0"/>
        <w:jc w:val="both"/>
      </w:pPr>
      <w:r>
        <w:rPr>
          <w:rFonts w:ascii="Times New Roman"/>
          <w:b w:val="false"/>
          <w:i w:val="false"/>
          <w:color w:val="000000"/>
          <w:sz w:val="28"/>
        </w:rPr>
        <w:t>
      14-20-бағандарда – мектепке дейінгі мекемелердің саны, оның ішінде салынған (ашылған) жылы, орындардың саны және тәрбиеленетін балалар көрсетілген балабақшалар мен шағын орталықтар көрсетіледі;</w:t>
      </w:r>
    </w:p>
    <w:p>
      <w:pPr>
        <w:spacing w:after="0"/>
        <w:ind w:left="0"/>
        <w:jc w:val="both"/>
      </w:pPr>
      <w:r>
        <w:rPr>
          <w:rFonts w:ascii="Times New Roman"/>
          <w:b w:val="false"/>
          <w:i w:val="false"/>
          <w:color w:val="000000"/>
          <w:sz w:val="28"/>
        </w:rPr>
        <w:t>
      21-бағанда – мектепке дейінгі мекемелердің сыйымдылығы көрсетіледі;</w:t>
      </w:r>
    </w:p>
    <w:p>
      <w:pPr>
        <w:spacing w:after="0"/>
        <w:ind w:left="0"/>
        <w:jc w:val="both"/>
      </w:pPr>
      <w:r>
        <w:rPr>
          <w:rFonts w:ascii="Times New Roman"/>
          <w:b w:val="false"/>
          <w:i w:val="false"/>
          <w:color w:val="000000"/>
          <w:sz w:val="28"/>
        </w:rPr>
        <w:t>
      22-бағанда – мектепке дейінгі мекемелермен қамтамасыз етілу деңгейі (орын/мың адам) көрсетіледі;</w:t>
      </w:r>
    </w:p>
    <w:p>
      <w:pPr>
        <w:spacing w:after="0"/>
        <w:ind w:left="0"/>
        <w:jc w:val="both"/>
      </w:pPr>
      <w:r>
        <w:rPr>
          <w:rFonts w:ascii="Times New Roman"/>
          <w:b w:val="false"/>
          <w:i w:val="false"/>
          <w:color w:val="000000"/>
          <w:sz w:val="28"/>
        </w:rPr>
        <w:t>
      23-бағанда – қамтамасыз ету тобы көрсетіледі (егер мектепке дейінгі мекемелермен қамтамасыз етілу деңгейі көрсеткіші 15%-дан аз болса, 1-ден 15-ке дейін балл, егер 30%-дан аз болса, 16-дан 30-ға дейін, 45%-дан аз болса, 31-45 балл беріледі, егер мектепке дейінгі мекемелермен қамтамасыз етілу деңгейі 45%-дан жоғары болса, 45-тен жоғары балл беріледі);</w:t>
      </w:r>
    </w:p>
    <w:p>
      <w:pPr>
        <w:spacing w:after="0"/>
        <w:ind w:left="0"/>
        <w:jc w:val="both"/>
      </w:pPr>
      <w:r>
        <w:rPr>
          <w:rFonts w:ascii="Times New Roman"/>
          <w:b w:val="false"/>
          <w:i w:val="false"/>
          <w:color w:val="000000"/>
          <w:sz w:val="28"/>
        </w:rPr>
        <w:t>
      24-бағанда – мектепке дейінгі мекемелерде қосымша қажетті орындар көрсетіледі;</w:t>
      </w:r>
    </w:p>
    <w:p>
      <w:pPr>
        <w:spacing w:after="0"/>
        <w:ind w:left="0"/>
        <w:jc w:val="both"/>
      </w:pPr>
      <w:r>
        <w:rPr>
          <w:rFonts w:ascii="Times New Roman"/>
          <w:b w:val="false"/>
          <w:i w:val="false"/>
          <w:color w:val="000000"/>
          <w:sz w:val="28"/>
        </w:rPr>
        <w:t>
      25-46-бағандарда – мектептердің саны, оның ішінде салынған жылы, соңғы рет күрделі жөндеу жүргізілген жылы, орындардың және білім алушылардың саны, 3-4 ауысымда білім алушылардың үлгілік немесе бейімделген үй-жайлары, авариялық жай-күйі көрсетілген бастауыш, негізгі және орта мектептер көрсетіледі;</w:t>
      </w:r>
    </w:p>
    <w:p>
      <w:pPr>
        <w:spacing w:after="0"/>
        <w:ind w:left="0"/>
        <w:jc w:val="both"/>
      </w:pPr>
      <w:r>
        <w:rPr>
          <w:rFonts w:ascii="Times New Roman"/>
          <w:b w:val="false"/>
          <w:i w:val="false"/>
          <w:color w:val="000000"/>
          <w:sz w:val="28"/>
        </w:rPr>
        <w:t>
      47-49-бағандарда – мектеп-интернаттардың саны және мектеп жанындағы интернаттардағы (тұратын және оқитын) балалардың саны көрсетіледі;</w:t>
      </w:r>
    </w:p>
    <w:p>
      <w:pPr>
        <w:spacing w:after="0"/>
        <w:ind w:left="0"/>
        <w:jc w:val="both"/>
      </w:pPr>
      <w:r>
        <w:rPr>
          <w:rFonts w:ascii="Times New Roman"/>
          <w:b w:val="false"/>
          <w:i w:val="false"/>
          <w:color w:val="000000"/>
          <w:sz w:val="28"/>
        </w:rPr>
        <w:t>
      50-бағанда – мектеп мекемелерінің сыйымдылығы көрсетіледі;</w:t>
      </w:r>
    </w:p>
    <w:p>
      <w:pPr>
        <w:spacing w:after="0"/>
        <w:ind w:left="0"/>
        <w:jc w:val="both"/>
      </w:pPr>
      <w:r>
        <w:rPr>
          <w:rFonts w:ascii="Times New Roman"/>
          <w:b w:val="false"/>
          <w:i w:val="false"/>
          <w:color w:val="000000"/>
          <w:sz w:val="28"/>
        </w:rPr>
        <w:t>
      51-бағанда – мектептерді (орындарды/мың адамды) қамтамасыз ету деңгейі көрсетіледі;</w:t>
      </w:r>
    </w:p>
    <w:p>
      <w:pPr>
        <w:spacing w:after="0"/>
        <w:ind w:left="0"/>
        <w:jc w:val="both"/>
      </w:pPr>
      <w:r>
        <w:rPr>
          <w:rFonts w:ascii="Times New Roman"/>
          <w:b w:val="false"/>
          <w:i w:val="false"/>
          <w:color w:val="000000"/>
          <w:sz w:val="28"/>
        </w:rPr>
        <w:t>
      52-бағанда – мектептерді қамтамасыз ету тобы көрсетіледі;</w:t>
      </w:r>
    </w:p>
    <w:p>
      <w:pPr>
        <w:spacing w:after="0"/>
        <w:ind w:left="0"/>
        <w:jc w:val="both"/>
      </w:pPr>
      <w:r>
        <w:rPr>
          <w:rFonts w:ascii="Times New Roman"/>
          <w:b w:val="false"/>
          <w:i w:val="false"/>
          <w:color w:val="000000"/>
          <w:sz w:val="28"/>
        </w:rPr>
        <w:t>
      53-бағанда – бенчмаркалар бойынша мектептерде қажетті орындар көрсетіледі;</w:t>
      </w:r>
    </w:p>
    <w:p>
      <w:pPr>
        <w:spacing w:after="0"/>
        <w:ind w:left="0"/>
        <w:jc w:val="both"/>
      </w:pPr>
      <w:r>
        <w:rPr>
          <w:rFonts w:ascii="Times New Roman"/>
          <w:b w:val="false"/>
          <w:i w:val="false"/>
          <w:color w:val="000000"/>
          <w:sz w:val="28"/>
        </w:rPr>
        <w:t>
      54-бағанда – мектептерде қосымша қажетті орындар көрсетіледі;</w:t>
      </w:r>
    </w:p>
    <w:p>
      <w:pPr>
        <w:spacing w:after="0"/>
        <w:ind w:left="0"/>
        <w:jc w:val="both"/>
      </w:pPr>
      <w:r>
        <w:rPr>
          <w:rFonts w:ascii="Times New Roman"/>
          <w:b w:val="false"/>
          <w:i w:val="false"/>
          <w:color w:val="000000"/>
          <w:sz w:val="28"/>
        </w:rPr>
        <w:t>
      55-бағанда – ауылдық елді мекеннің жақын маңдағы мектептен қашықтығы көрсетіледі. Бұл баған мектебі жоқ АЕМ-де толтырылады;</w:t>
      </w:r>
    </w:p>
    <w:p>
      <w:pPr>
        <w:spacing w:after="0"/>
        <w:ind w:left="0"/>
        <w:jc w:val="both"/>
      </w:pPr>
      <w:r>
        <w:rPr>
          <w:rFonts w:ascii="Times New Roman"/>
          <w:b w:val="false"/>
          <w:i w:val="false"/>
          <w:color w:val="000000"/>
          <w:sz w:val="28"/>
        </w:rPr>
        <w:t>
      56-бағанда – балаларды тасымалдаудың болуы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ауылдық елді мекендердің әлеуметтік-экономикалық дамуына мониторинг (скрининг) жүргізуі туралы нұсқаулыққа 9-қосымша</w:t>
            </w:r>
            <w:r>
              <w:br/>
            </w:r>
            <w:r>
              <w:rPr>
                <w:rFonts w:ascii="Times New Roman"/>
                <w:b w:val="false"/>
                <w:i w:val="false"/>
                <w:color w:val="000000"/>
                <w:sz w:val="20"/>
              </w:rPr>
              <w:t>Әкімшілік деректерді жинауға арналған нысан</w:t>
            </w:r>
          </w:p>
        </w:tc>
      </w:tr>
    </w:tbl>
    <w:p>
      <w:pPr>
        <w:spacing w:after="0"/>
        <w:ind w:left="0"/>
        <w:jc w:val="both"/>
      </w:pPr>
      <w:r>
        <w:rPr>
          <w:rFonts w:ascii="Times New Roman"/>
          <w:b w:val="false"/>
          <w:i w:val="false"/>
          <w:color w:val="ff0000"/>
          <w:sz w:val="28"/>
        </w:rPr>
        <w:t xml:space="preserve">
      Ескерту. 9-қосымша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Денсаулық сақтау объектілері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9-ДНС</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жақын жердегі медициналық мекемеден қашықтығы (километр)</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 (мамандандырылған)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аурухана (оның ішінде учаскелік аурухана)</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ауруханалардағы төсек-орын саны (төсек-орын)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(отбасылық)</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 бейімделген</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(иә/жоқ)</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мекемелердің болуы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пунктке (кент) бару саны</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мекемелермен қамту (формула бойынша есептеу)</w:t>
            </w:r>
          </w:p>
        </w:tc>
      </w:tr>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емханаға және дәрігерлік амбулаторияға бару саны (барған)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p>
            <w:pPr>
              <w:spacing w:after="20"/>
              <w:ind w:left="20"/>
              <w:jc w:val="both"/>
            </w:pPr>
            <w:r>
              <w:rPr>
                <w:rFonts w:ascii="Times New Roman"/>
                <w:b w:val="false"/>
                <w:i w:val="false"/>
                <w:color w:val="000000"/>
                <w:sz w:val="20"/>
              </w:rPr>
              <w:t>
(оның ішінде фельдшерлік пункт)</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пунктке бару (бару)саны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 /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үлгілік,бейімделген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апаттық жағдайы (иә / жоқ)</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 алынған, жалдау басталған жылды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мекемелерге бару деңгейі (формула бойынша есептеу)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мекемелерге бару тобы (формула бойынша есептеу)</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үй-жай берілмеген медициналық жұмыскер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медициналық мекемелер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нормативтерге сәйкес медициналық персоналдың саны, адам (жеке тұлғалар)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w:t>
            </w:r>
          </w:p>
          <w:p>
            <w:pPr>
              <w:spacing w:after="20"/>
              <w:ind w:left="20"/>
              <w:jc w:val="both"/>
            </w:pPr>
            <w:r>
              <w:rPr>
                <w:rFonts w:ascii="Times New Roman"/>
                <w:b w:val="false"/>
                <w:i w:val="false"/>
                <w:color w:val="000000"/>
                <w:sz w:val="20"/>
              </w:rPr>
              <w:t>
персонал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тапшылығы пайызбен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тапшылығы пайызбен</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"Денсаулық сақтау объектілері</w:t>
            </w:r>
            <w:r>
              <w:br/>
            </w:r>
            <w:r>
              <w:rPr>
                <w:rFonts w:ascii="Times New Roman"/>
                <w:b w:val="false"/>
                <w:i w:val="false"/>
                <w:color w:val="000000"/>
                <w:sz w:val="20"/>
              </w:rPr>
              <w:t>бойынша мәліметтер" 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"Денсаулық сақтау объектілері бойынша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денсаулық сақтау объектілері бойынша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 – елді мекеннің мәртебесі және халық саны көрсетіледі;</w:t>
      </w:r>
    </w:p>
    <w:p>
      <w:pPr>
        <w:spacing w:after="0"/>
        <w:ind w:left="0"/>
        <w:jc w:val="both"/>
      </w:pPr>
      <w:r>
        <w:rPr>
          <w:rFonts w:ascii="Times New Roman"/>
          <w:b w:val="false"/>
          <w:i w:val="false"/>
          <w:color w:val="000000"/>
          <w:sz w:val="28"/>
        </w:rPr>
        <w:t>
      7-бағанда – АЕМ-нің жақын жердегі медициналық мекемеден қашықтығы көрсетіледі. Бұл баған медициналық мекемелері жоқ АЕМ-де толтырылады;</w:t>
      </w:r>
    </w:p>
    <w:p>
      <w:pPr>
        <w:spacing w:after="0"/>
        <w:ind w:left="0"/>
        <w:jc w:val="both"/>
      </w:pPr>
      <w:r>
        <w:rPr>
          <w:rFonts w:ascii="Times New Roman"/>
          <w:b w:val="false"/>
          <w:i w:val="false"/>
          <w:color w:val="000000"/>
          <w:sz w:val="28"/>
        </w:rPr>
        <w:t>
      8-46-бағандарда – салынған немесе жалға алынған жылы, соңғы рет күрделі жөндеу жүргізілген жылы, үлгілік немесе бейімделген үй-жай, авариялық жай-күйі және ауруханалардағы төсек-орын саны, емханаға бару саны, ДА, ФАП және МП көрсетіле отырып, орталық аудандық аурухана, аудандық аурухана (мамандандырылған), ауылдық аурухана (оның ішінде учаскелік), емхана, дәрігерлік амбулатория (отбасылық), фельдшерлік-акушерлік пункт (оның ішінде фельдшерлік пункт) саны көрсетіледі;</w:t>
      </w:r>
    </w:p>
    <w:p>
      <w:pPr>
        <w:spacing w:after="0"/>
        <w:ind w:left="0"/>
        <w:jc w:val="both"/>
      </w:pPr>
      <w:r>
        <w:rPr>
          <w:rFonts w:ascii="Times New Roman"/>
          <w:b w:val="false"/>
          <w:i w:val="false"/>
          <w:color w:val="000000"/>
          <w:sz w:val="28"/>
        </w:rPr>
        <w:t>
      47-бағанда – дәріханалардың саны көрсетіледі;</w:t>
      </w:r>
    </w:p>
    <w:p>
      <w:pPr>
        <w:spacing w:after="0"/>
        <w:ind w:left="0"/>
        <w:jc w:val="both"/>
      </w:pPr>
      <w:r>
        <w:rPr>
          <w:rFonts w:ascii="Times New Roman"/>
          <w:b w:val="false"/>
          <w:i w:val="false"/>
          <w:color w:val="000000"/>
          <w:sz w:val="28"/>
        </w:rPr>
        <w:t>
      48-бағанда – медициналық мекемелермен қамтылу көрсетіледі (сомасы, емханаға бару саны, ДА, ФАП және МП);</w:t>
      </w:r>
    </w:p>
    <w:p>
      <w:pPr>
        <w:spacing w:after="0"/>
        <w:ind w:left="0"/>
        <w:jc w:val="both"/>
      </w:pPr>
      <w:r>
        <w:rPr>
          <w:rFonts w:ascii="Times New Roman"/>
          <w:b w:val="false"/>
          <w:i w:val="false"/>
          <w:color w:val="000000"/>
          <w:sz w:val="28"/>
        </w:rPr>
        <w:t>
      49-бағанда – медициналық мекемелерге бару деңгейі көрсетіледі (медициналық мекемелермен қамтылу халық санына бөлінеді);</w:t>
      </w:r>
    </w:p>
    <w:p>
      <w:pPr>
        <w:spacing w:after="0"/>
        <w:ind w:left="0"/>
        <w:jc w:val="both"/>
      </w:pPr>
      <w:r>
        <w:rPr>
          <w:rFonts w:ascii="Times New Roman"/>
          <w:b w:val="false"/>
          <w:i w:val="false"/>
          <w:color w:val="000000"/>
          <w:sz w:val="28"/>
        </w:rPr>
        <w:t>
      50-бағанда – медициналық мекемелерге бару тобы көрсетіледі;</w:t>
      </w:r>
    </w:p>
    <w:p>
      <w:pPr>
        <w:spacing w:after="0"/>
        <w:ind w:left="0"/>
        <w:jc w:val="both"/>
      </w:pPr>
      <w:r>
        <w:rPr>
          <w:rFonts w:ascii="Times New Roman"/>
          <w:b w:val="false"/>
          <w:i w:val="false"/>
          <w:color w:val="000000"/>
          <w:sz w:val="28"/>
        </w:rPr>
        <w:t>
      51-бағанда – бөлек үй-жай берілмеген медициналық қызметкер көрсетіледі;</w:t>
      </w:r>
    </w:p>
    <w:p>
      <w:pPr>
        <w:spacing w:after="0"/>
        <w:ind w:left="0"/>
        <w:jc w:val="both"/>
      </w:pPr>
      <w:r>
        <w:rPr>
          <w:rFonts w:ascii="Times New Roman"/>
          <w:b w:val="false"/>
          <w:i w:val="false"/>
          <w:color w:val="000000"/>
          <w:sz w:val="28"/>
        </w:rPr>
        <w:t>
      52-бағанда – медициналық мекемелердің жалпы саны көрсетіледі;</w:t>
      </w:r>
    </w:p>
    <w:p>
      <w:pPr>
        <w:spacing w:after="0"/>
        <w:ind w:left="0"/>
        <w:jc w:val="both"/>
      </w:pPr>
      <w:r>
        <w:rPr>
          <w:rFonts w:ascii="Times New Roman"/>
          <w:b w:val="false"/>
          <w:i w:val="false"/>
          <w:color w:val="000000"/>
          <w:sz w:val="28"/>
        </w:rPr>
        <w:t>
      53-58-бағандарда – штаттық нормативтерге сәйкес медициналық персоналдың саны, оның ішінде дәрігерлердің және орта медициналық персоналдың штаттық, физикалық саны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ДА – дәрігерлік амбулатория;</w:t>
      </w:r>
    </w:p>
    <w:p>
      <w:pPr>
        <w:spacing w:after="0"/>
        <w:ind w:left="0"/>
        <w:jc w:val="both"/>
      </w:pPr>
      <w:r>
        <w:rPr>
          <w:rFonts w:ascii="Times New Roman"/>
          <w:b w:val="false"/>
          <w:i w:val="false"/>
          <w:color w:val="000000"/>
          <w:sz w:val="28"/>
        </w:rPr>
        <w:t>
      ФАП – фельдшерлік-акушерлік пункт;</w:t>
      </w:r>
    </w:p>
    <w:p>
      <w:pPr>
        <w:spacing w:after="0"/>
        <w:ind w:left="0"/>
        <w:jc w:val="both"/>
      </w:pPr>
      <w:r>
        <w:rPr>
          <w:rFonts w:ascii="Times New Roman"/>
          <w:b w:val="false"/>
          <w:i w:val="false"/>
          <w:color w:val="000000"/>
          <w:sz w:val="28"/>
        </w:rPr>
        <w:t>
      МП – медициналық пункт;</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ауылдық елді мекендердің әлеуметтік-экономикалық дамуына мониторинг (скрининг) жүргізуі туралы нұсқаулыққа 10-қосымша</w:t>
            </w:r>
            <w:r>
              <w:br/>
            </w:r>
            <w:r>
              <w:rPr>
                <w:rFonts w:ascii="Times New Roman"/>
                <w:b w:val="false"/>
                <w:i w:val="false"/>
                <w:color w:val="000000"/>
                <w:sz w:val="20"/>
              </w:rPr>
              <w:t>Әкімшілік деректерді жинауға арналған нысан</w:t>
            </w:r>
          </w:p>
        </w:tc>
      </w:tr>
    </w:tbl>
    <w:p>
      <w:pPr>
        <w:spacing w:after="0"/>
        <w:ind w:left="0"/>
        <w:jc w:val="both"/>
      </w:pPr>
      <w:r>
        <w:rPr>
          <w:rFonts w:ascii="Times New Roman"/>
          <w:b w:val="false"/>
          <w:i w:val="false"/>
          <w:color w:val="ff0000"/>
          <w:sz w:val="28"/>
        </w:rPr>
        <w:t xml:space="preserve">
      Ескерту. 10-қосымша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Мәдениет, спорт және туризм объектілері бойынша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10-МСТ</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округтің немесе кенттің атауы</w:t>
            </w:r>
          </w:p>
        </w:tc>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мекеннің атауы</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(тірек/спутниктік/стратегиялық)</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кәсіпорындары (клубтар және мәдениет үйлері)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Кітапханалар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68"/>
        <w:gridCol w:w="768"/>
        <w:gridCol w:w="768"/>
        <w:gridCol w:w="768"/>
        <w:gridCol w:w="769"/>
        <w:gridCol w:w="769"/>
        <w:gridCol w:w="769"/>
        <w:gridCol w:w="769"/>
        <w:gridCol w:w="769"/>
        <w:gridCol w:w="769"/>
        <w:gridCol w:w="769"/>
        <w:gridCol w:w="769"/>
        <w:gridCol w:w="769"/>
        <w:gridCol w:w="769"/>
        <w:gridCol w:w="769"/>
        <w:gridCol w:w="769"/>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Кинотеатрлар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w:t>
            </w:r>
          </w:p>
        </w:tc>
        <w:tc>
          <w:tcPr>
            <w:tcW w:w="7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 спорт мектептерінің саны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бірлік</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орындар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келу саны</w:t>
            </w:r>
          </w:p>
        </w:tc>
        <w:tc>
          <w:tcPr>
            <w:tcW w:w="0" w:type="auto"/>
            <w:vMerge/>
            <w:tcBorders>
              <w:top w:val="nil"/>
              <w:left w:val="single" w:color="cfcfcf" w:sz="5"/>
              <w:bottom w:val="single" w:color="cfcfcf" w:sz="5"/>
              <w:right w:val="single" w:color="cfcfcf" w:sz="5"/>
            </w:tcBorders>
          </w:tcP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спорт кешендері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залдары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білім беру мектептеріндегі спорт залдары</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 бассейндері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базалары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инфрақұрылым объектілерінің саны (қонақ үйлер, турбазалар, санаторий-сауықтыру объектілері), бірлік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бірлік</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аймақ (Үздік-10, Үздік-50)</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салынған жылы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рет күрделі жөндеу жүргізілген жыл</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қолданыстағы</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қажеттілігі (күрделі, орташа)</w:t>
            </w: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қонақүй</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(бір қабатты бунгало, ауылдық үйлер, коттедждер және тағы басқа)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аңшылық үйлер (трейлер парктері, ойын-сауық қалашықтары, аңшылық және балық аулау алқаптары және тағы басқа)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демалыс үйлері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санаторийлер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жинауға арналған</w:t>
            </w:r>
            <w:r>
              <w:br/>
            </w:r>
            <w:r>
              <w:rPr>
                <w:rFonts w:ascii="Times New Roman"/>
                <w:b w:val="false"/>
                <w:i w:val="false"/>
                <w:color w:val="000000"/>
                <w:sz w:val="20"/>
              </w:rPr>
              <w:t>"Мәдениет, спорт және туризм</w:t>
            </w:r>
            <w:r>
              <w:br/>
            </w:r>
            <w:r>
              <w:rPr>
                <w:rFonts w:ascii="Times New Roman"/>
                <w:b w:val="false"/>
                <w:i w:val="false"/>
                <w:color w:val="000000"/>
                <w:sz w:val="20"/>
              </w:rPr>
              <w:t>объектілері бойынша</w:t>
            </w:r>
            <w:r>
              <w:br/>
            </w:r>
            <w:r>
              <w:rPr>
                <w:rFonts w:ascii="Times New Roman"/>
                <w:b w:val="false"/>
                <w:i w:val="false"/>
                <w:color w:val="000000"/>
                <w:sz w:val="20"/>
              </w:rPr>
              <w:t>мәліметтер" нысанына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"Мәдениет, спорт және туризм объектілері бойынша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мәдениет, спорт және туризм объектілері бойынша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7-26-бағандарда – салынған жылы, соңғы күрделі жөндеу жылы және олардағы орындардың саны көрсетіле отырып, мәдениет объектілерінің саны, оның ішінде мәдени-демалыс кәсіпорындары, кітапханалар, кинотеатрлар, музейлер бөлінісінде жұмыс істейтін объектілер көрсетіледі;</w:t>
      </w:r>
    </w:p>
    <w:p>
      <w:pPr>
        <w:spacing w:after="0"/>
        <w:ind w:left="0"/>
        <w:jc w:val="both"/>
      </w:pPr>
      <w:r>
        <w:rPr>
          <w:rFonts w:ascii="Times New Roman"/>
          <w:b w:val="false"/>
          <w:i w:val="false"/>
          <w:color w:val="000000"/>
          <w:sz w:val="28"/>
        </w:rPr>
        <w:t>
      27-бағанда – балалар мен жасөспірімдер спорт мектептерінің жалпы саны көрсетіледі;</w:t>
      </w:r>
    </w:p>
    <w:p>
      <w:pPr>
        <w:spacing w:after="0"/>
        <w:ind w:left="0"/>
        <w:jc w:val="both"/>
      </w:pPr>
      <w:r>
        <w:rPr>
          <w:rFonts w:ascii="Times New Roman"/>
          <w:b w:val="false"/>
          <w:i w:val="false"/>
          <w:color w:val="000000"/>
          <w:sz w:val="28"/>
        </w:rPr>
        <w:t>
      28-57-бағандарда – салынған жылы, соңғы рет күрделі жөндеу жүргізілген жылы және жөндеуді (күрделі, орта) қажет ететіндері көрсетіле отырып, спорт объектілерінің саны, оның ішінде стадиондар, жабық спорт кешендері, спорт залдары, оның ішінде білім беру мектептеріндегі спорт залдары, жүзу бассейндері, шаңғы базалары көрсетіледі;</w:t>
      </w:r>
    </w:p>
    <w:p>
      <w:pPr>
        <w:spacing w:after="0"/>
        <w:ind w:left="0"/>
        <w:jc w:val="both"/>
      </w:pPr>
      <w:r>
        <w:rPr>
          <w:rFonts w:ascii="Times New Roman"/>
          <w:b w:val="false"/>
          <w:i w:val="false"/>
          <w:color w:val="000000"/>
          <w:sz w:val="28"/>
        </w:rPr>
        <w:t>
      58-бағанда – туристік инфрақұрылым объектілерінің (қонақүйлер, турбазалар, санаторий-сауықтыру объектілері) жалпы саны көрсетіледі;</w:t>
      </w:r>
    </w:p>
    <w:p>
      <w:pPr>
        <w:spacing w:after="0"/>
        <w:ind w:left="0"/>
        <w:jc w:val="both"/>
      </w:pPr>
      <w:r>
        <w:rPr>
          <w:rFonts w:ascii="Times New Roman"/>
          <w:b w:val="false"/>
          <w:i w:val="false"/>
          <w:color w:val="000000"/>
          <w:sz w:val="28"/>
        </w:rPr>
        <w:t>
      59-64-бағандарда – туристік инфрақұрылым объектілерінің саны, оның ішінде қонақүйлер, қонақжайлар, аңшылық үйлері, демалыс үйлері, санаторийлер және басқалар көрсетіледі;</w:t>
      </w:r>
    </w:p>
    <w:p>
      <w:pPr>
        <w:spacing w:after="0"/>
        <w:ind w:left="0"/>
        <w:jc w:val="both"/>
      </w:pPr>
      <w:r>
        <w:rPr>
          <w:rFonts w:ascii="Times New Roman"/>
          <w:b w:val="false"/>
          <w:i w:val="false"/>
          <w:color w:val="000000"/>
          <w:sz w:val="28"/>
        </w:rPr>
        <w:t>
      65-бағанда – туристік аймақтардың саны көрсетіледі (Үздік-10, Үздік-50).</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ӘАОЖ - Әкімшілік-аумақтық объектілердің жіктеуіші.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Жергілікті атқарушы органдардың ауылдық елді мекендердің әлеуметтік-экономикалық дамуына мониторинг (скрининг) жүргізуі туралы нұсқаулыққа 11-қосымша</w:t>
            </w:r>
            <w:r>
              <w:br/>
            </w:r>
            <w:r>
              <w:rPr>
                <w:rFonts w:ascii="Times New Roman"/>
                <w:b w:val="false"/>
                <w:i w:val="false"/>
                <w:color w:val="000000"/>
                <w:sz w:val="20"/>
              </w:rPr>
              <w:t>Әкімшілік деректерді жинауға арналған нысан</w:t>
            </w:r>
          </w:p>
        </w:tc>
      </w:tr>
    </w:tbl>
    <w:p>
      <w:pPr>
        <w:spacing w:after="0"/>
        <w:ind w:left="0"/>
        <w:jc w:val="both"/>
      </w:pPr>
      <w:r>
        <w:rPr>
          <w:rFonts w:ascii="Times New Roman"/>
          <w:b w:val="false"/>
          <w:i w:val="false"/>
          <w:color w:val="ff0000"/>
          <w:sz w:val="28"/>
        </w:rPr>
        <w:t xml:space="preserve">
      Ескерту. 11-қосымша жаңа редакцияда – ҚР Премьер-Министрінің орынбасары – Ұлттық экономика министрінің 02.07.2026 </w:t>
      </w:r>
      <w:r>
        <w:rPr>
          <w:rFonts w:ascii="Times New Roman"/>
          <w:b w:val="false"/>
          <w:i w:val="false"/>
          <w:color w:val="ff0000"/>
          <w:sz w:val="28"/>
        </w:rPr>
        <w:t>№ 100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Ұсынылады:Қазақстан Республикасының Ұлттық экономика министрлігіне</w:t>
      </w:r>
    </w:p>
    <w:p>
      <w:pPr>
        <w:spacing w:after="0"/>
        <w:ind w:left="0"/>
        <w:jc w:val="both"/>
      </w:pPr>
      <w:r>
        <w:rPr>
          <w:rFonts w:ascii="Times New Roman"/>
          <w:b w:val="false"/>
          <w:i w:val="false"/>
          <w:color w:val="000000"/>
          <w:sz w:val="28"/>
        </w:rPr>
        <w:t>
      Әкімшілік деректерді өтеусіз негізде жинауға арналған нысан интернет – ресурста орналастырылған: www.gov.kz/memleket/entities</w:t>
      </w:r>
    </w:p>
    <w:p>
      <w:pPr>
        <w:spacing w:after="0"/>
        <w:ind w:left="0"/>
        <w:jc w:val="both"/>
      </w:pPr>
      <w:r>
        <w:rPr>
          <w:rFonts w:ascii="Times New Roman"/>
          <w:b w:val="false"/>
          <w:i w:val="false"/>
          <w:color w:val="000000"/>
          <w:sz w:val="28"/>
        </w:rPr>
        <w:t>
      Әкімшілік нысанның атауы: Экологиялық салауаттылық туралы мәліметтер</w:t>
      </w:r>
    </w:p>
    <w:p>
      <w:pPr>
        <w:spacing w:after="0"/>
        <w:ind w:left="0"/>
        <w:jc w:val="both"/>
      </w:pPr>
      <w:r>
        <w:rPr>
          <w:rFonts w:ascii="Times New Roman"/>
          <w:b w:val="false"/>
          <w:i w:val="false"/>
          <w:color w:val="000000"/>
          <w:sz w:val="28"/>
        </w:rPr>
        <w:t>
      Әкімшілік деректерді өтеусіз негізде жинауға арналған нысанның индексі (нысан атауының қысқаша әріптік-цифрлық көрінісі): 11-ЭКОЛ</w:t>
      </w:r>
    </w:p>
    <w:p>
      <w:pPr>
        <w:spacing w:after="0"/>
        <w:ind w:left="0"/>
        <w:jc w:val="both"/>
      </w:pPr>
      <w:r>
        <w:rPr>
          <w:rFonts w:ascii="Times New Roman"/>
          <w:b w:val="false"/>
          <w:i w:val="false"/>
          <w:color w:val="000000"/>
          <w:sz w:val="28"/>
        </w:rPr>
        <w:t>
      Кезеңділік: жылдық</w:t>
      </w:r>
    </w:p>
    <w:p>
      <w:pPr>
        <w:spacing w:after="0"/>
        <w:ind w:left="0"/>
        <w:jc w:val="both"/>
      </w:pPr>
      <w:r>
        <w:rPr>
          <w:rFonts w:ascii="Times New Roman"/>
          <w:b w:val="false"/>
          <w:i w:val="false"/>
          <w:color w:val="000000"/>
          <w:sz w:val="28"/>
        </w:rPr>
        <w:t>
      Есепті кезең: 20__ жыл</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ұсынатын адамдар тобы: ауылдық округтің, ауылдың, кенттің әкімі ауданның (облыстық маңызы бар қаланың) әкімдігіне ұсынады, ауданның (облыстық маңызы бар қаланың) әкімдігі облыстың әкімдігіне ұсынады</w:t>
      </w:r>
    </w:p>
    <w:p>
      <w:pPr>
        <w:spacing w:after="0"/>
        <w:ind w:left="0"/>
        <w:jc w:val="both"/>
      </w:pPr>
      <w:r>
        <w:rPr>
          <w:rFonts w:ascii="Times New Roman"/>
          <w:b w:val="false"/>
          <w:i w:val="false"/>
          <w:color w:val="000000"/>
          <w:sz w:val="28"/>
        </w:rPr>
        <w:t>
      Әкімшілік деректерді өтеусіз негізде жинауға арналған нысанды ұсыну мерзімі: 15 ақпанға дейін</w:t>
      </w:r>
    </w:p>
    <w:p>
      <w:pPr>
        <w:spacing w:after="0"/>
        <w:ind w:left="0"/>
        <w:jc w:val="both"/>
      </w:pPr>
      <w:r>
        <w:rPr>
          <w:rFonts w:ascii="Times New Roman"/>
          <w:b w:val="false"/>
          <w:i w:val="false"/>
          <w:color w:val="000000"/>
          <w:sz w:val="28"/>
        </w:rPr>
        <w:t>
      Жеке сәйкестендіру нөмірі/ Бизнес сәйкестендіру нөмірі</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3942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942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(деректерді жеке адамдар ұсынған жағдайда, сондай-ақ агрегатталған түрде толтырылмайды)</w:t>
      </w:r>
    </w:p>
    <w:p>
      <w:pPr>
        <w:spacing w:after="0"/>
        <w:ind w:left="0"/>
        <w:jc w:val="both"/>
      </w:pPr>
      <w:r>
        <w:rPr>
          <w:rFonts w:ascii="Times New Roman"/>
          <w:b w:val="false"/>
          <w:i w:val="false"/>
          <w:color w:val="000000"/>
          <w:sz w:val="28"/>
        </w:rPr>
        <w:t>
      Жинау әдісі: қағаз жеткізгіште, электрондық түрде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Әкімшілік-аумақтық объектілер жіктеуіші бойынша код (ӘАОЖ)</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Кенттің/ауылдық округтің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Мәртебесі (тірек/спутниктік</w:t>
            </w:r>
          </w:p>
          <w:p>
            <w:pPr>
              <w:spacing w:after="20"/>
              <w:ind w:left="20"/>
              <w:jc w:val="both"/>
            </w:pPr>
            <w:r>
              <w:rPr>
                <w:rFonts w:ascii="Times New Roman"/>
                <w:b w:val="false"/>
                <w:i w:val="false"/>
                <w:color w:val="000000"/>
                <w:sz w:val="20"/>
              </w:rPr>
              <w:t>
/ стратегиялық)</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ая, сағ/ мкЗв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судың сапасы, судағы жалпы минералдану (құрғақ қалдық) (литр/гр)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 апат аймағы (НҚА сәйкес)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ҚТҚ полигондарының саны, бірлік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Басшы (Тегі, Аты, Әкесінің аты (ол болған жағдайда), қолы) Мөр орны</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Жауапты</w:t>
      </w:r>
    </w:p>
    <w:p>
      <w:pPr>
        <w:spacing w:after="0"/>
        <w:ind w:left="0"/>
        <w:jc w:val="both"/>
      </w:pPr>
      <w:r>
        <w:rPr>
          <w:rFonts w:ascii="Times New Roman"/>
          <w:b w:val="false"/>
          <w:i w:val="false"/>
          <w:color w:val="000000"/>
          <w:sz w:val="28"/>
        </w:rPr>
        <w:t>
      орындаушы (Тегі, Аты, Әкесінің аты (ол болған жағдайда), қолы) Телефон:</w:t>
      </w:r>
    </w:p>
    <w:p>
      <w:pPr>
        <w:spacing w:after="0"/>
        <w:ind w:left="0"/>
        <w:jc w:val="both"/>
      </w:pPr>
      <w:r>
        <w:rPr>
          <w:rFonts w:ascii="Times New Roman"/>
          <w:b w:val="false"/>
          <w:i w:val="false"/>
          <w:color w:val="000000"/>
          <w:sz w:val="28"/>
        </w:rPr>
        <w:t>
      (бөлімнің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деректерді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өтеусіз негізде жинауға арналған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"Экологиялық салауаттылық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мәліметтер"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нысанына қосымша</w:t>
            </w:r>
          </w:p>
        </w:tc>
      </w:tr>
    </w:tbl>
    <w:p>
      <w:pPr>
        <w:spacing w:after="0"/>
        <w:ind w:left="0"/>
        <w:jc w:val="left"/>
      </w:pPr>
      <w:r>
        <w:rPr>
          <w:rFonts w:ascii="Times New Roman"/>
          <w:b/>
          <w:i w:val="false"/>
          <w:color w:val="000000"/>
        </w:rPr>
        <w:t xml:space="preserve"> "Экологиялық салауаттылық туралы мәліметтер" нысанын толтыру бойынша түсіндірме</w:t>
      </w:r>
    </w:p>
    <w:p>
      <w:pPr>
        <w:spacing w:after="0"/>
        <w:ind w:left="0"/>
        <w:jc w:val="both"/>
      </w:pPr>
      <w:r>
        <w:rPr>
          <w:rFonts w:ascii="Times New Roman"/>
          <w:b w:val="false"/>
          <w:i w:val="false"/>
          <w:color w:val="000000"/>
          <w:sz w:val="28"/>
        </w:rPr>
        <w:t>
      1. Осы түсіндірме экологиялық салауаттылық туралы мәліметтерді толтыру бойынша (бұдан әрі – Нысан) талаптарды айқындайды.</w:t>
      </w:r>
    </w:p>
    <w:p>
      <w:pPr>
        <w:spacing w:after="0"/>
        <w:ind w:left="0"/>
        <w:jc w:val="both"/>
      </w:pPr>
      <w:r>
        <w:rPr>
          <w:rFonts w:ascii="Times New Roman"/>
          <w:b w:val="false"/>
          <w:i w:val="false"/>
          <w:color w:val="000000"/>
          <w:sz w:val="28"/>
        </w:rPr>
        <w:t>
      2. Нысанға жауапты лауазымды адам, оның басшысы қол қояды және мөрмен расталады.</w:t>
      </w:r>
    </w:p>
    <w:p>
      <w:pPr>
        <w:spacing w:after="0"/>
        <w:ind w:left="0"/>
        <w:jc w:val="both"/>
      </w:pPr>
      <w:r>
        <w:rPr>
          <w:rFonts w:ascii="Times New Roman"/>
          <w:b w:val="false"/>
          <w:i w:val="false"/>
          <w:color w:val="000000"/>
          <w:sz w:val="28"/>
        </w:rPr>
        <w:t>
      3. Нысан әрбір ауылдық елді мекен бойынша (бұдан әрі – АЕМ) мынадай түрде толтырылады:</w:t>
      </w:r>
    </w:p>
    <w:p>
      <w:pPr>
        <w:spacing w:after="0"/>
        <w:ind w:left="0"/>
        <w:jc w:val="both"/>
      </w:pPr>
      <w:r>
        <w:rPr>
          <w:rFonts w:ascii="Times New Roman"/>
          <w:b w:val="false"/>
          <w:i w:val="false"/>
          <w:color w:val="000000"/>
          <w:sz w:val="28"/>
        </w:rPr>
        <w:t>
      1-бағанда – әрбір АЕМ-нің коды Әкімшілік-аумақтық объектілердің ұлттық жіктеуішіне (ӘАОЖ) сәйкес көрсетіледі;</w:t>
      </w:r>
    </w:p>
    <w:p>
      <w:pPr>
        <w:spacing w:after="0"/>
        <w:ind w:left="0"/>
        <w:jc w:val="both"/>
      </w:pPr>
      <w:r>
        <w:rPr>
          <w:rFonts w:ascii="Times New Roman"/>
          <w:b w:val="false"/>
          <w:i w:val="false"/>
          <w:color w:val="000000"/>
          <w:sz w:val="28"/>
        </w:rPr>
        <w:t>
      2-4-бағандарда – ауданның (облыстық маңызы бар қаланың), ауылдық округтің немесе кенттің, АЕМ-нің ӘАОЖ-ға сәйкес толық атауы көрсетіледі;</w:t>
      </w:r>
    </w:p>
    <w:p>
      <w:pPr>
        <w:spacing w:after="0"/>
        <w:ind w:left="0"/>
        <w:jc w:val="both"/>
      </w:pPr>
      <w:r>
        <w:rPr>
          <w:rFonts w:ascii="Times New Roman"/>
          <w:b w:val="false"/>
          <w:i w:val="false"/>
          <w:color w:val="000000"/>
          <w:sz w:val="28"/>
        </w:rPr>
        <w:t>
      5-6-бағандарда – елді мекеннің мәртебесі және халық саны көрсетіледі;</w:t>
      </w:r>
    </w:p>
    <w:p>
      <w:pPr>
        <w:spacing w:after="0"/>
        <w:ind w:left="0"/>
        <w:jc w:val="both"/>
      </w:pPr>
      <w:r>
        <w:rPr>
          <w:rFonts w:ascii="Times New Roman"/>
          <w:b w:val="false"/>
          <w:i w:val="false"/>
          <w:color w:val="000000"/>
          <w:sz w:val="28"/>
        </w:rPr>
        <w:t>
      7-бағанда – радиациялық ая (сағатына/ мкЗв) көрсетіледі;</w:t>
      </w:r>
    </w:p>
    <w:p>
      <w:pPr>
        <w:spacing w:after="0"/>
        <w:ind w:left="0"/>
        <w:jc w:val="both"/>
      </w:pPr>
      <w:r>
        <w:rPr>
          <w:rFonts w:ascii="Times New Roman"/>
          <w:b w:val="false"/>
          <w:i w:val="false"/>
          <w:color w:val="000000"/>
          <w:sz w:val="28"/>
        </w:rPr>
        <w:t>
      8-бағанда – ауыз судың сапасы, судағы жалпы минералдану (құрғақ қалдық) (литріне грамм) көрсетіледі;</w:t>
      </w:r>
    </w:p>
    <w:p>
      <w:pPr>
        <w:spacing w:after="0"/>
        <w:ind w:left="0"/>
        <w:jc w:val="both"/>
      </w:pPr>
      <w:r>
        <w:rPr>
          <w:rFonts w:ascii="Times New Roman"/>
          <w:b w:val="false"/>
          <w:i w:val="false"/>
          <w:color w:val="000000"/>
          <w:sz w:val="28"/>
        </w:rPr>
        <w:t>
      9-бағанда – экологиялық апат аймақтары көрсетіледі (НҚА-ға сәйкес);</w:t>
      </w:r>
    </w:p>
    <w:p>
      <w:pPr>
        <w:spacing w:after="0"/>
        <w:ind w:left="0"/>
        <w:jc w:val="both"/>
      </w:pPr>
      <w:r>
        <w:rPr>
          <w:rFonts w:ascii="Times New Roman"/>
          <w:b w:val="false"/>
          <w:i w:val="false"/>
          <w:color w:val="000000"/>
          <w:sz w:val="28"/>
        </w:rPr>
        <w:t>
      10-бағанда – ҚТҚ полигондарының жалпы саны (НҚА-ға сәйкес) көрсетіледі.</w:t>
      </w:r>
    </w:p>
    <w:p>
      <w:pPr>
        <w:spacing w:after="0"/>
        <w:ind w:left="0"/>
        <w:jc w:val="both"/>
      </w:pPr>
      <w:r>
        <w:rPr>
          <w:rFonts w:ascii="Times New Roman"/>
          <w:b w:val="false"/>
          <w:i w:val="false"/>
          <w:color w:val="000000"/>
          <w:sz w:val="28"/>
        </w:rPr>
        <w:t>
      Ескертпе: аббревиатуралардың толық жазылуы:</w:t>
      </w:r>
    </w:p>
    <w:p>
      <w:pPr>
        <w:spacing w:after="0"/>
        <w:ind w:left="0"/>
        <w:jc w:val="both"/>
      </w:pPr>
      <w:r>
        <w:rPr>
          <w:rFonts w:ascii="Times New Roman"/>
          <w:b w:val="false"/>
          <w:i w:val="false"/>
          <w:color w:val="000000"/>
          <w:sz w:val="28"/>
        </w:rPr>
        <w:t>
      АЕМ – ауылдық елді мекендер;</w:t>
      </w:r>
    </w:p>
    <w:p>
      <w:pPr>
        <w:spacing w:after="0"/>
        <w:ind w:left="0"/>
        <w:jc w:val="both"/>
      </w:pPr>
      <w:r>
        <w:rPr>
          <w:rFonts w:ascii="Times New Roman"/>
          <w:b w:val="false"/>
          <w:i w:val="false"/>
          <w:color w:val="000000"/>
          <w:sz w:val="28"/>
        </w:rPr>
        <w:t>
      сағ/мкЗв – сағатына микрозиверт;</w:t>
      </w:r>
    </w:p>
    <w:p>
      <w:pPr>
        <w:spacing w:after="0"/>
        <w:ind w:left="0"/>
        <w:jc w:val="both"/>
      </w:pPr>
      <w:r>
        <w:rPr>
          <w:rFonts w:ascii="Times New Roman"/>
          <w:b w:val="false"/>
          <w:i w:val="false"/>
          <w:color w:val="000000"/>
          <w:sz w:val="28"/>
        </w:rPr>
        <w:t>
      литр/гр – литріне грамм;</w:t>
      </w:r>
    </w:p>
    <w:p>
      <w:pPr>
        <w:spacing w:after="0"/>
        <w:ind w:left="0"/>
        <w:jc w:val="both"/>
      </w:pPr>
      <w:r>
        <w:rPr>
          <w:rFonts w:ascii="Times New Roman"/>
          <w:b w:val="false"/>
          <w:i w:val="false"/>
          <w:color w:val="000000"/>
          <w:sz w:val="28"/>
        </w:rPr>
        <w:t>
      НҚА – нормативтік құқықтық актілермен</w:t>
      </w:r>
    </w:p>
    <w:p>
      <w:pPr>
        <w:spacing w:after="0"/>
        <w:ind w:left="0"/>
        <w:jc w:val="both"/>
      </w:pPr>
      <w:r>
        <w:rPr>
          <w:rFonts w:ascii="Times New Roman"/>
          <w:b w:val="false"/>
          <w:i w:val="false"/>
          <w:color w:val="000000"/>
          <w:sz w:val="28"/>
        </w:rPr>
        <w:t>
      ҚТҚ – қатты тұрмыстық қалдықтар;</w:t>
      </w:r>
    </w:p>
    <w:p>
      <w:pPr>
        <w:spacing w:after="0"/>
        <w:ind w:left="0"/>
        <w:jc w:val="both"/>
      </w:pPr>
      <w:r>
        <w:rPr>
          <w:rFonts w:ascii="Times New Roman"/>
          <w:b w:val="false"/>
          <w:i w:val="false"/>
          <w:color w:val="000000"/>
          <w:sz w:val="28"/>
        </w:rPr>
        <w:t>
      ӘАОЖ – Әкімшілік-аумақтық объектілердің жіктеуіші.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