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fe86c0" w14:textId="2fe86c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Өнеркәсіп статистикасы бойынша жалпымемлекеттік статистикалық байқаулардың статистикалық нысандары мен оларды толтыру жөніндегі нұсқаулықтарды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Статистика агенттігі төрағасының 2013 жылғы 07 тамыздағы № 177 бұйрығы. Қазақстан Республикасының Әділет министрлігінде 2013 жылы 17 қазанда № 8822 тіркелді. Күші жойылды - Қазақстан Республикасы Ұлттық экономика министрлігі Статистика комитеті Төрағасының 2015 жылғы 30 қаңтардағы № 20 бұйрығымен</w:t>
      </w:r>
    </w:p>
    <w:p>
      <w:pPr>
        <w:spacing w:after="0"/>
        <w:ind w:left="0"/>
        <w:jc w:val="both"/>
      </w:pPr>
      <w:r>
        <w:rPr>
          <w:rFonts w:ascii="Times New Roman"/>
          <w:b w:val="false"/>
          <w:i w:val="false"/>
          <w:color w:val="ff0000"/>
          <w:sz w:val="28"/>
        </w:rPr>
        <w:t xml:space="preserve">      Ескерту. Күші жойылды - ҚР Ұлттық экономика министрлігі Статистика комитеті Төрағасының 30.01.2015 </w:t>
      </w:r>
      <w:r>
        <w:rPr>
          <w:rFonts w:ascii="Times New Roman"/>
          <w:b w:val="false"/>
          <w:i w:val="false"/>
          <w:color w:val="ff0000"/>
          <w:sz w:val="28"/>
        </w:rPr>
        <w:t>№ 20</w:t>
      </w:r>
      <w:r>
        <w:rPr>
          <w:rFonts w:ascii="Times New Roman"/>
          <w:b w:val="false"/>
          <w:i w:val="false"/>
          <w:color w:val="ff0000"/>
          <w:sz w:val="28"/>
        </w:rPr>
        <w:t xml:space="preserve"> (алғашқы ресми жарияланған күнінен кейін он күнтізбелік күн өткен соң қолданысқа енгізіледі) бұйрығымен.</w:t>
      </w:r>
    </w:p>
    <w:p>
      <w:pPr>
        <w:spacing w:after="0"/>
        <w:ind w:left="0"/>
        <w:jc w:val="both"/>
      </w:pPr>
      <w:r>
        <w:rPr>
          <w:rFonts w:ascii="Times New Roman"/>
          <w:b w:val="false"/>
          <w:i w:val="false"/>
          <w:color w:val="ff0000"/>
          <w:sz w:val="28"/>
        </w:rPr>
        <w:t>      РҚАО-ның ескертпесі!</w:t>
      </w:r>
      <w:r>
        <w:br/>
      </w:r>
      <w:r>
        <w:rPr>
          <w:rFonts w:ascii="Times New Roman"/>
          <w:b w:val="false"/>
          <w:i w:val="false"/>
          <w:color w:val="ff0000"/>
          <w:sz w:val="28"/>
        </w:rPr>
        <w:t xml:space="preserve">
      Осы </w:t>
      </w:r>
      <w:r>
        <w:rPr>
          <w:rFonts w:ascii="Times New Roman"/>
          <w:b w:val="false"/>
          <w:i w:val="false"/>
          <w:color w:val="ff0000"/>
          <w:sz w:val="28"/>
        </w:rPr>
        <w:t>бұйрық</w:t>
      </w:r>
      <w:r>
        <w:rPr>
          <w:rFonts w:ascii="Times New Roman"/>
          <w:b w:val="false"/>
          <w:i w:val="false"/>
          <w:color w:val="ff0000"/>
          <w:sz w:val="28"/>
        </w:rPr>
        <w:t xml:space="preserve"> ресми жариялауға жатады және 2014 жылғы 1 қаңтардан бастап қолданысқа енгізіледі.</w:t>
      </w:r>
    </w:p>
    <w:bookmarkStart w:name="z1" w:id="0"/>
    <w:p>
      <w:pPr>
        <w:spacing w:after="0"/>
        <w:ind w:left="0"/>
        <w:jc w:val="both"/>
      </w:pPr>
      <w:r>
        <w:rPr>
          <w:rFonts w:ascii="Times New Roman"/>
          <w:b w:val="false"/>
          <w:i w:val="false"/>
          <w:color w:val="000000"/>
          <w:sz w:val="28"/>
        </w:rPr>
        <w:t>
      «Мемлекеттік статистика туралы» Қазақстан Республикасы Заңының 12-бабының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7) тармақшаларына</w:t>
      </w:r>
      <w:r>
        <w:rPr>
          <w:rFonts w:ascii="Times New Roman"/>
          <w:b w:val="false"/>
          <w:i w:val="false"/>
          <w:color w:val="000000"/>
          <w:sz w:val="28"/>
        </w:rPr>
        <w:t xml:space="preserve"> сәйкес, </w:t>
      </w:r>
      <w:r>
        <w:rPr>
          <w:rFonts w:ascii="Times New Roman"/>
          <w:b/>
          <w:i w:val="false"/>
          <w:color w:val="000000"/>
          <w:sz w:val="28"/>
        </w:rPr>
        <w:t>БҰЙЫРАМЫН</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 Мыналар:</w:t>
      </w:r>
      <w:r>
        <w:br/>
      </w:r>
      <w:r>
        <w:rPr>
          <w:rFonts w:ascii="Times New Roman"/>
          <w:b w:val="false"/>
          <w:i w:val="false"/>
          <w:color w:val="000000"/>
          <w:sz w:val="28"/>
        </w:rPr>
        <w:t>
</w:t>
      </w:r>
      <w:r>
        <w:rPr>
          <w:rFonts w:ascii="Times New Roman"/>
          <w:b w:val="false"/>
          <w:i w:val="false"/>
          <w:color w:val="000000"/>
          <w:sz w:val="28"/>
        </w:rPr>
        <w:t>
      1) «Өндірістік қуаттар теңгерімі» жалпымемлекеттік статистикалық байқаудың статистикалық нысаны (коды 0361104, индексі ҚТ, кезеңділігі жылдық) осы бұйрықтың </w:t>
      </w:r>
      <w:r>
        <w:rPr>
          <w:rFonts w:ascii="Times New Roman"/>
          <w:b w:val="false"/>
          <w:i w:val="false"/>
          <w:color w:val="000000"/>
          <w:sz w:val="28"/>
        </w:rPr>
        <w:t>1-қосымшасына</w:t>
      </w:r>
      <w:r>
        <w:rPr>
          <w:rFonts w:ascii="Times New Roman"/>
          <w:b w:val="false"/>
          <w:i w:val="false"/>
          <w:color w:val="000000"/>
          <w:sz w:val="28"/>
        </w:rPr>
        <w:t xml:space="preserve"> сәйкес;</w:t>
      </w:r>
      <w:r>
        <w:br/>
      </w:r>
      <w:r>
        <w:rPr>
          <w:rFonts w:ascii="Times New Roman"/>
          <w:b w:val="false"/>
          <w:i w:val="false"/>
          <w:color w:val="000000"/>
          <w:sz w:val="28"/>
        </w:rPr>
        <w:t>
</w:t>
      </w:r>
      <w:r>
        <w:rPr>
          <w:rFonts w:ascii="Times New Roman"/>
          <w:b w:val="false"/>
          <w:i w:val="false"/>
          <w:color w:val="000000"/>
          <w:sz w:val="28"/>
        </w:rPr>
        <w:t>
      2) «Өндірістік қуаттар теңгерімі» жалпымемлекеттік статистикалық байқаудың статистикалық нысанын толтыру жөніндегі нұсқаулық (коды 0361104, индексі ҚТ, кезеңділігі жылдық) осы бұйрықтың </w:t>
      </w:r>
      <w:r>
        <w:rPr>
          <w:rFonts w:ascii="Times New Roman"/>
          <w:b w:val="false"/>
          <w:i w:val="false"/>
          <w:color w:val="000000"/>
          <w:sz w:val="28"/>
        </w:rPr>
        <w:t>2-қосымшасына</w:t>
      </w:r>
      <w:r>
        <w:rPr>
          <w:rFonts w:ascii="Times New Roman"/>
          <w:b w:val="false"/>
          <w:i w:val="false"/>
          <w:color w:val="000000"/>
          <w:sz w:val="28"/>
        </w:rPr>
        <w:t xml:space="preserve"> сәйкес;</w:t>
      </w:r>
      <w:r>
        <w:br/>
      </w:r>
      <w:r>
        <w:rPr>
          <w:rFonts w:ascii="Times New Roman"/>
          <w:b w:val="false"/>
          <w:i w:val="false"/>
          <w:color w:val="000000"/>
          <w:sz w:val="28"/>
        </w:rPr>
        <w:t>
</w:t>
      </w:r>
      <w:r>
        <w:rPr>
          <w:rFonts w:ascii="Times New Roman"/>
          <w:b w:val="false"/>
          <w:i w:val="false"/>
          <w:color w:val="000000"/>
          <w:sz w:val="28"/>
        </w:rPr>
        <w:t>
      3) «Кәсіпорынның өнім (тауар, қызмет) өндіру және жөнелту туралы есебі» жалпымемлекеттік статистикалық байқаудың статистикалық нысаны (коды 0301104, индексі 1-Ө, кезеңділігі жылдық) осы бұйрықтың </w:t>
      </w:r>
      <w:r>
        <w:rPr>
          <w:rFonts w:ascii="Times New Roman"/>
          <w:b w:val="false"/>
          <w:i w:val="false"/>
          <w:color w:val="000000"/>
          <w:sz w:val="28"/>
        </w:rPr>
        <w:t>3-қосымшасына</w:t>
      </w:r>
      <w:r>
        <w:rPr>
          <w:rFonts w:ascii="Times New Roman"/>
          <w:b w:val="false"/>
          <w:i w:val="false"/>
          <w:color w:val="000000"/>
          <w:sz w:val="28"/>
        </w:rPr>
        <w:t xml:space="preserve"> сәйкес;</w:t>
      </w:r>
      <w:r>
        <w:br/>
      </w:r>
      <w:r>
        <w:rPr>
          <w:rFonts w:ascii="Times New Roman"/>
          <w:b w:val="false"/>
          <w:i w:val="false"/>
          <w:color w:val="000000"/>
          <w:sz w:val="28"/>
        </w:rPr>
        <w:t>
</w:t>
      </w:r>
      <w:r>
        <w:rPr>
          <w:rFonts w:ascii="Times New Roman"/>
          <w:b w:val="false"/>
          <w:i w:val="false"/>
          <w:color w:val="000000"/>
          <w:sz w:val="28"/>
        </w:rPr>
        <w:t>
      4) «Кәсіпорынның өнім (тауар, қызмет) өндіру және жөнелту туралы есебі» жалпымемлекеттік статистикалық байқаудың статистикалық нысанын толтыру жөніндегі нұсқаулық (коды 0301104, индексі 1-Ө, кезеңділігі жылдық) осы бұйрықтың </w:t>
      </w:r>
      <w:r>
        <w:rPr>
          <w:rFonts w:ascii="Times New Roman"/>
          <w:b w:val="false"/>
          <w:i w:val="false"/>
          <w:color w:val="000000"/>
          <w:sz w:val="28"/>
        </w:rPr>
        <w:t>4-қосымшасына</w:t>
      </w:r>
      <w:r>
        <w:rPr>
          <w:rFonts w:ascii="Times New Roman"/>
          <w:b w:val="false"/>
          <w:i w:val="false"/>
          <w:color w:val="000000"/>
          <w:sz w:val="28"/>
        </w:rPr>
        <w:t xml:space="preserve"> сәйкес;</w:t>
      </w:r>
      <w:r>
        <w:br/>
      </w:r>
      <w:r>
        <w:rPr>
          <w:rFonts w:ascii="Times New Roman"/>
          <w:b w:val="false"/>
          <w:i w:val="false"/>
          <w:color w:val="000000"/>
          <w:sz w:val="28"/>
        </w:rPr>
        <w:t>
</w:t>
      </w:r>
      <w:r>
        <w:rPr>
          <w:rFonts w:ascii="Times New Roman"/>
          <w:b w:val="false"/>
          <w:i w:val="false"/>
          <w:color w:val="000000"/>
          <w:sz w:val="28"/>
        </w:rPr>
        <w:t>
      5) «Кәсіпорынның өнім (тауар, қызмет) өндіру және жөнелту туралы есебі» жалпымемлекеттік статистикалық байқаудың статистикалық нысаны (коды 0311102, индексі 1-Ө, кезеңділігі тоқсандық) осы бұйрықтың </w:t>
      </w:r>
      <w:r>
        <w:rPr>
          <w:rFonts w:ascii="Times New Roman"/>
          <w:b w:val="false"/>
          <w:i w:val="false"/>
          <w:color w:val="000000"/>
          <w:sz w:val="28"/>
        </w:rPr>
        <w:t>5-қосымшасына</w:t>
      </w:r>
      <w:r>
        <w:rPr>
          <w:rFonts w:ascii="Times New Roman"/>
          <w:b w:val="false"/>
          <w:i w:val="false"/>
          <w:color w:val="000000"/>
          <w:sz w:val="28"/>
        </w:rPr>
        <w:t xml:space="preserve"> сәйкес;</w:t>
      </w:r>
      <w:r>
        <w:br/>
      </w:r>
      <w:r>
        <w:rPr>
          <w:rFonts w:ascii="Times New Roman"/>
          <w:b w:val="false"/>
          <w:i w:val="false"/>
          <w:color w:val="000000"/>
          <w:sz w:val="28"/>
        </w:rPr>
        <w:t>
</w:t>
      </w:r>
      <w:r>
        <w:rPr>
          <w:rFonts w:ascii="Times New Roman"/>
          <w:b w:val="false"/>
          <w:i w:val="false"/>
          <w:color w:val="000000"/>
          <w:sz w:val="28"/>
        </w:rPr>
        <w:t>
      6) «Кәсіпорынның өнім (тауар, қызмет) өндіру және жөнелту туралы есебі» жалпымемлекеттік статистикалық байқаудың статистикалық нысанын толтыру жөніндегі нұсқаулық (коды 0311102, индексі 1-Ө, кезеңділігі тоқсандық) осы бұйрықтың </w:t>
      </w:r>
      <w:r>
        <w:rPr>
          <w:rFonts w:ascii="Times New Roman"/>
          <w:b w:val="false"/>
          <w:i w:val="false"/>
          <w:color w:val="000000"/>
          <w:sz w:val="28"/>
        </w:rPr>
        <w:t>6-қосымшасына</w:t>
      </w:r>
      <w:r>
        <w:rPr>
          <w:rFonts w:ascii="Times New Roman"/>
          <w:b w:val="false"/>
          <w:i w:val="false"/>
          <w:color w:val="000000"/>
          <w:sz w:val="28"/>
        </w:rPr>
        <w:t xml:space="preserve"> сәйкес;</w:t>
      </w:r>
      <w:r>
        <w:br/>
      </w:r>
      <w:r>
        <w:rPr>
          <w:rFonts w:ascii="Times New Roman"/>
          <w:b w:val="false"/>
          <w:i w:val="false"/>
          <w:color w:val="000000"/>
          <w:sz w:val="28"/>
        </w:rPr>
        <w:t>
</w:t>
      </w:r>
      <w:r>
        <w:rPr>
          <w:rFonts w:ascii="Times New Roman"/>
          <w:b w:val="false"/>
          <w:i w:val="false"/>
          <w:color w:val="000000"/>
          <w:sz w:val="28"/>
        </w:rPr>
        <w:t>
      7) «Кәсіпорынның өнім (тауар, қызмет) өндіру және жөнелту туралы есебі» жалпымемлекеттік статистикалық байқаудың статистикалық нысаны (коды 0321101, индексі 1-Ө, кезеңділігі айлық) осы бұйрықтың </w:t>
      </w:r>
      <w:r>
        <w:rPr>
          <w:rFonts w:ascii="Times New Roman"/>
          <w:b w:val="false"/>
          <w:i w:val="false"/>
          <w:color w:val="000000"/>
          <w:sz w:val="28"/>
        </w:rPr>
        <w:t>7-қосымшасына</w:t>
      </w:r>
      <w:r>
        <w:rPr>
          <w:rFonts w:ascii="Times New Roman"/>
          <w:b w:val="false"/>
          <w:i w:val="false"/>
          <w:color w:val="000000"/>
          <w:sz w:val="28"/>
        </w:rPr>
        <w:t xml:space="preserve"> сәйкес;</w:t>
      </w:r>
      <w:r>
        <w:br/>
      </w:r>
      <w:r>
        <w:rPr>
          <w:rFonts w:ascii="Times New Roman"/>
          <w:b w:val="false"/>
          <w:i w:val="false"/>
          <w:color w:val="000000"/>
          <w:sz w:val="28"/>
        </w:rPr>
        <w:t>
</w:t>
      </w:r>
      <w:r>
        <w:rPr>
          <w:rFonts w:ascii="Times New Roman"/>
          <w:b w:val="false"/>
          <w:i w:val="false"/>
          <w:color w:val="000000"/>
          <w:sz w:val="28"/>
        </w:rPr>
        <w:t>
      8) «Кәсіпорынның өнім (тауар, қызмет) өндіру және жөнелту туралы есебі» жалпымемлекеттік статистикалық байқаудың статистикалық нысанын толтыру жөніндегі нұсқаулық (коды 0321101, индексі 1-Ө, кезеңділігі айлық) осы бұйрықтың </w:t>
      </w:r>
      <w:r>
        <w:rPr>
          <w:rFonts w:ascii="Times New Roman"/>
          <w:b w:val="false"/>
          <w:i w:val="false"/>
          <w:color w:val="000000"/>
          <w:sz w:val="28"/>
        </w:rPr>
        <w:t>8-қосымшасына</w:t>
      </w:r>
      <w:r>
        <w:rPr>
          <w:rFonts w:ascii="Times New Roman"/>
          <w:b w:val="false"/>
          <w:i w:val="false"/>
          <w:color w:val="000000"/>
          <w:sz w:val="28"/>
        </w:rPr>
        <w:t xml:space="preserve"> сәйкес бекітілсін.</w:t>
      </w:r>
      <w:r>
        <w:br/>
      </w:r>
      <w:r>
        <w:rPr>
          <w:rFonts w:ascii="Times New Roman"/>
          <w:b w:val="false"/>
          <w:i w:val="false"/>
          <w:color w:val="000000"/>
          <w:sz w:val="28"/>
        </w:rPr>
        <w:t>
</w:t>
      </w:r>
      <w:r>
        <w:rPr>
          <w:rFonts w:ascii="Times New Roman"/>
          <w:b w:val="false"/>
          <w:i w:val="false"/>
          <w:color w:val="000000"/>
          <w:sz w:val="28"/>
        </w:rPr>
        <w:t>
      2. Осы бұйрықтың </w:t>
      </w:r>
      <w:r>
        <w:rPr>
          <w:rFonts w:ascii="Times New Roman"/>
          <w:b w:val="false"/>
          <w:i w:val="false"/>
          <w:color w:val="000000"/>
          <w:sz w:val="28"/>
        </w:rPr>
        <w:t>9-қосымшасына</w:t>
      </w:r>
      <w:r>
        <w:rPr>
          <w:rFonts w:ascii="Times New Roman"/>
          <w:b w:val="false"/>
          <w:i w:val="false"/>
          <w:color w:val="000000"/>
          <w:sz w:val="28"/>
        </w:rPr>
        <w:t xml:space="preserve"> сәйкес Қазақстан Республикасы Статистика агенттігі бұйрықтарының күші жойылды деп танылсын.</w:t>
      </w:r>
      <w:r>
        <w:br/>
      </w:r>
      <w:r>
        <w:rPr>
          <w:rFonts w:ascii="Times New Roman"/>
          <w:b w:val="false"/>
          <w:i w:val="false"/>
          <w:color w:val="000000"/>
          <w:sz w:val="28"/>
        </w:rPr>
        <w:t>
</w:t>
      </w:r>
      <w:r>
        <w:rPr>
          <w:rFonts w:ascii="Times New Roman"/>
          <w:b w:val="false"/>
          <w:i w:val="false"/>
          <w:color w:val="000000"/>
          <w:sz w:val="28"/>
        </w:rPr>
        <w:t>
      3. Қазақстан Республикасы Статистика агенттігінің Стратегиялық даму департаменті Заң департаментімен бірге заңнамада белгіленген тәртіппен:</w:t>
      </w:r>
      <w:r>
        <w:br/>
      </w:r>
      <w:r>
        <w:rPr>
          <w:rFonts w:ascii="Times New Roman"/>
          <w:b w:val="false"/>
          <w:i w:val="false"/>
          <w:color w:val="000000"/>
          <w:sz w:val="28"/>
        </w:rPr>
        <w:t>
</w:t>
      </w:r>
      <w:r>
        <w:rPr>
          <w:rFonts w:ascii="Times New Roman"/>
          <w:b w:val="false"/>
          <w:i w:val="false"/>
          <w:color w:val="000000"/>
          <w:sz w:val="28"/>
        </w:rPr>
        <w:t>
      1) осы бұйрықты Қазақстан Республикасы Әділет министрлігінде мемлекеттік тіркеуді қамтамасыз етсін;</w:t>
      </w:r>
      <w:r>
        <w:br/>
      </w:r>
      <w:r>
        <w:rPr>
          <w:rFonts w:ascii="Times New Roman"/>
          <w:b w:val="false"/>
          <w:i w:val="false"/>
          <w:color w:val="000000"/>
          <w:sz w:val="28"/>
        </w:rPr>
        <w:t>
</w:t>
      </w:r>
      <w:r>
        <w:rPr>
          <w:rFonts w:ascii="Times New Roman"/>
          <w:b w:val="false"/>
          <w:i w:val="false"/>
          <w:color w:val="000000"/>
          <w:sz w:val="28"/>
        </w:rPr>
        <w:t>
      2) осы бұйрықты Қазақстан Республикасы Әдiлет министрлігінде мемлекеттiк тiркелгеннен кейiн күнтiзбелiк он күн iшiнде бұқаралық ақпарат құралдарына ресми жариялауға жіберсін;</w:t>
      </w:r>
      <w:r>
        <w:br/>
      </w:r>
      <w:r>
        <w:rPr>
          <w:rFonts w:ascii="Times New Roman"/>
          <w:b w:val="false"/>
          <w:i w:val="false"/>
          <w:color w:val="000000"/>
          <w:sz w:val="28"/>
        </w:rPr>
        <w:t>
</w:t>
      </w:r>
      <w:r>
        <w:rPr>
          <w:rFonts w:ascii="Times New Roman"/>
          <w:b w:val="false"/>
          <w:i w:val="false"/>
          <w:color w:val="000000"/>
          <w:sz w:val="28"/>
        </w:rPr>
        <w:t>
      3) Қазақстан Республикасы Статистика агенттігінің интернет-ресурсында міндетті түрде жариялануын қамтамасыз етсін.</w:t>
      </w:r>
      <w:r>
        <w:br/>
      </w:r>
      <w:r>
        <w:rPr>
          <w:rFonts w:ascii="Times New Roman"/>
          <w:b w:val="false"/>
          <w:i w:val="false"/>
          <w:color w:val="000000"/>
          <w:sz w:val="28"/>
        </w:rPr>
        <w:t>
</w:t>
      </w:r>
      <w:r>
        <w:rPr>
          <w:rFonts w:ascii="Times New Roman"/>
          <w:b w:val="false"/>
          <w:i w:val="false"/>
          <w:color w:val="000000"/>
          <w:sz w:val="28"/>
        </w:rPr>
        <w:t>
      4. Қазақстан Республикасы Статистика агенттігінің Стратегиялық даму департаменті осы бұйрықты Қазақстан Республикасы Статистика агенттігінің құрылымдық бөлімшелеріне және аумақтық органдарына жұмыста басшылыққа алу үшін жеткізсін.</w:t>
      </w:r>
      <w:r>
        <w:br/>
      </w:r>
      <w:r>
        <w:rPr>
          <w:rFonts w:ascii="Times New Roman"/>
          <w:b w:val="false"/>
          <w:i w:val="false"/>
          <w:color w:val="000000"/>
          <w:sz w:val="28"/>
        </w:rPr>
        <w:t>
</w:t>
      </w:r>
      <w:r>
        <w:rPr>
          <w:rFonts w:ascii="Times New Roman"/>
          <w:b w:val="false"/>
          <w:i w:val="false"/>
          <w:color w:val="000000"/>
          <w:sz w:val="28"/>
        </w:rPr>
        <w:t>
      5. Осы бұйрықтың орындалуын бақылауды өзіме қалдырамын.</w:t>
      </w:r>
      <w:r>
        <w:br/>
      </w:r>
      <w:r>
        <w:rPr>
          <w:rFonts w:ascii="Times New Roman"/>
          <w:b w:val="false"/>
          <w:i w:val="false"/>
          <w:color w:val="000000"/>
          <w:sz w:val="28"/>
        </w:rPr>
        <w:t>
</w:t>
      </w:r>
      <w:r>
        <w:rPr>
          <w:rFonts w:ascii="Times New Roman"/>
          <w:b w:val="false"/>
          <w:i w:val="false"/>
          <w:color w:val="000000"/>
          <w:sz w:val="28"/>
        </w:rPr>
        <w:t>
      6. Осы бұйрық ресми жариялауға жатады және 2014 жылғы 1 қаңтардан бастап қолданысқа енгізіледі.</w:t>
      </w:r>
    </w:p>
    <w:bookmarkEnd w:id="0"/>
    <w:p>
      <w:pPr>
        <w:spacing w:after="0"/>
        <w:ind w:left="0"/>
        <w:jc w:val="both"/>
      </w:pPr>
      <w:r>
        <w:rPr>
          <w:rFonts w:ascii="Times New Roman"/>
          <w:b w:val="false"/>
          <w:i/>
          <w:color w:val="000000"/>
          <w:sz w:val="28"/>
        </w:rPr>
        <w:t>      Төраға                                     Ә. Смайылов</w:t>
      </w:r>
    </w:p>
    <w:p>
      <w:pPr>
        <w:spacing w:after="0"/>
        <w:ind w:left="0"/>
        <w:jc w:val="both"/>
      </w:pPr>
      <w:r>
        <w:rPr>
          <w:rFonts w:ascii="Times New Roman"/>
          <w:b w:val="false"/>
          <w:i w:val="false"/>
          <w:color w:val="000000"/>
          <w:sz w:val="28"/>
        </w:rPr>
        <w:t>      «КЕЛІСІЛГЕН»</w:t>
      </w:r>
      <w:r>
        <w:br/>
      </w:r>
      <w:r>
        <w:rPr>
          <w:rFonts w:ascii="Times New Roman"/>
          <w:b w:val="false"/>
          <w:i w:val="false"/>
          <w:color w:val="000000"/>
          <w:sz w:val="28"/>
        </w:rPr>
        <w:t>
      Қазақстан Республикасы</w:t>
      </w:r>
      <w:r>
        <w:br/>
      </w:r>
      <w:r>
        <w:rPr>
          <w:rFonts w:ascii="Times New Roman"/>
          <w:b w:val="false"/>
          <w:i w:val="false"/>
          <w:color w:val="000000"/>
          <w:sz w:val="28"/>
        </w:rPr>
        <w:t>
      Премьер-Министрінің Орынбасары –</w:t>
      </w:r>
      <w:r>
        <w:br/>
      </w:r>
      <w:r>
        <w:rPr>
          <w:rFonts w:ascii="Times New Roman"/>
          <w:b w:val="false"/>
          <w:i w:val="false"/>
          <w:color w:val="000000"/>
          <w:sz w:val="28"/>
        </w:rPr>
        <w:t>
      Қазақстан Республикасы</w:t>
      </w:r>
      <w:r>
        <w:br/>
      </w:r>
      <w:r>
        <w:rPr>
          <w:rFonts w:ascii="Times New Roman"/>
          <w:b w:val="false"/>
          <w:i w:val="false"/>
          <w:color w:val="000000"/>
          <w:sz w:val="28"/>
        </w:rPr>
        <w:t>
      Индустрия және жаңа технологиялар</w:t>
      </w:r>
      <w:r>
        <w:br/>
      </w:r>
      <w:r>
        <w:rPr>
          <w:rFonts w:ascii="Times New Roman"/>
          <w:b w:val="false"/>
          <w:i w:val="false"/>
          <w:color w:val="000000"/>
          <w:sz w:val="28"/>
        </w:rPr>
        <w:t>
      министрі</w:t>
      </w:r>
      <w:r>
        <w:br/>
      </w:r>
      <w:r>
        <w:rPr>
          <w:rFonts w:ascii="Times New Roman"/>
          <w:b w:val="false"/>
          <w:i w:val="false"/>
          <w:color w:val="000000"/>
          <w:sz w:val="28"/>
        </w:rPr>
        <w:t>
      Ә. Исекешев ______________</w:t>
      </w:r>
      <w:r>
        <w:br/>
      </w:r>
      <w:r>
        <w:rPr>
          <w:rFonts w:ascii="Times New Roman"/>
          <w:b w:val="false"/>
          <w:i w:val="false"/>
          <w:color w:val="000000"/>
          <w:sz w:val="28"/>
        </w:rPr>
        <w:t>
      2013 жылғы «____» ____________</w:t>
      </w:r>
    </w:p>
    <w:p>
      <w:pPr>
        <w:spacing w:after="0"/>
        <w:ind w:left="0"/>
        <w:jc w:val="both"/>
      </w:pPr>
      <w:r>
        <w:rPr>
          <w:rFonts w:ascii="Times New Roman"/>
          <w:b w:val="false"/>
          <w:i w:val="false"/>
          <w:color w:val="000000"/>
          <w:sz w:val="28"/>
        </w:rPr>
        <w:t>      «КЕЛІСІЛГЕН»</w:t>
      </w:r>
      <w:r>
        <w:br/>
      </w:r>
      <w:r>
        <w:rPr>
          <w:rFonts w:ascii="Times New Roman"/>
          <w:b w:val="false"/>
          <w:i w:val="false"/>
          <w:color w:val="000000"/>
          <w:sz w:val="28"/>
        </w:rPr>
        <w:t>
      Қазақстан Республикасының</w:t>
      </w:r>
      <w:r>
        <w:br/>
      </w:r>
      <w:r>
        <w:rPr>
          <w:rFonts w:ascii="Times New Roman"/>
          <w:b w:val="false"/>
          <w:i w:val="false"/>
          <w:color w:val="000000"/>
          <w:sz w:val="28"/>
        </w:rPr>
        <w:t>
      Мұнай және газ министрі</w:t>
      </w:r>
      <w:r>
        <w:br/>
      </w:r>
      <w:r>
        <w:rPr>
          <w:rFonts w:ascii="Times New Roman"/>
          <w:b w:val="false"/>
          <w:i w:val="false"/>
          <w:color w:val="000000"/>
          <w:sz w:val="28"/>
        </w:rPr>
        <w:t>
      Ұ. Қарабалин ______________</w:t>
      </w:r>
      <w:r>
        <w:br/>
      </w:r>
      <w:r>
        <w:rPr>
          <w:rFonts w:ascii="Times New Roman"/>
          <w:b w:val="false"/>
          <w:i w:val="false"/>
          <w:color w:val="000000"/>
          <w:sz w:val="28"/>
        </w:rPr>
        <w:t>
      2013 жылғы «____» ____________</w:t>
      </w:r>
    </w:p>
    <w:bookmarkStart w:name="z6" w:id="1"/>
    <w:p>
      <w:pPr>
        <w:spacing w:after="0"/>
        <w:ind w:left="0"/>
        <w:jc w:val="both"/>
      </w:pPr>
      <w:r>
        <w:rPr>
          <w:rFonts w:ascii="Times New Roman"/>
          <w:b w:val="false"/>
          <w:i w:val="false"/>
          <w:color w:val="000000"/>
          <w:sz w:val="28"/>
        </w:rPr>
        <w:t>
 </w:t>
      </w:r>
    </w:p>
    <w:bookmarkEnd w:id="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727"/>
        <w:gridCol w:w="1"/>
        <w:gridCol w:w="1"/>
        <w:gridCol w:w="1793"/>
        <w:gridCol w:w="1795"/>
        <w:gridCol w:w="1218"/>
        <w:gridCol w:w="1012"/>
        <w:gridCol w:w="4073"/>
      </w:tblGrid>
      <w:tr>
        <w:trPr>
          <w:trHeight w:val="810" w:hRule="atLeast"/>
        </w:trPr>
        <w:tc>
          <w:tcPr>
            <w:tcW w:w="372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2298700" cy="161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2298700" cy="1612900"/>
                          </a:xfrm>
                          <a:prstGeom prst="rect">
                            <a:avLst/>
                          </a:prstGeom>
                        </pic:spPr>
                      </pic:pic>
                    </a:graphicData>
                  </a:graphic>
                </wp:inline>
              </w:drawing>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статистика органдары құпиялылығына кепілдік береді</w:t>
            </w:r>
            <w:r>
              <w:br/>
            </w:r>
            <w:r>
              <w:rPr>
                <w:rFonts w:ascii="Times New Roman"/>
                <w:b w:val="false"/>
                <w:i w:val="false"/>
                <w:color w:val="000000"/>
                <w:sz w:val="20"/>
              </w:rPr>
              <w:t>
</w:t>
            </w:r>
            <w:r>
              <w:rPr>
                <w:rFonts w:ascii="Times New Roman"/>
                <w:b w:val="false"/>
                <w:i w:val="false"/>
                <w:color w:val="000000"/>
                <w:sz w:val="20"/>
              </w:rPr>
              <w:t>Конфиденциальность гарантируется органами государственной статистики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Статистика агенттігі Төрағасының 2013 жылғы</w:t>
            </w:r>
            <w:r>
              <w:br/>
            </w:r>
            <w:r>
              <w:rPr>
                <w:rFonts w:ascii="Times New Roman"/>
                <w:b w:val="false"/>
                <w:i w:val="false"/>
                <w:color w:val="000000"/>
                <w:sz w:val="20"/>
              </w:rPr>
              <w:t>
</w:t>
            </w:r>
            <w:r>
              <w:rPr>
                <w:rFonts w:ascii="Times New Roman"/>
                <w:b w:val="false"/>
                <w:i w:val="false"/>
                <w:color w:val="000000"/>
                <w:sz w:val="20"/>
              </w:rPr>
              <w:t>7 тамыздағы</w:t>
            </w:r>
            <w:r>
              <w:br/>
            </w:r>
            <w:r>
              <w:rPr>
                <w:rFonts w:ascii="Times New Roman"/>
                <w:b w:val="false"/>
                <w:i w:val="false"/>
                <w:color w:val="000000"/>
                <w:sz w:val="20"/>
              </w:rPr>
              <w:t>
</w:t>
            </w:r>
            <w:r>
              <w:rPr>
                <w:rFonts w:ascii="Times New Roman"/>
                <w:b w:val="false"/>
                <w:i w:val="false"/>
                <w:color w:val="000000"/>
                <w:sz w:val="20"/>
              </w:rPr>
              <w:t>№ 177 бұйрығына 1-қосымша</w:t>
            </w:r>
          </w:p>
        </w:tc>
      </w:tr>
      <w:tr>
        <w:trPr>
          <w:trHeight w:val="810" w:hRule="atLeast"/>
        </w:trPr>
        <w:tc>
          <w:tcPr>
            <w:tcW w:w="0" w:type="auto"/>
            <w:vMerge/>
            <w:tcBorders>
              <w:top w:val="nil"/>
              <w:left w:val="single" w:color="cfcfcf" w:sz="5"/>
              <w:bottom w:val="single" w:color="cfcfcf" w:sz="5"/>
              <w:right w:val="single" w:color="cfcfcf" w:sz="5"/>
            </w:tcBorders>
          </w:tc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Жалпымемлекеттік статистикалық байқаудың статистикалық нысаны</w:t>
            </w:r>
            <w:r>
              <w:br/>
            </w:r>
            <w:r>
              <w:rPr>
                <w:rFonts w:ascii="Times New Roman"/>
                <w:b w:val="false"/>
                <w:i w:val="false"/>
                <w:color w:val="000000"/>
                <w:sz w:val="20"/>
              </w:rPr>
              <w:t>
</w:t>
            </w:r>
            <w:r>
              <w:rPr>
                <w:rFonts w:ascii="Times New Roman"/>
                <w:b w:val="false"/>
                <w:i w:val="false"/>
                <w:color w:val="000000"/>
                <w:sz w:val="20"/>
              </w:rPr>
              <w:t>Статистическая форма общегосударственного статистического наблюдения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Приложение 1 к приказу Председателя Агентства Республики Казахстан по статистике от 7 августа 2013 года</w:t>
            </w:r>
            <w:r>
              <w:br/>
            </w:r>
            <w:r>
              <w:rPr>
                <w:rFonts w:ascii="Times New Roman"/>
                <w:b w:val="false"/>
                <w:i w:val="false"/>
                <w:color w:val="000000"/>
                <w:sz w:val="20"/>
              </w:rPr>
              <w:t>
</w:t>
            </w:r>
            <w:r>
              <w:rPr>
                <w:rFonts w:ascii="Times New Roman"/>
                <w:b w:val="false"/>
                <w:i w:val="false"/>
                <w:color w:val="000000"/>
                <w:sz w:val="20"/>
              </w:rPr>
              <w:t>№ 177</w:t>
            </w:r>
          </w:p>
        </w:tc>
      </w:tr>
      <w:tr>
        <w:trPr>
          <w:trHeight w:val="57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Аумақтық статистика органдарына тапсырылады</w:t>
            </w:r>
          </w:p>
          <w:p>
            <w:pPr>
              <w:spacing w:after="20"/>
              <w:ind w:left="20"/>
              <w:jc w:val="both"/>
            </w:pPr>
            <w:r>
              <w:rPr>
                <w:rFonts w:ascii="Times New Roman"/>
                <w:b w:val="false"/>
                <w:i w:val="false"/>
                <w:color w:val="000000"/>
                <w:sz w:val="20"/>
              </w:rPr>
              <w:t>Представляется территориальному органу статистики</w:t>
            </w:r>
          </w:p>
        </w:tc>
        <w:tc>
          <w:tcPr>
            <w:tcW w:w="0" w:type="auto"/>
            <w:gridSpan w:val="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821"/>
              <w:gridCol w:w="750"/>
              <w:gridCol w:w="750"/>
              <w:gridCol w:w="974"/>
              <w:gridCol w:w="974"/>
              <w:gridCol w:w="1511"/>
            </w:tblGrid>
            <w:tr>
              <w:trPr>
                <w:trHeight w:val="465"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Статистикалық нысанды толтыруға жұмсалған уақыт, сағатпен (қажеттiсiн қоршаңыз)</w:t>
                  </w:r>
                  <w:r>
                    <w:br/>
                  </w:r>
                  <w:r>
                    <w:rPr>
                      <w:rFonts w:ascii="Times New Roman"/>
                      <w:b w:val="false"/>
                      <w:i w:val="false"/>
                      <w:color w:val="000000"/>
                      <w:sz w:val="20"/>
                    </w:rPr>
                    <w:t>
</w:t>
                  </w:r>
                  <w:r>
                    <w:rPr>
                      <w:rFonts w:ascii="Times New Roman"/>
                      <w:b w:val="false"/>
                      <w:i w:val="false"/>
                      <w:color w:val="000000"/>
                      <w:sz w:val="20"/>
                    </w:rPr>
                    <w:t>Время, затраченное на заполнение статистической формы, в часах (нужное обвести)</w:t>
                  </w:r>
                </w:p>
              </w:tc>
            </w:tr>
            <w:tr>
              <w:trPr>
                <w:trHeight w:val="330" w:hRule="atLeast"/>
              </w:trPr>
              <w:tc>
                <w:tcPr>
                  <w:tcW w:w="1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сағатқа дейiн</w:t>
                  </w:r>
                  <w:r>
                    <w:br/>
                  </w:r>
                  <w:r>
                    <w:rPr>
                      <w:rFonts w:ascii="Times New Roman"/>
                      <w:b w:val="false"/>
                      <w:i w:val="false"/>
                      <w:color w:val="000000"/>
                      <w:sz w:val="20"/>
                    </w:rPr>
                    <w:t>
</w:t>
                  </w:r>
                  <w:r>
                    <w:rPr>
                      <w:rFonts w:ascii="Times New Roman"/>
                      <w:b w:val="false"/>
                      <w:i w:val="false"/>
                      <w:color w:val="000000"/>
                      <w:sz w:val="20"/>
                    </w:rPr>
                    <w:t>до 1 часа</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8-40</w:t>
                  </w:r>
                </w:p>
              </w:tc>
              <w:tc>
                <w:tcPr>
                  <w:tcW w:w="1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 сағаттан артық</w:t>
                  </w:r>
                  <w:r>
                    <w:br/>
                  </w:r>
                  <w:r>
                    <w:rPr>
                      <w:rFonts w:ascii="Times New Roman"/>
                      <w:b w:val="false"/>
                      <w:i w:val="false"/>
                      <w:color w:val="000000"/>
                      <w:sz w:val="20"/>
                    </w:rPr>
                    <w:t>
</w:t>
                  </w:r>
                  <w:r>
                    <w:rPr>
                      <w:rFonts w:ascii="Times New Roman"/>
                      <w:b w:val="false"/>
                      <w:i w:val="false"/>
                      <w:color w:val="000000"/>
                      <w:sz w:val="20"/>
                    </w:rPr>
                    <w:t>более 40 часов</w:t>
                  </w:r>
                </w:p>
              </w:tc>
            </w:tr>
          </w:tbl>
          <w:p/>
        </w:tc>
      </w:tr>
      <w:tr>
        <w:trPr>
          <w:trHeight w:val="78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Статистикалық нысанды</w:t>
            </w:r>
            <w:r>
              <w:br/>
            </w:r>
            <w:r>
              <w:rPr>
                <w:rFonts w:ascii="Times New Roman"/>
                <w:b w:val="false"/>
                <w:i w:val="false"/>
                <w:color w:val="000000"/>
                <w:sz w:val="20"/>
              </w:rPr>
              <w:t>
</w:t>
            </w:r>
            <w:r>
              <w:rPr>
                <w:rFonts w:ascii="Times New Roman"/>
                <w:b w:val="false"/>
                <w:i w:val="false"/>
                <w:color w:val="000000"/>
                <w:sz w:val="20"/>
              </w:rPr>
              <w:t>www.stat.gov.kz сайтынан алуға болады</w:t>
            </w:r>
          </w:p>
          <w:p>
            <w:pPr>
              <w:spacing w:after="20"/>
              <w:ind w:left="20"/>
              <w:jc w:val="both"/>
            </w:pPr>
            <w:r>
              <w:rPr>
                <w:rFonts w:ascii="Times New Roman"/>
                <w:b w:val="false"/>
                <w:i w:val="false"/>
                <w:color w:val="000000"/>
                <w:sz w:val="20"/>
              </w:rPr>
              <w:t>Статистическую форму можно получить</w:t>
            </w:r>
            <w:r>
              <w:br/>
            </w:r>
            <w:r>
              <w:rPr>
                <w:rFonts w:ascii="Times New Roman"/>
                <w:b w:val="false"/>
                <w:i w:val="false"/>
                <w:color w:val="000000"/>
                <w:sz w:val="20"/>
              </w:rPr>
              <w:t>
</w:t>
            </w:r>
            <w:r>
              <w:rPr>
                <w:rFonts w:ascii="Times New Roman"/>
                <w:b w:val="false"/>
                <w:i w:val="false"/>
                <w:color w:val="000000"/>
                <w:sz w:val="20"/>
              </w:rPr>
              <w:t>на сайте www.stat.gov.kz</w:t>
            </w:r>
          </w:p>
        </w:tc>
        <w:tc>
          <w:tcPr>
            <w:tcW w:w="0" w:type="auto"/>
            <w:gridSpan w:val="4"/>
            <w:vMerge/>
            <w:tcBorders>
              <w:top w:val="nil"/>
              <w:left w:val="single" w:color="cfcfcf" w:sz="5"/>
              <w:bottom w:val="single" w:color="cfcfcf" w:sz="5"/>
              <w:right w:val="single" w:color="cfcfcf" w:sz="5"/>
            </w:tcBorders>
          </w:tcPr>
          <w:p/>
        </w:tc>
      </w:tr>
      <w:tr>
        <w:trPr>
          <w:trHeight w:val="1755"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статистиканың тиісті органдарына алғашқы статистикалық деректерді тапсырмау, уақытылы тапсырмау және дәйексіз деректерді беру «Әкімшілік құқық бұзушылық туралы» Қазақстан Республикасы Кодексінің </w:t>
            </w:r>
            <w:r>
              <w:rPr>
                <w:rFonts w:ascii="Times New Roman"/>
                <w:b w:val="false"/>
                <w:i w:val="false"/>
                <w:color w:val="000000"/>
                <w:sz w:val="20"/>
              </w:rPr>
              <w:t>381-бабында</w:t>
            </w:r>
            <w:r>
              <w:rPr>
                <w:rFonts w:ascii="Times New Roman"/>
                <w:b w:val="false"/>
                <w:i w:val="false"/>
                <w:color w:val="000000"/>
                <w:sz w:val="20"/>
              </w:rPr>
              <w:t xml:space="preserve"> көзделген әкімшілік құқық бұзушылық болып табылады.</w:t>
            </w:r>
            <w:r>
              <w:br/>
            </w:r>
            <w:r>
              <w:rPr>
                <w:rFonts w:ascii="Times New Roman"/>
                <w:b w:val="false"/>
                <w:i w:val="false"/>
                <w:color w:val="000000"/>
                <w:sz w:val="20"/>
              </w:rPr>
              <w:t>
</w:t>
            </w:r>
            <w:r>
              <w:rPr>
                <w:rFonts w:ascii="Times New Roman"/>
                <w:b w:val="false"/>
                <w:i w:val="false"/>
                <w:color w:val="000000"/>
                <w:sz w:val="20"/>
              </w:rPr>
              <w:t>Непредставление, несвоевременное представление и представление недостоверных первичных статистических данных в соответствующие органы государственной статистики являются административными правонарушениями, предусмотренными статьей 381 Кодекса Республики Казахстан «Об административных правонарушениях».</w:t>
            </w:r>
          </w:p>
        </w:tc>
      </w:tr>
      <w:tr>
        <w:trPr>
          <w:trHeight w:val="645"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Статистикалық нысан коды 0361104</w:t>
            </w:r>
            <w:r>
              <w:br/>
            </w:r>
            <w:r>
              <w:rPr>
                <w:rFonts w:ascii="Times New Roman"/>
                <w:b w:val="false"/>
                <w:i w:val="false"/>
                <w:color w:val="000000"/>
                <w:sz w:val="20"/>
              </w:rPr>
              <w:t>
</w:t>
            </w:r>
            <w:r>
              <w:rPr>
                <w:rFonts w:ascii="Times New Roman"/>
                <w:b w:val="false"/>
                <w:i w:val="false"/>
                <w:color w:val="000000"/>
                <w:sz w:val="20"/>
              </w:rPr>
              <w:t>Код статистической формы 0361104</w:t>
            </w:r>
          </w:p>
        </w:tc>
        <w:tc>
          <w:tcPr>
            <w:tcW w:w="0" w:type="auto"/>
            <w:gridSpan w:val="5"/>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Өндірістік қуаттар теңгерімі</w:t>
            </w:r>
            <w:r>
              <w:br/>
            </w:r>
            <w:r>
              <w:rPr>
                <w:rFonts w:ascii="Times New Roman"/>
                <w:b/>
                <w:i w:val="false"/>
                <w:color w:val="000000"/>
              </w:rPr>
              <w:t>
Баланс производственных мощностей</w:t>
            </w:r>
          </w:p>
        </w:tc>
      </w:tr>
      <w:tr>
        <w:trPr>
          <w:trHeight w:val="114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ҚТ</w:t>
            </w:r>
            <w:r>
              <w:br/>
            </w:r>
            <w:r>
              <w:rPr>
                <w:rFonts w:ascii="Times New Roman"/>
                <w:b w:val="false"/>
                <w:i w:val="false"/>
                <w:color w:val="000000"/>
                <w:sz w:val="20"/>
              </w:rPr>
              <w:t>
</w:t>
            </w:r>
            <w:r>
              <w:rPr>
                <w:rFonts w:ascii="Times New Roman"/>
                <w:b w:val="false"/>
                <w:i w:val="false"/>
                <w:color w:val="000000"/>
                <w:sz w:val="20"/>
              </w:rPr>
              <w:t>БМ</w:t>
            </w:r>
          </w:p>
        </w:tc>
        <w:tc>
          <w:tcPr>
            <w:tcW w:w="0" w:type="auto"/>
            <w:gridSpan w:val="5"/>
            <w:vMerge/>
            <w:tcBorders>
              <w:top w:val="nil"/>
              <w:left w:val="single" w:color="cfcfcf" w:sz="5"/>
              <w:bottom w:val="single" w:color="cfcfcf" w:sz="5"/>
              <w:right w:val="single" w:color="cfcfcf" w:sz="5"/>
            </w:tcBorders>
          </w:tcPr>
          <w:p/>
        </w:tc>
      </w:tr>
      <w:tr>
        <w:trPr>
          <w:trHeight w:val="54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Жылдық</w:t>
            </w:r>
            <w:r>
              <w:br/>
            </w:r>
            <w:r>
              <w:rPr>
                <w:rFonts w:ascii="Times New Roman"/>
                <w:b w:val="false"/>
                <w:i w:val="false"/>
                <w:color w:val="000000"/>
                <w:sz w:val="20"/>
              </w:rPr>
              <w:t>
</w:t>
            </w:r>
            <w:r>
              <w:rPr>
                <w:rFonts w:ascii="Times New Roman"/>
                <w:b w:val="false"/>
                <w:i w:val="false"/>
                <w:color w:val="000000"/>
                <w:sz w:val="20"/>
              </w:rPr>
              <w:t>Годовая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кезең</w:t>
            </w:r>
            <w:r>
              <w:br/>
            </w:r>
            <w:r>
              <w:rPr>
                <w:rFonts w:ascii="Times New Roman"/>
                <w:b w:val="false"/>
                <w:i w:val="false"/>
                <w:color w:val="000000"/>
                <w:sz w:val="20"/>
              </w:rPr>
              <w:t>
</w:t>
            </w:r>
            <w:r>
              <w:rPr>
                <w:rFonts w:ascii="Times New Roman"/>
                <w:b w:val="false"/>
                <w:i w:val="false"/>
                <w:color w:val="000000"/>
                <w:sz w:val="20"/>
              </w:rPr>
              <w:t>Отчетный период</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13"/>
              <w:gridCol w:w="513"/>
              <w:gridCol w:w="513"/>
              <w:gridCol w:w="513"/>
            </w:tblGrid>
            <w:tr>
              <w:trPr>
                <w:trHeight w:val="45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c>
          <w:tcPr>
            <w:tcW w:w="4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w:t>
            </w:r>
            <w:r>
              <w:br/>
            </w:r>
            <w:r>
              <w:rPr>
                <w:rFonts w:ascii="Times New Roman"/>
                <w:b w:val="false"/>
                <w:i w:val="false"/>
                <w:color w:val="000000"/>
                <w:sz w:val="20"/>
              </w:rPr>
              <w:t>
</w:t>
            </w:r>
            <w:r>
              <w:rPr>
                <w:rFonts w:ascii="Times New Roman"/>
                <w:b w:val="false"/>
                <w:i w:val="false"/>
                <w:color w:val="000000"/>
                <w:sz w:val="20"/>
              </w:rPr>
              <w:t>год</w:t>
            </w:r>
          </w:p>
        </w:tc>
      </w:tr>
      <w:tr>
        <w:trPr>
          <w:trHeight w:val="2055"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Қызметкерлерінің санына қарамастан қызметтің негізгі және қайталама түрі «Өнеркәсіп» (Экономикалық қызмет түрлерінің жалпы жіктеуішіне сәйкес - ЭҚЖЖ 05-33, 35-39) болып табылатын, жұмыс істейтіндердің санына қарамастан заңды тұлғалар және (немесе) олардың құрылымдық және оқшауланған бөлімшелері тапсырады.</w:t>
            </w:r>
            <w:r>
              <w:br/>
            </w:r>
            <w:r>
              <w:rPr>
                <w:rFonts w:ascii="Times New Roman"/>
                <w:b w:val="false"/>
                <w:i w:val="false"/>
                <w:color w:val="000000"/>
                <w:sz w:val="20"/>
              </w:rPr>
              <w:t>
</w:t>
            </w:r>
            <w:r>
              <w:rPr>
                <w:rFonts w:ascii="Times New Roman"/>
                <w:b w:val="false"/>
                <w:i w:val="false"/>
                <w:color w:val="000000"/>
                <w:sz w:val="20"/>
              </w:rPr>
              <w:t>Представляют юридические лица и (или) их структурные и обособленные подразделения с основным и вторичным видом деятельности «Промышленность» (согласно кодам Общего классификатора видов экономической деятельности - ОКЭД 05-33, 35-39), независимо от численности работающих.</w:t>
            </w:r>
          </w:p>
        </w:tc>
      </w:tr>
      <w:tr>
        <w:trPr>
          <w:trHeight w:val="645"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Тапсыру мерзімі – есепті кезеңнен кейінгі 25 наурыз.</w:t>
            </w:r>
            <w:r>
              <w:br/>
            </w:r>
            <w:r>
              <w:rPr>
                <w:rFonts w:ascii="Times New Roman"/>
                <w:b w:val="false"/>
                <w:i w:val="false"/>
                <w:color w:val="000000"/>
                <w:sz w:val="20"/>
              </w:rPr>
              <w:t>
</w:t>
            </w:r>
            <w:r>
              <w:rPr>
                <w:rFonts w:ascii="Times New Roman"/>
                <w:b w:val="false"/>
                <w:i w:val="false"/>
                <w:color w:val="000000"/>
                <w:sz w:val="20"/>
              </w:rPr>
              <w:t>Срок представления – 25 марта после отчетного периода.</w:t>
            </w:r>
          </w:p>
        </w:tc>
      </w:tr>
      <w:tr>
        <w:trPr>
          <w:trHeight w:val="73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БСН коды</w:t>
            </w:r>
            <w:r>
              <w:br/>
            </w:r>
            <w:r>
              <w:rPr>
                <w:rFonts w:ascii="Times New Roman"/>
                <w:b w:val="false"/>
                <w:i w:val="false"/>
                <w:color w:val="000000"/>
                <w:sz w:val="20"/>
              </w:rPr>
              <w:t>
</w:t>
            </w:r>
            <w:r>
              <w:rPr>
                <w:rFonts w:ascii="Times New Roman"/>
                <w:b w:val="false"/>
                <w:i w:val="false"/>
                <w:color w:val="000000"/>
                <w:sz w:val="20"/>
              </w:rPr>
              <w:t>код БИН</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13"/>
              <w:gridCol w:w="513"/>
              <w:gridCol w:w="513"/>
              <w:gridCol w:w="513"/>
              <w:gridCol w:w="513"/>
              <w:gridCol w:w="513"/>
              <w:gridCol w:w="513"/>
              <w:gridCol w:w="513"/>
              <w:gridCol w:w="513"/>
              <w:gridCol w:w="513"/>
              <w:gridCol w:w="513"/>
              <w:gridCol w:w="513"/>
            </w:tblGrid>
            <w:tr>
              <w:trPr>
                <w:trHeight w:val="45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r>
    </w:tbl>
    <w:bookmarkStart w:name="z20" w:id="2"/>
    <w:p>
      <w:pPr>
        <w:spacing w:after="0"/>
        <w:ind w:left="0"/>
        <w:jc w:val="both"/>
      </w:pPr>
      <w:r>
        <w:rPr>
          <w:rFonts w:ascii="Times New Roman"/>
          <w:b w:val="false"/>
          <w:i w:val="false"/>
          <w:color w:val="000000"/>
          <w:sz w:val="28"/>
        </w:rPr>
        <w:t>
 </w:t>
      </w:r>
    </w:p>
    <w:bookmarkEnd w:id="2"/>
    <w:tbl>
      <w:tblPr>
        <w:tblW w:w="0" w:type="auto"/>
        <w:tblCellSpacing w:w="0" w:type="auto"/>
        <w:tblBorders>
          <w:top w:val="none"/>
          <w:left w:val="none"/>
          <w:bottom w:val="none"/>
          <w:right w:val="none"/>
          <w:insideH w:val="none"/>
          <w:insideV w:val="none"/>
        </w:tblBorders>
      </w:tblPr>
      <w:tblGrid>
        <w:gridCol w:w="9632"/>
        <w:gridCol w:w="3968"/>
      </w:tblGrid>
      <w:tr>
        <w:trPr>
          <w:trHeight w:val="30" w:hRule="atLeast"/>
        </w:trPr>
        <w:tc>
          <w:tcPr>
            <w:tcW w:w="963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Өнеркәсіп өнімдерін өндірудің нақты орнын көрсетіңіз (кәсіпорынның тіркелген жеріне қарамастан) - облыс, қала, аудан, елді мекен</w:t>
            </w:r>
            <w:r>
              <w:br/>
            </w:r>
            <w:r>
              <w:rPr>
                <w:rFonts w:ascii="Times New Roman"/>
                <w:b w:val="false"/>
                <w:i w:val="false"/>
                <w:color w:val="000000"/>
                <w:sz w:val="20"/>
              </w:rPr>
              <w:t>
</w:t>
            </w:r>
            <w:r>
              <w:rPr>
                <w:rFonts w:ascii="Times New Roman"/>
                <w:b w:val="false"/>
                <w:i w:val="false"/>
                <w:color w:val="000000"/>
                <w:sz w:val="20"/>
              </w:rPr>
              <w:t>Укажите фактическое место производства промышленной продукции (независимо от места регистрации предприятия) - область, город, район, населенный пункт</w:t>
            </w:r>
          </w:p>
        </w:tc>
        <w:tc>
          <w:tcPr>
            <w:tcW w:w="3968"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773"/>
            </w:tblGrid>
            <w:tr>
              <w:trPr>
                <w:trHeight w:val="900" w:hRule="atLeast"/>
              </w:trPr>
              <w:tc>
                <w:tcPr>
                  <w:tcW w:w="3773"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r>
      <w:tr>
        <w:trPr>
          <w:trHeight w:val="30" w:hRule="atLeast"/>
        </w:trPr>
        <w:tc>
          <w:tcPr>
            <w:tcW w:w="963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Аумақ коды Әкімшілік-аумақтық объектілер жіктеуішіне сәйкес (бұдан әрi - ӘАОЖ) (статистикалық нысанды қағаз тасығышта тапсыру кезінде статистика органының қызметкерлері толтырады)</w:t>
            </w:r>
            <w:r>
              <w:br/>
            </w:r>
            <w:r>
              <w:rPr>
                <w:rFonts w:ascii="Times New Roman"/>
                <w:b w:val="false"/>
                <w:i w:val="false"/>
                <w:color w:val="000000"/>
                <w:sz w:val="20"/>
              </w:rPr>
              <w:t>
</w:t>
            </w:r>
            <w:r>
              <w:rPr>
                <w:rFonts w:ascii="Times New Roman"/>
                <w:b w:val="false"/>
                <w:i w:val="false"/>
                <w:color w:val="000000"/>
                <w:sz w:val="20"/>
              </w:rPr>
              <w:t>Код территории согласно Классификатору административно-территориальных объектов (далее - КАТО) (заполняется работником органа статистики при сдаче статистической формы на бумажном носителе)</w:t>
            </w:r>
          </w:p>
        </w:tc>
        <w:tc>
          <w:tcPr>
            <w:tcW w:w="3968"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87"/>
              <w:gridCol w:w="380"/>
              <w:gridCol w:w="380"/>
              <w:gridCol w:w="380"/>
              <w:gridCol w:w="380"/>
              <w:gridCol w:w="380"/>
              <w:gridCol w:w="380"/>
              <w:gridCol w:w="380"/>
              <w:gridCol w:w="380"/>
              <w:gridCol w:w="386"/>
            </w:tblGrid>
            <w:tr>
              <w:trPr>
                <w:trHeight w:val="435" w:hRule="atLeast"/>
              </w:trPr>
              <w:tc>
                <w:tcPr>
                  <w:tcW w:w="387"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6"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r>
      <w:tr>
        <w:trPr>
          <w:trHeight w:val="30" w:hRule="atLeast"/>
        </w:trPr>
        <w:tc>
          <w:tcPr>
            <w:tcW w:w="963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Мамандандырылған қуаттарды пайдалану туралы деректерді көрсетіңіз</w:t>
            </w:r>
            <w:r>
              <w:br/>
            </w:r>
            <w:r>
              <w:rPr>
                <w:rFonts w:ascii="Times New Roman"/>
                <w:b w:val="false"/>
                <w:i w:val="false"/>
                <w:color w:val="000000"/>
                <w:sz w:val="20"/>
              </w:rPr>
              <w:t>
</w:t>
            </w:r>
            <w:r>
              <w:rPr>
                <w:rFonts w:ascii="Times New Roman"/>
                <w:b w:val="false"/>
                <w:i w:val="false"/>
                <w:color w:val="000000"/>
                <w:sz w:val="20"/>
              </w:rPr>
              <w:t>Укажите данные об использовании специализированных мощностей</w:t>
            </w:r>
          </w:p>
        </w:tc>
        <w:tc>
          <w:tcPr>
            <w:tcW w:w="396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13"/>
        <w:gridCol w:w="809"/>
        <w:gridCol w:w="854"/>
        <w:gridCol w:w="898"/>
        <w:gridCol w:w="898"/>
        <w:gridCol w:w="1060"/>
        <w:gridCol w:w="979"/>
        <w:gridCol w:w="979"/>
        <w:gridCol w:w="817"/>
        <w:gridCol w:w="790"/>
        <w:gridCol w:w="1342"/>
        <w:gridCol w:w="1155"/>
        <w:gridCol w:w="1306"/>
      </w:tblGrid>
      <w:tr>
        <w:trPr>
          <w:trHeight w:val="30" w:hRule="atLeast"/>
        </w:trPr>
        <w:tc>
          <w:tcPr>
            <w:tcW w:w="17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Өнім түрлерінің атауы</w:t>
            </w:r>
            <w:r>
              <w:rPr>
                <w:rFonts w:ascii="Times New Roman"/>
                <w:b w:val="false"/>
                <w:i w:val="false"/>
                <w:color w:val="000000"/>
                <w:vertAlign w:val="superscript"/>
              </w:rPr>
              <w:t>1</w:t>
            </w:r>
            <w:r>
              <w:br/>
            </w:r>
            <w:r>
              <w:rPr>
                <w:rFonts w:ascii="Times New Roman"/>
                <w:b w:val="false"/>
                <w:i w:val="false"/>
                <w:color w:val="000000"/>
                <w:sz w:val="20"/>
              </w:rPr>
              <w:t>
</w:t>
            </w:r>
            <w:r>
              <w:rPr>
                <w:rFonts w:ascii="Times New Roman"/>
                <w:b w:val="false"/>
                <w:i w:val="false"/>
                <w:color w:val="000000"/>
                <w:sz w:val="20"/>
              </w:rPr>
              <w:t>Наименование видов продукции</w:t>
            </w:r>
          </w:p>
        </w:tc>
        <w:tc>
          <w:tcPr>
            <w:tcW w:w="80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ӨӨСЖ бойынша өнім түрінің коды</w:t>
            </w:r>
            <w:r>
              <w:rPr>
                <w:rFonts w:ascii="Times New Roman"/>
                <w:b w:val="false"/>
                <w:i w:val="false"/>
                <w:color w:val="000000"/>
                <w:vertAlign w:val="superscript"/>
              </w:rPr>
              <w:t>2</w:t>
            </w:r>
            <w:r>
              <w:br/>
            </w:r>
            <w:r>
              <w:rPr>
                <w:rFonts w:ascii="Times New Roman"/>
                <w:b w:val="false"/>
                <w:i w:val="false"/>
                <w:color w:val="000000"/>
                <w:sz w:val="20"/>
              </w:rPr>
              <w:t>
</w:t>
            </w:r>
            <w:r>
              <w:rPr>
                <w:rFonts w:ascii="Times New Roman"/>
                <w:b w:val="false"/>
                <w:i w:val="false"/>
                <w:color w:val="000000"/>
                <w:sz w:val="20"/>
              </w:rPr>
              <w:t>Код вида продукции по СКПП</w:t>
            </w:r>
          </w:p>
        </w:tc>
        <w:tc>
          <w:tcPr>
            <w:tcW w:w="85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бірлігі Единицы измерения</w:t>
            </w:r>
          </w:p>
        </w:tc>
        <w:tc>
          <w:tcPr>
            <w:tcW w:w="89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 басындағы қуат</w:t>
            </w:r>
            <w:r>
              <w:br/>
            </w:r>
            <w:r>
              <w:rPr>
                <w:rFonts w:ascii="Times New Roman"/>
                <w:b w:val="false"/>
                <w:i w:val="false"/>
                <w:color w:val="000000"/>
                <w:sz w:val="20"/>
              </w:rPr>
              <w:t>
</w:t>
            </w:r>
            <w:r>
              <w:rPr>
                <w:rFonts w:ascii="Times New Roman"/>
                <w:b w:val="false"/>
                <w:i w:val="false"/>
                <w:color w:val="000000"/>
                <w:sz w:val="20"/>
              </w:rPr>
              <w:t>Мощность на начало года</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жылы өндірістік қуаттың өзгеруі</w:t>
            </w:r>
            <w:r>
              <w:br/>
            </w:r>
            <w:r>
              <w:rPr>
                <w:rFonts w:ascii="Times New Roman"/>
                <w:b w:val="false"/>
                <w:i w:val="false"/>
                <w:color w:val="000000"/>
                <w:sz w:val="20"/>
              </w:rPr>
              <w:t>
</w:t>
            </w:r>
            <w:r>
              <w:rPr>
                <w:rFonts w:ascii="Times New Roman"/>
                <w:b w:val="false"/>
                <w:i w:val="false"/>
                <w:color w:val="000000"/>
                <w:sz w:val="20"/>
              </w:rPr>
              <w:t>Изменение производственной мощности в отчетном году</w:t>
            </w:r>
          </w:p>
        </w:tc>
        <w:tc>
          <w:tcPr>
            <w:tcW w:w="134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 соңындағы (1-баған+2-баған-7-баған) қуат</w:t>
            </w:r>
            <w:r>
              <w:br/>
            </w:r>
            <w:r>
              <w:rPr>
                <w:rFonts w:ascii="Times New Roman"/>
                <w:b w:val="false"/>
                <w:i w:val="false"/>
                <w:color w:val="000000"/>
                <w:sz w:val="20"/>
              </w:rPr>
              <w:t>
</w:t>
            </w:r>
            <w:r>
              <w:rPr>
                <w:rFonts w:ascii="Times New Roman"/>
                <w:b w:val="false"/>
                <w:i w:val="false"/>
                <w:color w:val="000000"/>
                <w:sz w:val="20"/>
              </w:rPr>
              <w:t>Мощность на конец года</w:t>
            </w:r>
            <w:r>
              <w:br/>
            </w:r>
            <w:r>
              <w:rPr>
                <w:rFonts w:ascii="Times New Roman"/>
                <w:b w:val="false"/>
                <w:i w:val="false"/>
                <w:color w:val="000000"/>
                <w:sz w:val="20"/>
              </w:rPr>
              <w:t>
</w:t>
            </w:r>
            <w:r>
              <w:rPr>
                <w:rFonts w:ascii="Times New Roman"/>
                <w:b w:val="false"/>
                <w:i w:val="false"/>
                <w:color w:val="000000"/>
                <w:sz w:val="20"/>
              </w:rPr>
              <w:t>(графа 1+ графа 2 -графа 7)</w:t>
            </w:r>
          </w:p>
        </w:tc>
        <w:tc>
          <w:tcPr>
            <w:tcW w:w="115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жылы қолданыстағы орташа жылдық қуат</w:t>
            </w:r>
            <w:r>
              <w:br/>
            </w:r>
            <w:r>
              <w:rPr>
                <w:rFonts w:ascii="Times New Roman"/>
                <w:b w:val="false"/>
                <w:i w:val="false"/>
                <w:color w:val="000000"/>
                <w:sz w:val="20"/>
              </w:rPr>
              <w:t>
</w:t>
            </w:r>
            <w:r>
              <w:rPr>
                <w:rFonts w:ascii="Times New Roman"/>
                <w:b w:val="false"/>
                <w:i w:val="false"/>
                <w:color w:val="000000"/>
                <w:sz w:val="20"/>
              </w:rPr>
              <w:t>Среднегодовая мощность, действовавшая в отчетном году</w:t>
            </w:r>
          </w:p>
        </w:tc>
        <w:tc>
          <w:tcPr>
            <w:tcW w:w="130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жылы өнім шығару немесе қайта өңделген шикізат саны</w:t>
            </w:r>
            <w:r>
              <w:br/>
            </w:r>
            <w:r>
              <w:rPr>
                <w:rFonts w:ascii="Times New Roman"/>
                <w:b w:val="false"/>
                <w:i w:val="false"/>
                <w:color w:val="000000"/>
                <w:sz w:val="20"/>
              </w:rPr>
              <w:t>
</w:t>
            </w:r>
            <w:r>
              <w:rPr>
                <w:rFonts w:ascii="Times New Roman"/>
                <w:b w:val="false"/>
                <w:i w:val="false"/>
                <w:color w:val="000000"/>
                <w:sz w:val="20"/>
              </w:rPr>
              <w:t>Выпуск продукции или количество переработанного сырья в отчетном году</w:t>
            </w:r>
          </w:p>
        </w:tc>
      </w:tr>
      <w:tr>
        <w:trPr>
          <w:trHeight w:val="55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9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қуат тың артуы</w:t>
            </w:r>
            <w:r>
              <w:br/>
            </w:r>
            <w:r>
              <w:rPr>
                <w:rFonts w:ascii="Times New Roman"/>
                <w:b w:val="false"/>
                <w:i w:val="false"/>
                <w:color w:val="000000"/>
                <w:sz w:val="20"/>
              </w:rPr>
              <w:t>
</w:t>
            </w:r>
            <w:r>
              <w:rPr>
                <w:rFonts w:ascii="Times New Roman"/>
                <w:b w:val="false"/>
                <w:i w:val="false"/>
                <w:color w:val="000000"/>
                <w:sz w:val="20"/>
              </w:rPr>
              <w:t>увеличение мощнос ти</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 факторлар есебінен</w:t>
            </w:r>
            <w:r>
              <w:br/>
            </w:r>
            <w:r>
              <w:rPr>
                <w:rFonts w:ascii="Times New Roman"/>
                <w:b w:val="false"/>
                <w:i w:val="false"/>
                <w:color w:val="000000"/>
                <w:sz w:val="20"/>
              </w:rPr>
              <w:t>
</w:t>
            </w:r>
            <w:r>
              <w:rPr>
                <w:rFonts w:ascii="Times New Roman"/>
                <w:b w:val="false"/>
                <w:i w:val="false"/>
                <w:color w:val="000000"/>
                <w:sz w:val="20"/>
              </w:rPr>
              <w:t>из него за счет факторов</w:t>
            </w:r>
          </w:p>
        </w:tc>
        <w:tc>
          <w:tcPr>
            <w:tcW w:w="79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қуат тың азаюы</w:t>
            </w:r>
            <w:r>
              <w:br/>
            </w:r>
            <w:r>
              <w:rPr>
                <w:rFonts w:ascii="Times New Roman"/>
                <w:b w:val="false"/>
                <w:i w:val="false"/>
                <w:color w:val="000000"/>
                <w:sz w:val="20"/>
              </w:rPr>
              <w:t>
</w:t>
            </w:r>
            <w:r>
              <w:rPr>
                <w:rFonts w:ascii="Times New Roman"/>
                <w:b w:val="false"/>
                <w:i w:val="false"/>
                <w:color w:val="000000"/>
                <w:sz w:val="20"/>
              </w:rPr>
              <w:t>уменьшение мощности</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55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жаңа кәсіпорындарды іске қосу ввод в действие новых пред приятий</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істеп тұрған кәсіпорындарды кеңейту</w:t>
            </w:r>
            <w:r>
              <w:br/>
            </w:r>
            <w:r>
              <w:rPr>
                <w:rFonts w:ascii="Times New Roman"/>
                <w:b w:val="false"/>
                <w:i w:val="false"/>
                <w:color w:val="000000"/>
                <w:sz w:val="20"/>
              </w:rPr>
              <w:t>
</w:t>
            </w:r>
            <w:r>
              <w:rPr>
                <w:rFonts w:ascii="Times New Roman"/>
                <w:b w:val="false"/>
                <w:i w:val="false"/>
                <w:color w:val="000000"/>
                <w:sz w:val="20"/>
              </w:rPr>
              <w:t>расширение действующих предприятий</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істеп тұрған кәсіпорындарды қайта құру</w:t>
            </w:r>
            <w:r>
              <w:br/>
            </w:r>
            <w:r>
              <w:rPr>
                <w:rFonts w:ascii="Times New Roman"/>
                <w:b w:val="false"/>
                <w:i w:val="false"/>
                <w:color w:val="000000"/>
                <w:sz w:val="20"/>
              </w:rPr>
              <w:t>
</w:t>
            </w:r>
            <w:r>
              <w:rPr>
                <w:rFonts w:ascii="Times New Roman"/>
                <w:b w:val="false"/>
                <w:i w:val="false"/>
                <w:color w:val="000000"/>
                <w:sz w:val="20"/>
              </w:rPr>
              <w:t>реконструкция действующих предприятий</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 де факторлар</w:t>
            </w:r>
            <w:r>
              <w:br/>
            </w:r>
            <w:r>
              <w:rPr>
                <w:rFonts w:ascii="Times New Roman"/>
                <w:b w:val="false"/>
                <w:i w:val="false"/>
                <w:color w:val="000000"/>
                <w:sz w:val="20"/>
              </w:rPr>
              <w:t>
</w:t>
            </w:r>
            <w:r>
              <w:rPr>
                <w:rFonts w:ascii="Times New Roman"/>
                <w:b w:val="false"/>
                <w:i w:val="false"/>
                <w:color w:val="000000"/>
                <w:sz w:val="20"/>
              </w:rPr>
              <w:t>прочие факторы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75" w:hRule="atLeast"/>
        </w:trPr>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285" w:hRule="atLeast"/>
        </w:trPr>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__________________________</w:t>
      </w:r>
      <w:r>
        <w:br/>
      </w:r>
      <w:r>
        <w:rPr>
          <w:rFonts w:ascii="Times New Roman"/>
          <w:b w:val="false"/>
          <w:i w:val="false"/>
          <w:color w:val="000000"/>
          <w:sz w:val="28"/>
        </w:rPr>
        <w:t>
</w:t>
      </w:r>
      <w:r>
        <w:rPr>
          <w:rFonts w:ascii="Times New Roman"/>
          <w:b w:val="false"/>
          <w:i w:val="false"/>
          <w:color w:val="000000"/>
          <w:vertAlign w:val="superscript"/>
        </w:rPr>
        <w:t>1</w:t>
      </w:r>
      <w:r>
        <w:rPr>
          <w:rFonts w:ascii="Times New Roman"/>
          <w:b w:val="false"/>
          <w:i w:val="false"/>
          <w:color w:val="000000"/>
          <w:sz w:val="28"/>
        </w:rPr>
        <w:t>Мұнда және бұдан әрі – өнім атауы мен кодын берілген статистикалық нысанына қосымшаға сәйкес респондент толтырады</w:t>
      </w:r>
      <w:r>
        <w:br/>
      </w:r>
      <w:r>
        <w:rPr>
          <w:rFonts w:ascii="Times New Roman"/>
          <w:b w:val="false"/>
          <w:i w:val="false"/>
          <w:color w:val="000000"/>
          <w:sz w:val="28"/>
        </w:rPr>
        <w:t>
Здесь и далее – наименование и код продукции заполняется респондентом в соответствии с приложением к данной статистической форме</w:t>
      </w:r>
      <w:r>
        <w:br/>
      </w:r>
      <w:r>
        <w:rPr>
          <w:rFonts w:ascii="Times New Roman"/>
          <w:b w:val="false"/>
          <w:i w:val="false"/>
          <w:color w:val="000000"/>
          <w:sz w:val="28"/>
        </w:rPr>
        <w:t>
</w:t>
      </w:r>
      <w:r>
        <w:rPr>
          <w:rFonts w:ascii="Times New Roman"/>
          <w:b w:val="false"/>
          <w:i w:val="false"/>
          <w:color w:val="000000"/>
          <w:vertAlign w:val="superscript"/>
        </w:rPr>
        <w:t>2</w:t>
      </w:r>
      <w:r>
        <w:rPr>
          <w:rFonts w:ascii="Times New Roman"/>
          <w:b w:val="false"/>
          <w:i w:val="false"/>
          <w:color w:val="000000"/>
          <w:sz w:val="28"/>
        </w:rPr>
        <w:t>Мұнда және бұдан әрі ӨӨСЖ – Қазақстан Республикасы Статистика агенттігінің интернет-ресурсында орналасқан Өнеркәсіптік өнімдердің (тауарлардың, қызметтердің) жіктеуіші</w:t>
      </w:r>
      <w:r>
        <w:br/>
      </w:r>
      <w:r>
        <w:rPr>
          <w:rFonts w:ascii="Times New Roman"/>
          <w:b w:val="false"/>
          <w:i w:val="false"/>
          <w:color w:val="000000"/>
          <w:sz w:val="28"/>
        </w:rPr>
        <w:t>
Здесь и далее – Статистический классификатор промышленной продукции (товаров, услуг), расположенный на интернет-ресурсе Агентства Республики Казахстан по статистике</w:t>
      </w:r>
    </w:p>
    <w:bookmarkStart w:name="z21" w:id="3"/>
    <w:p>
      <w:pPr>
        <w:spacing w:after="0"/>
        <w:ind w:left="0"/>
        <w:jc w:val="both"/>
      </w:pPr>
      <w:r>
        <w:rPr>
          <w:rFonts w:ascii="Times New Roman"/>
          <w:b w:val="false"/>
          <w:i w:val="false"/>
          <w:color w:val="000000"/>
          <w:sz w:val="28"/>
        </w:rPr>
        <w:t>
3. Мамандандырылмаған қуаттарда, сондай-ақ нақты шығарылған өнімдер жобадағыдан айырмашылығы болған жағдайдағы өнім шығару туралы деректерді көрсетіңіз</w:t>
      </w:r>
      <w:r>
        <w:br/>
      </w:r>
      <w:r>
        <w:rPr>
          <w:rFonts w:ascii="Times New Roman"/>
          <w:b w:val="false"/>
          <w:i w:val="false"/>
          <w:color w:val="000000"/>
          <w:sz w:val="28"/>
        </w:rPr>
        <w:t>
Укажите данные о выпуске продукции на неспециализированных мощностях, а также в случае отличия фактически выпускаемой продукции от проектной</w:t>
      </w:r>
    </w:p>
    <w:bookmarkEnd w:id="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619"/>
        <w:gridCol w:w="2170"/>
        <w:gridCol w:w="1354"/>
        <w:gridCol w:w="5457"/>
      </w:tblGrid>
      <w:tr>
        <w:trPr>
          <w:trHeight w:val="1305" w:hRule="atLeast"/>
        </w:trPr>
        <w:tc>
          <w:tcPr>
            <w:tcW w:w="4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Өнім түрлерінің атауы</w:t>
            </w:r>
            <w:r>
              <w:br/>
            </w:r>
            <w:r>
              <w:rPr>
                <w:rFonts w:ascii="Times New Roman"/>
                <w:b w:val="false"/>
                <w:i w:val="false"/>
                <w:color w:val="000000"/>
                <w:sz w:val="20"/>
              </w:rPr>
              <w:t>
</w:t>
            </w:r>
            <w:r>
              <w:rPr>
                <w:rFonts w:ascii="Times New Roman"/>
                <w:b w:val="false"/>
                <w:i w:val="false"/>
                <w:color w:val="000000"/>
                <w:sz w:val="20"/>
              </w:rPr>
              <w:t>Наименование видов продукции</w:t>
            </w:r>
          </w:p>
        </w:tc>
        <w:tc>
          <w:tcPr>
            <w:tcW w:w="2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ӨӨСЖ бойынша өнім түрінің коды</w:t>
            </w:r>
            <w:r>
              <w:br/>
            </w:r>
            <w:r>
              <w:rPr>
                <w:rFonts w:ascii="Times New Roman"/>
                <w:b w:val="false"/>
                <w:i w:val="false"/>
                <w:color w:val="000000"/>
                <w:sz w:val="20"/>
              </w:rPr>
              <w:t>
</w:t>
            </w:r>
            <w:r>
              <w:rPr>
                <w:rFonts w:ascii="Times New Roman"/>
                <w:b w:val="false"/>
                <w:i w:val="false"/>
                <w:color w:val="000000"/>
                <w:sz w:val="20"/>
              </w:rPr>
              <w:t>Код вида продукции по СКПП</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бірлігі</w:t>
            </w:r>
            <w:r>
              <w:br/>
            </w:r>
            <w:r>
              <w:rPr>
                <w:rFonts w:ascii="Times New Roman"/>
                <w:b w:val="false"/>
                <w:i w:val="false"/>
                <w:color w:val="000000"/>
                <w:sz w:val="20"/>
              </w:rPr>
              <w:t>
</w:t>
            </w:r>
            <w:r>
              <w:rPr>
                <w:rFonts w:ascii="Times New Roman"/>
                <w:b w:val="false"/>
                <w:i w:val="false"/>
                <w:color w:val="000000"/>
                <w:sz w:val="20"/>
              </w:rPr>
              <w:t>Единицы измерения</w:t>
            </w:r>
          </w:p>
        </w:tc>
        <w:tc>
          <w:tcPr>
            <w:tcW w:w="5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жылы өнім шығару немесе қайта өңделген шикізат саны</w:t>
            </w:r>
            <w:r>
              <w:br/>
            </w:r>
            <w:r>
              <w:rPr>
                <w:rFonts w:ascii="Times New Roman"/>
                <w:b w:val="false"/>
                <w:i w:val="false"/>
                <w:color w:val="000000"/>
                <w:sz w:val="20"/>
              </w:rPr>
              <w:t>
</w:t>
            </w:r>
            <w:r>
              <w:rPr>
                <w:rFonts w:ascii="Times New Roman"/>
                <w:b w:val="false"/>
                <w:i w:val="false"/>
                <w:color w:val="000000"/>
                <w:sz w:val="20"/>
              </w:rPr>
              <w:t>Выпуск продукции или количество переработанного сырья в отчетном году</w:t>
            </w:r>
          </w:p>
        </w:tc>
      </w:tr>
      <w:tr>
        <w:trPr>
          <w:trHeight w:val="30" w:hRule="atLeast"/>
        </w:trPr>
        <w:tc>
          <w:tcPr>
            <w:tcW w:w="4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w:t>
            </w:r>
          </w:p>
        </w:tc>
        <w:tc>
          <w:tcPr>
            <w:tcW w:w="2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w:t>
            </w:r>
          </w:p>
        </w:tc>
        <w:tc>
          <w:tcPr>
            <w:tcW w:w="5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285" w:hRule="atLeast"/>
        </w:trPr>
        <w:tc>
          <w:tcPr>
            <w:tcW w:w="4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4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4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4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4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4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22" w:id="4"/>
    <w:p>
      <w:pPr>
        <w:spacing w:after="0"/>
        <w:ind w:left="0"/>
        <w:jc w:val="both"/>
      </w:pPr>
      <w:r>
        <w:rPr>
          <w:rFonts w:ascii="Times New Roman"/>
          <w:b w:val="false"/>
          <w:i w:val="false"/>
          <w:color w:val="000000"/>
          <w:sz w:val="28"/>
        </w:rPr>
        <w:t>
4. Іске қосу туралы актісі бекітілмеген қуаттарды пайдалану туралы деректерді көрсетіңіз</w:t>
      </w:r>
      <w:r>
        <w:br/>
      </w:r>
      <w:r>
        <w:rPr>
          <w:rFonts w:ascii="Times New Roman"/>
          <w:b w:val="false"/>
          <w:i w:val="false"/>
          <w:color w:val="000000"/>
          <w:sz w:val="28"/>
        </w:rPr>
        <w:t>
Укажите данные об использовании мощностей, акты ввода в действие которых не утверждены</w:t>
      </w:r>
    </w:p>
    <w:bookmarkEnd w:id="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106"/>
        <w:gridCol w:w="1949"/>
        <w:gridCol w:w="1870"/>
        <w:gridCol w:w="2729"/>
        <w:gridCol w:w="3946"/>
      </w:tblGrid>
      <w:tr>
        <w:trPr>
          <w:trHeight w:val="1110" w:hRule="atLeast"/>
        </w:trPr>
        <w:tc>
          <w:tcPr>
            <w:tcW w:w="3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Өнім түрлерінің атауы</w:t>
            </w:r>
            <w:r>
              <w:br/>
            </w:r>
            <w:r>
              <w:rPr>
                <w:rFonts w:ascii="Times New Roman"/>
                <w:b w:val="false"/>
                <w:i w:val="false"/>
                <w:color w:val="000000"/>
                <w:sz w:val="20"/>
              </w:rPr>
              <w:t>
</w:t>
            </w:r>
            <w:r>
              <w:rPr>
                <w:rFonts w:ascii="Times New Roman"/>
                <w:b w:val="false"/>
                <w:i w:val="false"/>
                <w:color w:val="000000"/>
                <w:sz w:val="20"/>
              </w:rPr>
              <w:t>Наименование видов продукции</w:t>
            </w:r>
          </w:p>
        </w:tc>
        <w:tc>
          <w:tcPr>
            <w:tcW w:w="1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ӨӨСЖ бойынша өнім түрінің коды</w:t>
            </w:r>
            <w:r>
              <w:br/>
            </w:r>
            <w:r>
              <w:rPr>
                <w:rFonts w:ascii="Times New Roman"/>
                <w:b w:val="false"/>
                <w:i w:val="false"/>
                <w:color w:val="000000"/>
                <w:sz w:val="20"/>
              </w:rPr>
              <w:t>
</w:t>
            </w:r>
            <w:r>
              <w:rPr>
                <w:rFonts w:ascii="Times New Roman"/>
                <w:b w:val="false"/>
                <w:i w:val="false"/>
                <w:color w:val="000000"/>
                <w:sz w:val="20"/>
              </w:rPr>
              <w:t>Код вида продукции по СКПП</w:t>
            </w:r>
          </w:p>
        </w:tc>
        <w:tc>
          <w:tcPr>
            <w:tcW w:w="1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бірлігі</w:t>
            </w:r>
            <w:r>
              <w:br/>
            </w:r>
            <w:r>
              <w:rPr>
                <w:rFonts w:ascii="Times New Roman"/>
                <w:b w:val="false"/>
                <w:i w:val="false"/>
                <w:color w:val="000000"/>
                <w:sz w:val="20"/>
              </w:rPr>
              <w:t>
</w:t>
            </w:r>
            <w:r>
              <w:rPr>
                <w:rFonts w:ascii="Times New Roman"/>
                <w:b w:val="false"/>
                <w:i w:val="false"/>
                <w:color w:val="000000"/>
                <w:sz w:val="20"/>
              </w:rPr>
              <w:t>Единицы измерения</w:t>
            </w:r>
          </w:p>
        </w:tc>
        <w:tc>
          <w:tcPr>
            <w:tcW w:w="2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жылы қолданыстағы орташа жылдық қуат</w:t>
            </w:r>
            <w:r>
              <w:br/>
            </w:r>
            <w:r>
              <w:rPr>
                <w:rFonts w:ascii="Times New Roman"/>
                <w:b w:val="false"/>
                <w:i w:val="false"/>
                <w:color w:val="000000"/>
                <w:sz w:val="20"/>
              </w:rPr>
              <w:t>
</w:t>
            </w:r>
            <w:r>
              <w:rPr>
                <w:rFonts w:ascii="Times New Roman"/>
                <w:b w:val="false"/>
                <w:i w:val="false"/>
                <w:color w:val="000000"/>
                <w:sz w:val="20"/>
              </w:rPr>
              <w:t>Среднегодовая мощность, действовавшая в отчетном году</w:t>
            </w:r>
          </w:p>
        </w:tc>
        <w:tc>
          <w:tcPr>
            <w:tcW w:w="3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жылы өнім шығару немесе қайта өңделген шикізат саны</w:t>
            </w:r>
            <w:r>
              <w:br/>
            </w:r>
            <w:r>
              <w:rPr>
                <w:rFonts w:ascii="Times New Roman"/>
                <w:b w:val="false"/>
                <w:i w:val="false"/>
                <w:color w:val="000000"/>
                <w:sz w:val="20"/>
              </w:rPr>
              <w:t>
</w:t>
            </w:r>
            <w:r>
              <w:rPr>
                <w:rFonts w:ascii="Times New Roman"/>
                <w:b w:val="false"/>
                <w:i w:val="false"/>
                <w:color w:val="000000"/>
                <w:sz w:val="20"/>
              </w:rPr>
              <w:t>Выпуск продукции или количество переработанного сырья в отчетном году</w:t>
            </w:r>
          </w:p>
        </w:tc>
      </w:tr>
      <w:tr>
        <w:trPr>
          <w:trHeight w:val="30" w:hRule="atLeast"/>
        </w:trPr>
        <w:tc>
          <w:tcPr>
            <w:tcW w:w="3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w:t>
            </w:r>
          </w:p>
        </w:tc>
        <w:tc>
          <w:tcPr>
            <w:tcW w:w="1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w:t>
            </w:r>
          </w:p>
        </w:tc>
        <w:tc>
          <w:tcPr>
            <w:tcW w:w="1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w:t>
            </w:r>
          </w:p>
        </w:tc>
        <w:tc>
          <w:tcPr>
            <w:tcW w:w="2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285" w:hRule="atLeast"/>
        </w:trPr>
        <w:tc>
          <w:tcPr>
            <w:tcW w:w="3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3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3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3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3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3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3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3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3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3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3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3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3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3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3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3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3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3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4.1 Қуатты толық пайдаланбаудың негізгі себептерін көрсетіңіз</w:t>
      </w:r>
      <w:r>
        <w:br/>
      </w:r>
      <w:r>
        <w:rPr>
          <w:rFonts w:ascii="Times New Roman"/>
          <w:b w:val="false"/>
          <w:i w:val="false"/>
          <w:color w:val="000000"/>
          <w:sz w:val="28"/>
        </w:rPr>
        <w:t>
Укажите основные причины недоиспользования мощностей</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Атауы                                Мекенжайы</w:t>
      </w:r>
      <w:r>
        <w:br/>
      </w:r>
      <w:r>
        <w:rPr>
          <w:rFonts w:ascii="Times New Roman"/>
          <w:b w:val="false"/>
          <w:i w:val="false"/>
          <w:color w:val="000000"/>
          <w:sz w:val="28"/>
        </w:rPr>
        <w:t>
Наименование________________________ Адрес___________________________</w:t>
      </w:r>
      <w:r>
        <w:br/>
      </w:r>
      <w:r>
        <w:rPr>
          <w:rFonts w:ascii="Times New Roman"/>
          <w:b w:val="false"/>
          <w:i w:val="false"/>
          <w:color w:val="000000"/>
          <w:sz w:val="28"/>
        </w:rPr>
        <w:t>
____________________________________ ________________________________</w:t>
      </w:r>
    </w:p>
    <w:p>
      <w:pPr>
        <w:spacing w:after="0"/>
        <w:ind w:left="0"/>
        <w:jc w:val="both"/>
      </w:pPr>
      <w:r>
        <w:rPr>
          <w:rFonts w:ascii="Times New Roman"/>
          <w:b w:val="false"/>
          <w:i w:val="false"/>
          <w:color w:val="000000"/>
          <w:sz w:val="28"/>
        </w:rPr>
        <w:t>Телефон ____________________________ Электрондық почта мекенжайы</w:t>
      </w:r>
      <w:r>
        <w:br/>
      </w:r>
      <w:r>
        <w:rPr>
          <w:rFonts w:ascii="Times New Roman"/>
          <w:b w:val="false"/>
          <w:i w:val="false"/>
          <w:color w:val="000000"/>
          <w:sz w:val="28"/>
        </w:rPr>
        <w:t>
                                     ________________________________</w:t>
      </w:r>
    </w:p>
    <w:p>
      <w:pPr>
        <w:spacing w:after="0"/>
        <w:ind w:left="0"/>
        <w:jc w:val="both"/>
      </w:pPr>
      <w:r>
        <w:rPr>
          <w:rFonts w:ascii="Times New Roman"/>
          <w:b w:val="false"/>
          <w:i w:val="false"/>
          <w:color w:val="000000"/>
          <w:sz w:val="28"/>
        </w:rPr>
        <w:t>Орындаушы</w:t>
      </w:r>
      <w:r>
        <w:br/>
      </w:r>
      <w:r>
        <w:rPr>
          <w:rFonts w:ascii="Times New Roman"/>
          <w:b w:val="false"/>
          <w:i w:val="false"/>
          <w:color w:val="000000"/>
          <w:sz w:val="28"/>
        </w:rPr>
        <w:t>
Исполнитель ________________________________ ________________________</w:t>
      </w:r>
      <w:r>
        <w:br/>
      </w:r>
      <w:r>
        <w:rPr>
          <w:rFonts w:ascii="Times New Roman"/>
          <w:b w:val="false"/>
          <w:i w:val="false"/>
          <w:color w:val="000000"/>
          <w:sz w:val="28"/>
        </w:rPr>
        <w:t>
                      аты-жөні                     телефон</w:t>
      </w:r>
      <w:r>
        <w:br/>
      </w:r>
      <w:r>
        <w:rPr>
          <w:rFonts w:ascii="Times New Roman"/>
          <w:b w:val="false"/>
          <w:i w:val="false"/>
          <w:color w:val="000000"/>
          <w:sz w:val="28"/>
        </w:rPr>
        <w:t>
                      фамилия</w:t>
      </w:r>
    </w:p>
    <w:p>
      <w:pPr>
        <w:spacing w:after="0"/>
        <w:ind w:left="0"/>
        <w:jc w:val="both"/>
      </w:pPr>
      <w:r>
        <w:rPr>
          <w:rFonts w:ascii="Times New Roman"/>
          <w:b w:val="false"/>
          <w:i w:val="false"/>
          <w:color w:val="000000"/>
          <w:sz w:val="28"/>
        </w:rPr>
        <w:t>Басшы</w:t>
      </w:r>
      <w:r>
        <w:br/>
      </w:r>
      <w:r>
        <w:rPr>
          <w:rFonts w:ascii="Times New Roman"/>
          <w:b w:val="false"/>
          <w:i w:val="false"/>
          <w:color w:val="000000"/>
          <w:sz w:val="28"/>
        </w:rPr>
        <w:t>
Руководитель ________________________________ _______________________</w:t>
      </w:r>
      <w:r>
        <w:br/>
      </w:r>
      <w:r>
        <w:rPr>
          <w:rFonts w:ascii="Times New Roman"/>
          <w:b w:val="false"/>
          <w:i w:val="false"/>
          <w:color w:val="000000"/>
          <w:sz w:val="28"/>
        </w:rPr>
        <w:t>
               тегі, аты және әкесінің аты           қолы</w:t>
      </w:r>
      <w:r>
        <w:br/>
      </w:r>
      <w:r>
        <w:rPr>
          <w:rFonts w:ascii="Times New Roman"/>
          <w:b w:val="false"/>
          <w:i w:val="false"/>
          <w:color w:val="000000"/>
          <w:sz w:val="28"/>
        </w:rPr>
        <w:t>
                 фамилия, имя и отчество            подпись</w:t>
      </w:r>
    </w:p>
    <w:p>
      <w:pPr>
        <w:spacing w:after="0"/>
        <w:ind w:left="0"/>
        <w:jc w:val="both"/>
      </w:pPr>
      <w:r>
        <w:rPr>
          <w:rFonts w:ascii="Times New Roman"/>
          <w:b w:val="false"/>
          <w:i w:val="false"/>
          <w:color w:val="000000"/>
          <w:sz w:val="28"/>
        </w:rPr>
        <w:t>Бас бухгалтер</w:t>
      </w:r>
      <w:r>
        <w:br/>
      </w:r>
      <w:r>
        <w:rPr>
          <w:rFonts w:ascii="Times New Roman"/>
          <w:b w:val="false"/>
          <w:i w:val="false"/>
          <w:color w:val="000000"/>
          <w:sz w:val="28"/>
        </w:rPr>
        <w:t>
Главный бухгалтер_____________________________ ______________________</w:t>
      </w:r>
      <w:r>
        <w:br/>
      </w:r>
      <w:r>
        <w:rPr>
          <w:rFonts w:ascii="Times New Roman"/>
          <w:b w:val="false"/>
          <w:i w:val="false"/>
          <w:color w:val="000000"/>
          <w:sz w:val="28"/>
        </w:rPr>
        <w:t>
                  тегі, аты және әкесінің аты        қолы</w:t>
      </w:r>
      <w:r>
        <w:br/>
      </w:r>
      <w:r>
        <w:rPr>
          <w:rFonts w:ascii="Times New Roman"/>
          <w:b w:val="false"/>
          <w:i w:val="false"/>
          <w:color w:val="000000"/>
          <w:sz w:val="28"/>
        </w:rPr>
        <w:t>
                    фамилия, имя и отчество         подпись</w:t>
      </w:r>
    </w:p>
    <w:p>
      <w:pPr>
        <w:spacing w:after="0"/>
        <w:ind w:left="0"/>
        <w:jc w:val="both"/>
      </w:pPr>
      <w:r>
        <w:rPr>
          <w:rFonts w:ascii="Times New Roman"/>
          <w:b w:val="false"/>
          <w:i w:val="false"/>
          <w:color w:val="000000"/>
          <w:sz w:val="28"/>
        </w:rPr>
        <w:t>Мөрдің орны (бар болған жағдайда)</w:t>
      </w:r>
      <w:r>
        <w:br/>
      </w:r>
      <w:r>
        <w:rPr>
          <w:rFonts w:ascii="Times New Roman"/>
          <w:b w:val="false"/>
          <w:i w:val="false"/>
          <w:color w:val="000000"/>
          <w:sz w:val="28"/>
        </w:rPr>
        <w:t>
Место для печати (при наличии)</w:t>
      </w:r>
    </w:p>
    <w:bookmarkStart w:name="z23" w:id="5"/>
    <w:p>
      <w:pPr>
        <w:spacing w:after="0"/>
        <w:ind w:left="0"/>
        <w:jc w:val="both"/>
      </w:pPr>
      <w:r>
        <w:rPr>
          <w:rFonts w:ascii="Times New Roman"/>
          <w:b w:val="false"/>
          <w:i w:val="false"/>
          <w:color w:val="000000"/>
          <w:sz w:val="28"/>
        </w:rPr>
        <w:t xml:space="preserve">
«Өндірістік қуаттар теңгерімі»   </w:t>
      </w:r>
      <w:r>
        <w:br/>
      </w:r>
      <w:r>
        <w:rPr>
          <w:rFonts w:ascii="Times New Roman"/>
          <w:b w:val="false"/>
          <w:i w:val="false"/>
          <w:color w:val="000000"/>
          <w:sz w:val="28"/>
        </w:rPr>
        <w:t>
(коды 0361104, индексі ҚТ, кезеңділігі</w:t>
      </w:r>
      <w:r>
        <w:br/>
      </w:r>
      <w:r>
        <w:rPr>
          <w:rFonts w:ascii="Times New Roman"/>
          <w:b w:val="false"/>
          <w:i w:val="false"/>
          <w:color w:val="000000"/>
          <w:sz w:val="28"/>
        </w:rPr>
        <w:t xml:space="preserve">
жылдық) статистикалық нысанына   </w:t>
      </w:r>
      <w:r>
        <w:br/>
      </w:r>
      <w:r>
        <w:rPr>
          <w:rFonts w:ascii="Times New Roman"/>
          <w:b w:val="false"/>
          <w:i w:val="false"/>
          <w:color w:val="000000"/>
          <w:sz w:val="28"/>
        </w:rPr>
        <w:t xml:space="preserve">
қосымша             </w:t>
      </w:r>
    </w:p>
    <w:bookmarkEnd w:id="5"/>
    <w:bookmarkStart w:name="z24" w:id="6"/>
    <w:p>
      <w:pPr>
        <w:spacing w:after="0"/>
        <w:ind w:left="0"/>
        <w:jc w:val="left"/>
      </w:pPr>
      <w:r>
        <w:rPr>
          <w:rFonts w:ascii="Times New Roman"/>
          <w:b/>
          <w:i w:val="false"/>
          <w:color w:val="000000"/>
        </w:rPr>
        <w:t xml:space="preserve"> 
БМ жылдық нысанына өнеркәсіп салалары бойынша өнімдер тізбесі</w:t>
      </w:r>
    </w:p>
    <w:bookmarkEnd w:id="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295"/>
        <w:gridCol w:w="2291"/>
        <w:gridCol w:w="2354"/>
      </w:tblGrid>
      <w:tr>
        <w:trPr>
          <w:trHeight w:val="30" w:hRule="atLeast"/>
        </w:trPr>
        <w:tc>
          <w:tcPr>
            <w:tcW w:w="8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 және өнім түрлерінің атауы</w:t>
            </w:r>
          </w:p>
        </w:tc>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Бөлімнің, тараудың, топтың коды</w:t>
            </w:r>
          </w:p>
        </w:tc>
        <w:tc>
          <w:tcPr>
            <w:tcW w:w="2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Өнім түрінің коды</w:t>
            </w:r>
          </w:p>
        </w:tc>
      </w:tr>
      <w:tr>
        <w:trPr>
          <w:trHeight w:val="30" w:hRule="atLeast"/>
        </w:trPr>
        <w:tc>
          <w:tcPr>
            <w:tcW w:w="8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w:t>
            </w:r>
          </w:p>
        </w:tc>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w:t>
            </w:r>
          </w:p>
        </w:tc>
        <w:tc>
          <w:tcPr>
            <w:tcW w:w="2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w:t>
            </w:r>
          </w:p>
        </w:tc>
      </w:tr>
      <w:tr>
        <w:trPr>
          <w:trHeight w:val="30" w:hRule="atLeast"/>
        </w:trPr>
        <w:tc>
          <w:tcPr>
            <w:tcW w:w="8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КЕН ӨНДІРУ ӨНЕРКӘСІБІ ЖӘНЕ КАРЬЕРЛЕРДІ ҚАЗУ</w:t>
            </w:r>
          </w:p>
        </w:tc>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w:t>
            </w:r>
          </w:p>
        </w:tc>
        <w:tc>
          <w:tcPr>
            <w:tcW w:w="2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Көмір және лигнит өндіру</w:t>
            </w:r>
          </w:p>
        </w:tc>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2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Таскөмір, мың тонна</w:t>
            </w:r>
          </w:p>
        </w:tc>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05.1</w:t>
            </w:r>
          </w:p>
        </w:tc>
        <w:tc>
          <w:tcPr>
            <w:tcW w:w="2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05.10.1</w:t>
            </w:r>
          </w:p>
        </w:tc>
      </w:tr>
      <w:tr>
        <w:trPr>
          <w:trHeight w:val="30" w:hRule="atLeast"/>
        </w:trPr>
        <w:tc>
          <w:tcPr>
            <w:tcW w:w="8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Лигнит (қоңыр көмір), мың тонна</w:t>
            </w:r>
          </w:p>
        </w:tc>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05.2</w:t>
            </w:r>
          </w:p>
        </w:tc>
        <w:tc>
          <w:tcPr>
            <w:tcW w:w="2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05.20.1</w:t>
            </w:r>
          </w:p>
        </w:tc>
      </w:tr>
      <w:tr>
        <w:trPr>
          <w:trHeight w:val="30" w:hRule="atLeast"/>
        </w:trPr>
        <w:tc>
          <w:tcPr>
            <w:tcW w:w="8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Шикі мұнайды және табиғи газды өндіру</w:t>
            </w:r>
          </w:p>
        </w:tc>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2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Шикі мұнай (көмірсутектердің табиғи қоспасы), битуминозды минералдардан алынған мұнайды қоса алғанда, мың тонна</w:t>
            </w:r>
          </w:p>
        </w:tc>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06.1</w:t>
            </w:r>
          </w:p>
        </w:tc>
        <w:tc>
          <w:tcPr>
            <w:tcW w:w="2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06.10.10.100</w:t>
            </w:r>
          </w:p>
        </w:tc>
      </w:tr>
      <w:tr>
        <w:trPr>
          <w:trHeight w:val="30" w:hRule="atLeast"/>
        </w:trPr>
        <w:tc>
          <w:tcPr>
            <w:tcW w:w="8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Газ конденсаты, мың тонна</w:t>
            </w:r>
          </w:p>
        </w:tc>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06.1</w:t>
            </w:r>
          </w:p>
        </w:tc>
        <w:tc>
          <w:tcPr>
            <w:tcW w:w="2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06.10.10.200</w:t>
            </w:r>
          </w:p>
        </w:tc>
      </w:tr>
      <w:tr>
        <w:trPr>
          <w:trHeight w:val="30" w:hRule="atLeast"/>
        </w:trPr>
        <w:tc>
          <w:tcPr>
            <w:tcW w:w="8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Газ тәрізді күйдегі табиғи газ, млн. текше м</w:t>
            </w:r>
          </w:p>
        </w:tc>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06.2</w:t>
            </w:r>
          </w:p>
        </w:tc>
        <w:tc>
          <w:tcPr>
            <w:tcW w:w="2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06.20.10.200</w:t>
            </w:r>
          </w:p>
        </w:tc>
      </w:tr>
      <w:tr>
        <w:trPr>
          <w:trHeight w:val="30" w:hRule="atLeast"/>
        </w:trPr>
        <w:tc>
          <w:tcPr>
            <w:tcW w:w="8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Ілеспе мұнай газы, мың текше м</w:t>
            </w:r>
          </w:p>
        </w:tc>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06.2</w:t>
            </w:r>
          </w:p>
        </w:tc>
        <w:tc>
          <w:tcPr>
            <w:tcW w:w="2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06.20.10.300</w:t>
            </w:r>
          </w:p>
        </w:tc>
      </w:tr>
      <w:tr>
        <w:trPr>
          <w:trHeight w:val="30" w:hRule="atLeast"/>
        </w:trPr>
        <w:tc>
          <w:tcPr>
            <w:tcW w:w="8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Металл кендерін өндіру</w:t>
            </w:r>
          </w:p>
        </w:tc>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2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Біріктірілмеген темір кендері, мың тонна</w:t>
            </w:r>
          </w:p>
        </w:tc>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07.1</w:t>
            </w:r>
          </w:p>
        </w:tc>
        <w:tc>
          <w:tcPr>
            <w:tcW w:w="2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07.10.10.110</w:t>
            </w:r>
          </w:p>
        </w:tc>
      </w:tr>
      <w:tr>
        <w:trPr>
          <w:trHeight w:val="30" w:hRule="atLeast"/>
        </w:trPr>
        <w:tc>
          <w:tcPr>
            <w:tcW w:w="8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Біріктірілген темір кендері, мың тонна</w:t>
            </w:r>
          </w:p>
        </w:tc>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07.1</w:t>
            </w:r>
          </w:p>
        </w:tc>
        <w:tc>
          <w:tcPr>
            <w:tcW w:w="2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07.10.10.210</w:t>
            </w:r>
          </w:p>
        </w:tc>
      </w:tr>
      <w:tr>
        <w:trPr>
          <w:trHeight w:val="30" w:hRule="atLeast"/>
        </w:trPr>
        <w:tc>
          <w:tcPr>
            <w:tcW w:w="8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Теміркенді шекемтастар, мың тонна</w:t>
            </w:r>
          </w:p>
        </w:tc>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07.1</w:t>
            </w:r>
          </w:p>
        </w:tc>
        <w:tc>
          <w:tcPr>
            <w:tcW w:w="2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07.10.10.230</w:t>
            </w:r>
          </w:p>
        </w:tc>
      </w:tr>
      <w:tr>
        <w:trPr>
          <w:trHeight w:val="30" w:hRule="atLeast"/>
        </w:trPr>
        <w:tc>
          <w:tcPr>
            <w:tcW w:w="8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Мыс кендері, мың тонна</w:t>
            </w:r>
          </w:p>
        </w:tc>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07.2</w:t>
            </w:r>
          </w:p>
        </w:tc>
        <w:tc>
          <w:tcPr>
            <w:tcW w:w="2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07.29.11.100</w:t>
            </w:r>
          </w:p>
        </w:tc>
      </w:tr>
      <w:tr>
        <w:trPr>
          <w:trHeight w:val="30" w:hRule="atLeast"/>
        </w:trPr>
        <w:tc>
          <w:tcPr>
            <w:tcW w:w="8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Мыс қойыртпасындағы мыс, мың тонна</w:t>
            </w:r>
          </w:p>
        </w:tc>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07.2</w:t>
            </w:r>
          </w:p>
        </w:tc>
        <w:tc>
          <w:tcPr>
            <w:tcW w:w="2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07.29.11.300</w:t>
            </w:r>
          </w:p>
        </w:tc>
      </w:tr>
      <w:tr>
        <w:trPr>
          <w:trHeight w:val="30" w:hRule="atLeast"/>
        </w:trPr>
        <w:tc>
          <w:tcPr>
            <w:tcW w:w="8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Мыс-мырыш кендері, мың тонна</w:t>
            </w:r>
          </w:p>
        </w:tc>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07.2</w:t>
            </w:r>
          </w:p>
        </w:tc>
        <w:tc>
          <w:tcPr>
            <w:tcW w:w="2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07.29.11.400</w:t>
            </w:r>
          </w:p>
        </w:tc>
      </w:tr>
      <w:tr>
        <w:trPr>
          <w:trHeight w:val="30" w:hRule="atLeast"/>
        </w:trPr>
        <w:tc>
          <w:tcPr>
            <w:tcW w:w="8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Алюминий кендері (бокситтер), мың тонна</w:t>
            </w:r>
          </w:p>
        </w:tc>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07.2</w:t>
            </w:r>
          </w:p>
        </w:tc>
        <w:tc>
          <w:tcPr>
            <w:tcW w:w="2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07.29.13.100</w:t>
            </w:r>
          </w:p>
        </w:tc>
      </w:tr>
      <w:tr>
        <w:trPr>
          <w:trHeight w:val="30" w:hRule="atLeast"/>
        </w:trPr>
        <w:tc>
          <w:tcPr>
            <w:tcW w:w="8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Құрамында алтыны бар кендер, мың тонна</w:t>
            </w:r>
          </w:p>
        </w:tc>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07.2</w:t>
            </w:r>
          </w:p>
        </w:tc>
        <w:tc>
          <w:tcPr>
            <w:tcW w:w="2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07.29.14.210</w:t>
            </w:r>
          </w:p>
        </w:tc>
      </w:tr>
      <w:tr>
        <w:trPr>
          <w:trHeight w:val="30" w:hRule="atLeast"/>
        </w:trPr>
        <w:tc>
          <w:tcPr>
            <w:tcW w:w="8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Құрамында алтыны бар қойыртпалар, мың тонна</w:t>
            </w:r>
          </w:p>
        </w:tc>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07.2</w:t>
            </w:r>
          </w:p>
        </w:tc>
        <w:tc>
          <w:tcPr>
            <w:tcW w:w="2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07.29.14.220</w:t>
            </w:r>
          </w:p>
        </w:tc>
      </w:tr>
      <w:tr>
        <w:trPr>
          <w:trHeight w:val="30" w:hRule="atLeast"/>
        </w:trPr>
        <w:tc>
          <w:tcPr>
            <w:tcW w:w="8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Қорғасын қойыртпасындағы қорғасын, мың тонна</w:t>
            </w:r>
          </w:p>
        </w:tc>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07.2</w:t>
            </w:r>
          </w:p>
        </w:tc>
        <w:tc>
          <w:tcPr>
            <w:tcW w:w="2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07.29.15.230</w:t>
            </w:r>
          </w:p>
        </w:tc>
      </w:tr>
      <w:tr>
        <w:trPr>
          <w:trHeight w:val="30" w:hRule="atLeast"/>
        </w:trPr>
        <w:tc>
          <w:tcPr>
            <w:tcW w:w="8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Қорғасын-мырыш кендері, мың тонна</w:t>
            </w:r>
          </w:p>
        </w:tc>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07.2</w:t>
            </w:r>
          </w:p>
        </w:tc>
        <w:tc>
          <w:tcPr>
            <w:tcW w:w="2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07.29.15.240</w:t>
            </w:r>
          </w:p>
        </w:tc>
      </w:tr>
      <w:tr>
        <w:trPr>
          <w:trHeight w:val="30" w:hRule="atLeast"/>
        </w:trPr>
        <w:tc>
          <w:tcPr>
            <w:tcW w:w="8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Мырыш қойыртпасындағы мырыш, мың тонна</w:t>
            </w:r>
          </w:p>
        </w:tc>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07.2</w:t>
            </w:r>
          </w:p>
        </w:tc>
        <w:tc>
          <w:tcPr>
            <w:tcW w:w="2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07.29.15.330</w:t>
            </w:r>
          </w:p>
        </w:tc>
      </w:tr>
      <w:tr>
        <w:trPr>
          <w:trHeight w:val="30" w:hRule="atLeast"/>
        </w:trPr>
        <w:tc>
          <w:tcPr>
            <w:tcW w:w="8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Марганец кендері, мың тонна</w:t>
            </w:r>
          </w:p>
        </w:tc>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07.2</w:t>
            </w:r>
          </w:p>
        </w:tc>
        <w:tc>
          <w:tcPr>
            <w:tcW w:w="2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07.29.19.210</w:t>
            </w:r>
          </w:p>
        </w:tc>
      </w:tr>
      <w:tr>
        <w:trPr>
          <w:trHeight w:val="30" w:hRule="atLeast"/>
        </w:trPr>
        <w:tc>
          <w:tcPr>
            <w:tcW w:w="8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Марганец қойыртпалары, мың тонна</w:t>
            </w:r>
          </w:p>
        </w:tc>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07.2</w:t>
            </w:r>
          </w:p>
        </w:tc>
        <w:tc>
          <w:tcPr>
            <w:tcW w:w="2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07.29.19.220</w:t>
            </w:r>
          </w:p>
        </w:tc>
      </w:tr>
      <w:tr>
        <w:trPr>
          <w:trHeight w:val="30" w:hRule="atLeast"/>
        </w:trPr>
        <w:tc>
          <w:tcPr>
            <w:tcW w:w="8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Хром кендері, мың тонна</w:t>
            </w:r>
          </w:p>
        </w:tc>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07.2</w:t>
            </w:r>
          </w:p>
        </w:tc>
        <w:tc>
          <w:tcPr>
            <w:tcW w:w="2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07.29.19.410</w:t>
            </w:r>
          </w:p>
        </w:tc>
      </w:tr>
      <w:tr>
        <w:trPr>
          <w:trHeight w:val="30" w:hRule="atLeast"/>
        </w:trPr>
        <w:tc>
          <w:tcPr>
            <w:tcW w:w="8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Хром қойыртпалары, мың тонна</w:t>
            </w:r>
          </w:p>
        </w:tc>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07.2</w:t>
            </w:r>
          </w:p>
        </w:tc>
        <w:tc>
          <w:tcPr>
            <w:tcW w:w="2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07.29.19.420</w:t>
            </w:r>
          </w:p>
        </w:tc>
      </w:tr>
      <w:tr>
        <w:trPr>
          <w:trHeight w:val="30" w:hRule="atLeast"/>
        </w:trPr>
        <w:tc>
          <w:tcPr>
            <w:tcW w:w="8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Кен өндіру өнеркәсібінің басқа салалары</w:t>
            </w:r>
          </w:p>
        </w:tc>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2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Ескерткіштерге, әрлеуге немесе құрылысқа арналған гранит, құмтас және өзге де тас, мың текше метр</w:t>
            </w:r>
          </w:p>
        </w:tc>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08.1</w:t>
            </w:r>
          </w:p>
        </w:tc>
        <w:tc>
          <w:tcPr>
            <w:tcW w:w="2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08.11.12</w:t>
            </w:r>
          </w:p>
        </w:tc>
      </w:tr>
      <w:tr>
        <w:trPr>
          <w:trHeight w:val="30" w:hRule="atLeast"/>
        </w:trPr>
        <w:tc>
          <w:tcPr>
            <w:tcW w:w="8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құм, мың текше метр</w:t>
            </w:r>
          </w:p>
        </w:tc>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08.1</w:t>
            </w:r>
          </w:p>
        </w:tc>
        <w:tc>
          <w:tcPr>
            <w:tcW w:w="2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08.12.11</w:t>
            </w:r>
          </w:p>
        </w:tc>
      </w:tr>
      <w:tr>
        <w:trPr>
          <w:trHeight w:val="30" w:hRule="atLeast"/>
        </w:trPr>
        <w:tc>
          <w:tcPr>
            <w:tcW w:w="8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Жолды жабуға және басқа да құрылыстық қажеттіліктерге толтырғыштар ретінде пайдаланылатын қиыршық тас, шағыл, малта тас және шақпақтас, мың текше метр</w:t>
            </w:r>
          </w:p>
        </w:tc>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08.1</w:t>
            </w:r>
          </w:p>
        </w:tc>
        <w:tc>
          <w:tcPr>
            <w:tcW w:w="2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08.12.12.100</w:t>
            </w:r>
          </w:p>
        </w:tc>
      </w:tr>
      <w:tr>
        <w:trPr>
          <w:trHeight w:val="30" w:hRule="atLeast"/>
        </w:trPr>
        <w:tc>
          <w:tcPr>
            <w:tcW w:w="8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Ұсақталған фосфатты шикізат, мың тонна</w:t>
            </w:r>
          </w:p>
        </w:tc>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08.9</w:t>
            </w:r>
          </w:p>
        </w:tc>
        <w:tc>
          <w:tcPr>
            <w:tcW w:w="2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08.91.11.110</w:t>
            </w:r>
          </w:p>
        </w:tc>
      </w:tr>
      <w:tr>
        <w:trPr>
          <w:trHeight w:val="30" w:hRule="atLeast"/>
        </w:trPr>
        <w:tc>
          <w:tcPr>
            <w:tcW w:w="8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Майда тартылған фосфатты шикізат, мың тонна</w:t>
            </w:r>
          </w:p>
        </w:tc>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08.9</w:t>
            </w:r>
          </w:p>
        </w:tc>
        <w:tc>
          <w:tcPr>
            <w:tcW w:w="2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08.91.11.120</w:t>
            </w:r>
          </w:p>
        </w:tc>
      </w:tr>
      <w:tr>
        <w:trPr>
          <w:trHeight w:val="30" w:hRule="atLeast"/>
        </w:trPr>
        <w:tc>
          <w:tcPr>
            <w:tcW w:w="8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барий сульфаты (барит) және оның қойыртпалары, мың тонна</w:t>
            </w:r>
          </w:p>
        </w:tc>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08.9</w:t>
            </w:r>
          </w:p>
        </w:tc>
        <w:tc>
          <w:tcPr>
            <w:tcW w:w="2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08.91.19.110</w:t>
            </w:r>
          </w:p>
        </w:tc>
      </w:tr>
      <w:tr>
        <w:trPr>
          <w:trHeight w:val="30" w:hRule="atLeast"/>
        </w:trPr>
        <w:tc>
          <w:tcPr>
            <w:tcW w:w="8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Асбест, мың тонна</w:t>
            </w:r>
          </w:p>
        </w:tc>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08.9</w:t>
            </w:r>
          </w:p>
        </w:tc>
        <w:tc>
          <w:tcPr>
            <w:tcW w:w="2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08.99.29.400</w:t>
            </w:r>
          </w:p>
        </w:tc>
      </w:tr>
      <w:tr>
        <w:trPr>
          <w:trHeight w:val="30" w:hRule="atLeast"/>
        </w:trPr>
        <w:tc>
          <w:tcPr>
            <w:tcW w:w="8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ӨҢДЕУ ӨНЕРКӘСІБІ</w:t>
            </w:r>
          </w:p>
        </w:tc>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w:t>
            </w:r>
          </w:p>
        </w:tc>
        <w:tc>
          <w:tcPr>
            <w:tcW w:w="2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Тамақ өнімдерін өндіру</w:t>
            </w:r>
          </w:p>
        </w:tc>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2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Ірі қара мал, шошқа, қой, ешкі, жылқы және жылқы тектес жануарлардың жас немесе тоңазытылған еті, тонна</w:t>
            </w:r>
          </w:p>
        </w:tc>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w:t>
            </w:r>
          </w:p>
        </w:tc>
        <w:tc>
          <w:tcPr>
            <w:tcW w:w="2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10.11.1</w:t>
            </w:r>
          </w:p>
        </w:tc>
      </w:tr>
      <w:tr>
        <w:trPr>
          <w:trHeight w:val="30" w:hRule="atLeast"/>
        </w:trPr>
        <w:tc>
          <w:tcPr>
            <w:tcW w:w="8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Ірі қара мал, шошқа, қой, ешкі, жылқы және жылқы тектес жануарлардың жас немесе тоңазытылған тағамдық қосымша өнімдері, тонна</w:t>
            </w:r>
          </w:p>
        </w:tc>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w:t>
            </w:r>
          </w:p>
        </w:tc>
        <w:tc>
          <w:tcPr>
            <w:tcW w:w="2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10.11.2</w:t>
            </w:r>
          </w:p>
        </w:tc>
      </w:tr>
      <w:tr>
        <w:trPr>
          <w:trHeight w:val="30" w:hRule="atLeast"/>
        </w:trPr>
        <w:tc>
          <w:tcPr>
            <w:tcW w:w="8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Мұздатылған ет және тағамдық қосымша өнімдер; өзге де ет және тағамдық қосымша өнімдер, тонна</w:t>
            </w:r>
          </w:p>
        </w:tc>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w:t>
            </w:r>
          </w:p>
        </w:tc>
        <w:tc>
          <w:tcPr>
            <w:tcW w:w="2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10.11.3</w:t>
            </w:r>
          </w:p>
        </w:tc>
      </w:tr>
      <w:tr>
        <w:trPr>
          <w:trHeight w:val="30" w:hRule="atLeast"/>
        </w:trPr>
        <w:tc>
          <w:tcPr>
            <w:tcW w:w="8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Түтілген жүн, жуылмағаны, жабағымен жуылғанды қоса алғанда, тонна</w:t>
            </w:r>
          </w:p>
        </w:tc>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w:t>
            </w:r>
          </w:p>
        </w:tc>
        <w:tc>
          <w:tcPr>
            <w:tcW w:w="2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10.11.41</w:t>
            </w:r>
          </w:p>
        </w:tc>
      </w:tr>
      <w:tr>
        <w:trPr>
          <w:trHeight w:val="30" w:hRule="atLeast"/>
        </w:trPr>
        <w:tc>
          <w:tcPr>
            <w:tcW w:w="8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Ірі қара малдың немесе жылқы тектес жануарлардың иленбеген бүтін терісі мен былғарысы, тонна </w:t>
            </w:r>
          </w:p>
        </w:tc>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w:t>
            </w:r>
          </w:p>
        </w:tc>
        <w:tc>
          <w:tcPr>
            <w:tcW w:w="2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10.11.42</w:t>
            </w:r>
          </w:p>
        </w:tc>
      </w:tr>
      <w:tr>
        <w:trPr>
          <w:trHeight w:val="30" w:hRule="atLeast"/>
        </w:trPr>
        <w:tc>
          <w:tcPr>
            <w:tcW w:w="8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Ірі қара малдың немесе жылқы тектес жануарлардың өзге де иленбеген терісі мен былғарысы, тонна</w:t>
            </w:r>
          </w:p>
        </w:tc>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w:t>
            </w:r>
          </w:p>
        </w:tc>
        <w:tc>
          <w:tcPr>
            <w:tcW w:w="2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10.11.43</w:t>
            </w:r>
          </w:p>
        </w:tc>
      </w:tr>
      <w:tr>
        <w:trPr>
          <w:trHeight w:val="30" w:hRule="atLeast"/>
        </w:trPr>
        <w:tc>
          <w:tcPr>
            <w:tcW w:w="8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Қой немесе қозының иленбеген терісі мен былғарысы, тонна</w:t>
            </w:r>
          </w:p>
        </w:tc>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w:t>
            </w:r>
          </w:p>
        </w:tc>
        <w:tc>
          <w:tcPr>
            <w:tcW w:w="2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10.11.44</w:t>
            </w:r>
          </w:p>
        </w:tc>
      </w:tr>
      <w:tr>
        <w:trPr>
          <w:trHeight w:val="30" w:hRule="atLeast"/>
        </w:trPr>
        <w:tc>
          <w:tcPr>
            <w:tcW w:w="8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Ірі қара малдың, қойдың, ешкінің, шошқаның майлары, тонна</w:t>
            </w:r>
          </w:p>
        </w:tc>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w:t>
            </w:r>
          </w:p>
        </w:tc>
        <w:tc>
          <w:tcPr>
            <w:tcW w:w="2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10.11.5</w:t>
            </w:r>
          </w:p>
        </w:tc>
      </w:tr>
      <w:tr>
        <w:trPr>
          <w:trHeight w:val="30" w:hRule="atLeast"/>
        </w:trPr>
        <w:tc>
          <w:tcPr>
            <w:tcW w:w="8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 құсының жас немесе тоңазытылған еті, тонна</w:t>
            </w:r>
          </w:p>
        </w:tc>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w:t>
            </w:r>
          </w:p>
        </w:tc>
        <w:tc>
          <w:tcPr>
            <w:tcW w:w="2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10.12.1</w:t>
            </w:r>
          </w:p>
        </w:tc>
      </w:tr>
      <w:tr>
        <w:trPr>
          <w:trHeight w:val="30" w:hRule="atLeast"/>
        </w:trPr>
        <w:tc>
          <w:tcPr>
            <w:tcW w:w="8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 құсының мұздатылған еті, тонна</w:t>
            </w:r>
          </w:p>
        </w:tc>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w:t>
            </w:r>
          </w:p>
        </w:tc>
        <w:tc>
          <w:tcPr>
            <w:tcW w:w="2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10.12.2</w:t>
            </w:r>
          </w:p>
        </w:tc>
      </w:tr>
      <w:tr>
        <w:trPr>
          <w:trHeight w:val="30" w:hRule="atLeast"/>
        </w:trPr>
        <w:tc>
          <w:tcPr>
            <w:tcW w:w="8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 құсының тоң майы, тонна</w:t>
            </w:r>
          </w:p>
        </w:tc>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w:t>
            </w:r>
          </w:p>
        </w:tc>
        <w:tc>
          <w:tcPr>
            <w:tcW w:w="2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10.12.3</w:t>
            </w:r>
          </w:p>
        </w:tc>
      </w:tr>
      <w:tr>
        <w:trPr>
          <w:trHeight w:val="30" w:hRule="atLeast"/>
        </w:trPr>
        <w:tc>
          <w:tcPr>
            <w:tcW w:w="8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 құсының тағамдық қосымша өнімдері, тонна</w:t>
            </w:r>
          </w:p>
        </w:tc>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w:t>
            </w:r>
          </w:p>
        </w:tc>
        <w:tc>
          <w:tcPr>
            <w:tcW w:w="2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10.12.4</w:t>
            </w:r>
          </w:p>
        </w:tc>
      </w:tr>
      <w:tr>
        <w:trPr>
          <w:trHeight w:val="30" w:hRule="atLeast"/>
        </w:trPr>
        <w:tc>
          <w:tcPr>
            <w:tcW w:w="8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Кесілген, тұздалған, кептірілген немесе ысталған шошқа еті (бекон және ветчина), тонна</w:t>
            </w:r>
          </w:p>
        </w:tc>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w:t>
            </w:r>
          </w:p>
        </w:tc>
        <w:tc>
          <w:tcPr>
            <w:tcW w:w="2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10.13.11</w:t>
            </w:r>
          </w:p>
        </w:tc>
      </w:tr>
      <w:tr>
        <w:trPr>
          <w:trHeight w:val="30" w:hRule="atLeast"/>
        </w:trPr>
        <w:tc>
          <w:tcPr>
            <w:tcW w:w="8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Тұздалған, кептірілген немесе ысталған сиыр еті мен бұзау еті, тонна</w:t>
            </w:r>
          </w:p>
        </w:tc>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w:t>
            </w:r>
          </w:p>
        </w:tc>
        <w:tc>
          <w:tcPr>
            <w:tcW w:w="2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10.13.12</w:t>
            </w:r>
          </w:p>
        </w:tc>
      </w:tr>
      <w:tr>
        <w:trPr>
          <w:trHeight w:val="30" w:hRule="atLeast"/>
        </w:trPr>
        <w:tc>
          <w:tcPr>
            <w:tcW w:w="8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 де тұздалған, тұздық судағы, кептірілген немесе ысталған ет және етті тағамдық қосымша өнімдер (шошқа етінен, ірі қара мал етінен басқасы); еттен немесе етті қосымша өнімдерден жасалған тағамдық ұн және ұнтақ, тонна</w:t>
            </w:r>
          </w:p>
        </w:tc>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w:t>
            </w:r>
          </w:p>
        </w:tc>
        <w:tc>
          <w:tcPr>
            <w:tcW w:w="2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10.13.13</w:t>
            </w:r>
          </w:p>
        </w:tc>
      </w:tr>
      <w:tr>
        <w:trPr>
          <w:trHeight w:val="30" w:hRule="atLeast"/>
        </w:trPr>
        <w:tc>
          <w:tcPr>
            <w:tcW w:w="8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Шұжықтар және осыған ұқсас еттен, етті қосымша өнімдерден немесе жануарлар қанынан жасалған өнімдер, тонна </w:t>
            </w:r>
          </w:p>
        </w:tc>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w:t>
            </w:r>
          </w:p>
        </w:tc>
        <w:tc>
          <w:tcPr>
            <w:tcW w:w="2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10.13.14</w:t>
            </w:r>
          </w:p>
        </w:tc>
      </w:tr>
      <w:tr>
        <w:trPr>
          <w:trHeight w:val="30" w:hRule="atLeast"/>
        </w:trPr>
        <w:tc>
          <w:tcPr>
            <w:tcW w:w="8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Еттен, етті қосымша өнімдерден немесе жануарлар қанынан жасалған өзге де дайын және консервіленген өнімдер, еттен және етті қосымша өнімдерден жасалған жартылай фабрикаттардан басқа, тонна</w:t>
            </w:r>
          </w:p>
        </w:tc>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w:t>
            </w:r>
          </w:p>
        </w:tc>
        <w:tc>
          <w:tcPr>
            <w:tcW w:w="2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10.13.15</w:t>
            </w:r>
          </w:p>
        </w:tc>
      </w:tr>
      <w:tr>
        <w:trPr>
          <w:trHeight w:val="30" w:hRule="atLeast"/>
        </w:trPr>
        <w:tc>
          <w:tcPr>
            <w:tcW w:w="8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еттен жасалған консервілер, тонна</w:t>
            </w:r>
          </w:p>
        </w:tc>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w:t>
            </w:r>
          </w:p>
        </w:tc>
        <w:tc>
          <w:tcPr>
            <w:tcW w:w="2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r>
      <w:tr>
        <w:trPr>
          <w:trHeight w:val="180" w:hRule="atLeast"/>
        </w:trPr>
        <w:tc>
          <w:tcPr>
            <w:tcW w:w="8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ет-өсімдікті консервілер, тонна</w:t>
            </w:r>
          </w:p>
        </w:tc>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w:t>
            </w:r>
          </w:p>
        </w:tc>
        <w:tc>
          <w:tcPr>
            <w:tcW w:w="2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r>
      <w:tr>
        <w:trPr>
          <w:trHeight w:val="30" w:hRule="atLeast"/>
        </w:trPr>
        <w:tc>
          <w:tcPr>
            <w:tcW w:w="8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 құсының етінен жасалған дайын өнімдер немесе консервілер, тонна</w:t>
            </w:r>
          </w:p>
        </w:tc>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w:t>
            </w:r>
          </w:p>
        </w:tc>
        <w:tc>
          <w:tcPr>
            <w:tcW w:w="2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10.13.15.200</w:t>
            </w:r>
          </w:p>
        </w:tc>
      </w:tr>
      <w:tr>
        <w:trPr>
          <w:trHeight w:val="30" w:hRule="atLeast"/>
        </w:trPr>
        <w:tc>
          <w:tcPr>
            <w:tcW w:w="8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шошқа етінен: сан еттерінен және олардың кесек еттерінен жасалған консервілер, тонна</w:t>
            </w:r>
          </w:p>
        </w:tc>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w:t>
            </w:r>
          </w:p>
        </w:tc>
        <w:tc>
          <w:tcPr>
            <w:tcW w:w="2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10.13.15.431</w:t>
            </w:r>
          </w:p>
        </w:tc>
      </w:tr>
      <w:tr>
        <w:trPr>
          <w:trHeight w:val="30" w:hRule="atLeast"/>
        </w:trPr>
        <w:tc>
          <w:tcPr>
            <w:tcW w:w="8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бұзау етінен және сиыр етінен жасалған ет-өсімдікті консервілер, тонна</w:t>
            </w:r>
          </w:p>
        </w:tc>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w:t>
            </w:r>
          </w:p>
        </w:tc>
        <w:tc>
          <w:tcPr>
            <w:tcW w:w="2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10.13.15.511</w:t>
            </w:r>
          </w:p>
        </w:tc>
      </w:tr>
      <w:tr>
        <w:trPr>
          <w:trHeight w:val="30" w:hRule="atLeast"/>
        </w:trPr>
        <w:tc>
          <w:tcPr>
            <w:tcW w:w="8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 де бұқтырылған ет консервілері, тонна</w:t>
            </w:r>
          </w:p>
        </w:tc>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w:t>
            </w:r>
          </w:p>
        </w:tc>
        <w:tc>
          <w:tcPr>
            <w:tcW w:w="2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10.13.15.920</w:t>
            </w:r>
          </w:p>
        </w:tc>
      </w:tr>
      <w:tr>
        <w:trPr>
          <w:trHeight w:val="30" w:hRule="atLeast"/>
        </w:trPr>
        <w:tc>
          <w:tcPr>
            <w:tcW w:w="8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 де ет-өсімдікті консервілер, тонна</w:t>
            </w:r>
          </w:p>
        </w:tc>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w:t>
            </w:r>
          </w:p>
        </w:tc>
        <w:tc>
          <w:tcPr>
            <w:tcW w:w="2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10.13.15.930</w:t>
            </w:r>
          </w:p>
        </w:tc>
      </w:tr>
      <w:tr>
        <w:trPr>
          <w:trHeight w:val="30" w:hRule="atLeast"/>
        </w:trPr>
        <w:tc>
          <w:tcPr>
            <w:tcW w:w="8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Адамның тағам ретінде пайдалануына жарамсыз, еттен жасалған ұнтақ, ұн және түйіршіктер; шыжықтар, тонна</w:t>
            </w:r>
          </w:p>
        </w:tc>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w:t>
            </w:r>
          </w:p>
        </w:tc>
        <w:tc>
          <w:tcPr>
            <w:tcW w:w="2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10.13.16</w:t>
            </w:r>
          </w:p>
        </w:tc>
      </w:tr>
      <w:tr>
        <w:trPr>
          <w:trHeight w:val="30" w:hRule="atLeast"/>
        </w:trPr>
        <w:tc>
          <w:tcPr>
            <w:tcW w:w="8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 тоңазытылған немесе мұздатылған балық, тонна</w:t>
            </w:r>
          </w:p>
        </w:tc>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w:t>
            </w:r>
          </w:p>
        </w:tc>
        <w:tc>
          <w:tcPr>
            <w:tcW w:w="2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10.20.1</w:t>
            </w:r>
          </w:p>
        </w:tc>
      </w:tr>
      <w:tr>
        <w:trPr>
          <w:trHeight w:val="30" w:hRule="atLeast"/>
        </w:trPr>
        <w:tc>
          <w:tcPr>
            <w:tcW w:w="8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тәсілмен дайындалған немесе консервіленген балық; уылдырық және оның алмастырғыштары, тонна</w:t>
            </w:r>
          </w:p>
        </w:tc>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w:t>
            </w:r>
          </w:p>
        </w:tc>
        <w:tc>
          <w:tcPr>
            <w:tcW w:w="2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10.20.2</w:t>
            </w:r>
          </w:p>
        </w:tc>
      </w:tr>
      <w:tr>
        <w:trPr>
          <w:trHeight w:val="30" w:hRule="atLeast"/>
        </w:trPr>
        <w:tc>
          <w:tcPr>
            <w:tcW w:w="8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Мұздатылған, дайындалған немесе консервіленген шаян тәрізділер, былқылдақ денелілер және өзге де су омыртқасыздары, тонна</w:t>
            </w:r>
          </w:p>
        </w:tc>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w:t>
            </w:r>
          </w:p>
        </w:tc>
        <w:tc>
          <w:tcPr>
            <w:tcW w:w="2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10.20.3</w:t>
            </w:r>
          </w:p>
        </w:tc>
      </w:tr>
      <w:tr>
        <w:trPr>
          <w:trHeight w:val="30" w:hRule="atLeast"/>
        </w:trPr>
        <w:tc>
          <w:tcPr>
            <w:tcW w:w="8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топтамаларға енгізілмеген, балықтан, шаян тәрізділерден, былқылдақ денелілерден немесе өзге де су омыртқасыздарынан жасалған тағамдық емес ұн, ұнтақ және түйіршіктер, өзге де өнімдер, тонна</w:t>
            </w:r>
          </w:p>
        </w:tc>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w:t>
            </w:r>
          </w:p>
        </w:tc>
        <w:tc>
          <w:tcPr>
            <w:tcW w:w="2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10.20.4</w:t>
            </w:r>
          </w:p>
        </w:tc>
      </w:tr>
      <w:tr>
        <w:trPr>
          <w:trHeight w:val="30" w:hRule="atLeast"/>
        </w:trPr>
        <w:tc>
          <w:tcPr>
            <w:tcW w:w="8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Өңделген және консервіленген картоп, тонна</w:t>
            </w:r>
          </w:p>
        </w:tc>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w:t>
            </w:r>
          </w:p>
        </w:tc>
        <w:tc>
          <w:tcPr>
            <w:tcW w:w="2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10.31.1</w:t>
            </w:r>
          </w:p>
        </w:tc>
      </w:tr>
      <w:tr>
        <w:trPr>
          <w:trHeight w:val="30" w:hRule="atLeast"/>
        </w:trPr>
        <w:tc>
          <w:tcPr>
            <w:tcW w:w="8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Жеміс және көкөніс шырындары, мың литр</w:t>
            </w:r>
          </w:p>
        </w:tc>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w:t>
            </w:r>
          </w:p>
        </w:tc>
        <w:tc>
          <w:tcPr>
            <w:tcW w:w="2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10.32.1</w:t>
            </w:r>
          </w:p>
        </w:tc>
      </w:tr>
      <w:tr>
        <w:trPr>
          <w:trHeight w:val="30" w:hRule="atLeast"/>
        </w:trPr>
        <w:tc>
          <w:tcPr>
            <w:tcW w:w="8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Өңделген және консервіленген көкөністер, картоптан басқа, тонна</w:t>
            </w:r>
          </w:p>
        </w:tc>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w:t>
            </w:r>
          </w:p>
        </w:tc>
        <w:tc>
          <w:tcPr>
            <w:tcW w:w="2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10.39.1</w:t>
            </w:r>
          </w:p>
        </w:tc>
      </w:tr>
      <w:tr>
        <w:trPr>
          <w:trHeight w:val="30" w:hRule="atLeast"/>
        </w:trPr>
        <w:tc>
          <w:tcPr>
            <w:tcW w:w="8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көкөніс консервілері, тонна</w:t>
            </w:r>
          </w:p>
        </w:tc>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w:t>
            </w:r>
          </w:p>
        </w:tc>
        <w:tc>
          <w:tcPr>
            <w:tcW w:w="2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30" w:hRule="atLeast"/>
        </w:trPr>
        <w:tc>
          <w:tcPr>
            <w:tcW w:w="8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жеміс консервілері, тонна</w:t>
            </w:r>
          </w:p>
        </w:tc>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w:t>
            </w:r>
          </w:p>
        </w:tc>
        <w:tc>
          <w:tcPr>
            <w:tcW w:w="2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r>
      <w:tr>
        <w:trPr>
          <w:trHeight w:val="30" w:hRule="atLeast"/>
        </w:trPr>
        <w:tc>
          <w:tcPr>
            <w:tcW w:w="8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қызанақ консервілері, тонна</w:t>
            </w:r>
          </w:p>
        </w:tc>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w:t>
            </w:r>
          </w:p>
        </w:tc>
        <w:tc>
          <w:tcPr>
            <w:tcW w:w="2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r>
      <w:tr>
        <w:trPr>
          <w:trHeight w:val="30" w:hRule="atLeast"/>
        </w:trPr>
        <w:tc>
          <w:tcPr>
            <w:tcW w:w="8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Өңделген және консервіленген жемістер мен жаңғақтар, тонна</w:t>
            </w:r>
          </w:p>
        </w:tc>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w:t>
            </w:r>
          </w:p>
        </w:tc>
        <w:tc>
          <w:tcPr>
            <w:tcW w:w="2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10.39.2</w:t>
            </w:r>
          </w:p>
        </w:tc>
      </w:tr>
      <w:tr>
        <w:trPr>
          <w:trHeight w:val="30" w:hRule="atLeast"/>
        </w:trPr>
        <w:tc>
          <w:tcPr>
            <w:tcW w:w="8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Тазартылмаған өсімдік майы, тонна</w:t>
            </w:r>
          </w:p>
        </w:tc>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w:t>
            </w:r>
          </w:p>
        </w:tc>
        <w:tc>
          <w:tcPr>
            <w:tcW w:w="2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10.41.2</w:t>
            </w:r>
          </w:p>
        </w:tc>
      </w:tr>
      <w:tr>
        <w:trPr>
          <w:trHeight w:val="30" w:hRule="atLeast"/>
        </w:trPr>
        <w:tc>
          <w:tcPr>
            <w:tcW w:w="8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Тазартылмаған соя майы, тонна</w:t>
            </w:r>
          </w:p>
        </w:tc>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w:t>
            </w:r>
          </w:p>
        </w:tc>
        <w:tc>
          <w:tcPr>
            <w:tcW w:w="2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10.41.21.000</w:t>
            </w:r>
          </w:p>
        </w:tc>
      </w:tr>
      <w:tr>
        <w:trPr>
          <w:trHeight w:val="30" w:hRule="atLeast"/>
        </w:trPr>
        <w:tc>
          <w:tcPr>
            <w:tcW w:w="8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Тазартылмаған күнбағыс майы, тонна</w:t>
            </w:r>
          </w:p>
        </w:tc>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w:t>
            </w:r>
          </w:p>
        </w:tc>
        <w:tc>
          <w:tcPr>
            <w:tcW w:w="2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10.41.24.000</w:t>
            </w:r>
          </w:p>
        </w:tc>
      </w:tr>
      <w:tr>
        <w:trPr>
          <w:trHeight w:val="30" w:hRule="atLeast"/>
        </w:trPr>
        <w:tc>
          <w:tcPr>
            <w:tcW w:w="8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Тазартылмаған мақта майы, тонна</w:t>
            </w:r>
          </w:p>
        </w:tc>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w:t>
            </w:r>
          </w:p>
        </w:tc>
        <w:tc>
          <w:tcPr>
            <w:tcW w:w="2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10.41.25.000</w:t>
            </w:r>
          </w:p>
        </w:tc>
      </w:tr>
      <w:tr>
        <w:trPr>
          <w:trHeight w:val="30" w:hRule="atLeast"/>
        </w:trPr>
        <w:tc>
          <w:tcPr>
            <w:tcW w:w="8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Тазартылмаған рапс майы, тонна</w:t>
            </w:r>
          </w:p>
        </w:tc>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w:t>
            </w:r>
          </w:p>
        </w:tc>
        <w:tc>
          <w:tcPr>
            <w:tcW w:w="2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10.41.26.100</w:t>
            </w:r>
          </w:p>
        </w:tc>
      </w:tr>
      <w:tr>
        <w:trPr>
          <w:trHeight w:val="30" w:hRule="atLeast"/>
        </w:trPr>
        <w:tc>
          <w:tcPr>
            <w:tcW w:w="8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Тазартылған май, қалдықтардан басқа, тонна</w:t>
            </w:r>
          </w:p>
        </w:tc>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w:t>
            </w:r>
          </w:p>
        </w:tc>
        <w:tc>
          <w:tcPr>
            <w:tcW w:w="2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10.41.5</w:t>
            </w:r>
          </w:p>
        </w:tc>
      </w:tr>
      <w:tr>
        <w:trPr>
          <w:trHeight w:val="30" w:hRule="atLeast"/>
        </w:trPr>
        <w:tc>
          <w:tcPr>
            <w:tcW w:w="8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Тазартылған соя майы және оның фракциялары, тонна</w:t>
            </w:r>
          </w:p>
        </w:tc>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w:t>
            </w:r>
          </w:p>
        </w:tc>
        <w:tc>
          <w:tcPr>
            <w:tcW w:w="2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10.41.51.000</w:t>
            </w:r>
          </w:p>
        </w:tc>
      </w:tr>
      <w:tr>
        <w:trPr>
          <w:trHeight w:val="30" w:hRule="atLeast"/>
        </w:trPr>
        <w:tc>
          <w:tcPr>
            <w:tcW w:w="8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Тазартылған күнбағыс майы және оның фракциялары, тонна</w:t>
            </w:r>
          </w:p>
        </w:tc>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w:t>
            </w:r>
          </w:p>
        </w:tc>
        <w:tc>
          <w:tcPr>
            <w:tcW w:w="2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10.41.54.000</w:t>
            </w:r>
          </w:p>
        </w:tc>
      </w:tr>
      <w:tr>
        <w:trPr>
          <w:trHeight w:val="30" w:hRule="atLeast"/>
        </w:trPr>
        <w:tc>
          <w:tcPr>
            <w:tcW w:w="8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Тазартылған мақта майы және оның фракциялары, тонна</w:t>
            </w:r>
          </w:p>
        </w:tc>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w:t>
            </w:r>
          </w:p>
        </w:tc>
        <w:tc>
          <w:tcPr>
            <w:tcW w:w="2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10.41.55.000</w:t>
            </w:r>
          </w:p>
        </w:tc>
      </w:tr>
      <w:tr>
        <w:trPr>
          <w:trHeight w:val="30" w:hRule="atLeast"/>
        </w:trPr>
        <w:tc>
          <w:tcPr>
            <w:tcW w:w="8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Тазартылған рапс майы және оның фракциялары, тонна </w:t>
            </w:r>
          </w:p>
        </w:tc>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w:t>
            </w:r>
          </w:p>
        </w:tc>
        <w:tc>
          <w:tcPr>
            <w:tcW w:w="2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10.41.56.100</w:t>
            </w:r>
          </w:p>
        </w:tc>
      </w:tr>
      <w:tr>
        <w:trPr>
          <w:trHeight w:val="30" w:hRule="atLeast"/>
        </w:trPr>
        <w:tc>
          <w:tcPr>
            <w:tcW w:w="8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Гидрогенделген және эстерифицияланған, бірақ одан әрі өңделмеген малдың және өсімдіктің майы мен тоң майы және олардың фракциялары, тонна</w:t>
            </w:r>
          </w:p>
        </w:tc>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w:t>
            </w:r>
          </w:p>
        </w:tc>
        <w:tc>
          <w:tcPr>
            <w:tcW w:w="2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10.41.6</w:t>
            </w:r>
          </w:p>
        </w:tc>
      </w:tr>
      <w:tr>
        <w:trPr>
          <w:trHeight w:val="30" w:hRule="atLeast"/>
        </w:trPr>
        <w:tc>
          <w:tcPr>
            <w:tcW w:w="8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Маргарин және ұқсас өнімдер, тонна</w:t>
            </w:r>
          </w:p>
        </w:tc>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w:t>
            </w:r>
          </w:p>
        </w:tc>
        <w:tc>
          <w:tcPr>
            <w:tcW w:w="2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10.42.1</w:t>
            </w:r>
          </w:p>
        </w:tc>
      </w:tr>
      <w:tr>
        <w:trPr>
          <w:trHeight w:val="30" w:hRule="atLeast"/>
        </w:trPr>
        <w:tc>
          <w:tcPr>
            <w:tcW w:w="8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Өңделген сұйық сүт және кілегей, тонна</w:t>
            </w:r>
          </w:p>
        </w:tc>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w:t>
            </w:r>
          </w:p>
        </w:tc>
        <w:tc>
          <w:tcPr>
            <w:tcW w:w="2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10.51.1</w:t>
            </w:r>
          </w:p>
        </w:tc>
      </w:tr>
      <w:tr>
        <w:trPr>
          <w:trHeight w:val="30" w:hRule="atLeast"/>
        </w:trPr>
        <w:tc>
          <w:tcPr>
            <w:tcW w:w="8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Қатты түрдегі сүт, тонна</w:t>
            </w:r>
          </w:p>
        </w:tc>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w:t>
            </w:r>
          </w:p>
        </w:tc>
        <w:tc>
          <w:tcPr>
            <w:tcW w:w="2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10.51.2</w:t>
            </w:r>
          </w:p>
        </w:tc>
      </w:tr>
      <w:tr>
        <w:trPr>
          <w:trHeight w:val="30" w:hRule="atLeast"/>
        </w:trPr>
        <w:tc>
          <w:tcPr>
            <w:tcW w:w="8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Сары май, тонна</w:t>
            </w:r>
          </w:p>
        </w:tc>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w:t>
            </w:r>
          </w:p>
        </w:tc>
        <w:tc>
          <w:tcPr>
            <w:tcW w:w="2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10.51.3</w:t>
            </w:r>
          </w:p>
        </w:tc>
      </w:tr>
      <w:tr>
        <w:trPr>
          <w:trHeight w:val="30" w:hRule="atLeast"/>
        </w:trPr>
        <w:tc>
          <w:tcPr>
            <w:tcW w:w="8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Ірімшік және сүзбе, тонна</w:t>
            </w:r>
          </w:p>
        </w:tc>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w:t>
            </w:r>
          </w:p>
        </w:tc>
        <w:tc>
          <w:tcPr>
            <w:tcW w:w="2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10.51.4</w:t>
            </w:r>
          </w:p>
        </w:tc>
      </w:tr>
      <w:tr>
        <w:trPr>
          <w:trHeight w:val="30" w:hRule="atLeast"/>
        </w:trPr>
        <w:tc>
          <w:tcPr>
            <w:tcW w:w="8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пісіп жетпеген немесе ашуы жетпеген ірімшік (сарысудан жасалған ірімшікті қоса) және сүзбе, тонна</w:t>
            </w:r>
          </w:p>
        </w:tc>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w:t>
            </w:r>
          </w:p>
        </w:tc>
        <w:tc>
          <w:tcPr>
            <w:tcW w:w="2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10.51.40.300</w:t>
            </w:r>
          </w:p>
        </w:tc>
      </w:tr>
      <w:tr>
        <w:trPr>
          <w:trHeight w:val="30" w:hRule="atLeast"/>
        </w:trPr>
        <w:tc>
          <w:tcPr>
            <w:tcW w:w="8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майсыз сүзбе, тонна</w:t>
            </w:r>
          </w:p>
        </w:tc>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w:t>
            </w:r>
          </w:p>
        </w:tc>
        <w:tc>
          <w:tcPr>
            <w:tcW w:w="2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10.51.40.312</w:t>
            </w:r>
          </w:p>
        </w:tc>
      </w:tr>
      <w:tr>
        <w:trPr>
          <w:trHeight w:val="30" w:hRule="atLeast"/>
        </w:trPr>
        <w:tc>
          <w:tcPr>
            <w:tcW w:w="8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майлы сүзбе, тонна</w:t>
            </w:r>
          </w:p>
        </w:tc>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w:t>
            </w:r>
          </w:p>
        </w:tc>
        <w:tc>
          <w:tcPr>
            <w:tcW w:w="2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10.51.40.321</w:t>
            </w:r>
          </w:p>
        </w:tc>
      </w:tr>
      <w:tr>
        <w:trPr>
          <w:trHeight w:val="30" w:hRule="atLeast"/>
        </w:trPr>
        <w:tc>
          <w:tcPr>
            <w:tcW w:w="8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қатты ірімшіктер, тонна</w:t>
            </w:r>
          </w:p>
        </w:tc>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w:t>
            </w:r>
          </w:p>
        </w:tc>
        <w:tc>
          <w:tcPr>
            <w:tcW w:w="2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10.51.40.510</w:t>
            </w:r>
          </w:p>
        </w:tc>
      </w:tr>
      <w:tr>
        <w:trPr>
          <w:trHeight w:val="30" w:hRule="atLeast"/>
        </w:trPr>
        <w:tc>
          <w:tcPr>
            <w:tcW w:w="8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жұмсақ ірімшіктер, тонна</w:t>
            </w:r>
          </w:p>
        </w:tc>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w:t>
            </w:r>
          </w:p>
        </w:tc>
        <w:tc>
          <w:tcPr>
            <w:tcW w:w="2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10.51.40.520</w:t>
            </w:r>
          </w:p>
        </w:tc>
      </w:tr>
      <w:tr>
        <w:trPr>
          <w:trHeight w:val="30" w:hRule="atLeast"/>
        </w:trPr>
        <w:tc>
          <w:tcPr>
            <w:tcW w:w="8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тұздық ірімшіктері, тонна</w:t>
            </w:r>
          </w:p>
        </w:tc>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w:t>
            </w:r>
          </w:p>
        </w:tc>
        <w:tc>
          <w:tcPr>
            <w:tcW w:w="2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10.51.40.530</w:t>
            </w:r>
          </w:p>
        </w:tc>
      </w:tr>
      <w:tr>
        <w:trPr>
          <w:trHeight w:val="30" w:hRule="atLeast"/>
        </w:trPr>
        <w:tc>
          <w:tcPr>
            <w:tcW w:w="8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 де ірімшіктер, тонна</w:t>
            </w:r>
          </w:p>
        </w:tc>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w:t>
            </w:r>
          </w:p>
        </w:tc>
        <w:tc>
          <w:tcPr>
            <w:tcW w:w="2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10.51.40.590</w:t>
            </w:r>
          </w:p>
        </w:tc>
      </w:tr>
      <w:tr>
        <w:trPr>
          <w:trHeight w:val="30" w:hRule="atLeast"/>
        </w:trPr>
        <w:tc>
          <w:tcPr>
            <w:tcW w:w="8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толтырғышы бар балқытылған ірімшік, тонна</w:t>
            </w:r>
          </w:p>
        </w:tc>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w:t>
            </w:r>
          </w:p>
        </w:tc>
        <w:tc>
          <w:tcPr>
            <w:tcW w:w="2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10.51.40.710</w:t>
            </w:r>
          </w:p>
        </w:tc>
      </w:tr>
      <w:tr>
        <w:trPr>
          <w:trHeight w:val="30" w:hRule="atLeast"/>
        </w:trPr>
        <w:tc>
          <w:tcPr>
            <w:tcW w:w="8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балқытылған өзге де ірімшік, тонна</w:t>
            </w:r>
          </w:p>
        </w:tc>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w:t>
            </w:r>
          </w:p>
        </w:tc>
        <w:tc>
          <w:tcPr>
            <w:tcW w:w="2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10.51.40.790</w:t>
            </w:r>
          </w:p>
        </w:tc>
      </w:tr>
      <w:tr>
        <w:trPr>
          <w:trHeight w:val="30" w:hRule="atLeast"/>
        </w:trPr>
        <w:tc>
          <w:tcPr>
            <w:tcW w:w="8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 де сүт өнімдері, тонна</w:t>
            </w:r>
          </w:p>
        </w:tc>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w:t>
            </w:r>
          </w:p>
        </w:tc>
        <w:tc>
          <w:tcPr>
            <w:tcW w:w="2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10.51.5</w:t>
            </w:r>
          </w:p>
        </w:tc>
      </w:tr>
      <w:tr>
        <w:trPr>
          <w:trHeight w:val="30" w:hRule="atLeast"/>
        </w:trPr>
        <w:tc>
          <w:tcPr>
            <w:tcW w:w="8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қант немесе басқа да тәттілендіргіш заттар қосылған немесе қосылмаған, қатты емес пішіндегі қойылтылған сүт және кілегей, тонна</w:t>
            </w:r>
          </w:p>
        </w:tc>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w:t>
            </w:r>
          </w:p>
        </w:tc>
        <w:tc>
          <w:tcPr>
            <w:tcW w:w="2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10.51.51</w:t>
            </w:r>
          </w:p>
        </w:tc>
      </w:tr>
      <w:tr>
        <w:trPr>
          <w:trHeight w:val="285" w:hRule="atLeast"/>
        </w:trPr>
        <w:tc>
          <w:tcPr>
            <w:tcW w:w="8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 де ұйытылған немесе ашытылған йогурт, сүт және кілегей, тонна</w:t>
            </w:r>
          </w:p>
        </w:tc>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w:t>
            </w:r>
          </w:p>
        </w:tc>
        <w:tc>
          <w:tcPr>
            <w:tcW w:w="2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10.51.52</w:t>
            </w:r>
          </w:p>
        </w:tc>
      </w:tr>
      <w:tr>
        <w:trPr>
          <w:trHeight w:val="30" w:hRule="atLeast"/>
        </w:trPr>
        <w:tc>
          <w:tcPr>
            <w:tcW w:w="8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сарысу, тонна</w:t>
            </w:r>
          </w:p>
        </w:tc>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w:t>
            </w:r>
          </w:p>
        </w:tc>
        <w:tc>
          <w:tcPr>
            <w:tcW w:w="2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10.51.55</w:t>
            </w:r>
          </w:p>
        </w:tc>
      </w:tr>
      <w:tr>
        <w:trPr>
          <w:trHeight w:val="30" w:hRule="atLeast"/>
        </w:trPr>
        <w:tc>
          <w:tcPr>
            <w:tcW w:w="8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Балмұздақ және тағамдық мұз (шербетті, мәмпәсиді қоса алғанда), балмұздақ дайындауға арналған қоспалар мен негіздерден басқа, тонна</w:t>
            </w:r>
          </w:p>
        </w:tc>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w:t>
            </w:r>
          </w:p>
        </w:tc>
        <w:tc>
          <w:tcPr>
            <w:tcW w:w="2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10.52.1</w:t>
            </w:r>
          </w:p>
        </w:tc>
      </w:tr>
      <w:tr>
        <w:trPr>
          <w:trHeight w:val="30" w:hRule="atLeast"/>
        </w:trPr>
        <w:tc>
          <w:tcPr>
            <w:tcW w:w="8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Жартылай ақталған немесе толықтай ақталған немесе уатылған күріш, тонна</w:t>
            </w:r>
          </w:p>
        </w:tc>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w:t>
            </w:r>
          </w:p>
        </w:tc>
        <w:tc>
          <w:tcPr>
            <w:tcW w:w="2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10.61.12</w:t>
            </w:r>
          </w:p>
        </w:tc>
      </w:tr>
      <w:tr>
        <w:trPr>
          <w:trHeight w:val="30" w:hRule="atLeast"/>
        </w:trPr>
        <w:tc>
          <w:tcPr>
            <w:tcW w:w="8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Ұсақ тартылған бидай немесе суржик ұны, тонна</w:t>
            </w:r>
          </w:p>
        </w:tc>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w:t>
            </w:r>
          </w:p>
        </w:tc>
        <w:tc>
          <w:tcPr>
            <w:tcW w:w="2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10.61.21</w:t>
            </w:r>
          </w:p>
        </w:tc>
      </w:tr>
      <w:tr>
        <w:trPr>
          <w:trHeight w:val="30" w:hRule="atLeast"/>
        </w:trPr>
        <w:tc>
          <w:tcPr>
            <w:tcW w:w="8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 де дәнді дақылдардан жасалған жарма, ірі тартылған ұн және түйіршіктер мен өнімдер, тонна</w:t>
            </w:r>
          </w:p>
        </w:tc>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w:t>
            </w:r>
          </w:p>
        </w:tc>
        <w:tc>
          <w:tcPr>
            <w:tcW w:w="2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10.61.3</w:t>
            </w:r>
          </w:p>
        </w:tc>
      </w:tr>
      <w:tr>
        <w:trPr>
          <w:trHeight w:val="30" w:hRule="atLeast"/>
        </w:trPr>
        <w:tc>
          <w:tcPr>
            <w:tcW w:w="8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Жаңа піскен нан, тонна</w:t>
            </w:r>
          </w:p>
        </w:tc>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w:t>
            </w:r>
          </w:p>
        </w:tc>
        <w:tc>
          <w:tcPr>
            <w:tcW w:w="2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10.71.11</w:t>
            </w:r>
          </w:p>
        </w:tc>
      </w:tr>
      <w:tr>
        <w:trPr>
          <w:trHeight w:val="30" w:hRule="atLeast"/>
        </w:trPr>
        <w:tc>
          <w:tcPr>
            <w:tcW w:w="8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Макарондар, кеспелер, кускус және ұннан жасалған ұқсас өнімдер, тонна</w:t>
            </w:r>
          </w:p>
        </w:tc>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w:t>
            </w:r>
          </w:p>
        </w:tc>
        <w:tc>
          <w:tcPr>
            <w:tcW w:w="2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10.73.1</w:t>
            </w:r>
          </w:p>
        </w:tc>
      </w:tr>
      <w:tr>
        <w:trPr>
          <w:trHeight w:val="30" w:hRule="atLeast"/>
        </w:trPr>
        <w:tc>
          <w:tcPr>
            <w:tcW w:w="8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Құрақ немесе қызылша шикі қанты немесе тазартылған қанты; сірне (меласса), тонна</w:t>
            </w:r>
          </w:p>
        </w:tc>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w:t>
            </w:r>
          </w:p>
        </w:tc>
        <w:tc>
          <w:tcPr>
            <w:tcW w:w="2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10.81.1</w:t>
            </w:r>
          </w:p>
        </w:tc>
      </w:tr>
      <w:tr>
        <w:trPr>
          <w:trHeight w:val="30" w:hRule="atLeast"/>
        </w:trPr>
        <w:tc>
          <w:tcPr>
            <w:tcW w:w="8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Шоколад, шоколад пен қанттан жасалған кондитерлік өнімдер, тонна</w:t>
            </w:r>
          </w:p>
        </w:tc>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w:t>
            </w:r>
          </w:p>
        </w:tc>
        <w:tc>
          <w:tcPr>
            <w:tcW w:w="2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10.82.2</w:t>
            </w:r>
          </w:p>
        </w:tc>
      </w:tr>
      <w:tr>
        <w:trPr>
          <w:trHeight w:val="30" w:hRule="atLeast"/>
        </w:trPr>
        <w:tc>
          <w:tcPr>
            <w:tcW w:w="8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Майонез, өзге де эмульгирленген тұздықтар, тонна</w:t>
            </w:r>
          </w:p>
        </w:tc>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w:t>
            </w:r>
          </w:p>
        </w:tc>
        <w:tc>
          <w:tcPr>
            <w:tcW w:w="2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10.84.12.710</w:t>
            </w:r>
          </w:p>
        </w:tc>
      </w:tr>
      <w:tr>
        <w:trPr>
          <w:trHeight w:val="30" w:hRule="atLeast"/>
        </w:trPr>
        <w:tc>
          <w:tcPr>
            <w:tcW w:w="8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Ауылшаруашылық жануарларына арналған дайын азықтар, жоңышқадан жасалған ұн мен түйіршіктерден басқа, тонна</w:t>
            </w:r>
          </w:p>
        </w:tc>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w:t>
            </w:r>
          </w:p>
        </w:tc>
        <w:tc>
          <w:tcPr>
            <w:tcW w:w="2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10.91.1</w:t>
            </w:r>
          </w:p>
        </w:tc>
      </w:tr>
      <w:tr>
        <w:trPr>
          <w:trHeight w:val="30" w:hRule="atLeast"/>
        </w:trPr>
        <w:tc>
          <w:tcPr>
            <w:tcW w:w="8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Сусындарды өндіру</w:t>
            </w:r>
          </w:p>
        </w:tc>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2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Коньяк, мың литр</w:t>
            </w:r>
          </w:p>
        </w:tc>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w:t>
            </w:r>
          </w:p>
        </w:tc>
        <w:tc>
          <w:tcPr>
            <w:tcW w:w="2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11.01.10.210</w:t>
            </w:r>
          </w:p>
        </w:tc>
      </w:tr>
      <w:tr>
        <w:trPr>
          <w:trHeight w:val="30" w:hRule="atLeast"/>
        </w:trPr>
        <w:tc>
          <w:tcPr>
            <w:tcW w:w="8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Арақ, мың литр</w:t>
            </w:r>
          </w:p>
        </w:tc>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w:t>
            </w:r>
          </w:p>
        </w:tc>
        <w:tc>
          <w:tcPr>
            <w:tcW w:w="2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11.01.10.631</w:t>
            </w:r>
          </w:p>
        </w:tc>
      </w:tr>
      <w:tr>
        <w:trPr>
          <w:trHeight w:val="30" w:hRule="atLeast"/>
        </w:trPr>
        <w:tc>
          <w:tcPr>
            <w:tcW w:w="8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Ликерлер, мың литр</w:t>
            </w:r>
          </w:p>
        </w:tc>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w:t>
            </w:r>
          </w:p>
        </w:tc>
        <w:tc>
          <w:tcPr>
            <w:tcW w:w="2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11.01.10.810</w:t>
            </w:r>
          </w:p>
        </w:tc>
      </w:tr>
      <w:tr>
        <w:trPr>
          <w:trHeight w:val="30" w:hRule="atLeast"/>
        </w:trPr>
        <w:tc>
          <w:tcPr>
            <w:tcW w:w="8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Шампан, мың литр</w:t>
            </w:r>
          </w:p>
        </w:tc>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w:t>
            </w:r>
          </w:p>
        </w:tc>
        <w:tc>
          <w:tcPr>
            <w:tcW w:w="2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11.02.11.300</w:t>
            </w:r>
          </w:p>
        </w:tc>
      </w:tr>
      <w:tr>
        <w:trPr>
          <w:trHeight w:val="30" w:hRule="atLeast"/>
        </w:trPr>
        <w:tc>
          <w:tcPr>
            <w:tcW w:w="8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жүзім шарабы, мың литр</w:t>
            </w:r>
          </w:p>
        </w:tc>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w:t>
            </w:r>
          </w:p>
        </w:tc>
        <w:tc>
          <w:tcPr>
            <w:tcW w:w="2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11.02.12.100</w:t>
            </w:r>
          </w:p>
        </w:tc>
      </w:tr>
      <w:tr>
        <w:trPr>
          <w:trHeight w:val="30" w:hRule="atLeast"/>
        </w:trPr>
        <w:tc>
          <w:tcPr>
            <w:tcW w:w="8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Сидр, мың литр</w:t>
            </w:r>
          </w:p>
        </w:tc>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w:t>
            </w:r>
          </w:p>
        </w:tc>
        <w:tc>
          <w:tcPr>
            <w:tcW w:w="2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11.03.10.600</w:t>
            </w:r>
          </w:p>
        </w:tc>
      </w:tr>
      <w:tr>
        <w:trPr>
          <w:trHeight w:val="30" w:hRule="atLeast"/>
        </w:trPr>
        <w:tc>
          <w:tcPr>
            <w:tcW w:w="8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Сидрдан басқа нақты спирт концентраты -17%; қанты - 30%, жеміс-жидек шарабы, мың литр</w:t>
            </w:r>
          </w:p>
        </w:tc>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w:t>
            </w:r>
          </w:p>
        </w:tc>
        <w:tc>
          <w:tcPr>
            <w:tcW w:w="2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11.03.10.700</w:t>
            </w:r>
          </w:p>
        </w:tc>
      </w:tr>
      <w:tr>
        <w:trPr>
          <w:trHeight w:val="30" w:hRule="atLeast"/>
        </w:trPr>
        <w:tc>
          <w:tcPr>
            <w:tcW w:w="8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Сыра, сыра қайнатудың шөгінділері мен қалдықтарынан басқа, мың литр</w:t>
            </w:r>
          </w:p>
        </w:tc>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w:t>
            </w:r>
          </w:p>
        </w:tc>
        <w:tc>
          <w:tcPr>
            <w:tcW w:w="2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11.05.1</w:t>
            </w:r>
          </w:p>
        </w:tc>
      </w:tr>
      <w:tr>
        <w:trPr>
          <w:trHeight w:val="30" w:hRule="atLeast"/>
        </w:trPr>
        <w:tc>
          <w:tcPr>
            <w:tcW w:w="8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Минералды және газдалған тәттілендірілмеген және хош иістендірілмеген сулар, мың литр</w:t>
            </w:r>
          </w:p>
        </w:tc>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w:t>
            </w:r>
          </w:p>
        </w:tc>
        <w:tc>
          <w:tcPr>
            <w:tcW w:w="2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11.07.11</w:t>
            </w:r>
          </w:p>
        </w:tc>
      </w:tr>
      <w:tr>
        <w:trPr>
          <w:trHeight w:val="30" w:hRule="atLeast"/>
        </w:trPr>
        <w:tc>
          <w:tcPr>
            <w:tcW w:w="8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 де алкогольсіз сусындар, мың литр</w:t>
            </w:r>
          </w:p>
        </w:tc>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w:t>
            </w:r>
          </w:p>
        </w:tc>
        <w:tc>
          <w:tcPr>
            <w:tcW w:w="2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11.07.19</w:t>
            </w:r>
          </w:p>
        </w:tc>
      </w:tr>
      <w:tr>
        <w:trPr>
          <w:trHeight w:val="30" w:hRule="atLeast"/>
        </w:trPr>
        <w:tc>
          <w:tcPr>
            <w:tcW w:w="8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Темекі өнімдерін өндіру</w:t>
            </w:r>
          </w:p>
        </w:tc>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2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Сигаралар, черуттар (шеттері кесілген сигаралар), сигариллалар (жіңішке сигаралар), сигареттер, темекіден немесе оны алмастырғыштардан жасалған шылым, млн. дана</w:t>
            </w:r>
          </w:p>
        </w:tc>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w:t>
            </w:r>
          </w:p>
        </w:tc>
        <w:tc>
          <w:tcPr>
            <w:tcW w:w="2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12.00.11</w:t>
            </w:r>
          </w:p>
        </w:tc>
      </w:tr>
      <w:tr>
        <w:trPr>
          <w:trHeight w:val="30" w:hRule="atLeast"/>
        </w:trPr>
        <w:tc>
          <w:tcPr>
            <w:tcW w:w="8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Тоқыма бұйымдарын өндіру</w:t>
            </w:r>
          </w:p>
        </w:tc>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2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Кардо немесе тарақпен түтілмеген, майсыз жүн (қойдың), тонна</w:t>
            </w:r>
          </w:p>
        </w:tc>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13.1</w:t>
            </w:r>
          </w:p>
        </w:tc>
        <w:tc>
          <w:tcPr>
            <w:tcW w:w="2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13.10.22.100</w:t>
            </w:r>
          </w:p>
        </w:tc>
      </w:tr>
      <w:tr>
        <w:trPr>
          <w:trHeight w:val="30" w:hRule="atLeast"/>
        </w:trPr>
        <w:tc>
          <w:tcPr>
            <w:tcW w:w="8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Кардо және тарақпен түтілген мақта (мақта талшығы), тонна</w:t>
            </w:r>
          </w:p>
        </w:tc>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13.1</w:t>
            </w:r>
          </w:p>
        </w:tc>
        <w:tc>
          <w:tcPr>
            <w:tcW w:w="2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13.10.25.000</w:t>
            </w:r>
          </w:p>
        </w:tc>
      </w:tr>
      <w:tr>
        <w:trPr>
          <w:trHeight w:val="30" w:hRule="atLeast"/>
        </w:trPr>
        <w:tc>
          <w:tcPr>
            <w:tcW w:w="8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Бөлшек саудаға арнап бөлек оралмаған жібек иірімжіптер (жібек қалдықтарынан жасалған иірімжіптерден басқа), тонна</w:t>
            </w:r>
          </w:p>
        </w:tc>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13.1</w:t>
            </w:r>
          </w:p>
        </w:tc>
        <w:tc>
          <w:tcPr>
            <w:tcW w:w="2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13.10.40.100</w:t>
            </w:r>
          </w:p>
        </w:tc>
      </w:tr>
      <w:tr>
        <w:trPr>
          <w:trHeight w:val="30" w:hRule="atLeast"/>
        </w:trPr>
        <w:tc>
          <w:tcPr>
            <w:tcW w:w="8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Бөлшек саудаға арнап бөлек оралмаған, жібек қалдықтарынан жасалған жібек иірімжіптер, тонна</w:t>
            </w:r>
          </w:p>
        </w:tc>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13.1</w:t>
            </w:r>
          </w:p>
        </w:tc>
        <w:tc>
          <w:tcPr>
            <w:tcW w:w="2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13.10.40.300</w:t>
            </w:r>
          </w:p>
        </w:tc>
      </w:tr>
      <w:tr>
        <w:trPr>
          <w:trHeight w:val="30" w:hRule="atLeast"/>
        </w:trPr>
        <w:tc>
          <w:tcPr>
            <w:tcW w:w="8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Бөлшек саудаға арнап бөлек оралмаған, кардо түтілген жүн иірімжіптер, тонна</w:t>
            </w:r>
          </w:p>
        </w:tc>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13.1</w:t>
            </w:r>
          </w:p>
        </w:tc>
        <w:tc>
          <w:tcPr>
            <w:tcW w:w="2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13.10.50.300</w:t>
            </w:r>
          </w:p>
        </w:tc>
      </w:tr>
      <w:tr>
        <w:trPr>
          <w:trHeight w:val="30" w:hRule="atLeast"/>
        </w:trPr>
        <w:tc>
          <w:tcPr>
            <w:tcW w:w="8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Бөлшек саудаға арнап бөлек оралмаған, тарақпен түтілген жүн иірімжіптер, тонна</w:t>
            </w:r>
          </w:p>
        </w:tc>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13.1</w:t>
            </w:r>
          </w:p>
        </w:tc>
        <w:tc>
          <w:tcPr>
            <w:tcW w:w="2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13.10.50.400</w:t>
            </w:r>
          </w:p>
        </w:tc>
      </w:tr>
      <w:tr>
        <w:trPr>
          <w:trHeight w:val="30" w:hRule="atLeast"/>
        </w:trPr>
        <w:tc>
          <w:tcPr>
            <w:tcW w:w="8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Бөлшек саудаға арнап бөлек оралмаған, тарақпен түтілмеген талшықтардан жасалған мақта-маталы иірімжіптер, тонна</w:t>
            </w:r>
          </w:p>
        </w:tc>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13.1</w:t>
            </w:r>
          </w:p>
        </w:tc>
        <w:tc>
          <w:tcPr>
            <w:tcW w:w="2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13.10.61.300</w:t>
            </w:r>
          </w:p>
        </w:tc>
      </w:tr>
      <w:tr>
        <w:trPr>
          <w:trHeight w:val="30" w:hRule="atLeast"/>
        </w:trPr>
        <w:tc>
          <w:tcPr>
            <w:tcW w:w="8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Бөлшек саудаға арнап бөлек оралмаған, тарақпен түтілген талшықтардан жасалған мақта-маталы иірімжіптер, тонна</w:t>
            </w:r>
          </w:p>
        </w:tc>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13.1</w:t>
            </w:r>
          </w:p>
        </w:tc>
        <w:tc>
          <w:tcPr>
            <w:tcW w:w="2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13.10.61.500</w:t>
            </w:r>
          </w:p>
        </w:tc>
      </w:tr>
      <w:tr>
        <w:trPr>
          <w:trHeight w:val="30" w:hRule="atLeast"/>
        </w:trPr>
        <w:tc>
          <w:tcPr>
            <w:tcW w:w="8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Кардо түтілген жүннен жасалған маталар, мың шаршы м</w:t>
            </w:r>
          </w:p>
        </w:tc>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13.2</w:t>
            </w:r>
          </w:p>
        </w:tc>
        <w:tc>
          <w:tcPr>
            <w:tcW w:w="2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13.20.12.100</w:t>
            </w:r>
          </w:p>
        </w:tc>
      </w:tr>
      <w:tr>
        <w:trPr>
          <w:trHeight w:val="30" w:hRule="atLeast"/>
        </w:trPr>
        <w:tc>
          <w:tcPr>
            <w:tcW w:w="8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Мақта-маталы маталар, мың шаршы метр</w:t>
            </w:r>
          </w:p>
        </w:tc>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13.2</w:t>
            </w:r>
          </w:p>
        </w:tc>
        <w:tc>
          <w:tcPr>
            <w:tcW w:w="2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13.20.20</w:t>
            </w:r>
          </w:p>
        </w:tc>
      </w:tr>
      <w:tr>
        <w:trPr>
          <w:trHeight w:val="30" w:hRule="atLeast"/>
        </w:trPr>
        <w:tc>
          <w:tcPr>
            <w:tcW w:w="8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Синтетикалық штапельді талшықтардан жасалған маталар, мың шаршы метр</w:t>
            </w:r>
          </w:p>
        </w:tc>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13.2</w:t>
            </w:r>
          </w:p>
        </w:tc>
        <w:tc>
          <w:tcPr>
            <w:tcW w:w="2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13.20.32</w:t>
            </w:r>
          </w:p>
        </w:tc>
      </w:tr>
      <w:tr>
        <w:trPr>
          <w:trHeight w:val="30" w:hRule="atLeast"/>
        </w:trPr>
        <w:tc>
          <w:tcPr>
            <w:tcW w:w="8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Кілемдер және кілем бұйымдары, мың шаршы метр</w:t>
            </w:r>
          </w:p>
        </w:tc>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13.9</w:t>
            </w:r>
          </w:p>
        </w:tc>
        <w:tc>
          <w:tcPr>
            <w:tcW w:w="2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13.93.1</w:t>
            </w:r>
          </w:p>
        </w:tc>
      </w:tr>
      <w:tr>
        <w:trPr>
          <w:trHeight w:val="30" w:hRule="atLeast"/>
        </w:trPr>
        <w:tc>
          <w:tcPr>
            <w:tcW w:w="8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Киім өндіру</w:t>
            </w:r>
          </w:p>
        </w:tc>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2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Машинамен немесе қолмен тоқылған трикотаж іш киімдер, мың дана</w:t>
            </w:r>
          </w:p>
        </w:tc>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14.1</w:t>
            </w:r>
          </w:p>
        </w:tc>
        <w:tc>
          <w:tcPr>
            <w:tcW w:w="2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14.14.1</w:t>
            </w:r>
          </w:p>
        </w:tc>
      </w:tr>
      <w:tr>
        <w:trPr>
          <w:trHeight w:val="30" w:hRule="atLeast"/>
        </w:trPr>
        <w:tc>
          <w:tcPr>
            <w:tcW w:w="8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Шляпалар мен бас киімдер, мың теңге</w:t>
            </w:r>
          </w:p>
        </w:tc>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14.1</w:t>
            </w:r>
          </w:p>
        </w:tc>
        <w:tc>
          <w:tcPr>
            <w:tcW w:w="2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14.19.4</w:t>
            </w:r>
          </w:p>
        </w:tc>
      </w:tr>
      <w:tr>
        <w:trPr>
          <w:trHeight w:val="30" w:hRule="atLeast"/>
        </w:trPr>
        <w:tc>
          <w:tcPr>
            <w:tcW w:w="8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Машинамен немесе қолмен тоқылған трикотаж колготтар, мың дана</w:t>
            </w:r>
          </w:p>
        </w:tc>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14.3</w:t>
            </w:r>
          </w:p>
        </w:tc>
        <w:tc>
          <w:tcPr>
            <w:tcW w:w="2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14.31.10.300</w:t>
            </w:r>
          </w:p>
        </w:tc>
      </w:tr>
      <w:tr>
        <w:trPr>
          <w:trHeight w:val="30" w:hRule="atLeast"/>
        </w:trPr>
        <w:tc>
          <w:tcPr>
            <w:tcW w:w="8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Машинамен немесе қолмен тоқылған трикотаж ұйықтар, мың жұп</w:t>
            </w:r>
          </w:p>
        </w:tc>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14.3</w:t>
            </w:r>
          </w:p>
        </w:tc>
        <w:tc>
          <w:tcPr>
            <w:tcW w:w="2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14.31.10.600</w:t>
            </w:r>
          </w:p>
        </w:tc>
      </w:tr>
      <w:tr>
        <w:trPr>
          <w:trHeight w:val="30" w:hRule="atLeast"/>
        </w:trPr>
        <w:tc>
          <w:tcPr>
            <w:tcW w:w="8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Машинамен немесе қолмен тоқылған трикотаж свитерлер, жемпірлер, пуловерлер, кардигандар, жилеттер мен ұқсас бұйымдар, дана</w:t>
            </w:r>
          </w:p>
        </w:tc>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14.3</w:t>
            </w:r>
          </w:p>
        </w:tc>
        <w:tc>
          <w:tcPr>
            <w:tcW w:w="2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14.39.1</w:t>
            </w:r>
          </w:p>
        </w:tc>
      </w:tr>
      <w:tr>
        <w:trPr>
          <w:trHeight w:val="30" w:hRule="atLeast"/>
        </w:trPr>
        <w:tc>
          <w:tcPr>
            <w:tcW w:w="8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Былғары және оған жататын өнімдерді өндіру</w:t>
            </w:r>
          </w:p>
        </w:tc>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2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Ірі қара малдың немесе жылқы тектес жануарлардың терісінен жасалған түгі жоқ былғары, мың шаршы дм</w:t>
            </w:r>
          </w:p>
        </w:tc>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15.1</w:t>
            </w:r>
          </w:p>
        </w:tc>
        <w:tc>
          <w:tcPr>
            <w:tcW w:w="2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15.11.3</w:t>
            </w:r>
          </w:p>
        </w:tc>
      </w:tr>
      <w:tr>
        <w:trPr>
          <w:trHeight w:val="30" w:hRule="atLeast"/>
        </w:trPr>
        <w:tc>
          <w:tcPr>
            <w:tcW w:w="8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Қойдың, ешкінің және шошқаның терісінен жасалған түгі жоқ былғары, мың шаршы дм</w:t>
            </w:r>
          </w:p>
        </w:tc>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15.1</w:t>
            </w:r>
          </w:p>
        </w:tc>
        <w:tc>
          <w:tcPr>
            <w:tcW w:w="2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15.11.4</w:t>
            </w:r>
          </w:p>
        </w:tc>
      </w:tr>
      <w:tr>
        <w:trPr>
          <w:trHeight w:val="30" w:hRule="atLeast"/>
        </w:trPr>
        <w:tc>
          <w:tcPr>
            <w:tcW w:w="8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 киім, спорттық, қорғаныштық және ортопедиялық аяқ киімнен басқа, мың жұп</w:t>
            </w:r>
          </w:p>
        </w:tc>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15.2</w:t>
            </w:r>
          </w:p>
        </w:tc>
        <w:tc>
          <w:tcPr>
            <w:tcW w:w="2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15.20.1</w:t>
            </w:r>
          </w:p>
        </w:tc>
      </w:tr>
      <w:tr>
        <w:trPr>
          <w:trHeight w:val="30" w:hRule="atLeast"/>
        </w:trPr>
        <w:tc>
          <w:tcPr>
            <w:tcW w:w="8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Жиһаздан басқа ағаштан және тоздан жасалған бұйымдарды өндіру; сабаннан және өруге арналған материалдан жасалған бұйымдар өндіру</w:t>
            </w:r>
          </w:p>
        </w:tc>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2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Бойлай тілінген немесе жарылған, бөліктерге бөлінген немесе кесілген, қалыңдығы 6 мм-ден жоғары ағаш материалдары; сіңдірілмеген темір жол немесе трамвай ағаш шпалдары, мың текше метр</w:t>
            </w:r>
          </w:p>
        </w:tc>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16.1</w:t>
            </w:r>
          </w:p>
        </w:tc>
        <w:tc>
          <w:tcPr>
            <w:tcW w:w="2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16.10.1</w:t>
            </w:r>
          </w:p>
        </w:tc>
      </w:tr>
      <w:tr>
        <w:trPr>
          <w:trHeight w:val="30" w:hRule="atLeast"/>
        </w:trPr>
        <w:tc>
          <w:tcPr>
            <w:tcW w:w="8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Сүректен және өзге де ағаш материалдарынан жасалған ағаш-жоңқалы тақталар және ұқсас тақталар, мың текше метр</w:t>
            </w:r>
          </w:p>
        </w:tc>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16.2</w:t>
            </w:r>
          </w:p>
        </w:tc>
        <w:tc>
          <w:tcPr>
            <w:tcW w:w="2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16.21.13</w:t>
            </w:r>
          </w:p>
        </w:tc>
      </w:tr>
      <w:tr>
        <w:trPr>
          <w:trHeight w:val="30" w:hRule="atLeast"/>
        </w:trPr>
        <w:tc>
          <w:tcPr>
            <w:tcW w:w="8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Сүректен және өзге де ағаш материалдарынан жасалған ағаш-талшықты тақталар, мың шаршы метр</w:t>
            </w:r>
          </w:p>
        </w:tc>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16.2</w:t>
            </w:r>
          </w:p>
        </w:tc>
        <w:tc>
          <w:tcPr>
            <w:tcW w:w="2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16.21.14</w:t>
            </w:r>
          </w:p>
        </w:tc>
      </w:tr>
      <w:tr>
        <w:trPr>
          <w:trHeight w:val="30" w:hRule="atLeast"/>
        </w:trPr>
        <w:tc>
          <w:tcPr>
            <w:tcW w:w="8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Құрама жабын паркет, мың шаршы метр</w:t>
            </w:r>
          </w:p>
        </w:tc>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16.2</w:t>
            </w:r>
          </w:p>
        </w:tc>
        <w:tc>
          <w:tcPr>
            <w:tcW w:w="2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16.22.10</w:t>
            </w:r>
          </w:p>
        </w:tc>
      </w:tr>
      <w:tr>
        <w:trPr>
          <w:trHeight w:val="30" w:hRule="atLeast"/>
        </w:trPr>
        <w:tc>
          <w:tcPr>
            <w:tcW w:w="8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Ағаш терезелер мен олардың жақтаулары, шыныланған есіктер мен олардың жақтаулары, есіктер және олардың жақтаулары мен босағалары, мың шаршы метр</w:t>
            </w:r>
          </w:p>
        </w:tc>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16.2</w:t>
            </w:r>
          </w:p>
        </w:tc>
        <w:tc>
          <w:tcPr>
            <w:tcW w:w="2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16.23.11</w:t>
            </w:r>
          </w:p>
        </w:tc>
      </w:tr>
      <w:tr>
        <w:trPr>
          <w:trHeight w:val="30" w:hRule="atLeast"/>
        </w:trPr>
        <w:tc>
          <w:tcPr>
            <w:tcW w:w="8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Бетондық құрылыс жұмыстарына арналған ағаш қалыптар, гонттар мен жаңыршақтар, мың шаршы метр</w:t>
            </w:r>
          </w:p>
        </w:tc>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16.2</w:t>
            </w:r>
          </w:p>
        </w:tc>
        <w:tc>
          <w:tcPr>
            <w:tcW w:w="2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16.23.12</w:t>
            </w:r>
          </w:p>
        </w:tc>
      </w:tr>
      <w:tr>
        <w:trPr>
          <w:trHeight w:val="30" w:hRule="atLeast"/>
        </w:trPr>
        <w:tc>
          <w:tcPr>
            <w:tcW w:w="8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Ағаш құрама құрылыс конструкциялары, тонна</w:t>
            </w:r>
          </w:p>
        </w:tc>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16.2</w:t>
            </w:r>
          </w:p>
        </w:tc>
        <w:tc>
          <w:tcPr>
            <w:tcW w:w="2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16.23.2</w:t>
            </w:r>
          </w:p>
        </w:tc>
      </w:tr>
      <w:tr>
        <w:trPr>
          <w:trHeight w:val="30" w:hRule="atLeast"/>
        </w:trPr>
        <w:tc>
          <w:tcPr>
            <w:tcW w:w="8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Қағаз және қағаздан жасалған өнімдер өндіру</w:t>
            </w:r>
          </w:p>
        </w:tc>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2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Кеңірдектелген тесілген қағаз бен қатырма қағаз, орамдарда немесе парақтарда, тонна</w:t>
            </w:r>
          </w:p>
        </w:tc>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17.2</w:t>
            </w:r>
          </w:p>
        </w:tc>
        <w:tc>
          <w:tcPr>
            <w:tcW w:w="2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17.21.11</w:t>
            </w:r>
          </w:p>
        </w:tc>
      </w:tr>
      <w:tr>
        <w:trPr>
          <w:trHeight w:val="30" w:hRule="atLeast"/>
        </w:trPr>
        <w:tc>
          <w:tcPr>
            <w:tcW w:w="8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Целлюлоза мақтасынан немесе целлюлоза талшықты төсемнен жасалған қағазды, қатырма қағазды қаптар және пакеттер, кг</w:t>
            </w:r>
          </w:p>
        </w:tc>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17.2</w:t>
            </w:r>
          </w:p>
        </w:tc>
        <w:tc>
          <w:tcPr>
            <w:tcW w:w="2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17.21.12</w:t>
            </w:r>
          </w:p>
        </w:tc>
      </w:tr>
      <w:tr>
        <w:trPr>
          <w:trHeight w:val="30" w:hRule="atLeast"/>
        </w:trPr>
        <w:tc>
          <w:tcPr>
            <w:tcW w:w="8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Дәптерлер, тонна</w:t>
            </w:r>
          </w:p>
        </w:tc>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17.2</w:t>
            </w:r>
          </w:p>
        </w:tc>
        <w:tc>
          <w:tcPr>
            <w:tcW w:w="2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17.23.13.300</w:t>
            </w:r>
          </w:p>
        </w:tc>
      </w:tr>
      <w:tr>
        <w:trPr>
          <w:trHeight w:val="30" w:hRule="atLeast"/>
        </w:trPr>
        <w:tc>
          <w:tcPr>
            <w:tcW w:w="8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Тұсқағаздар, мың шаршы метр</w:t>
            </w:r>
          </w:p>
        </w:tc>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17.2</w:t>
            </w:r>
          </w:p>
        </w:tc>
        <w:tc>
          <w:tcPr>
            <w:tcW w:w="2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17.24.1</w:t>
            </w:r>
          </w:p>
        </w:tc>
      </w:tr>
      <w:tr>
        <w:trPr>
          <w:trHeight w:val="30" w:hRule="atLeast"/>
        </w:trPr>
        <w:tc>
          <w:tcPr>
            <w:tcW w:w="8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Кокс және мұнай өңдеу өнімдерін өндіру</w:t>
            </w:r>
          </w:p>
        </w:tc>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2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Мұнай отыны (мазут) және газойльдер (дизельдік отын); мұнай дистилляттары, мың тонна</w:t>
            </w:r>
          </w:p>
        </w:tc>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19.2</w:t>
            </w:r>
          </w:p>
        </w:tc>
        <w:tc>
          <w:tcPr>
            <w:tcW w:w="2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19.20.2</w:t>
            </w:r>
          </w:p>
        </w:tc>
      </w:tr>
      <w:tr>
        <w:trPr>
          <w:trHeight w:val="30" w:hRule="atLeast"/>
        </w:trPr>
        <w:tc>
          <w:tcPr>
            <w:tcW w:w="8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Химиялық өнеркәсіп өнімдерін өндіру</w:t>
            </w:r>
          </w:p>
        </w:tc>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2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Хром үшоксиді (хромды ангидрид), тонна</w:t>
            </w:r>
          </w:p>
        </w:tc>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w:t>
            </w:r>
          </w:p>
        </w:tc>
        <w:tc>
          <w:tcPr>
            <w:tcW w:w="2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20.12.12.150</w:t>
            </w:r>
          </w:p>
        </w:tc>
      </w:tr>
      <w:tr>
        <w:trPr>
          <w:trHeight w:val="30" w:hRule="atLeast"/>
        </w:trPr>
        <w:tc>
          <w:tcPr>
            <w:tcW w:w="8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Хром тотығы, тонна</w:t>
            </w:r>
          </w:p>
        </w:tc>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w:t>
            </w:r>
          </w:p>
        </w:tc>
        <w:tc>
          <w:tcPr>
            <w:tcW w:w="2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20.12.12.191</w:t>
            </w:r>
          </w:p>
        </w:tc>
      </w:tr>
      <w:tr>
        <w:trPr>
          <w:trHeight w:val="30" w:hRule="atLeast"/>
        </w:trPr>
        <w:tc>
          <w:tcPr>
            <w:tcW w:w="8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Хромдық илегіш, тонна</w:t>
            </w:r>
          </w:p>
        </w:tc>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w:t>
            </w:r>
          </w:p>
        </w:tc>
        <w:tc>
          <w:tcPr>
            <w:tcW w:w="2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20.12.23.310</w:t>
            </w:r>
          </w:p>
        </w:tc>
      </w:tr>
      <w:tr>
        <w:trPr>
          <w:trHeight w:val="30" w:hRule="atLeast"/>
        </w:trPr>
        <w:tc>
          <w:tcPr>
            <w:tcW w:w="8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Хлор, тонна</w:t>
            </w:r>
          </w:p>
        </w:tc>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w:t>
            </w:r>
          </w:p>
        </w:tc>
        <w:tc>
          <w:tcPr>
            <w:tcW w:w="2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20.13.21.110</w:t>
            </w:r>
          </w:p>
        </w:tc>
      </w:tr>
      <w:tr>
        <w:trPr>
          <w:trHeight w:val="30" w:hRule="atLeast"/>
        </w:trPr>
        <w:tc>
          <w:tcPr>
            <w:tcW w:w="8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Фосфор, тонна</w:t>
            </w:r>
          </w:p>
        </w:tc>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w:t>
            </w:r>
          </w:p>
        </w:tc>
        <w:tc>
          <w:tcPr>
            <w:tcW w:w="2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20.13.21.600</w:t>
            </w:r>
          </w:p>
        </w:tc>
      </w:tr>
      <w:tr>
        <w:trPr>
          <w:trHeight w:val="30" w:hRule="atLeast"/>
        </w:trPr>
        <w:tc>
          <w:tcPr>
            <w:tcW w:w="8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Хлорид сутегі (тұз қышқылы), тонна</w:t>
            </w:r>
          </w:p>
        </w:tc>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w:t>
            </w:r>
          </w:p>
        </w:tc>
        <w:tc>
          <w:tcPr>
            <w:tcW w:w="2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20.13.24.130</w:t>
            </w:r>
          </w:p>
        </w:tc>
      </w:tr>
      <w:tr>
        <w:trPr>
          <w:trHeight w:val="30" w:hRule="atLeast"/>
        </w:trPr>
        <w:tc>
          <w:tcPr>
            <w:tcW w:w="8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Моногидраттағы күкірт қышқылы, тонна</w:t>
            </w:r>
          </w:p>
        </w:tc>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w:t>
            </w:r>
          </w:p>
        </w:tc>
        <w:tc>
          <w:tcPr>
            <w:tcW w:w="2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20.13.24.331</w:t>
            </w:r>
          </w:p>
        </w:tc>
      </w:tr>
      <w:tr>
        <w:trPr>
          <w:trHeight w:val="30" w:hRule="atLeast"/>
        </w:trPr>
        <w:tc>
          <w:tcPr>
            <w:tcW w:w="8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Аккумуляторлық күкірт қышқылы, тонна</w:t>
            </w:r>
          </w:p>
        </w:tc>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w:t>
            </w:r>
          </w:p>
        </w:tc>
        <w:tc>
          <w:tcPr>
            <w:tcW w:w="2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20.13.24.333</w:t>
            </w:r>
          </w:p>
        </w:tc>
      </w:tr>
      <w:tr>
        <w:trPr>
          <w:trHeight w:val="30" w:hRule="atLeast"/>
        </w:trPr>
        <w:tc>
          <w:tcPr>
            <w:tcW w:w="8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Ортофосфор (фосфор) қышқылы және полифосфор қышқылдары, тонна</w:t>
            </w:r>
          </w:p>
        </w:tc>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w:t>
            </w:r>
          </w:p>
        </w:tc>
        <w:tc>
          <w:tcPr>
            <w:tcW w:w="2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20.13.24.550</w:t>
            </w:r>
          </w:p>
        </w:tc>
      </w:tr>
      <w:tr>
        <w:trPr>
          <w:trHeight w:val="30" w:hRule="atLeast"/>
        </w:trPr>
        <w:tc>
          <w:tcPr>
            <w:tcW w:w="8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Натрий гидроксиді (каустикалық сода), тонна</w:t>
            </w:r>
          </w:p>
        </w:tc>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w:t>
            </w:r>
          </w:p>
        </w:tc>
        <w:tc>
          <w:tcPr>
            <w:tcW w:w="2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20.13.25.200</w:t>
            </w:r>
          </w:p>
        </w:tc>
      </w:tr>
      <w:tr>
        <w:trPr>
          <w:trHeight w:val="30" w:hRule="atLeast"/>
        </w:trPr>
        <w:tc>
          <w:tcPr>
            <w:tcW w:w="8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Гипохлориттер, тонна</w:t>
            </w:r>
          </w:p>
        </w:tc>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w:t>
            </w:r>
          </w:p>
        </w:tc>
        <w:tc>
          <w:tcPr>
            <w:tcW w:w="2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20.13.32.300</w:t>
            </w:r>
          </w:p>
        </w:tc>
      </w:tr>
      <w:tr>
        <w:trPr>
          <w:trHeight w:val="30" w:hRule="atLeast"/>
        </w:trPr>
        <w:tc>
          <w:tcPr>
            <w:tcW w:w="8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Натрий үшфосфаты (натрий үшполифосфаты), тонна</w:t>
            </w:r>
          </w:p>
        </w:tc>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w:t>
            </w:r>
          </w:p>
        </w:tc>
        <w:tc>
          <w:tcPr>
            <w:tcW w:w="2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20.13.42.700</w:t>
            </w:r>
          </w:p>
        </w:tc>
      </w:tr>
      <w:tr>
        <w:trPr>
          <w:trHeight w:val="30" w:hRule="atLeast"/>
        </w:trPr>
        <w:tc>
          <w:tcPr>
            <w:tcW w:w="8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Натрий бихроматы (натрий хромпигі), тонна</w:t>
            </w:r>
          </w:p>
        </w:tc>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w:t>
            </w:r>
          </w:p>
        </w:tc>
        <w:tc>
          <w:tcPr>
            <w:tcW w:w="2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20.13.51.310</w:t>
            </w:r>
          </w:p>
        </w:tc>
      </w:tr>
      <w:tr>
        <w:trPr>
          <w:trHeight w:val="30" w:hRule="atLeast"/>
        </w:trPr>
        <w:tc>
          <w:tcPr>
            <w:tcW w:w="8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Құрамында спирт көлемі 80% және одан жоғары денатуратталмаған этил спирті, мың литр</w:t>
            </w:r>
          </w:p>
        </w:tc>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w:t>
            </w:r>
          </w:p>
        </w:tc>
        <w:tc>
          <w:tcPr>
            <w:tcW w:w="2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20.14.74</w:t>
            </w:r>
          </w:p>
        </w:tc>
      </w:tr>
      <w:tr>
        <w:trPr>
          <w:trHeight w:val="30" w:hRule="atLeast"/>
        </w:trPr>
        <w:tc>
          <w:tcPr>
            <w:tcW w:w="8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Этил спирті және кез келген күштіліктегі өзге де денатуратталған спирт, мың литр</w:t>
            </w:r>
          </w:p>
        </w:tc>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w:t>
            </w:r>
          </w:p>
        </w:tc>
        <w:tc>
          <w:tcPr>
            <w:tcW w:w="2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20.14.75</w:t>
            </w:r>
          </w:p>
        </w:tc>
      </w:tr>
      <w:tr>
        <w:trPr>
          <w:trHeight w:val="30" w:hRule="atLeast"/>
        </w:trPr>
        <w:tc>
          <w:tcPr>
            <w:tcW w:w="8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Минералды немесе химиялық азотты тыңайтқыштар, тонна</w:t>
            </w:r>
          </w:p>
        </w:tc>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w:t>
            </w:r>
          </w:p>
        </w:tc>
        <w:tc>
          <w:tcPr>
            <w:tcW w:w="2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20.15.3</w:t>
            </w:r>
          </w:p>
        </w:tc>
      </w:tr>
      <w:tr>
        <w:trPr>
          <w:trHeight w:val="30" w:hRule="atLeast"/>
        </w:trPr>
        <w:tc>
          <w:tcPr>
            <w:tcW w:w="8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Минералды немесе химиялық фосфорлы тыңайтқыштар, тонна</w:t>
            </w:r>
          </w:p>
        </w:tc>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w:t>
            </w:r>
          </w:p>
        </w:tc>
        <w:tc>
          <w:tcPr>
            <w:tcW w:w="2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20.15.4</w:t>
            </w:r>
          </w:p>
        </w:tc>
      </w:tr>
      <w:tr>
        <w:trPr>
          <w:trHeight w:val="30" w:hRule="atLeast"/>
        </w:trPr>
        <w:tc>
          <w:tcPr>
            <w:tcW w:w="8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Бастапқы пішіндегі этилен полимерлері, тонна</w:t>
            </w:r>
          </w:p>
        </w:tc>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w:t>
            </w:r>
          </w:p>
        </w:tc>
        <w:tc>
          <w:tcPr>
            <w:tcW w:w="2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20.16.1</w:t>
            </w:r>
          </w:p>
        </w:tc>
      </w:tr>
      <w:tr>
        <w:trPr>
          <w:trHeight w:val="30" w:hRule="atLeast"/>
        </w:trPr>
        <w:tc>
          <w:tcPr>
            <w:tcW w:w="8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Бастапқы пішіндегі полистирол мен пенополистирол, тонна</w:t>
            </w:r>
          </w:p>
        </w:tc>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w:t>
            </w:r>
          </w:p>
        </w:tc>
        <w:tc>
          <w:tcPr>
            <w:tcW w:w="2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20.16.20.300</w:t>
            </w:r>
          </w:p>
        </w:tc>
      </w:tr>
      <w:tr>
        <w:trPr>
          <w:trHeight w:val="30" w:hRule="atLeast"/>
        </w:trPr>
        <w:tc>
          <w:tcPr>
            <w:tcW w:w="8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Бастапқы пішіндегі полипропилен, тонна</w:t>
            </w:r>
          </w:p>
        </w:tc>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w:t>
            </w:r>
          </w:p>
        </w:tc>
        <w:tc>
          <w:tcPr>
            <w:tcW w:w="2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20.16.51.300</w:t>
            </w:r>
          </w:p>
        </w:tc>
      </w:tr>
      <w:tr>
        <w:trPr>
          <w:trHeight w:val="30" w:hRule="atLeast"/>
        </w:trPr>
        <w:tc>
          <w:tcPr>
            <w:tcW w:w="8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Пестицидтер және өзге де агрохимиялық өнімдер, шартты тонна</w:t>
            </w:r>
          </w:p>
        </w:tc>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20.2</w:t>
            </w:r>
          </w:p>
        </w:tc>
        <w:tc>
          <w:tcPr>
            <w:tcW w:w="2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20.20.1</w:t>
            </w:r>
          </w:p>
        </w:tc>
      </w:tr>
      <w:tr>
        <w:trPr>
          <w:trHeight w:val="30" w:hRule="atLeast"/>
        </w:trPr>
        <w:tc>
          <w:tcPr>
            <w:tcW w:w="8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Полимерлер негізіндегі бояулар мен лактар, тонна</w:t>
            </w:r>
          </w:p>
        </w:tc>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20.3</w:t>
            </w:r>
          </w:p>
        </w:tc>
        <w:tc>
          <w:tcPr>
            <w:tcW w:w="2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20.30.1</w:t>
            </w:r>
          </w:p>
        </w:tc>
      </w:tr>
      <w:tr>
        <w:trPr>
          <w:trHeight w:val="30" w:hRule="atLeast"/>
        </w:trPr>
        <w:tc>
          <w:tcPr>
            <w:tcW w:w="8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Бояулар мен лактар және олармен байланысты өзге де өнімдер; суретшілерге арналған бояулар және баспаханалық бояулары, тонна</w:t>
            </w:r>
          </w:p>
        </w:tc>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20.3</w:t>
            </w:r>
          </w:p>
        </w:tc>
        <w:tc>
          <w:tcPr>
            <w:tcW w:w="2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20.30.2</w:t>
            </w:r>
          </w:p>
        </w:tc>
      </w:tr>
      <w:tr>
        <w:trPr>
          <w:trHeight w:val="30" w:hRule="atLeast"/>
        </w:trPr>
        <w:tc>
          <w:tcPr>
            <w:tcW w:w="8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Сабын және сабын ретінде пайдалануға арналған беттік-белсенді органикалық заттар және препараттар; сабынмен және жуу құралдарымен сіңдірілген немесе қапталған қағаз, мақталы толтырмалар, киіз, фетр және тоқылмаған материалдар, тонна</w:t>
            </w:r>
          </w:p>
        </w:tc>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20.4</w:t>
            </w:r>
          </w:p>
        </w:tc>
        <w:tc>
          <w:tcPr>
            <w:tcW w:w="2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20.41.31</w:t>
            </w:r>
          </w:p>
        </w:tc>
      </w:tr>
      <w:tr>
        <w:trPr>
          <w:trHeight w:val="30" w:hRule="atLeast"/>
        </w:trPr>
        <w:tc>
          <w:tcPr>
            <w:tcW w:w="8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Жуғыш құралдар, тонна</w:t>
            </w:r>
          </w:p>
        </w:tc>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20.4</w:t>
            </w:r>
          </w:p>
        </w:tc>
        <w:tc>
          <w:tcPr>
            <w:tcW w:w="2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20.41.32</w:t>
            </w:r>
          </w:p>
        </w:tc>
      </w:tr>
      <w:tr>
        <w:trPr>
          <w:trHeight w:val="30" w:hRule="atLeast"/>
        </w:trPr>
        <w:tc>
          <w:tcPr>
            <w:tcW w:w="8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фармацевтикалық өнімдерді өндіру</w:t>
            </w:r>
          </w:p>
        </w:tc>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2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Дәрі-дәрмектер, мың теңге</w:t>
            </w:r>
          </w:p>
        </w:tc>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21.2</w:t>
            </w:r>
          </w:p>
        </w:tc>
        <w:tc>
          <w:tcPr>
            <w:tcW w:w="2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21.20.1</w:t>
            </w:r>
          </w:p>
        </w:tc>
      </w:tr>
      <w:tr>
        <w:trPr>
          <w:trHeight w:val="30" w:hRule="atLeast"/>
        </w:trPr>
        <w:tc>
          <w:tcPr>
            <w:tcW w:w="8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Резеңке және пластмасса бұйымдарын өндіру</w:t>
            </w:r>
          </w:p>
        </w:tc>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2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Резеңке (эбониттен басқа) құбырлар, түтіктер, жеңдер мен шлангілер, кг</w:t>
            </w:r>
          </w:p>
        </w:tc>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22.1</w:t>
            </w:r>
          </w:p>
        </w:tc>
        <w:tc>
          <w:tcPr>
            <w:tcW w:w="2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22.19.3</w:t>
            </w:r>
          </w:p>
        </w:tc>
      </w:tr>
      <w:tr>
        <w:trPr>
          <w:trHeight w:val="30" w:hRule="atLeast"/>
        </w:trPr>
        <w:tc>
          <w:tcPr>
            <w:tcW w:w="8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Резеңкеден жасалған конвейерлік (транспортерлік) ленталар және жетекті белдіктер, кг</w:t>
            </w:r>
          </w:p>
        </w:tc>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22.1</w:t>
            </w:r>
          </w:p>
        </w:tc>
        <w:tc>
          <w:tcPr>
            <w:tcW w:w="2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22.19.4</w:t>
            </w:r>
          </w:p>
        </w:tc>
      </w:tr>
      <w:tr>
        <w:trPr>
          <w:trHeight w:val="30" w:hRule="atLeast"/>
        </w:trPr>
        <w:tc>
          <w:tcPr>
            <w:tcW w:w="8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Пластмасса құбырлар, түтіктер, жеңдер мен шлангілер және олардың фитингтері, кг</w:t>
            </w:r>
          </w:p>
        </w:tc>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22.2</w:t>
            </w:r>
          </w:p>
        </w:tc>
        <w:tc>
          <w:tcPr>
            <w:tcW w:w="2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22.21.2</w:t>
            </w:r>
          </w:p>
        </w:tc>
      </w:tr>
      <w:tr>
        <w:trPr>
          <w:trHeight w:val="30" w:hRule="atLeast"/>
        </w:trPr>
        <w:tc>
          <w:tcPr>
            <w:tcW w:w="8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 де материалдармен арматураланбаған немесе құрастырылмаған, пластмассалардан жасалған тақталар, табақтар, пленка, жұқалтыр және жолақтар, кг</w:t>
            </w:r>
          </w:p>
        </w:tc>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22.2</w:t>
            </w:r>
          </w:p>
        </w:tc>
        <w:tc>
          <w:tcPr>
            <w:tcW w:w="2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22.21.3</w:t>
            </w:r>
          </w:p>
        </w:tc>
      </w:tr>
      <w:tr>
        <w:trPr>
          <w:trHeight w:val="30" w:hRule="atLeast"/>
        </w:trPr>
        <w:tc>
          <w:tcPr>
            <w:tcW w:w="8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Полиэтиленнен жасалған қаптар мен сөмкелер (конустықты қоса), кг</w:t>
            </w:r>
          </w:p>
        </w:tc>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22.2</w:t>
            </w:r>
          </w:p>
        </w:tc>
        <w:tc>
          <w:tcPr>
            <w:tcW w:w="2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22.22.11</w:t>
            </w:r>
          </w:p>
        </w:tc>
      </w:tr>
      <w:tr>
        <w:trPr>
          <w:trHeight w:val="30" w:hRule="atLeast"/>
        </w:trPr>
        <w:tc>
          <w:tcPr>
            <w:tcW w:w="8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Пластмассалардан жасалған бөтелдер, шөлмектер, флакондар және ұқсас бұйымдар, мың дана</w:t>
            </w:r>
          </w:p>
        </w:tc>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22.2</w:t>
            </w:r>
          </w:p>
        </w:tc>
        <w:tc>
          <w:tcPr>
            <w:tcW w:w="2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22.22.14</w:t>
            </w:r>
          </w:p>
        </w:tc>
      </w:tr>
      <w:tr>
        <w:trPr>
          <w:trHeight w:val="30" w:hRule="atLeast"/>
        </w:trPr>
        <w:tc>
          <w:tcPr>
            <w:tcW w:w="8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Линолеум және винил, линолеум және т.б. түріндегі иілімді еден жабындары, мың шаршы метр</w:t>
            </w:r>
          </w:p>
        </w:tc>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22.2</w:t>
            </w:r>
          </w:p>
        </w:tc>
        <w:tc>
          <w:tcPr>
            <w:tcW w:w="2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22.23.15</w:t>
            </w:r>
          </w:p>
        </w:tc>
      </w:tr>
      <w:tr>
        <w:trPr>
          <w:trHeight w:val="30" w:hRule="atLeast"/>
        </w:trPr>
        <w:tc>
          <w:tcPr>
            <w:tcW w:w="8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 металл емес минералдық өнімдерді өндіру</w:t>
            </w:r>
          </w:p>
        </w:tc>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2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Қыш тақтайшалар мен тақталар, шаршы метр</w:t>
            </w:r>
          </w:p>
        </w:tc>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23.3</w:t>
            </w:r>
          </w:p>
        </w:tc>
        <w:tc>
          <w:tcPr>
            <w:tcW w:w="2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23.31.1</w:t>
            </w:r>
          </w:p>
        </w:tc>
      </w:tr>
      <w:tr>
        <w:trPr>
          <w:trHeight w:val="30" w:hRule="atLeast"/>
        </w:trPr>
        <w:tc>
          <w:tcPr>
            <w:tcW w:w="8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Отқа төзімсіз құрылыс кірпіштері, кремнеземдік тасты ұннан немесе диатомитті топырақтан жасалған бұйымдардан басқа, мың текше метр</w:t>
            </w:r>
          </w:p>
        </w:tc>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23.3</w:t>
            </w:r>
          </w:p>
        </w:tc>
        <w:tc>
          <w:tcPr>
            <w:tcW w:w="2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23.32.11.100</w:t>
            </w:r>
          </w:p>
        </w:tc>
      </w:tr>
      <w:tr>
        <w:trPr>
          <w:trHeight w:val="30" w:hRule="atLeast"/>
        </w:trPr>
        <w:tc>
          <w:tcPr>
            <w:tcW w:w="8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Фарфордан жасалған асханалық және ас үйлік ыдыс, кг</w:t>
            </w:r>
          </w:p>
        </w:tc>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23.4</w:t>
            </w:r>
          </w:p>
        </w:tc>
        <w:tc>
          <w:tcPr>
            <w:tcW w:w="2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23.41.11.300</w:t>
            </w:r>
          </w:p>
        </w:tc>
      </w:tr>
      <w:tr>
        <w:trPr>
          <w:trHeight w:val="30" w:hRule="atLeast"/>
        </w:trPr>
        <w:tc>
          <w:tcPr>
            <w:tcW w:w="8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Портландцемент, балшық-топырақты цемент, қожды цемент және ұқсас гидравликалық цементтер, мың тонна</w:t>
            </w:r>
          </w:p>
        </w:tc>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23.5</w:t>
            </w:r>
          </w:p>
        </w:tc>
        <w:tc>
          <w:tcPr>
            <w:tcW w:w="2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23.51.12</w:t>
            </w:r>
          </w:p>
        </w:tc>
      </w:tr>
      <w:tr>
        <w:trPr>
          <w:trHeight w:val="30" w:hRule="atLeast"/>
        </w:trPr>
        <w:tc>
          <w:tcPr>
            <w:tcW w:w="8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портландцемент (ақтан басқа), мың тонна</w:t>
            </w:r>
          </w:p>
        </w:tc>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23.5</w:t>
            </w:r>
          </w:p>
        </w:tc>
        <w:tc>
          <w:tcPr>
            <w:tcW w:w="2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23.51.12.300</w:t>
            </w:r>
          </w:p>
        </w:tc>
      </w:tr>
      <w:tr>
        <w:trPr>
          <w:trHeight w:val="30" w:hRule="atLeast"/>
        </w:trPr>
        <w:tc>
          <w:tcPr>
            <w:tcW w:w="8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Бетоннан жасалған құрама құрылыс конструкциялары, тонна</w:t>
            </w:r>
          </w:p>
        </w:tc>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23.6</w:t>
            </w:r>
          </w:p>
        </w:tc>
        <w:tc>
          <w:tcPr>
            <w:tcW w:w="2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23.61.2</w:t>
            </w:r>
          </w:p>
        </w:tc>
      </w:tr>
      <w:tr>
        <w:trPr>
          <w:trHeight w:val="30" w:hRule="atLeast"/>
        </w:trPr>
        <w:tc>
          <w:tcPr>
            <w:tcW w:w="8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Целлюлоза талшықтары, өсімдік талшықтары, синтетикалық полимерлері, шыны талшықтары, синтетикалық талшықтары бар асбестцементтен, фиброцементтен жасалған табақтар, панельдер, тақталар және ұқсас бұйымдар, шаршы метр</w:t>
            </w:r>
          </w:p>
        </w:tc>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23.6</w:t>
            </w:r>
          </w:p>
        </w:tc>
        <w:tc>
          <w:tcPr>
            <w:tcW w:w="2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23.65.12.300</w:t>
            </w:r>
          </w:p>
        </w:tc>
      </w:tr>
      <w:tr>
        <w:trPr>
          <w:trHeight w:val="30" w:hRule="atLeast"/>
        </w:trPr>
        <w:tc>
          <w:tcPr>
            <w:tcW w:w="8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Целлюлоза талшықтары, өсімдік талшықтары, синтетикалық полимерлері, шыны талшықтары, синтетикалық талшықтары бар асбестцементтен, фиброцементтен жасалған құбырлар, түтіктер және оларға фитингтер, тонна</w:t>
            </w:r>
          </w:p>
        </w:tc>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23.6</w:t>
            </w:r>
          </w:p>
        </w:tc>
        <w:tc>
          <w:tcPr>
            <w:tcW w:w="2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23.65.12.500</w:t>
            </w:r>
          </w:p>
        </w:tc>
      </w:tr>
      <w:tr>
        <w:trPr>
          <w:trHeight w:val="30" w:hRule="atLeast"/>
        </w:trPr>
        <w:tc>
          <w:tcPr>
            <w:tcW w:w="8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тастан жасалған төсемтас, жиектастар және төсеуге арналған тақталар (тақтатастан басқа), тонна</w:t>
            </w:r>
          </w:p>
        </w:tc>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23.7</w:t>
            </w:r>
          </w:p>
        </w:tc>
        <w:tc>
          <w:tcPr>
            <w:tcW w:w="2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23.70.12.100</w:t>
            </w:r>
          </w:p>
        </w:tc>
      </w:tr>
      <w:tr>
        <w:trPr>
          <w:trHeight w:val="30" w:hRule="atLeast"/>
        </w:trPr>
        <w:tc>
          <w:tcPr>
            <w:tcW w:w="8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Асфальттан немесе ұқсас материалдардан жасалған төбе жабатын немесе қаптама бұйымдар, орамдарда, мың шаршы метр</w:t>
            </w:r>
          </w:p>
        </w:tc>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23.9</w:t>
            </w:r>
          </w:p>
        </w:tc>
        <w:tc>
          <w:tcPr>
            <w:tcW w:w="2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23.99.12.530</w:t>
            </w:r>
          </w:p>
        </w:tc>
      </w:tr>
      <w:tr>
        <w:trPr>
          <w:trHeight w:val="30" w:hRule="atLeast"/>
        </w:trPr>
        <w:tc>
          <w:tcPr>
            <w:tcW w:w="8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Блоктарда, табақтарда немесе орамдардағы қож мақта, минералды силикат мақта және ұқсас минералды мақталар (олардың қоспаларын қоса), тонна</w:t>
            </w:r>
          </w:p>
        </w:tc>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23.9</w:t>
            </w:r>
          </w:p>
        </w:tc>
        <w:tc>
          <w:tcPr>
            <w:tcW w:w="2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23.99.19.100</w:t>
            </w:r>
          </w:p>
        </w:tc>
      </w:tr>
      <w:tr>
        <w:trPr>
          <w:trHeight w:val="30" w:hRule="atLeast"/>
        </w:trPr>
        <w:tc>
          <w:tcPr>
            <w:tcW w:w="8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Металлургия өнеркәсібі</w:t>
            </w:r>
          </w:p>
        </w:tc>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2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Қолданбалы шойын, тонна</w:t>
            </w:r>
          </w:p>
        </w:tc>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24.1</w:t>
            </w:r>
          </w:p>
        </w:tc>
        <w:tc>
          <w:tcPr>
            <w:tcW w:w="2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24.10.11.300</w:t>
            </w:r>
          </w:p>
        </w:tc>
      </w:tr>
      <w:tr>
        <w:trPr>
          <w:trHeight w:val="30" w:hRule="atLeast"/>
        </w:trPr>
        <w:tc>
          <w:tcPr>
            <w:tcW w:w="8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Құйма шойын, тонна</w:t>
            </w:r>
          </w:p>
        </w:tc>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24.1</w:t>
            </w:r>
          </w:p>
        </w:tc>
        <w:tc>
          <w:tcPr>
            <w:tcW w:w="2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24.10.11.500</w:t>
            </w:r>
          </w:p>
        </w:tc>
      </w:tr>
      <w:tr>
        <w:trPr>
          <w:trHeight w:val="30" w:hRule="atLeast"/>
        </w:trPr>
        <w:tc>
          <w:tcPr>
            <w:tcW w:w="8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Ферроқорытпалар, тонна</w:t>
            </w:r>
          </w:p>
        </w:tc>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24.1</w:t>
            </w:r>
          </w:p>
        </w:tc>
        <w:tc>
          <w:tcPr>
            <w:tcW w:w="2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24.10.12</w:t>
            </w:r>
          </w:p>
        </w:tc>
      </w:tr>
      <w:tr>
        <w:trPr>
          <w:trHeight w:val="30" w:hRule="atLeast"/>
        </w:trPr>
        <w:tc>
          <w:tcPr>
            <w:tcW w:w="8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w:t>
            </w:r>
          </w:p>
        </w:tc>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ферромарганец, тонна</w:t>
            </w:r>
          </w:p>
        </w:tc>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24.1</w:t>
            </w:r>
          </w:p>
        </w:tc>
        <w:tc>
          <w:tcPr>
            <w:tcW w:w="2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24.10.12.100</w:t>
            </w:r>
          </w:p>
        </w:tc>
      </w:tr>
      <w:tr>
        <w:trPr>
          <w:trHeight w:val="30" w:hRule="atLeast"/>
        </w:trPr>
        <w:tc>
          <w:tcPr>
            <w:tcW w:w="8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феррохром, тонна</w:t>
            </w:r>
          </w:p>
        </w:tc>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24.1</w:t>
            </w:r>
          </w:p>
        </w:tc>
        <w:tc>
          <w:tcPr>
            <w:tcW w:w="2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24.10.12.200</w:t>
            </w:r>
          </w:p>
        </w:tc>
      </w:tr>
      <w:tr>
        <w:trPr>
          <w:trHeight w:val="30" w:hRule="atLeast"/>
        </w:trPr>
        <w:tc>
          <w:tcPr>
            <w:tcW w:w="8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ферросилиций, тонна</w:t>
            </w:r>
          </w:p>
        </w:tc>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24.1</w:t>
            </w:r>
          </w:p>
        </w:tc>
        <w:tc>
          <w:tcPr>
            <w:tcW w:w="2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24.10.12.430</w:t>
            </w:r>
          </w:p>
        </w:tc>
      </w:tr>
      <w:tr>
        <w:trPr>
          <w:trHeight w:val="30" w:hRule="atLeast"/>
        </w:trPr>
        <w:tc>
          <w:tcPr>
            <w:tcW w:w="8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ферросиликомарганец, тонна</w:t>
            </w:r>
          </w:p>
        </w:tc>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24.1</w:t>
            </w:r>
          </w:p>
        </w:tc>
        <w:tc>
          <w:tcPr>
            <w:tcW w:w="2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24.10.12.450</w:t>
            </w:r>
          </w:p>
        </w:tc>
      </w:tr>
      <w:tr>
        <w:trPr>
          <w:trHeight w:val="30" w:hRule="atLeast"/>
        </w:trPr>
        <w:tc>
          <w:tcPr>
            <w:tcW w:w="8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ферросиликохром, тонна</w:t>
            </w:r>
          </w:p>
        </w:tc>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24.1</w:t>
            </w:r>
          </w:p>
        </w:tc>
        <w:tc>
          <w:tcPr>
            <w:tcW w:w="2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24.10.12.530</w:t>
            </w:r>
          </w:p>
        </w:tc>
      </w:tr>
      <w:tr>
        <w:trPr>
          <w:trHeight w:val="30" w:hRule="atLeast"/>
        </w:trPr>
        <w:tc>
          <w:tcPr>
            <w:tcW w:w="8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ферросиликоалюминий, тонна</w:t>
            </w:r>
          </w:p>
        </w:tc>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24.1</w:t>
            </w:r>
          </w:p>
        </w:tc>
        <w:tc>
          <w:tcPr>
            <w:tcW w:w="2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24.10.12.910</w:t>
            </w:r>
          </w:p>
        </w:tc>
      </w:tr>
      <w:tr>
        <w:trPr>
          <w:trHeight w:val="30" w:hRule="atLeast"/>
        </w:trPr>
        <w:tc>
          <w:tcPr>
            <w:tcW w:w="8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Тазартылмаған болат, тонна</w:t>
            </w:r>
          </w:p>
        </w:tc>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24.1</w:t>
            </w:r>
          </w:p>
        </w:tc>
        <w:tc>
          <w:tcPr>
            <w:tcW w:w="2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24.10.2</w:t>
            </w:r>
          </w:p>
        </w:tc>
      </w:tr>
      <w:tr>
        <w:trPr>
          <w:trHeight w:val="30" w:hRule="atLeast"/>
        </w:trPr>
        <w:tc>
          <w:tcPr>
            <w:tcW w:w="8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Мырышталған илек, тонна</w:t>
            </w:r>
          </w:p>
        </w:tc>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24.1</w:t>
            </w:r>
          </w:p>
        </w:tc>
        <w:tc>
          <w:tcPr>
            <w:tcW w:w="2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24.10.31.100</w:t>
            </w:r>
          </w:p>
        </w:tc>
      </w:tr>
      <w:tr>
        <w:trPr>
          <w:trHeight w:val="30" w:hRule="atLeast"/>
        </w:trPr>
        <w:tc>
          <w:tcPr>
            <w:tcW w:w="8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Болаттан жасалған түрлі диаметрдегі құбырлар, іші қуыс жіксіз профильдер, тонна</w:t>
            </w:r>
          </w:p>
        </w:tc>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24.2</w:t>
            </w:r>
          </w:p>
        </w:tc>
        <w:tc>
          <w:tcPr>
            <w:tcW w:w="2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24.20.1</w:t>
            </w:r>
          </w:p>
        </w:tc>
      </w:tr>
      <w:tr>
        <w:trPr>
          <w:trHeight w:val="30" w:hRule="atLeast"/>
        </w:trPr>
        <w:tc>
          <w:tcPr>
            <w:tcW w:w="8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Суықтай илектелген, ені 600 мм кем, жалатылған, гальваникалық немесе өзге де жабыны бар жазық илек, тонна</w:t>
            </w:r>
          </w:p>
        </w:tc>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24.3</w:t>
            </w:r>
          </w:p>
        </w:tc>
        <w:tc>
          <w:tcPr>
            <w:tcW w:w="2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24.32.2</w:t>
            </w:r>
          </w:p>
        </w:tc>
      </w:tr>
      <w:tr>
        <w:trPr>
          <w:trHeight w:val="30" w:hRule="atLeast"/>
        </w:trPr>
        <w:tc>
          <w:tcPr>
            <w:tcW w:w="8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Өңделмеген және жартылай өңделген немесе ұнтақ түріндегі күміс, кг</w:t>
            </w:r>
          </w:p>
        </w:tc>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24.4</w:t>
            </w:r>
          </w:p>
        </w:tc>
        <w:tc>
          <w:tcPr>
            <w:tcW w:w="2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24.41.1</w:t>
            </w:r>
          </w:p>
        </w:tc>
      </w:tr>
      <w:tr>
        <w:trPr>
          <w:trHeight w:val="30" w:hRule="atLeast"/>
        </w:trPr>
        <w:tc>
          <w:tcPr>
            <w:tcW w:w="8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Өңделмеген және жартылай өңделген немесе ұнтақ түріндегі алтын, кг</w:t>
            </w:r>
          </w:p>
        </w:tc>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24.4</w:t>
            </w:r>
          </w:p>
        </w:tc>
        <w:tc>
          <w:tcPr>
            <w:tcW w:w="2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24.41.2</w:t>
            </w:r>
          </w:p>
        </w:tc>
      </w:tr>
      <w:tr>
        <w:trPr>
          <w:trHeight w:val="30" w:hRule="atLeast"/>
        </w:trPr>
        <w:tc>
          <w:tcPr>
            <w:tcW w:w="8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Алюминий оксиді, жасанды корундтан басқа, тонна</w:t>
            </w:r>
          </w:p>
        </w:tc>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24.4</w:t>
            </w:r>
          </w:p>
        </w:tc>
        <w:tc>
          <w:tcPr>
            <w:tcW w:w="2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24.42.12</w:t>
            </w:r>
          </w:p>
        </w:tc>
      </w:tr>
      <w:tr>
        <w:trPr>
          <w:trHeight w:val="30" w:hRule="atLeast"/>
        </w:trPr>
        <w:tc>
          <w:tcPr>
            <w:tcW w:w="8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Өңделмеген қорғасын, тонна</w:t>
            </w:r>
          </w:p>
        </w:tc>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24.4</w:t>
            </w:r>
          </w:p>
        </w:tc>
        <w:tc>
          <w:tcPr>
            <w:tcW w:w="2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24.43.11</w:t>
            </w:r>
          </w:p>
        </w:tc>
      </w:tr>
      <w:tr>
        <w:trPr>
          <w:trHeight w:val="30" w:hRule="atLeast"/>
        </w:trPr>
        <w:tc>
          <w:tcPr>
            <w:tcW w:w="8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Өңделмеген мырыш, тонна</w:t>
            </w:r>
          </w:p>
        </w:tc>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24.4</w:t>
            </w:r>
          </w:p>
        </w:tc>
        <w:tc>
          <w:tcPr>
            <w:tcW w:w="2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24.43.12</w:t>
            </w:r>
          </w:p>
        </w:tc>
      </w:tr>
      <w:tr>
        <w:trPr>
          <w:trHeight w:val="30" w:hRule="atLeast"/>
        </w:trPr>
        <w:tc>
          <w:tcPr>
            <w:tcW w:w="8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Легірленбеген, өңделмеген тазартылмаған мыс, тонна</w:t>
            </w:r>
          </w:p>
        </w:tc>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24.4</w:t>
            </w:r>
          </w:p>
        </w:tc>
        <w:tc>
          <w:tcPr>
            <w:tcW w:w="2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24.44.13.300</w:t>
            </w:r>
          </w:p>
        </w:tc>
      </w:tr>
      <w:tr>
        <w:trPr>
          <w:trHeight w:val="30" w:hRule="atLeast"/>
        </w:trPr>
        <w:tc>
          <w:tcPr>
            <w:tcW w:w="8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Өңделмеген хром, ұнтақтары, одан жасалған өзге де бұйымдар, хром карбидынан басқа, тонна</w:t>
            </w:r>
          </w:p>
        </w:tc>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24.4</w:t>
            </w:r>
          </w:p>
        </w:tc>
        <w:tc>
          <w:tcPr>
            <w:tcW w:w="2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24.45.30.552</w:t>
            </w:r>
          </w:p>
        </w:tc>
      </w:tr>
      <w:tr>
        <w:trPr>
          <w:trHeight w:val="30" w:hRule="atLeast"/>
        </w:trPr>
        <w:tc>
          <w:tcPr>
            <w:tcW w:w="8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Машиналар мен жабдықтардан басқа дайын металл бұйымдарын өндіру</w:t>
            </w:r>
          </w:p>
        </w:tc>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2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Құрама құрылыс металл конструкциялары, тонна</w:t>
            </w:r>
          </w:p>
        </w:tc>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25.1</w:t>
            </w:r>
          </w:p>
        </w:tc>
        <w:tc>
          <w:tcPr>
            <w:tcW w:w="2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25.11.1</w:t>
            </w:r>
          </w:p>
        </w:tc>
      </w:tr>
      <w:tr>
        <w:trPr>
          <w:trHeight w:val="30" w:hRule="atLeast"/>
        </w:trPr>
        <w:tc>
          <w:tcPr>
            <w:tcW w:w="8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 металдан жасалған орман құрылысына арналған қалыптар немесе тау бекіткіштерінің тіреулері мен осыған ұқсас жабдықтар, тонна</w:t>
            </w:r>
          </w:p>
        </w:tc>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25.1</w:t>
            </w:r>
          </w:p>
        </w:tc>
        <w:tc>
          <w:tcPr>
            <w:tcW w:w="2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25.11.23.100</w:t>
            </w:r>
          </w:p>
        </w:tc>
      </w:tr>
      <w:tr>
        <w:trPr>
          <w:trHeight w:val="30" w:hRule="atLeast"/>
        </w:trPr>
        <w:tc>
          <w:tcPr>
            <w:tcW w:w="8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 металдан жасалған, электрлік қыздырусыз орталықтан жылыту радиаторлары, тонна</w:t>
            </w:r>
          </w:p>
        </w:tc>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25.2</w:t>
            </w:r>
          </w:p>
        </w:tc>
        <w:tc>
          <w:tcPr>
            <w:tcW w:w="2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25.21.11</w:t>
            </w:r>
          </w:p>
        </w:tc>
      </w:tr>
      <w:tr>
        <w:trPr>
          <w:trHeight w:val="30" w:hRule="atLeast"/>
        </w:trPr>
        <w:tc>
          <w:tcPr>
            <w:tcW w:w="8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Мұнай мен мұнай өнімдеріне арналған резервуарлар, дана</w:t>
            </w:r>
          </w:p>
        </w:tc>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25.2</w:t>
            </w:r>
          </w:p>
        </w:tc>
        <w:tc>
          <w:tcPr>
            <w:tcW w:w="2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25.29.11.310</w:t>
            </w:r>
          </w:p>
        </w:tc>
      </w:tr>
      <w:tr>
        <w:trPr>
          <w:trHeight w:val="30" w:hRule="atLeast"/>
        </w:trPr>
        <w:tc>
          <w:tcPr>
            <w:tcW w:w="8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 металдардан жасалған раковиналар мен жуғыштар, мың дана</w:t>
            </w:r>
          </w:p>
        </w:tc>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25.9</w:t>
            </w:r>
          </w:p>
        </w:tc>
        <w:tc>
          <w:tcPr>
            <w:tcW w:w="2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25.99.11.100</w:t>
            </w:r>
          </w:p>
        </w:tc>
      </w:tr>
      <w:tr>
        <w:trPr>
          <w:trHeight w:val="30" w:hRule="atLeast"/>
        </w:trPr>
        <w:tc>
          <w:tcPr>
            <w:tcW w:w="8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 металдардан жасалған ванналар, мың дана</w:t>
            </w:r>
          </w:p>
        </w:tc>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25.9</w:t>
            </w:r>
          </w:p>
        </w:tc>
        <w:tc>
          <w:tcPr>
            <w:tcW w:w="2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25.99.11.200</w:t>
            </w:r>
          </w:p>
        </w:tc>
      </w:tr>
      <w:tr>
        <w:trPr>
          <w:trHeight w:val="30" w:hRule="atLeast"/>
        </w:trPr>
        <w:tc>
          <w:tcPr>
            <w:tcW w:w="8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Компьютерлер, электрондық және оптикалық бұйымдарды жасау</w:t>
            </w:r>
          </w:p>
        </w:tc>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p>
        </w:tc>
        <w:tc>
          <w:tcPr>
            <w:tcW w:w="2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Радиотаратушы қабылдағыштармен немесе дыбыс немесе бейнені жазу немесе ойнату аппаратурасымен біріктірілген немесе біріктірілмеген теледидар қабылдағыштары, дана</w:t>
            </w:r>
          </w:p>
        </w:tc>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26.4</w:t>
            </w:r>
          </w:p>
        </w:tc>
        <w:tc>
          <w:tcPr>
            <w:tcW w:w="2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26.40.2</w:t>
            </w:r>
          </w:p>
        </w:tc>
      </w:tr>
      <w:tr>
        <w:trPr>
          <w:trHeight w:val="30" w:hRule="atLeast"/>
        </w:trPr>
        <w:tc>
          <w:tcPr>
            <w:tcW w:w="8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Магнитофондар және өзге де дыбыс жазу аппаратурасы, дана</w:t>
            </w:r>
          </w:p>
        </w:tc>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26.4</w:t>
            </w:r>
          </w:p>
        </w:tc>
        <w:tc>
          <w:tcPr>
            <w:tcW w:w="2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26.40.32</w:t>
            </w:r>
          </w:p>
        </w:tc>
      </w:tr>
      <w:tr>
        <w:trPr>
          <w:trHeight w:val="30" w:hRule="atLeast"/>
        </w:trPr>
        <w:tc>
          <w:tcPr>
            <w:tcW w:w="8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Жазу бейнекамералары және өзге де бейне жазатын немесе бейне жаңғыртатын аппаратура, дана</w:t>
            </w:r>
          </w:p>
        </w:tc>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26.4</w:t>
            </w:r>
          </w:p>
        </w:tc>
        <w:tc>
          <w:tcPr>
            <w:tcW w:w="2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26.40.33</w:t>
            </w:r>
          </w:p>
        </w:tc>
      </w:tr>
      <w:tr>
        <w:trPr>
          <w:trHeight w:val="30" w:hRule="atLeast"/>
        </w:trPr>
        <w:tc>
          <w:tcPr>
            <w:tcW w:w="8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Газөлшеуіштер (калибрлейтіндерді қоса), дана</w:t>
            </w:r>
          </w:p>
        </w:tc>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26.5</w:t>
            </w:r>
          </w:p>
        </w:tc>
        <w:tc>
          <w:tcPr>
            <w:tcW w:w="2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26.51.63.300</w:t>
            </w:r>
          </w:p>
        </w:tc>
      </w:tr>
      <w:tr>
        <w:trPr>
          <w:trHeight w:val="30" w:hRule="atLeast"/>
        </w:trPr>
        <w:tc>
          <w:tcPr>
            <w:tcW w:w="8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Сұйықтық есептеуіштер (калибрлейтіндерді қоса), дана</w:t>
            </w:r>
          </w:p>
        </w:tc>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26.5</w:t>
            </w:r>
          </w:p>
        </w:tc>
        <w:tc>
          <w:tcPr>
            <w:tcW w:w="2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26.51.63.500</w:t>
            </w:r>
          </w:p>
        </w:tc>
      </w:tr>
      <w:tr>
        <w:trPr>
          <w:trHeight w:val="30" w:hRule="atLeast"/>
        </w:trPr>
        <w:tc>
          <w:tcPr>
            <w:tcW w:w="8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 энергиясын есептеуіштер (калибрлейтіндерді қоса), дана</w:t>
            </w:r>
          </w:p>
        </w:tc>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26.5</w:t>
            </w:r>
          </w:p>
        </w:tc>
        <w:tc>
          <w:tcPr>
            <w:tcW w:w="2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26.51.63.700</w:t>
            </w:r>
          </w:p>
        </w:tc>
      </w:tr>
      <w:tr>
        <w:trPr>
          <w:trHeight w:val="30" w:hRule="atLeast"/>
        </w:trPr>
        <w:tc>
          <w:tcPr>
            <w:tcW w:w="8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Сандық камералар, дана</w:t>
            </w:r>
          </w:p>
        </w:tc>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26.7</w:t>
            </w:r>
          </w:p>
        </w:tc>
        <w:tc>
          <w:tcPr>
            <w:tcW w:w="2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26.70.13</w:t>
            </w:r>
          </w:p>
        </w:tc>
      </w:tr>
      <w:tr>
        <w:trPr>
          <w:trHeight w:val="30" w:hRule="atLeast"/>
        </w:trPr>
        <w:tc>
          <w:tcPr>
            <w:tcW w:w="8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 жабдықтарын жасау</w:t>
            </w:r>
          </w:p>
        </w:tc>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w:t>
            </w:r>
          </w:p>
        </w:tc>
        <w:tc>
          <w:tcPr>
            <w:tcW w:w="2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 трансформаторлар, мың кВа</w:t>
            </w:r>
          </w:p>
        </w:tc>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w:t>
            </w:r>
          </w:p>
        </w:tc>
        <w:tc>
          <w:tcPr>
            <w:tcW w:w="2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27.11.4</w:t>
            </w:r>
          </w:p>
        </w:tc>
      </w:tr>
      <w:tr>
        <w:trPr>
          <w:trHeight w:val="30" w:hRule="atLeast"/>
        </w:trPr>
        <w:tc>
          <w:tcPr>
            <w:tcW w:w="8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 аккумуляторлар және олардың бөліктері, мың теңге</w:t>
            </w:r>
          </w:p>
        </w:tc>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27.2</w:t>
            </w:r>
          </w:p>
        </w:tc>
        <w:tc>
          <w:tcPr>
            <w:tcW w:w="2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27.20.2</w:t>
            </w:r>
          </w:p>
        </w:tc>
      </w:tr>
      <w:tr>
        <w:trPr>
          <w:trHeight w:val="30" w:hRule="atLeast"/>
        </w:trPr>
        <w:tc>
          <w:tcPr>
            <w:tcW w:w="8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Талшықты-оптикалық кабельдер, мың теңге</w:t>
            </w:r>
          </w:p>
        </w:tc>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27.3</w:t>
            </w:r>
          </w:p>
        </w:tc>
        <w:tc>
          <w:tcPr>
            <w:tcW w:w="2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27.31.1</w:t>
            </w:r>
          </w:p>
        </w:tc>
      </w:tr>
      <w:tr>
        <w:trPr>
          <w:trHeight w:val="30" w:hRule="atLeast"/>
        </w:trPr>
        <w:tc>
          <w:tcPr>
            <w:tcW w:w="8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Сыйымдылығы 10 кг құрғақ кірден аспайтын автоматты емес кір жуғыш машиналар, дана</w:t>
            </w:r>
          </w:p>
        </w:tc>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27.5</w:t>
            </w:r>
          </w:p>
        </w:tc>
        <w:tc>
          <w:tcPr>
            <w:tcW w:w="2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27.51.13.500</w:t>
            </w:r>
          </w:p>
        </w:tc>
      </w:tr>
      <w:tr>
        <w:trPr>
          <w:trHeight w:val="30" w:hRule="atLeast"/>
        </w:trPr>
        <w:tc>
          <w:tcPr>
            <w:tcW w:w="8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 конденсаторлар, дана</w:t>
            </w:r>
          </w:p>
        </w:tc>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27.9</w:t>
            </w:r>
          </w:p>
        </w:tc>
        <w:tc>
          <w:tcPr>
            <w:tcW w:w="2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27.90.5</w:t>
            </w:r>
          </w:p>
        </w:tc>
      </w:tr>
      <w:tr>
        <w:trPr>
          <w:trHeight w:val="30" w:hRule="atLeast"/>
        </w:trPr>
        <w:tc>
          <w:tcPr>
            <w:tcW w:w="8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санаттарға кіргізілмеген машиналар мен жабдықтар жасау</w:t>
            </w:r>
          </w:p>
        </w:tc>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w:t>
            </w:r>
          </w:p>
        </w:tc>
        <w:tc>
          <w:tcPr>
            <w:tcW w:w="2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Сұйықтықты айдауға арналған орталықтан тепкіш батырмалы сорғылар, дана</w:t>
            </w:r>
          </w:p>
        </w:tc>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28.1</w:t>
            </w:r>
          </w:p>
        </w:tc>
        <w:tc>
          <w:tcPr>
            <w:tcW w:w="2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28.13.14.100</w:t>
            </w:r>
          </w:p>
        </w:tc>
      </w:tr>
      <w:tr>
        <w:trPr>
          <w:trHeight w:val="30" w:hRule="atLeast"/>
        </w:trPr>
        <w:tc>
          <w:tcPr>
            <w:tcW w:w="8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Шарикті немесе аунақшалы мойынтіректер, тонна</w:t>
            </w:r>
          </w:p>
        </w:tc>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28.1</w:t>
            </w:r>
          </w:p>
        </w:tc>
        <w:tc>
          <w:tcPr>
            <w:tcW w:w="2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28.15.1</w:t>
            </w:r>
          </w:p>
        </w:tc>
      </w:tr>
      <w:tr>
        <w:trPr>
          <w:trHeight w:val="30" w:hRule="atLeast"/>
        </w:trPr>
        <w:tc>
          <w:tcPr>
            <w:tcW w:w="8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 де крандар (жылжымалы төрт тағанды және көпірлі, порталды, кеме деррик-крандары), дана</w:t>
            </w:r>
          </w:p>
        </w:tc>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28.2</w:t>
            </w:r>
          </w:p>
        </w:tc>
        <w:tc>
          <w:tcPr>
            <w:tcW w:w="2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28.22.14.350</w:t>
            </w:r>
          </w:p>
        </w:tc>
      </w:tr>
      <w:tr>
        <w:trPr>
          <w:trHeight w:val="30" w:hRule="atLeast"/>
        </w:trPr>
        <w:tc>
          <w:tcPr>
            <w:tcW w:w="8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Мұнаралық крандар, дана </w:t>
            </w:r>
          </w:p>
        </w:tc>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28.2</w:t>
            </w:r>
          </w:p>
        </w:tc>
        <w:tc>
          <w:tcPr>
            <w:tcW w:w="2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28.22.14.430</w:t>
            </w:r>
          </w:p>
        </w:tc>
      </w:tr>
      <w:tr>
        <w:trPr>
          <w:trHeight w:val="30" w:hRule="atLeast"/>
        </w:trPr>
        <w:tc>
          <w:tcPr>
            <w:tcW w:w="8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және орман шаруашылығына арналған өзге де тракторлар, дана</w:t>
            </w:r>
          </w:p>
        </w:tc>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28.3</w:t>
            </w:r>
          </w:p>
        </w:tc>
        <w:tc>
          <w:tcPr>
            <w:tcW w:w="2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28.30.2</w:t>
            </w:r>
          </w:p>
        </w:tc>
      </w:tr>
      <w:tr>
        <w:trPr>
          <w:trHeight w:val="30" w:hRule="atLeast"/>
        </w:trPr>
        <w:tc>
          <w:tcPr>
            <w:tcW w:w="8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Соқалар, дана</w:t>
            </w:r>
          </w:p>
        </w:tc>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28.3</w:t>
            </w:r>
          </w:p>
        </w:tc>
        <w:tc>
          <w:tcPr>
            <w:tcW w:w="2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28.30.31</w:t>
            </w:r>
          </w:p>
        </w:tc>
      </w:tr>
      <w:tr>
        <w:trPr>
          <w:trHeight w:val="30" w:hRule="atLeast"/>
        </w:trPr>
        <w:tc>
          <w:tcPr>
            <w:tcW w:w="8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Делегейлі тырмалар, дана</w:t>
            </w:r>
          </w:p>
        </w:tc>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28.3</w:t>
            </w:r>
          </w:p>
        </w:tc>
        <w:tc>
          <w:tcPr>
            <w:tcW w:w="2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28.30.32.200</w:t>
            </w:r>
          </w:p>
        </w:tc>
      </w:tr>
      <w:tr>
        <w:trPr>
          <w:trHeight w:val="30" w:hRule="atLeast"/>
        </w:trPr>
        <w:tc>
          <w:tcPr>
            <w:tcW w:w="8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топтамаларға енгізілмеген шалғылар, тракторға құрастырылған шалғыларды қоса, дана</w:t>
            </w:r>
          </w:p>
        </w:tc>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28.3</w:t>
            </w:r>
          </w:p>
        </w:tc>
        <w:tc>
          <w:tcPr>
            <w:tcW w:w="2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28.30.51</w:t>
            </w:r>
          </w:p>
        </w:tc>
      </w:tr>
      <w:tr>
        <w:trPr>
          <w:trHeight w:val="30" w:hRule="atLeast"/>
        </w:trPr>
        <w:tc>
          <w:tcPr>
            <w:tcW w:w="8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Астық жинайтын комбайндар, дана</w:t>
            </w:r>
          </w:p>
        </w:tc>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28.3</w:t>
            </w:r>
          </w:p>
        </w:tc>
        <w:tc>
          <w:tcPr>
            <w:tcW w:w="2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28.30.59.100</w:t>
            </w:r>
          </w:p>
        </w:tc>
      </w:tr>
      <w:tr>
        <w:trPr>
          <w:trHeight w:val="30" w:hRule="atLeast"/>
        </w:trPr>
        <w:tc>
          <w:tcPr>
            <w:tcW w:w="8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топтамаларға енгізілмеген, жинайтын машиналардың және бастырғыштардың бөліктері, мың теңге</w:t>
            </w:r>
          </w:p>
        </w:tc>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28.3</w:t>
            </w:r>
          </w:p>
        </w:tc>
        <w:tc>
          <w:tcPr>
            <w:tcW w:w="2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28.30.91</w:t>
            </w:r>
          </w:p>
        </w:tc>
      </w:tr>
      <w:tr>
        <w:trPr>
          <w:trHeight w:val="30" w:hRule="atLeast"/>
        </w:trPr>
        <w:tc>
          <w:tcPr>
            <w:tcW w:w="8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Топырақты өңдейтін машиналардың бөліктері, мың теңге</w:t>
            </w:r>
          </w:p>
        </w:tc>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28.3</w:t>
            </w:r>
          </w:p>
        </w:tc>
        <w:tc>
          <w:tcPr>
            <w:tcW w:w="2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28.30.92</w:t>
            </w:r>
          </w:p>
        </w:tc>
      </w:tr>
      <w:tr>
        <w:trPr>
          <w:trHeight w:val="30" w:hRule="atLeast"/>
        </w:trPr>
        <w:tc>
          <w:tcPr>
            <w:tcW w:w="8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 де ауылшаруашылық машиналардың бөліктері, мың теңге</w:t>
            </w:r>
          </w:p>
        </w:tc>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28.3</w:t>
            </w:r>
          </w:p>
        </w:tc>
        <w:tc>
          <w:tcPr>
            <w:tcW w:w="2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28.30.93</w:t>
            </w:r>
          </w:p>
        </w:tc>
      </w:tr>
      <w:tr>
        <w:trPr>
          <w:trHeight w:val="30" w:hRule="atLeast"/>
        </w:trPr>
        <w:tc>
          <w:tcPr>
            <w:tcW w:w="8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топтамаларға енгізілмеген сауу аппараттары мен сүт шаруашылығына арналған жабдықтардың бөліктері, мың теңге</w:t>
            </w:r>
          </w:p>
        </w:tc>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28.3</w:t>
            </w:r>
          </w:p>
        </w:tc>
        <w:tc>
          <w:tcPr>
            <w:tcW w:w="2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28.30.94</w:t>
            </w:r>
          </w:p>
        </w:tc>
      </w:tr>
      <w:tr>
        <w:trPr>
          <w:trHeight w:val="30" w:hRule="atLeast"/>
        </w:trPr>
        <w:tc>
          <w:tcPr>
            <w:tcW w:w="8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Токарьлық металл кескіш станоктар, дана</w:t>
            </w:r>
          </w:p>
        </w:tc>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28.4</w:t>
            </w:r>
          </w:p>
        </w:tc>
        <w:tc>
          <w:tcPr>
            <w:tcW w:w="2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28.41.21</w:t>
            </w:r>
          </w:p>
        </w:tc>
      </w:tr>
      <w:tr>
        <w:trPr>
          <w:trHeight w:val="30" w:hRule="atLeast"/>
        </w:trPr>
        <w:tc>
          <w:tcPr>
            <w:tcW w:w="8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Илек орнақтары, дана</w:t>
            </w:r>
          </w:p>
        </w:tc>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28.9</w:t>
            </w:r>
          </w:p>
        </w:tc>
        <w:tc>
          <w:tcPr>
            <w:tcW w:w="2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28.91.11.500</w:t>
            </w:r>
          </w:p>
        </w:tc>
      </w:tr>
      <w:tr>
        <w:trPr>
          <w:trHeight w:val="30" w:hRule="atLeast"/>
        </w:trPr>
        <w:tc>
          <w:tcPr>
            <w:tcW w:w="8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Кен өндіру өнеркәсібіне арналған машиналар, дана</w:t>
            </w:r>
          </w:p>
        </w:tc>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28.9</w:t>
            </w:r>
          </w:p>
        </w:tc>
        <w:tc>
          <w:tcPr>
            <w:tcW w:w="2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28.92.1</w:t>
            </w:r>
          </w:p>
        </w:tc>
      </w:tr>
      <w:tr>
        <w:trPr>
          <w:trHeight w:val="30" w:hRule="atLeast"/>
        </w:trPr>
        <w:tc>
          <w:tcPr>
            <w:tcW w:w="8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Өздігінен жүретін бульдозерлер, әмбебаптарды қоса алғанда, дана</w:t>
            </w:r>
          </w:p>
        </w:tc>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28.9</w:t>
            </w:r>
          </w:p>
        </w:tc>
        <w:tc>
          <w:tcPr>
            <w:tcW w:w="2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28.92.21</w:t>
            </w:r>
          </w:p>
        </w:tc>
      </w:tr>
      <w:tr>
        <w:trPr>
          <w:trHeight w:val="30" w:hRule="atLeast"/>
        </w:trPr>
        <w:tc>
          <w:tcPr>
            <w:tcW w:w="8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Өздігінен жүретін бір шөмішті механикалық экскаваторлар және толық бұрылмайтын шөмішті жүк тиегіштер, дана</w:t>
            </w:r>
          </w:p>
        </w:tc>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28.9</w:t>
            </w:r>
          </w:p>
        </w:tc>
        <w:tc>
          <w:tcPr>
            <w:tcW w:w="2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28.92.27.300</w:t>
            </w:r>
          </w:p>
        </w:tc>
      </w:tr>
      <w:tr>
        <w:trPr>
          <w:trHeight w:val="30" w:hRule="atLeast"/>
        </w:trPr>
        <w:tc>
          <w:tcPr>
            <w:tcW w:w="8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Тамақ өнімдерін, сусындарды және темекі өнімдерін өңдеуге арналған жабдықтар, олардың бөліктерінен басқа, дана</w:t>
            </w:r>
          </w:p>
        </w:tc>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28.9</w:t>
            </w:r>
          </w:p>
        </w:tc>
        <w:tc>
          <w:tcPr>
            <w:tcW w:w="2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28.93.1</w:t>
            </w:r>
          </w:p>
        </w:tc>
      </w:tr>
      <w:tr>
        <w:trPr>
          <w:trHeight w:val="30" w:hRule="atLeast"/>
        </w:trPr>
        <w:tc>
          <w:tcPr>
            <w:tcW w:w="8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Тамақ өнімдерін, сусындарды және темекіні өңдеуге арналған машиналардың бөліктері, мың теңге</w:t>
            </w:r>
          </w:p>
        </w:tc>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28.9</w:t>
            </w:r>
          </w:p>
        </w:tc>
        <w:tc>
          <w:tcPr>
            <w:tcW w:w="2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28.93.3</w:t>
            </w:r>
          </w:p>
        </w:tc>
      </w:tr>
      <w:tr>
        <w:trPr>
          <w:trHeight w:val="30" w:hRule="atLeast"/>
        </w:trPr>
        <w:tc>
          <w:tcPr>
            <w:tcW w:w="8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 де мұнай кәсіпшілігі жабдықтары, мың теңге</w:t>
            </w:r>
          </w:p>
        </w:tc>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28.9</w:t>
            </w:r>
          </w:p>
        </w:tc>
        <w:tc>
          <w:tcPr>
            <w:tcW w:w="2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28.99.39.839</w:t>
            </w:r>
          </w:p>
        </w:tc>
      </w:tr>
      <w:tr>
        <w:trPr>
          <w:trHeight w:val="30" w:hRule="atLeast"/>
        </w:trPr>
        <w:tc>
          <w:tcPr>
            <w:tcW w:w="8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Мұнай-газ өңдеу жабдықтары, мың теңге</w:t>
            </w:r>
          </w:p>
        </w:tc>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28.9</w:t>
            </w:r>
          </w:p>
        </w:tc>
        <w:tc>
          <w:tcPr>
            <w:tcW w:w="2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28.99.39.840</w:t>
            </w:r>
          </w:p>
        </w:tc>
      </w:tr>
      <w:tr>
        <w:trPr>
          <w:trHeight w:val="30" w:hRule="atLeast"/>
        </w:trPr>
        <w:tc>
          <w:tcPr>
            <w:tcW w:w="8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Автокөлік құралдарын, трейлерлер және жартылай тіркемелер жасау</w:t>
            </w:r>
          </w:p>
        </w:tc>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w:t>
            </w:r>
          </w:p>
        </w:tc>
        <w:tc>
          <w:tcPr>
            <w:tcW w:w="2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 немесе одан көп адамды тасымалдауға арналған автомобильдер, дана</w:t>
            </w:r>
          </w:p>
        </w:tc>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29.1</w:t>
            </w:r>
          </w:p>
        </w:tc>
        <w:tc>
          <w:tcPr>
            <w:tcW w:w="2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29.10.3</w:t>
            </w:r>
          </w:p>
        </w:tc>
      </w:tr>
      <w:tr>
        <w:trPr>
          <w:trHeight w:val="30" w:hRule="atLeast"/>
        </w:trPr>
        <w:tc>
          <w:tcPr>
            <w:tcW w:w="8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Жүк автомобильдері, дана</w:t>
            </w:r>
          </w:p>
        </w:tc>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29.1</w:t>
            </w:r>
          </w:p>
        </w:tc>
        <w:tc>
          <w:tcPr>
            <w:tcW w:w="2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29.10.4</w:t>
            </w:r>
          </w:p>
        </w:tc>
      </w:tr>
      <w:tr>
        <w:trPr>
          <w:trHeight w:val="30" w:hRule="atLeast"/>
        </w:trPr>
        <w:tc>
          <w:tcPr>
            <w:tcW w:w="8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Арнайы және мамандандырылған автомобильдер, дана </w:t>
            </w:r>
          </w:p>
        </w:tc>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29.1</w:t>
            </w:r>
          </w:p>
        </w:tc>
        <w:tc>
          <w:tcPr>
            <w:tcW w:w="2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29.10.5</w:t>
            </w:r>
          </w:p>
        </w:tc>
      </w:tr>
      <w:tr>
        <w:trPr>
          <w:trHeight w:val="30" w:hRule="atLeast"/>
        </w:trPr>
        <w:tc>
          <w:tcPr>
            <w:tcW w:w="8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тіркемелері мен жартылай тіркемелері, дана</w:t>
            </w:r>
          </w:p>
        </w:tc>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29.2</w:t>
            </w:r>
          </w:p>
        </w:tc>
        <w:tc>
          <w:tcPr>
            <w:tcW w:w="2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29.20.23</w:t>
            </w:r>
          </w:p>
        </w:tc>
      </w:tr>
      <w:tr>
        <w:trPr>
          <w:trHeight w:val="30" w:hRule="atLeast"/>
        </w:trPr>
        <w:tc>
          <w:tcPr>
            <w:tcW w:w="8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Өздігінен жүрмейтін жүк вагондары, дана</w:t>
            </w:r>
          </w:p>
        </w:tc>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30.2</w:t>
            </w:r>
          </w:p>
        </w:tc>
        <w:tc>
          <w:tcPr>
            <w:tcW w:w="2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30.20.33</w:t>
            </w:r>
          </w:p>
        </w:tc>
      </w:tr>
      <w:tr>
        <w:trPr>
          <w:trHeight w:val="30" w:hRule="atLeast"/>
        </w:trPr>
        <w:tc>
          <w:tcPr>
            <w:tcW w:w="8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Электрмен жабдықтау, газ, бу беру және ауа баптау</w:t>
            </w:r>
          </w:p>
        </w:tc>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D</w:t>
            </w:r>
          </w:p>
        </w:tc>
        <w:tc>
          <w:tcPr>
            <w:tcW w:w="2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 энергиясы, мың кВт. сағ.</w:t>
            </w:r>
          </w:p>
        </w:tc>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35.1</w:t>
            </w:r>
          </w:p>
        </w:tc>
        <w:tc>
          <w:tcPr>
            <w:tcW w:w="2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35.11.1</w:t>
            </w:r>
          </w:p>
        </w:tc>
      </w:tr>
      <w:tr>
        <w:trPr>
          <w:trHeight w:val="30" w:hRule="atLeast"/>
        </w:trPr>
        <w:tc>
          <w:tcPr>
            <w:tcW w:w="8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Жылу энергиясы, мың Гкал</w:t>
            </w:r>
          </w:p>
        </w:tc>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35.3</w:t>
            </w:r>
          </w:p>
        </w:tc>
        <w:tc>
          <w:tcPr>
            <w:tcW w:w="2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35.30.11.100</w:t>
            </w:r>
          </w:p>
        </w:tc>
      </w:tr>
      <w:tr>
        <w:trPr>
          <w:trHeight w:val="30" w:hRule="atLeast"/>
        </w:trPr>
        <w:tc>
          <w:tcPr>
            <w:tcW w:w="8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су, мың текше метр</w:t>
            </w:r>
          </w:p>
        </w:tc>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36.0</w:t>
            </w:r>
          </w:p>
        </w:tc>
        <w:tc>
          <w:tcPr>
            <w:tcW w:w="2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36.00.1</w:t>
            </w:r>
          </w:p>
        </w:tc>
      </w:tr>
    </w:tbl>
    <w:bookmarkStart w:name="z25" w:id="7"/>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Статистика агенттігі төрағасының </w:t>
      </w:r>
      <w:r>
        <w:br/>
      </w:r>
      <w:r>
        <w:rPr>
          <w:rFonts w:ascii="Times New Roman"/>
          <w:b w:val="false"/>
          <w:i w:val="false"/>
          <w:color w:val="000000"/>
          <w:sz w:val="28"/>
        </w:rPr>
        <w:t xml:space="preserve">
2013 жылғы 7 тамыздағы      </w:t>
      </w:r>
      <w:r>
        <w:br/>
      </w:r>
      <w:r>
        <w:rPr>
          <w:rFonts w:ascii="Times New Roman"/>
          <w:b w:val="false"/>
          <w:i w:val="false"/>
          <w:color w:val="000000"/>
          <w:sz w:val="28"/>
        </w:rPr>
        <w:t xml:space="preserve">
№ 177 бұйрығына         </w:t>
      </w:r>
      <w:r>
        <w:br/>
      </w:r>
      <w:r>
        <w:rPr>
          <w:rFonts w:ascii="Times New Roman"/>
          <w:b w:val="false"/>
          <w:i w:val="false"/>
          <w:color w:val="000000"/>
          <w:sz w:val="28"/>
        </w:rPr>
        <w:t xml:space="preserve">
2-қосымша            </w:t>
      </w:r>
    </w:p>
    <w:bookmarkEnd w:id="7"/>
    <w:bookmarkStart w:name="z26" w:id="8"/>
    <w:p>
      <w:pPr>
        <w:spacing w:after="0"/>
        <w:ind w:left="0"/>
        <w:jc w:val="left"/>
      </w:pPr>
      <w:r>
        <w:rPr>
          <w:rFonts w:ascii="Times New Roman"/>
          <w:b/>
          <w:i w:val="false"/>
          <w:color w:val="000000"/>
        </w:rPr>
        <w:t xml:space="preserve"> 
«Өндірістік қуаттар теңгерімі»</w:t>
      </w:r>
      <w:r>
        <w:br/>
      </w:r>
      <w:r>
        <w:rPr>
          <w:rFonts w:ascii="Times New Roman"/>
          <w:b/>
          <w:i w:val="false"/>
          <w:color w:val="000000"/>
        </w:rPr>
        <w:t>
(коды 0361104, индексі ҚТ, кезеңділігі жылдық)</w:t>
      </w:r>
      <w:r>
        <w:br/>
      </w:r>
      <w:r>
        <w:rPr>
          <w:rFonts w:ascii="Times New Roman"/>
          <w:b/>
          <w:i w:val="false"/>
          <w:color w:val="000000"/>
        </w:rPr>
        <w:t>
жалпымемлекеттік статистикалық байқауының</w:t>
      </w:r>
      <w:r>
        <w:br/>
      </w:r>
      <w:r>
        <w:rPr>
          <w:rFonts w:ascii="Times New Roman"/>
          <w:b/>
          <w:i w:val="false"/>
          <w:color w:val="000000"/>
        </w:rPr>
        <w:t>
статистикалық нысанын толтыру жөніндегі нұсқаулық</w:t>
      </w:r>
    </w:p>
    <w:bookmarkEnd w:id="8"/>
    <w:bookmarkStart w:name="z27" w:id="9"/>
    <w:p>
      <w:pPr>
        <w:spacing w:after="0"/>
        <w:ind w:left="0"/>
        <w:jc w:val="both"/>
      </w:pPr>
      <w:r>
        <w:rPr>
          <w:rFonts w:ascii="Times New Roman"/>
          <w:b w:val="false"/>
          <w:i w:val="false"/>
          <w:color w:val="000000"/>
          <w:sz w:val="28"/>
        </w:rPr>
        <w:t>
      1. Осы «Өндірістік қуаттар теңгерімі» (коды 0361104, индексі ҚТ, кезеңділігі жылдық) жалпымемлекеттік статистикалық байқауының статистикалық нысанын толтыру жөніндегі нұсқаулық (бұдан әрі - Нұсқаулық) «Мемлекеттік статистика туралы» Қазақстан Республикасы Заңы 12-бабының </w:t>
      </w:r>
      <w:r>
        <w:rPr>
          <w:rFonts w:ascii="Times New Roman"/>
          <w:b w:val="false"/>
          <w:i w:val="false"/>
          <w:color w:val="000000"/>
          <w:sz w:val="28"/>
        </w:rPr>
        <w:t>7) тармақшасына</w:t>
      </w:r>
      <w:r>
        <w:rPr>
          <w:rFonts w:ascii="Times New Roman"/>
          <w:b w:val="false"/>
          <w:i w:val="false"/>
          <w:color w:val="000000"/>
          <w:sz w:val="28"/>
        </w:rPr>
        <w:t xml:space="preserve"> сәйкес әзірленді және «Өндірістік қуаттар теңгерімі» (коды 0361104, индексі ҚТ, кезеңділігі жылдық) жалпымемлекеттік статистикалық байқауының статистикалық нысанын толтыруды нақтылайды.</w:t>
      </w:r>
      <w:r>
        <w:br/>
      </w:r>
      <w:r>
        <w:rPr>
          <w:rFonts w:ascii="Times New Roman"/>
          <w:b w:val="false"/>
          <w:i w:val="false"/>
          <w:color w:val="000000"/>
          <w:sz w:val="28"/>
        </w:rPr>
        <w:t>
</w:t>
      </w:r>
      <w:r>
        <w:rPr>
          <w:rFonts w:ascii="Times New Roman"/>
          <w:b w:val="false"/>
          <w:i w:val="false"/>
          <w:color w:val="000000"/>
          <w:sz w:val="28"/>
        </w:rPr>
        <w:t>
      2. Келесі анықтамалар осы статистикалық нысанды толтыру мақсатында қолданылады:</w:t>
      </w:r>
      <w:r>
        <w:br/>
      </w:r>
      <w:r>
        <w:rPr>
          <w:rFonts w:ascii="Times New Roman"/>
          <w:b w:val="false"/>
          <w:i w:val="false"/>
          <w:color w:val="000000"/>
          <w:sz w:val="28"/>
        </w:rPr>
        <w:t>
      1) өндірістік қуат – жыл ішіндегі өнімді шығарудың барынша мол мүмкіндігі;</w:t>
      </w:r>
      <w:r>
        <w:br/>
      </w:r>
      <w:r>
        <w:rPr>
          <w:rFonts w:ascii="Times New Roman"/>
          <w:b w:val="false"/>
          <w:i w:val="false"/>
          <w:color w:val="000000"/>
          <w:sz w:val="28"/>
        </w:rPr>
        <w:t>
      2) өндірістік қуат теңгерімі – қуаттың шамасын, оның өзгеру факторларын және есепті жылы пайдалану деңгейін сипаттайтын көрсеткіштер жүйесі.</w:t>
      </w:r>
      <w:r>
        <w:br/>
      </w:r>
      <w:r>
        <w:rPr>
          <w:rFonts w:ascii="Times New Roman"/>
          <w:b w:val="false"/>
          <w:i w:val="false"/>
          <w:color w:val="000000"/>
          <w:sz w:val="28"/>
        </w:rPr>
        <w:t>
</w:t>
      </w:r>
      <w:r>
        <w:rPr>
          <w:rFonts w:ascii="Times New Roman"/>
          <w:b w:val="false"/>
          <w:i w:val="false"/>
          <w:color w:val="000000"/>
          <w:sz w:val="28"/>
        </w:rPr>
        <w:t>
      3. Статистикалық нысан респонденттің нақты тұрғылықты жері бойынша тапсырылады. Әртүрлi елдi мекендерде болатын бірнеше цехтар болған жағдайда 1-бөлімде өнеркәсіп өнімін өндіру жүзеге асырылатын әрбір елді мекенді (бөлек) көрсету қажет.</w:t>
      </w:r>
      <w:r>
        <w:br/>
      </w:r>
      <w:r>
        <w:rPr>
          <w:rFonts w:ascii="Times New Roman"/>
          <w:b w:val="false"/>
          <w:i w:val="false"/>
          <w:color w:val="000000"/>
          <w:sz w:val="28"/>
        </w:rPr>
        <w:t>
      Өндірістік қуат шығарылатын өнімнің номенклатурасы бойынша өндірістік жабдықтардың және өндірістік алаңдардың белгіленген жұмыс режимі толығымен пайдалануды есепке ала отырып, анықталады.</w:t>
      </w:r>
      <w:r>
        <w:br/>
      </w:r>
      <w:r>
        <w:rPr>
          <w:rFonts w:ascii="Times New Roman"/>
          <w:b w:val="false"/>
          <w:i w:val="false"/>
          <w:color w:val="000000"/>
          <w:sz w:val="28"/>
        </w:rPr>
        <w:t>
      Өндірістік қуат теңгерімдерін бұл өнім кәсіпорын үшін негізгі, бейінді немесе бейінді емес екендігіне қарамастан, шығарылған өнімдердің номенклатурасы бойынша кәсіпорындар құрастырады.</w:t>
      </w:r>
      <w:r>
        <w:br/>
      </w:r>
      <w:r>
        <w:rPr>
          <w:rFonts w:ascii="Times New Roman"/>
          <w:b w:val="false"/>
          <w:i w:val="false"/>
          <w:color w:val="000000"/>
          <w:sz w:val="28"/>
        </w:rPr>
        <w:t>
      Статистикалық нысанда қуаттар туралы деректер есепті жылы оларда өнім өндіру жүзеге асырылғанына немесе жүзеге асырылмағандығына қарамастан көрсетіледі.</w:t>
      </w:r>
      <w:r>
        <w:br/>
      </w:r>
      <w:r>
        <w:rPr>
          <w:rFonts w:ascii="Times New Roman"/>
          <w:b w:val="false"/>
          <w:i w:val="false"/>
          <w:color w:val="000000"/>
          <w:sz w:val="28"/>
        </w:rPr>
        <w:t>
      Қуаттар теңгерімдері құрастырылатын өнім түрлерінің тізбесі «Өндірістік қуаттар теңгерімі» (коды 0361104, индексі ҚТ, кезеңділігі жылдық) статистикалық нысанының қосымшасында келтірілген өнеркәсіп өнімдері номенклатурасымен анықталады. Ақшамен өлшенетін өнім түрлері бойынша өндірістік қуаттар теңгерімдерінің барлық көрсеткіштері есепті жылы қолданылған орташа жылдық бағалармен келтіріледі.</w:t>
      </w:r>
      <w:r>
        <w:br/>
      </w:r>
      <w:r>
        <w:rPr>
          <w:rFonts w:ascii="Times New Roman"/>
          <w:b w:val="false"/>
          <w:i w:val="false"/>
          <w:color w:val="000000"/>
          <w:sz w:val="28"/>
        </w:rPr>
        <w:t>
      Кәсіпорын өнімді уақытша жалдаған жабдықтарда немесе алаңдарда өндірген жағдайда өндірістік қуаттар теңгерімдері өнім қандай жабдықтарда және алаңдарда өндірілгеніне (кәсіпорын есебінде тұрған, уақытша немесе жалға алынған) қарамастан құрастырылады.</w:t>
      </w:r>
      <w:r>
        <w:br/>
      </w:r>
      <w:r>
        <w:rPr>
          <w:rFonts w:ascii="Times New Roman"/>
          <w:b w:val="false"/>
          <w:i w:val="false"/>
          <w:color w:val="000000"/>
          <w:sz w:val="28"/>
        </w:rPr>
        <w:t>
</w:t>
      </w:r>
      <w:r>
        <w:rPr>
          <w:rFonts w:ascii="Times New Roman"/>
          <w:b w:val="false"/>
          <w:i w:val="false"/>
          <w:color w:val="000000"/>
          <w:sz w:val="28"/>
        </w:rPr>
        <w:t>
      4. 2-бөлімде есепті жылдың өнімнің нақты номенклатурасы мен ассортиментіндегі қуаттардың қолда бары, қозғалысы және пайдаланылуы туралы деректер, режимдік уақытта осы қуаттарда өнімдерді шығару көрсетіледі.</w:t>
      </w:r>
      <w:r>
        <w:br/>
      </w:r>
      <w:r>
        <w:rPr>
          <w:rFonts w:ascii="Times New Roman"/>
          <w:b w:val="false"/>
          <w:i w:val="false"/>
          <w:color w:val="000000"/>
          <w:sz w:val="28"/>
        </w:rPr>
        <w:t>
      2-бағанда барлық қуаттың арту көлемі туралы деректер, ал 3-6-бағандарда артудың мынадай факторлары көрсетіледі: жаңа кәсіпорындарды іске қосу, жұмыс істеп тұрған кәсіпорындарды кеңейту және қайта құру, сондай-ақ өзге де факторлар.</w:t>
      </w:r>
      <w:r>
        <w:br/>
      </w:r>
      <w:r>
        <w:rPr>
          <w:rFonts w:ascii="Times New Roman"/>
          <w:b w:val="false"/>
          <w:i w:val="false"/>
          <w:color w:val="000000"/>
          <w:sz w:val="28"/>
        </w:rPr>
        <w:t>
      1-бөлімнің 3, 4, 5 бағандары қуаттың арту көрсеткіштері «Объектілерді пайдалануға беру туралы есеп» (коды 0441104, индексі 2-КҚ құрылыс, кезеңділігі жылдық) статистикалық нысанының 3 бөлімдегі 3.1, 3.3, 3.2 жолдардағы деректерге сәйкес келеді.</w:t>
      </w:r>
      <w:r>
        <w:br/>
      </w:r>
      <w:r>
        <w:rPr>
          <w:rFonts w:ascii="Times New Roman"/>
          <w:b w:val="false"/>
          <w:i w:val="false"/>
          <w:color w:val="000000"/>
          <w:sz w:val="28"/>
        </w:rPr>
        <w:t>
      6-бағанға өнімнің шығарылатын номенклатурасының өзгерісі, жұмыс істеп тұрған кәсіпорындардың техникамен қайта жарақтануы, жалға алынған жабдықтар, ұйымдық-техникалық іс-шараларды өткізу, бұрын қолданыста болған жабдықтарды сатып алу, жаңа жабдықтарды сатып алу енгізіледі.</w:t>
      </w:r>
      <w:r>
        <w:br/>
      </w:r>
      <w:r>
        <w:rPr>
          <w:rFonts w:ascii="Times New Roman"/>
          <w:b w:val="false"/>
          <w:i w:val="false"/>
          <w:color w:val="000000"/>
          <w:sz w:val="28"/>
        </w:rPr>
        <w:t>
      1-бөлімнің 6 бағаны қуаттың арту көрсеткіштері «Инвестициялық қызмет туралы есеп» (коды 0371104, индексі 1-инвест, кезеңділігі жылдық) статистикалық нысанының 2-бөлімінің 1-бағанындағы 5, 6-жолдар.</w:t>
      </w:r>
      <w:r>
        <w:br/>
      </w:r>
      <w:r>
        <w:rPr>
          <w:rFonts w:ascii="Times New Roman"/>
          <w:b w:val="false"/>
          <w:i w:val="false"/>
          <w:color w:val="000000"/>
          <w:sz w:val="28"/>
        </w:rPr>
        <w:t>
      7-бағанда шығарылатын өнім номенклатурасының өзгеруі (еңбек сыйымдылығының өсуі), істен шығуы (қорлардың таусылуы, тозуы), жалға берілген жабдықтар мен өзге де факторлар есебінен қуаттарды азайту деректері келтіріледі.</w:t>
      </w:r>
      <w:r>
        <w:br/>
      </w:r>
      <w:r>
        <w:rPr>
          <w:rFonts w:ascii="Times New Roman"/>
          <w:b w:val="false"/>
          <w:i w:val="false"/>
          <w:color w:val="000000"/>
          <w:sz w:val="28"/>
        </w:rPr>
        <w:t>
      Егер 8-бағанда сызықша тұрған жағдайда сол кезде 1-бағандағыдай қуат көрсетілсе, онда есептің 7-бағанында тиісті азаю көрсетіледі.</w:t>
      </w:r>
      <w:r>
        <w:br/>
      </w:r>
      <w:r>
        <w:rPr>
          <w:rFonts w:ascii="Times New Roman"/>
          <w:b w:val="false"/>
          <w:i w:val="false"/>
          <w:color w:val="000000"/>
          <w:sz w:val="28"/>
        </w:rPr>
        <w:t>
      3, 4-бөлімдерде келтірілген есепті жылы өнім шығару немесе қайта өңделген шикізат саны туралы деректер 10-бағанға енгізілмейді.</w:t>
      </w:r>
      <w:r>
        <w:br/>
      </w:r>
      <w:r>
        <w:rPr>
          <w:rFonts w:ascii="Times New Roman"/>
          <w:b w:val="false"/>
          <w:i w:val="false"/>
          <w:color w:val="000000"/>
          <w:sz w:val="28"/>
        </w:rPr>
        <w:t>
</w:t>
      </w:r>
      <w:r>
        <w:rPr>
          <w:rFonts w:ascii="Times New Roman"/>
          <w:b w:val="false"/>
          <w:i w:val="false"/>
          <w:color w:val="000000"/>
          <w:sz w:val="28"/>
        </w:rPr>
        <w:t>
      5. 3-бөлімде мамандандырылмаған қуаттарда, яғни басқа өнім түрлерін шығаруға арналған қуаттарда өнім шығару туралы, сондай-ақ егер нақты шығарылған өнім номенклатурасының жобадағыдан айырмашылығы (жобада немесе техникалық құжаттамада көрсетілген) болған жағдайда қуаттарды пайдалану туралы деректер келтіріледі.</w:t>
      </w:r>
      <w:r>
        <w:br/>
      </w:r>
      <w:r>
        <w:rPr>
          <w:rFonts w:ascii="Times New Roman"/>
          <w:b w:val="false"/>
          <w:i w:val="false"/>
          <w:color w:val="000000"/>
          <w:sz w:val="28"/>
        </w:rPr>
        <w:t>
</w:t>
      </w:r>
      <w:r>
        <w:rPr>
          <w:rFonts w:ascii="Times New Roman"/>
          <w:b w:val="false"/>
          <w:i w:val="false"/>
          <w:color w:val="000000"/>
          <w:sz w:val="28"/>
        </w:rPr>
        <w:t>
      6. 4-бөлімде іске қосу туралы актісі бекітілмеген қуаттарды пайдалану және осы қуаттарда өнім шығару туралы деректер келтіріледі.</w:t>
      </w:r>
      <w:r>
        <w:br/>
      </w:r>
      <w:r>
        <w:rPr>
          <w:rFonts w:ascii="Times New Roman"/>
          <w:b w:val="false"/>
          <w:i w:val="false"/>
          <w:color w:val="000000"/>
          <w:sz w:val="28"/>
        </w:rPr>
        <w:t>
      А, Б және В бағандарында берілген статистикалық нысан қосымшасына сәйкес өнім түрлері, өлшем бірліктері және өнім түрлерінің кодтары көрсетіледі.</w:t>
      </w:r>
      <w:r>
        <w:br/>
      </w:r>
      <w:r>
        <w:rPr>
          <w:rFonts w:ascii="Times New Roman"/>
          <w:b w:val="false"/>
          <w:i w:val="false"/>
          <w:color w:val="000000"/>
          <w:sz w:val="28"/>
        </w:rPr>
        <w:t>
      Кәсіпорынның орташа жылдық өндірістік қуаты жыл басындағы қуатқа қуаттың орташа жылдық өсуін қосып, қуаттың орташа жылдық азаюын алып тастау жолымен анықталады.</w:t>
      </w:r>
      <w:r>
        <w:br/>
      </w:r>
      <w:r>
        <w:rPr>
          <w:rFonts w:ascii="Times New Roman"/>
          <w:b w:val="false"/>
          <w:i w:val="false"/>
          <w:color w:val="000000"/>
          <w:sz w:val="28"/>
        </w:rPr>
        <w:t>
      Жаңа кәсіпорындарды іске қосу, жұмыс істеп тұрған кәсіпорындарды кеңейту, қайта құру, техникалық қайта жарақтау және ұйымдық-техникалық іс-шаралар өткізу есебінен қуаттың орташа жылдық өсуі келтірілген факторлардың әрқайсысының есебінен қуаттың өсуін қуаттың жыл соңына дейінгі ықпал етуінің толық ай санына көбейтіп, алынған нәтижені 12-ге бөлу арқылы анықталады.</w:t>
      </w:r>
      <w:r>
        <w:br/>
      </w:r>
      <w:r>
        <w:rPr>
          <w:rFonts w:ascii="Times New Roman"/>
          <w:b w:val="false"/>
          <w:i w:val="false"/>
          <w:color w:val="000000"/>
          <w:sz w:val="28"/>
        </w:rPr>
        <w:t>
      Қуаттың орташа жылдық азаюы жойылған қуатты жойылу мезетінен бастап жылдың соңына дейін қалған толық ай санына көбейтіп, алынған нәтижені 12-ге бөлу арқылы анықталады.</w:t>
      </w:r>
      <w:r>
        <w:br/>
      </w:r>
      <w:r>
        <w:rPr>
          <w:rFonts w:ascii="Times New Roman"/>
          <w:b w:val="false"/>
          <w:i w:val="false"/>
          <w:color w:val="000000"/>
          <w:sz w:val="28"/>
        </w:rPr>
        <w:t>
      Өндірістік қуат теңгерімін құру бойынша есепті қалыптастыру кезінде электр энергиясы (мың кВт) мен жылу энергиясы (мың Гкал/сағ.) бойынша «Орташа жылдық қуат» көрсеткіші белгіленген орташа жылдық қуатты жылдағы сағат санына көбейтумен (жоспарлы тұрыстағы сағат санын алып тастағанда) есептеледі. Осыған ұқсас есеп табиғи су өндіру бойынша қолданылады.</w:t>
      </w:r>
      <w:r>
        <w:br/>
      </w:r>
      <w:r>
        <w:rPr>
          <w:rFonts w:ascii="Times New Roman"/>
          <w:b w:val="false"/>
          <w:i w:val="false"/>
          <w:color w:val="000000"/>
          <w:sz w:val="28"/>
        </w:rPr>
        <w:t>
      2-бөлімнің 1-8-бағандары бойынша электр энергиясы, жылу энергиясы және табиғи су қуаты келтірілген өлшем бірліктерге сәйкес, яғни қуатты жылдағы сағат санына көбейту жолымен толтырылады.</w:t>
      </w:r>
      <w:r>
        <w:br/>
      </w:r>
      <w:r>
        <w:rPr>
          <w:rFonts w:ascii="Times New Roman"/>
          <w:b w:val="false"/>
          <w:i w:val="false"/>
          <w:color w:val="000000"/>
          <w:sz w:val="28"/>
        </w:rPr>
        <w:t>
      Осы нысанды тапсыру қағаз тасығышта және электронды форматта жүзеге асырылады. Нысанды электронды форматта толтыру Қазақстан Республикасы Статистика агенттігі Интернет-ресурсының (www.stat.gov.kz) «On-line есептер» бөлімінде орналастырылған бағдарламалық қамтамасыз етуді пайдалану арқылы іске асырылады.</w:t>
      </w:r>
      <w:r>
        <w:br/>
      </w:r>
      <w:r>
        <w:rPr>
          <w:rFonts w:ascii="Times New Roman"/>
          <w:b w:val="false"/>
          <w:i w:val="false"/>
          <w:color w:val="000000"/>
          <w:sz w:val="28"/>
        </w:rPr>
        <w:t>
</w:t>
      </w:r>
      <w:r>
        <w:rPr>
          <w:rFonts w:ascii="Times New Roman"/>
          <w:b w:val="false"/>
          <w:i w:val="false"/>
          <w:color w:val="000000"/>
          <w:sz w:val="28"/>
        </w:rPr>
        <w:t>
      7. Арифметикалық-логикалық бақылау:</w:t>
      </w:r>
      <w:r>
        <w:br/>
      </w:r>
      <w:r>
        <w:rPr>
          <w:rFonts w:ascii="Times New Roman"/>
          <w:b w:val="false"/>
          <w:i w:val="false"/>
          <w:color w:val="000000"/>
          <w:sz w:val="28"/>
        </w:rPr>
        <w:t>
      1) 2-бөлім. «Мамандандырылған қуаттарды пайдалану туралы деректер»:</w:t>
      </w:r>
      <w:r>
        <w:br/>
      </w:r>
      <w:r>
        <w:rPr>
          <w:rFonts w:ascii="Times New Roman"/>
          <w:b w:val="false"/>
          <w:i w:val="false"/>
          <w:color w:val="000000"/>
          <w:sz w:val="28"/>
        </w:rPr>
        <w:t>
      8-баған = (1-баған + 2-баған) – 7-баған барлық жолдарға;</w:t>
      </w:r>
      <w:r>
        <w:br/>
      </w:r>
      <w:r>
        <w:rPr>
          <w:rFonts w:ascii="Times New Roman"/>
          <w:b w:val="false"/>
          <w:i w:val="false"/>
          <w:color w:val="000000"/>
          <w:sz w:val="28"/>
        </w:rPr>
        <w:t>
      2) 4-бөлім. «Іске қосу туралы актісі бекітілмеген қуаттарды пайдалану туралы деректер»:</w:t>
      </w:r>
      <w:r>
        <w:br/>
      </w:r>
      <w:r>
        <w:rPr>
          <w:rFonts w:ascii="Times New Roman"/>
          <w:b w:val="false"/>
          <w:i w:val="false"/>
          <w:color w:val="000000"/>
          <w:sz w:val="28"/>
        </w:rPr>
        <w:t xml:space="preserve">
      2-баған </w:t>
      </w:r>
      <w:r>
        <w:rPr>
          <w:rFonts w:ascii="Times New Roman"/>
          <w:b w:val="false"/>
          <w:i w:val="false"/>
          <w:color w:val="000000"/>
          <w:sz w:val="28"/>
          <w:u w:val="single"/>
        </w:rPr>
        <w:t>&gt;</w:t>
      </w:r>
      <w:r>
        <w:rPr>
          <w:rFonts w:ascii="Times New Roman"/>
          <w:b w:val="false"/>
          <w:i w:val="false"/>
          <w:color w:val="000000"/>
          <w:sz w:val="28"/>
        </w:rPr>
        <w:t xml:space="preserve"> 4-бөлімнің 1-бағаны барлық жолдарға.</w:t>
      </w:r>
      <w:r>
        <w:br/>
      </w:r>
      <w:r>
        <w:rPr>
          <w:rFonts w:ascii="Times New Roman"/>
          <w:b w:val="false"/>
          <w:i w:val="false"/>
          <w:color w:val="000000"/>
          <w:sz w:val="28"/>
        </w:rPr>
        <w:t>
</w:t>
      </w:r>
      <w:r>
        <w:rPr>
          <w:rFonts w:ascii="Times New Roman"/>
          <w:b w:val="false"/>
          <w:i w:val="false"/>
          <w:color w:val="000000"/>
          <w:sz w:val="28"/>
        </w:rPr>
        <w:t>
      8. Статистикалық нысандар бойынша бақылау:</w:t>
      </w:r>
      <w:r>
        <w:br/>
      </w:r>
      <w:r>
        <w:rPr>
          <w:rFonts w:ascii="Times New Roman"/>
          <w:b w:val="false"/>
          <w:i w:val="false"/>
          <w:color w:val="000000"/>
          <w:sz w:val="28"/>
        </w:rPr>
        <w:t>
      1) 2-бөлім. «Мамандандырылған қуаттарды пайдалану туралы деректер»:</w:t>
      </w:r>
      <w:r>
        <w:br/>
      </w:r>
      <w:r>
        <w:rPr>
          <w:rFonts w:ascii="Times New Roman"/>
          <w:b w:val="false"/>
          <w:i w:val="false"/>
          <w:color w:val="000000"/>
          <w:sz w:val="28"/>
        </w:rPr>
        <w:t>
      10-баған = «Кәсіпорынның өнім (тауар, қызмет) өндіру және жөнелту туралы есебі» (индексі 1-Ө, кезеңділігі жылдық) статистикалық нысаны (бұдан әрі - 1-Ө жылдық) 3-бөлімінің 1-бағаны, берілген статистикалық нысан қосымшасына сәйкес жолдар бойынша;</w:t>
      </w:r>
      <w:r>
        <w:br/>
      </w:r>
      <w:r>
        <w:rPr>
          <w:rFonts w:ascii="Times New Roman"/>
          <w:b w:val="false"/>
          <w:i w:val="false"/>
          <w:color w:val="000000"/>
          <w:sz w:val="28"/>
        </w:rPr>
        <w:t>
      2) 3-бөлім. «Мамандандырылмаған қуаттарда өнім шығару, сондай-ақ нақты шығарылған өнімдер жобадағыдан айырмашылығы болған жағдайдағы туралы деректер»:</w:t>
      </w:r>
      <w:r>
        <w:br/>
      </w:r>
      <w:r>
        <w:rPr>
          <w:rFonts w:ascii="Times New Roman"/>
          <w:b w:val="false"/>
          <w:i w:val="false"/>
          <w:color w:val="000000"/>
          <w:sz w:val="28"/>
        </w:rPr>
        <w:t>
      1-баған = 1-Ө жылдық статистикалық нысаны 3-бөлімінің 1-бағаны, берілген статистикалық нысан қосымшасына сәйкес жолдар бойынша;</w:t>
      </w:r>
      <w:r>
        <w:br/>
      </w:r>
      <w:r>
        <w:rPr>
          <w:rFonts w:ascii="Times New Roman"/>
          <w:b w:val="false"/>
          <w:i w:val="false"/>
          <w:color w:val="000000"/>
          <w:sz w:val="28"/>
        </w:rPr>
        <w:t>
      3) 4-бөлім. «Іске қосу туралы актісі бекітілмеген қуаттарды пайдалану туралы деректер»:</w:t>
      </w:r>
      <w:r>
        <w:br/>
      </w:r>
      <w:r>
        <w:rPr>
          <w:rFonts w:ascii="Times New Roman"/>
          <w:b w:val="false"/>
          <w:i w:val="false"/>
          <w:color w:val="000000"/>
          <w:sz w:val="28"/>
        </w:rPr>
        <w:t>
      2-баған = 1-Ө жылдық статистикалық нысаны 3-бөлімінің 1-бағаны, берілген статистикалық нысан қосымшасына сәйкес жолдар бойынша.</w:t>
      </w:r>
    </w:p>
    <w:bookmarkEnd w:id="9"/>
    <w:bookmarkStart w:name="z35" w:id="10"/>
    <w:p>
      <w:pPr>
        <w:spacing w:after="0"/>
        <w:ind w:left="0"/>
        <w:jc w:val="both"/>
      </w:pPr>
      <w:r>
        <w:rPr>
          <w:rFonts w:ascii="Times New Roman"/>
          <w:b w:val="false"/>
          <w:i w:val="false"/>
          <w:color w:val="000000"/>
          <w:sz w:val="28"/>
        </w:rPr>
        <w:t>
 </w:t>
      </w:r>
    </w:p>
    <w:bookmarkEnd w:id="1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727"/>
        <w:gridCol w:w="1"/>
        <w:gridCol w:w="1"/>
        <w:gridCol w:w="1793"/>
        <w:gridCol w:w="1795"/>
        <w:gridCol w:w="1218"/>
        <w:gridCol w:w="1012"/>
        <w:gridCol w:w="4073"/>
      </w:tblGrid>
      <w:tr>
        <w:trPr>
          <w:trHeight w:val="810" w:hRule="atLeast"/>
        </w:trPr>
        <w:tc>
          <w:tcPr>
            <w:tcW w:w="372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2298700" cy="161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2298700" cy="1612900"/>
                          </a:xfrm>
                          <a:prstGeom prst="rect">
                            <a:avLst/>
                          </a:prstGeom>
                        </pic:spPr>
                      </pic:pic>
                    </a:graphicData>
                  </a:graphic>
                </wp:inline>
              </w:drawing>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статистика органдары құпиялылығына кепілдік береді</w:t>
            </w:r>
            <w:r>
              <w:br/>
            </w:r>
            <w:r>
              <w:rPr>
                <w:rFonts w:ascii="Times New Roman"/>
                <w:b w:val="false"/>
                <w:i w:val="false"/>
                <w:color w:val="000000"/>
                <w:sz w:val="20"/>
              </w:rPr>
              <w:t>
</w:t>
            </w:r>
            <w:r>
              <w:rPr>
                <w:rFonts w:ascii="Times New Roman"/>
                <w:b w:val="false"/>
                <w:i w:val="false"/>
                <w:color w:val="000000"/>
                <w:sz w:val="20"/>
              </w:rPr>
              <w:t>Конфиденциальность гарантируется органами государственной статистики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Статистика агенттігі Төрағасының 2013 жылғы</w:t>
            </w:r>
            <w:r>
              <w:br/>
            </w:r>
            <w:r>
              <w:rPr>
                <w:rFonts w:ascii="Times New Roman"/>
                <w:b w:val="false"/>
                <w:i w:val="false"/>
                <w:color w:val="000000"/>
                <w:sz w:val="20"/>
              </w:rPr>
              <w:t>
</w:t>
            </w:r>
            <w:r>
              <w:rPr>
                <w:rFonts w:ascii="Times New Roman"/>
                <w:b w:val="false"/>
                <w:i w:val="false"/>
                <w:color w:val="000000"/>
                <w:sz w:val="20"/>
              </w:rPr>
              <w:t>7 тамыздағы</w:t>
            </w:r>
            <w:r>
              <w:br/>
            </w:r>
            <w:r>
              <w:rPr>
                <w:rFonts w:ascii="Times New Roman"/>
                <w:b w:val="false"/>
                <w:i w:val="false"/>
                <w:color w:val="000000"/>
                <w:sz w:val="20"/>
              </w:rPr>
              <w:t>
</w:t>
            </w:r>
            <w:r>
              <w:rPr>
                <w:rFonts w:ascii="Times New Roman"/>
                <w:b w:val="false"/>
                <w:i w:val="false"/>
                <w:color w:val="000000"/>
                <w:sz w:val="20"/>
              </w:rPr>
              <w:t>№ 177 бұйрығына 3-қосымша</w:t>
            </w:r>
          </w:p>
        </w:tc>
      </w:tr>
      <w:tr>
        <w:trPr>
          <w:trHeight w:val="810" w:hRule="atLeast"/>
        </w:trPr>
        <w:tc>
          <w:tcPr>
            <w:tcW w:w="0" w:type="auto"/>
            <w:vMerge/>
            <w:tcBorders>
              <w:top w:val="nil"/>
              <w:left w:val="single" w:color="cfcfcf" w:sz="5"/>
              <w:bottom w:val="single" w:color="cfcfcf" w:sz="5"/>
              <w:right w:val="single" w:color="cfcfcf" w:sz="5"/>
            </w:tcBorders>
          </w:tc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Жалпымемлекеттік статистикалық байқаудың статистикалық нысаны</w:t>
            </w:r>
            <w:r>
              <w:br/>
            </w:r>
            <w:r>
              <w:rPr>
                <w:rFonts w:ascii="Times New Roman"/>
                <w:b w:val="false"/>
                <w:i w:val="false"/>
                <w:color w:val="000000"/>
                <w:sz w:val="20"/>
              </w:rPr>
              <w:t>
</w:t>
            </w:r>
            <w:r>
              <w:rPr>
                <w:rFonts w:ascii="Times New Roman"/>
                <w:b w:val="false"/>
                <w:i w:val="false"/>
                <w:color w:val="000000"/>
                <w:sz w:val="20"/>
              </w:rPr>
              <w:t>Статистическая форма общегосударственного статистического наблюдения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Приложение 3 к приказу Председателя Агентства Республики Казахстан по статистике от 7 августа 2013 года № 177</w:t>
            </w:r>
          </w:p>
        </w:tc>
      </w:tr>
      <w:tr>
        <w:trPr>
          <w:trHeight w:val="57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Аумақтық статистика органдарына тапсырылады</w:t>
            </w:r>
            <w:r>
              <w:br/>
            </w:r>
            <w:r>
              <w:rPr>
                <w:rFonts w:ascii="Times New Roman"/>
                <w:b w:val="false"/>
                <w:i w:val="false"/>
                <w:color w:val="000000"/>
                <w:sz w:val="20"/>
              </w:rPr>
              <w:t>
</w:t>
            </w:r>
            <w:r>
              <w:rPr>
                <w:rFonts w:ascii="Times New Roman"/>
                <w:b w:val="false"/>
                <w:i w:val="false"/>
                <w:color w:val="000000"/>
                <w:sz w:val="20"/>
              </w:rPr>
              <w:t>Представляется территориальному органу статистики</w:t>
            </w:r>
          </w:p>
        </w:tc>
        <w:tc>
          <w:tcPr>
            <w:tcW w:w="0" w:type="auto"/>
            <w:gridSpan w:val="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821"/>
              <w:gridCol w:w="750"/>
              <w:gridCol w:w="750"/>
              <w:gridCol w:w="974"/>
              <w:gridCol w:w="974"/>
              <w:gridCol w:w="1511"/>
            </w:tblGrid>
            <w:tr>
              <w:trPr>
                <w:trHeight w:val="465"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Статистикалық нысанды толтыруға жұмсалған уақыт, сағатпен (қажеттiсiн қоршаңыз)</w:t>
                  </w:r>
                  <w:r>
                    <w:br/>
                  </w:r>
                  <w:r>
                    <w:rPr>
                      <w:rFonts w:ascii="Times New Roman"/>
                      <w:b w:val="false"/>
                      <w:i w:val="false"/>
                      <w:color w:val="000000"/>
                      <w:sz w:val="20"/>
                    </w:rPr>
                    <w:t>
</w:t>
                  </w:r>
                  <w:r>
                    <w:rPr>
                      <w:rFonts w:ascii="Times New Roman"/>
                      <w:b w:val="false"/>
                      <w:i w:val="false"/>
                      <w:color w:val="000000"/>
                      <w:sz w:val="20"/>
                    </w:rPr>
                    <w:t>Время, затраченное на заполнение статистической формы, в часах (нужное обвести)</w:t>
                  </w:r>
                </w:p>
              </w:tc>
            </w:tr>
            <w:tr>
              <w:trPr>
                <w:trHeight w:val="330" w:hRule="atLeast"/>
              </w:trPr>
              <w:tc>
                <w:tcPr>
                  <w:tcW w:w="1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сағатқа дейiн</w:t>
                  </w:r>
                  <w:r>
                    <w:br/>
                  </w:r>
                  <w:r>
                    <w:rPr>
                      <w:rFonts w:ascii="Times New Roman"/>
                      <w:b w:val="false"/>
                      <w:i w:val="false"/>
                      <w:color w:val="000000"/>
                      <w:sz w:val="20"/>
                    </w:rPr>
                    <w:t>
</w:t>
                  </w:r>
                  <w:r>
                    <w:rPr>
                      <w:rFonts w:ascii="Times New Roman"/>
                      <w:b w:val="false"/>
                      <w:i w:val="false"/>
                      <w:color w:val="000000"/>
                      <w:sz w:val="20"/>
                    </w:rPr>
                    <w:t>до 1 часа</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8-40</w:t>
                  </w:r>
                </w:p>
              </w:tc>
              <w:tc>
                <w:tcPr>
                  <w:tcW w:w="1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 сағаттан артық</w:t>
                  </w:r>
                  <w:r>
                    <w:br/>
                  </w:r>
                  <w:r>
                    <w:rPr>
                      <w:rFonts w:ascii="Times New Roman"/>
                      <w:b w:val="false"/>
                      <w:i w:val="false"/>
                      <w:color w:val="000000"/>
                      <w:sz w:val="20"/>
                    </w:rPr>
                    <w:t>
</w:t>
                  </w:r>
                  <w:r>
                    <w:rPr>
                      <w:rFonts w:ascii="Times New Roman"/>
                      <w:b w:val="false"/>
                      <w:i w:val="false"/>
                      <w:color w:val="000000"/>
                      <w:sz w:val="20"/>
                    </w:rPr>
                    <w:t>более 40 часов</w:t>
                  </w:r>
                </w:p>
              </w:tc>
            </w:tr>
          </w:tbl>
          <w:p/>
        </w:tc>
      </w:tr>
      <w:tr>
        <w:trPr>
          <w:trHeight w:val="78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Статистикалық нысанды</w:t>
            </w:r>
            <w:r>
              <w:br/>
            </w:r>
            <w:r>
              <w:rPr>
                <w:rFonts w:ascii="Times New Roman"/>
                <w:b w:val="false"/>
                <w:i w:val="false"/>
                <w:color w:val="000000"/>
                <w:sz w:val="20"/>
              </w:rPr>
              <w:t>
</w:t>
            </w:r>
            <w:r>
              <w:rPr>
                <w:rFonts w:ascii="Times New Roman"/>
                <w:b w:val="false"/>
                <w:i w:val="false"/>
                <w:color w:val="000000"/>
                <w:sz w:val="20"/>
              </w:rPr>
              <w:t>www.stat.gov.kz сайтынан алуға болады</w:t>
            </w:r>
          </w:p>
          <w:p>
            <w:pPr>
              <w:spacing w:after="20"/>
              <w:ind w:left="20"/>
              <w:jc w:val="both"/>
            </w:pPr>
            <w:r>
              <w:rPr>
                <w:rFonts w:ascii="Times New Roman"/>
                <w:b w:val="false"/>
                <w:i w:val="false"/>
                <w:color w:val="000000"/>
                <w:sz w:val="20"/>
              </w:rPr>
              <w:t>Статистическую форму можно получить</w:t>
            </w:r>
            <w:r>
              <w:br/>
            </w:r>
            <w:r>
              <w:rPr>
                <w:rFonts w:ascii="Times New Roman"/>
                <w:b w:val="false"/>
                <w:i w:val="false"/>
                <w:color w:val="000000"/>
                <w:sz w:val="20"/>
              </w:rPr>
              <w:t>
</w:t>
            </w:r>
            <w:r>
              <w:rPr>
                <w:rFonts w:ascii="Times New Roman"/>
                <w:b w:val="false"/>
                <w:i w:val="false"/>
                <w:color w:val="000000"/>
                <w:sz w:val="20"/>
              </w:rPr>
              <w:t>на сайте www.stat.gov.kz</w:t>
            </w:r>
          </w:p>
        </w:tc>
        <w:tc>
          <w:tcPr>
            <w:tcW w:w="0" w:type="auto"/>
            <w:gridSpan w:val="4"/>
            <w:vMerge/>
            <w:tcBorders>
              <w:top w:val="nil"/>
              <w:left w:val="single" w:color="cfcfcf" w:sz="5"/>
              <w:bottom w:val="single" w:color="cfcfcf" w:sz="5"/>
              <w:right w:val="single" w:color="cfcfcf" w:sz="5"/>
            </w:tcBorders>
          </w:tcPr>
          <w:p/>
        </w:tc>
      </w:tr>
      <w:tr>
        <w:trPr>
          <w:trHeight w:val="1755"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статистиканың тиісті органдарына алғашқы статистикалық деректерді тапсырмау, уақытылы тапсырмау және дәйексіз деректерді беру «Әкімшілік құқық бұзушылық туралы» Қазақстан Республикасы Кодексінің </w:t>
            </w:r>
            <w:r>
              <w:rPr>
                <w:rFonts w:ascii="Times New Roman"/>
                <w:b w:val="false"/>
                <w:i w:val="false"/>
                <w:color w:val="000000"/>
                <w:sz w:val="20"/>
              </w:rPr>
              <w:t>381-бабында</w:t>
            </w:r>
            <w:r>
              <w:rPr>
                <w:rFonts w:ascii="Times New Roman"/>
                <w:b w:val="false"/>
                <w:i w:val="false"/>
                <w:color w:val="000000"/>
                <w:sz w:val="20"/>
              </w:rPr>
              <w:t xml:space="preserve"> көзделген әкімшілік құқық бұзушылық болып табылады.</w:t>
            </w:r>
            <w:r>
              <w:br/>
            </w:r>
            <w:r>
              <w:rPr>
                <w:rFonts w:ascii="Times New Roman"/>
                <w:b w:val="false"/>
                <w:i w:val="false"/>
                <w:color w:val="000000"/>
                <w:sz w:val="20"/>
              </w:rPr>
              <w:t>
</w:t>
            </w:r>
            <w:r>
              <w:rPr>
                <w:rFonts w:ascii="Times New Roman"/>
                <w:b w:val="false"/>
                <w:i w:val="false"/>
                <w:color w:val="000000"/>
                <w:sz w:val="20"/>
              </w:rPr>
              <w:t>Непредставление, несвоевременное представление и представление недостоверных первичных статистических данных в соответствующие органы государственной статистики являются административными правонарушениями, предусмотренными статьей 381 Кодекса Республики Казахстан «Об административных правонарушениях».</w:t>
            </w:r>
          </w:p>
        </w:tc>
      </w:tr>
      <w:tr>
        <w:trPr>
          <w:trHeight w:val="645"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Статистикалық нысан коды 0301104</w:t>
            </w:r>
            <w:r>
              <w:br/>
            </w:r>
            <w:r>
              <w:rPr>
                <w:rFonts w:ascii="Times New Roman"/>
                <w:b w:val="false"/>
                <w:i w:val="false"/>
                <w:color w:val="000000"/>
                <w:sz w:val="20"/>
              </w:rPr>
              <w:t>
</w:t>
            </w:r>
            <w:r>
              <w:rPr>
                <w:rFonts w:ascii="Times New Roman"/>
                <w:b w:val="false"/>
                <w:i w:val="false"/>
                <w:color w:val="000000"/>
                <w:sz w:val="20"/>
              </w:rPr>
              <w:t>Код статистической формы 0301104</w:t>
            </w:r>
          </w:p>
        </w:tc>
        <w:tc>
          <w:tcPr>
            <w:tcW w:w="0" w:type="auto"/>
            <w:gridSpan w:val="5"/>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Кәсіпорынның өнім (тауар, қызмет) өндіру және жөнелту туралы есебі</w:t>
            </w:r>
            <w:r>
              <w:br/>
            </w:r>
            <w:r>
              <w:rPr>
                <w:rFonts w:ascii="Times New Roman"/>
                <w:b/>
                <w:i w:val="false"/>
                <w:color w:val="000000"/>
              </w:rPr>
              <w:t>
Отчет предприятия о производстве и отгрузке продукции (товаров, услуг)</w:t>
            </w:r>
          </w:p>
        </w:tc>
      </w:tr>
      <w:tr>
        <w:trPr>
          <w:trHeight w:val="114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1-Ө</w:t>
            </w:r>
            <w:r>
              <w:br/>
            </w:r>
            <w:r>
              <w:rPr>
                <w:rFonts w:ascii="Times New Roman"/>
                <w:b w:val="false"/>
                <w:i w:val="false"/>
                <w:color w:val="000000"/>
                <w:sz w:val="20"/>
              </w:rPr>
              <w:t>
</w:t>
            </w:r>
            <w:r>
              <w:rPr>
                <w:rFonts w:ascii="Times New Roman"/>
                <w:b w:val="false"/>
                <w:i w:val="false"/>
                <w:color w:val="000000"/>
                <w:sz w:val="20"/>
              </w:rPr>
              <w:t>1-П</w:t>
            </w:r>
          </w:p>
        </w:tc>
        <w:tc>
          <w:tcPr>
            <w:tcW w:w="0" w:type="auto"/>
            <w:gridSpan w:val="5"/>
            <w:vMerge/>
            <w:tcBorders>
              <w:top w:val="nil"/>
              <w:left w:val="single" w:color="cfcfcf" w:sz="5"/>
              <w:bottom w:val="single" w:color="cfcfcf" w:sz="5"/>
              <w:right w:val="single" w:color="cfcfcf" w:sz="5"/>
            </w:tcBorders>
          </w:tcPr>
          <w:p/>
        </w:tc>
      </w:tr>
      <w:tr>
        <w:trPr>
          <w:trHeight w:val="54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Жылдық</w:t>
            </w:r>
            <w:r>
              <w:br/>
            </w:r>
            <w:r>
              <w:rPr>
                <w:rFonts w:ascii="Times New Roman"/>
                <w:b w:val="false"/>
                <w:i w:val="false"/>
                <w:color w:val="000000"/>
                <w:sz w:val="20"/>
              </w:rPr>
              <w:t>
</w:t>
            </w:r>
            <w:r>
              <w:rPr>
                <w:rFonts w:ascii="Times New Roman"/>
                <w:b w:val="false"/>
                <w:i w:val="false"/>
                <w:color w:val="000000"/>
                <w:sz w:val="20"/>
              </w:rPr>
              <w:t>Годовая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кезең</w:t>
            </w:r>
            <w:r>
              <w:br/>
            </w:r>
            <w:r>
              <w:rPr>
                <w:rFonts w:ascii="Times New Roman"/>
                <w:b w:val="false"/>
                <w:i w:val="false"/>
                <w:color w:val="000000"/>
                <w:sz w:val="20"/>
              </w:rPr>
              <w:t>
</w:t>
            </w:r>
            <w:r>
              <w:rPr>
                <w:rFonts w:ascii="Times New Roman"/>
                <w:b w:val="false"/>
                <w:i w:val="false"/>
                <w:color w:val="000000"/>
                <w:sz w:val="20"/>
              </w:rPr>
              <w:t>Отчетный период</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13"/>
              <w:gridCol w:w="513"/>
              <w:gridCol w:w="513"/>
              <w:gridCol w:w="513"/>
            </w:tblGrid>
            <w:tr>
              <w:trPr>
                <w:trHeight w:val="45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bl>
          <w:p/>
        </w:tc>
        <w:tc>
          <w:tcPr>
            <w:tcW w:w="4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w:t>
            </w:r>
            <w:r>
              <w:br/>
            </w:r>
            <w:r>
              <w:rPr>
                <w:rFonts w:ascii="Times New Roman"/>
                <w:b w:val="false"/>
                <w:i w:val="false"/>
                <w:color w:val="000000"/>
                <w:sz w:val="20"/>
              </w:rPr>
              <w:t>
</w:t>
            </w:r>
            <w:r>
              <w:rPr>
                <w:rFonts w:ascii="Times New Roman"/>
                <w:b w:val="false"/>
                <w:i w:val="false"/>
                <w:color w:val="000000"/>
                <w:sz w:val="20"/>
              </w:rPr>
              <w:t>год</w:t>
            </w:r>
          </w:p>
        </w:tc>
      </w:tr>
      <w:tr>
        <w:trPr>
          <w:trHeight w:val="2055"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істейтіндердің санына қарамастан қызметтің негізгі және қайталама түрі «Өнеркәсіп» (Экономикалық қызмет түрлерінің жалпы жіктеуішіне сәйкес - ЭҚЖЖ 05-33, 35-39) болып табылатын заңды тұлғалар және (немесе) олардың құрылымдық және оқшауланған бөлімшелері тапсырады.</w:t>
            </w:r>
            <w:r>
              <w:br/>
            </w:r>
            <w:r>
              <w:rPr>
                <w:rFonts w:ascii="Times New Roman"/>
                <w:b w:val="false"/>
                <w:i w:val="false"/>
                <w:color w:val="000000"/>
                <w:sz w:val="20"/>
              </w:rPr>
              <w:t>
</w:t>
            </w:r>
            <w:r>
              <w:rPr>
                <w:rFonts w:ascii="Times New Roman"/>
                <w:b w:val="false"/>
                <w:i w:val="false"/>
                <w:color w:val="000000"/>
                <w:sz w:val="20"/>
              </w:rPr>
              <w:t>Представляют юридические лица и (или) их структурные и обособленные подразделения с основным и вторичным видом деятельности «Промышленность» (согласно кодам Общего классификатора видов экономической деятельности - ОКЭД 05-33, 35-39) независимо от численности работающих.</w:t>
            </w:r>
          </w:p>
        </w:tc>
      </w:tr>
      <w:tr>
        <w:trPr>
          <w:trHeight w:val="645"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Тапсыру мерзімі – есепті кезеңнен кейінгі 14 наурыз.</w:t>
            </w:r>
            <w:r>
              <w:br/>
            </w:r>
            <w:r>
              <w:rPr>
                <w:rFonts w:ascii="Times New Roman"/>
                <w:b w:val="false"/>
                <w:i w:val="false"/>
                <w:color w:val="000000"/>
                <w:sz w:val="20"/>
              </w:rPr>
              <w:t>
</w:t>
            </w:r>
            <w:r>
              <w:rPr>
                <w:rFonts w:ascii="Times New Roman"/>
                <w:b w:val="false"/>
                <w:i w:val="false"/>
                <w:color w:val="000000"/>
                <w:sz w:val="20"/>
              </w:rPr>
              <w:t>Срок представления – 14 марта после отчетного периода.</w:t>
            </w:r>
          </w:p>
        </w:tc>
      </w:tr>
      <w:tr>
        <w:trPr>
          <w:trHeight w:val="73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БСН коды</w:t>
            </w:r>
            <w:r>
              <w:br/>
            </w:r>
            <w:r>
              <w:rPr>
                <w:rFonts w:ascii="Times New Roman"/>
                <w:b w:val="false"/>
                <w:i w:val="false"/>
                <w:color w:val="000000"/>
                <w:sz w:val="20"/>
              </w:rPr>
              <w:t>
</w:t>
            </w:r>
            <w:r>
              <w:rPr>
                <w:rFonts w:ascii="Times New Roman"/>
                <w:b w:val="false"/>
                <w:i w:val="false"/>
                <w:color w:val="000000"/>
                <w:sz w:val="20"/>
              </w:rPr>
              <w:t>код БИН</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13"/>
              <w:gridCol w:w="513"/>
              <w:gridCol w:w="513"/>
              <w:gridCol w:w="513"/>
              <w:gridCol w:w="513"/>
              <w:gridCol w:w="513"/>
              <w:gridCol w:w="513"/>
              <w:gridCol w:w="513"/>
              <w:gridCol w:w="513"/>
              <w:gridCol w:w="513"/>
              <w:gridCol w:w="513"/>
              <w:gridCol w:w="513"/>
            </w:tblGrid>
            <w:tr>
              <w:trPr>
                <w:trHeight w:val="45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r>
    </w:tbl>
    <w:bookmarkStart w:name="z36" w:id="11"/>
    <w:p>
      <w:pPr>
        <w:spacing w:after="0"/>
        <w:ind w:left="0"/>
        <w:jc w:val="both"/>
      </w:pPr>
      <w:r>
        <w:rPr>
          <w:rFonts w:ascii="Times New Roman"/>
          <w:b w:val="false"/>
          <w:i w:val="false"/>
          <w:color w:val="000000"/>
          <w:sz w:val="28"/>
        </w:rPr>
        <w:t>  
 </w:t>
      </w:r>
    </w:p>
    <w:bookmarkEnd w:id="11"/>
    <w:tbl>
      <w:tblPr>
        <w:tblW w:w="0" w:type="auto"/>
        <w:tblCellSpacing w:w="0" w:type="auto"/>
        <w:tblBorders>
          <w:top w:val="none"/>
          <w:left w:val="none"/>
          <w:bottom w:val="none"/>
          <w:right w:val="none"/>
          <w:insideH w:val="none"/>
          <w:insideV w:val="none"/>
        </w:tblBorders>
      </w:tblPr>
      <w:tblGrid>
        <w:gridCol w:w="9321"/>
        <w:gridCol w:w="4279"/>
      </w:tblGrid>
      <w:tr>
        <w:trPr>
          <w:trHeight w:val="30" w:hRule="atLeast"/>
        </w:trPr>
        <w:tc>
          <w:tcPr>
            <w:tcW w:w="932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Өнеркәсіп өнімдерін өндірудің нақты орнын көрсетіңіз (кәсіпорынның тіркелген жеріне қарамастан)-облыс, қала, аудан, елді мекен</w:t>
            </w:r>
            <w:r>
              <w:br/>
            </w:r>
            <w:r>
              <w:rPr>
                <w:rFonts w:ascii="Times New Roman"/>
                <w:b w:val="false"/>
                <w:i w:val="false"/>
                <w:color w:val="000000"/>
                <w:sz w:val="20"/>
              </w:rPr>
              <w:t>
</w:t>
            </w:r>
            <w:r>
              <w:rPr>
                <w:rFonts w:ascii="Times New Roman"/>
                <w:b w:val="false"/>
                <w:i w:val="false"/>
                <w:color w:val="000000"/>
                <w:sz w:val="20"/>
              </w:rPr>
              <w:t>Укажите фактическое место производства промышленной продукции (независимо от места регистрации предприятия) - область, город, район, населенный пункт</w:t>
            </w:r>
          </w:p>
        </w:tc>
        <w:tc>
          <w:tcPr>
            <w:tcW w:w="4279"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033"/>
            </w:tblGrid>
            <w:tr>
              <w:trPr>
                <w:trHeight w:val="1140" w:hRule="atLeast"/>
              </w:trPr>
              <w:tc>
                <w:tcPr>
                  <w:tcW w:w="4033"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r>
      <w:tr>
        <w:trPr>
          <w:trHeight w:val="30" w:hRule="atLeast"/>
        </w:trPr>
        <w:tc>
          <w:tcPr>
            <w:tcW w:w="932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Аумақ коды Әкімшілік-аумақтық объектілер жіктеуішіне сәйкес (бұдан әрi ӘАОЖ) (статистикалық нысанды қағаз тасығышта тапсыру кезінде статистика органының қызметкерлері толтырады)</w:t>
            </w:r>
            <w:r>
              <w:br/>
            </w:r>
            <w:r>
              <w:rPr>
                <w:rFonts w:ascii="Times New Roman"/>
                <w:b w:val="false"/>
                <w:i w:val="false"/>
                <w:color w:val="000000"/>
                <w:sz w:val="20"/>
              </w:rPr>
              <w:t>
</w:t>
            </w:r>
            <w:r>
              <w:rPr>
                <w:rFonts w:ascii="Times New Roman"/>
                <w:b w:val="false"/>
                <w:i w:val="false"/>
                <w:color w:val="000000"/>
                <w:sz w:val="20"/>
              </w:rPr>
              <w:t>Код территории согласно Классификатору административно-территориальных объектов (далее - КАТО)</w:t>
            </w:r>
            <w:r>
              <w:br/>
            </w:r>
            <w:r>
              <w:rPr>
                <w:rFonts w:ascii="Times New Roman"/>
                <w:b w:val="false"/>
                <w:i w:val="false"/>
                <w:color w:val="000000"/>
                <w:sz w:val="20"/>
              </w:rPr>
              <w:t>
</w:t>
            </w:r>
            <w:r>
              <w:rPr>
                <w:rFonts w:ascii="Times New Roman"/>
                <w:b w:val="false"/>
                <w:i w:val="false"/>
                <w:color w:val="000000"/>
                <w:sz w:val="20"/>
              </w:rPr>
              <w:t>(заполняется работником органа статистики при сдаче статистической формы на бумажном носителе)</w:t>
            </w:r>
          </w:p>
        </w:tc>
        <w:tc>
          <w:tcPr>
            <w:tcW w:w="4279"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24"/>
              <w:gridCol w:w="417"/>
              <w:gridCol w:w="417"/>
              <w:gridCol w:w="417"/>
              <w:gridCol w:w="417"/>
              <w:gridCol w:w="417"/>
              <w:gridCol w:w="417"/>
              <w:gridCol w:w="417"/>
              <w:gridCol w:w="418"/>
              <w:gridCol w:w="424"/>
            </w:tblGrid>
            <w:tr>
              <w:trPr>
                <w:trHeight w:val="30" w:hRule="atLeast"/>
              </w:trPr>
              <w:tc>
                <w:tcPr>
                  <w:tcW w:w="42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7"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7"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7"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7"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7"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7"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7"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r>
    </w:tbl>
    <w:bookmarkStart w:name="z37" w:id="12"/>
    <w:p>
      <w:pPr>
        <w:spacing w:after="0"/>
        <w:ind w:left="0"/>
        <w:jc w:val="both"/>
      </w:pPr>
      <w:r>
        <w:rPr>
          <w:rFonts w:ascii="Times New Roman"/>
          <w:b w:val="false"/>
          <w:i w:val="false"/>
          <w:color w:val="000000"/>
          <w:sz w:val="28"/>
        </w:rPr>
        <w:t>
2. Есепті жылда өндірілген өнімдер және көрсетілген қызметтер көлемін қосылған құнға салықсыз (бұдан әрi ҚҚС) және акциздерсіз кәсіпорынның қолданыстағы бағасымен көрсетіңіз, мың теңгемен</w:t>
      </w:r>
      <w:r>
        <w:br/>
      </w:r>
      <w:r>
        <w:rPr>
          <w:rFonts w:ascii="Times New Roman"/>
          <w:b w:val="false"/>
          <w:i w:val="false"/>
          <w:color w:val="000000"/>
          <w:sz w:val="28"/>
        </w:rPr>
        <w:t>
Укажите объемы произведенной продукции и оказанных услуг в отчетном году в действующих ценах предприятия без налога на добавленную стоимость (далее - НДС) и акцизов, в тысячах тенге</w:t>
      </w:r>
    </w:p>
    <w:bookmarkEnd w:id="1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867"/>
        <w:gridCol w:w="1339"/>
        <w:gridCol w:w="1471"/>
        <w:gridCol w:w="1590"/>
        <w:gridCol w:w="1730"/>
        <w:gridCol w:w="1395"/>
        <w:gridCol w:w="1604"/>
        <w:gridCol w:w="1604"/>
      </w:tblGrid>
      <w:tr>
        <w:trPr>
          <w:trHeight w:val="2535" w:hRule="atLeast"/>
        </w:trPr>
        <w:tc>
          <w:tcPr>
            <w:tcW w:w="2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ЭҚЖЖ</w:t>
            </w:r>
            <w:r>
              <w:rPr>
                <w:rFonts w:ascii="Times New Roman"/>
                <w:b w:val="false"/>
                <w:i w:val="false"/>
                <w:color w:val="000000"/>
                <w:vertAlign w:val="superscript"/>
              </w:rPr>
              <w:t>1</w:t>
            </w:r>
            <w:r>
              <w:rPr>
                <w:rFonts w:ascii="Times New Roman"/>
                <w:b w:val="false"/>
                <w:i w:val="false"/>
                <w:color w:val="000000"/>
                <w:sz w:val="20"/>
              </w:rPr>
              <w:t>бойынша қызмет түрлерінің атауы</w:t>
            </w:r>
            <w:r>
              <w:br/>
            </w:r>
            <w:r>
              <w:rPr>
                <w:rFonts w:ascii="Times New Roman"/>
                <w:b w:val="false"/>
                <w:i w:val="false"/>
                <w:color w:val="000000"/>
                <w:sz w:val="20"/>
              </w:rPr>
              <w:t>
</w:t>
            </w:r>
            <w:r>
              <w:rPr>
                <w:rFonts w:ascii="Times New Roman"/>
                <w:b w:val="false"/>
                <w:i w:val="false"/>
                <w:color w:val="000000"/>
                <w:sz w:val="20"/>
              </w:rPr>
              <w:t>Наименование видов</w:t>
            </w:r>
            <w:r>
              <w:br/>
            </w:r>
            <w:r>
              <w:rPr>
                <w:rFonts w:ascii="Times New Roman"/>
                <w:b w:val="false"/>
                <w:i w:val="false"/>
                <w:color w:val="000000"/>
                <w:sz w:val="20"/>
              </w:rPr>
              <w:t>
</w:t>
            </w:r>
            <w:r>
              <w:rPr>
                <w:rFonts w:ascii="Times New Roman"/>
                <w:b w:val="false"/>
                <w:i w:val="false"/>
                <w:color w:val="000000"/>
                <w:sz w:val="20"/>
              </w:rPr>
              <w:t>деятельности по ОКЭД</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ЭҚЖЖ коды (статистика органының қызметкерімен толтырылады)</w:t>
            </w:r>
            <w:r>
              <w:br/>
            </w:r>
            <w:r>
              <w:rPr>
                <w:rFonts w:ascii="Times New Roman"/>
                <w:b w:val="false"/>
                <w:i w:val="false"/>
                <w:color w:val="000000"/>
                <w:sz w:val="20"/>
              </w:rPr>
              <w:t>
</w:t>
            </w:r>
            <w:r>
              <w:rPr>
                <w:rFonts w:ascii="Times New Roman"/>
                <w:b w:val="false"/>
                <w:i w:val="false"/>
                <w:color w:val="000000"/>
                <w:sz w:val="20"/>
              </w:rPr>
              <w:t>Код ОКЭД (заполняется работником органа статистики)</w:t>
            </w:r>
          </w:p>
        </w:tc>
        <w:tc>
          <w:tcPr>
            <w:tcW w:w="1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Өндірілген өнім (тауар, қызмет) көлемі</w:t>
            </w:r>
            <w:r>
              <w:br/>
            </w:r>
            <w:r>
              <w:rPr>
                <w:rFonts w:ascii="Times New Roman"/>
                <w:b w:val="false"/>
                <w:i w:val="false"/>
                <w:color w:val="000000"/>
                <w:sz w:val="20"/>
              </w:rPr>
              <w:t>
</w:t>
            </w:r>
            <w:r>
              <w:rPr>
                <w:rFonts w:ascii="Times New Roman"/>
                <w:b w:val="false"/>
                <w:i w:val="false"/>
                <w:color w:val="000000"/>
                <w:sz w:val="20"/>
              </w:rPr>
              <w:t>Объем</w:t>
            </w:r>
            <w:r>
              <w:br/>
            </w:r>
            <w:r>
              <w:rPr>
                <w:rFonts w:ascii="Times New Roman"/>
                <w:b w:val="false"/>
                <w:i w:val="false"/>
                <w:color w:val="000000"/>
                <w:sz w:val="20"/>
              </w:rPr>
              <w:t>
</w:t>
            </w:r>
            <w:r>
              <w:rPr>
                <w:rFonts w:ascii="Times New Roman"/>
                <w:b w:val="false"/>
                <w:i w:val="false"/>
                <w:color w:val="000000"/>
                <w:sz w:val="20"/>
              </w:rPr>
              <w:t>произведенной продукции</w:t>
            </w:r>
            <w:r>
              <w:br/>
            </w:r>
            <w:r>
              <w:rPr>
                <w:rFonts w:ascii="Times New Roman"/>
                <w:b w:val="false"/>
                <w:i w:val="false"/>
                <w:color w:val="000000"/>
                <w:sz w:val="20"/>
              </w:rPr>
              <w:t>
</w:t>
            </w:r>
            <w:r>
              <w:rPr>
                <w:rFonts w:ascii="Times New Roman"/>
                <w:b w:val="false"/>
                <w:i w:val="false"/>
                <w:color w:val="000000"/>
                <w:sz w:val="20"/>
              </w:rPr>
              <w:t>(товаров,</w:t>
            </w:r>
            <w:r>
              <w:br/>
            </w:r>
            <w:r>
              <w:rPr>
                <w:rFonts w:ascii="Times New Roman"/>
                <w:b w:val="false"/>
                <w:i w:val="false"/>
                <w:color w:val="000000"/>
                <w:sz w:val="20"/>
              </w:rPr>
              <w:t>
</w:t>
            </w:r>
            <w:r>
              <w:rPr>
                <w:rFonts w:ascii="Times New Roman"/>
                <w:b w:val="false"/>
                <w:i w:val="false"/>
                <w:color w:val="000000"/>
                <w:sz w:val="20"/>
              </w:rPr>
              <w:t>услуг)</w:t>
            </w:r>
          </w:p>
        </w:tc>
        <w:tc>
          <w:tcPr>
            <w:tcW w:w="1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 өнеркәсіптік сипаттағы көрсетілген қызметтер көлемі</w:t>
            </w:r>
            <w:r>
              <w:br/>
            </w:r>
            <w:r>
              <w:rPr>
                <w:rFonts w:ascii="Times New Roman"/>
                <w:b w:val="false"/>
                <w:i w:val="false"/>
                <w:color w:val="000000"/>
                <w:sz w:val="20"/>
              </w:rPr>
              <w:t>
</w:t>
            </w:r>
            <w:r>
              <w:rPr>
                <w:rFonts w:ascii="Times New Roman"/>
                <w:b w:val="false"/>
                <w:i w:val="false"/>
                <w:color w:val="000000"/>
                <w:sz w:val="20"/>
              </w:rPr>
              <w:t>Из него объем оказанных услуг промышленного характера</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 мұқтаждық</w:t>
            </w:r>
            <w:r>
              <w:br/>
            </w:r>
            <w:r>
              <w:rPr>
                <w:rFonts w:ascii="Times New Roman"/>
                <w:b w:val="false"/>
                <w:i w:val="false"/>
                <w:color w:val="000000"/>
                <w:sz w:val="20"/>
              </w:rPr>
              <w:t>
</w:t>
            </w:r>
            <w:r>
              <w:rPr>
                <w:rFonts w:ascii="Times New Roman"/>
                <w:b w:val="false"/>
                <w:i w:val="false"/>
                <w:color w:val="000000"/>
                <w:sz w:val="20"/>
              </w:rPr>
              <w:t>тарына (эауытішілік айналым) пайдаланылған өнім</w:t>
            </w:r>
            <w:r>
              <w:br/>
            </w:r>
            <w:r>
              <w:rPr>
                <w:rFonts w:ascii="Times New Roman"/>
                <w:b w:val="false"/>
                <w:i w:val="false"/>
                <w:color w:val="000000"/>
                <w:sz w:val="20"/>
              </w:rPr>
              <w:t>
</w:t>
            </w:r>
            <w:r>
              <w:rPr>
                <w:rFonts w:ascii="Times New Roman"/>
                <w:b w:val="false"/>
                <w:i w:val="false"/>
                <w:color w:val="000000"/>
                <w:sz w:val="20"/>
              </w:rPr>
              <w:t>Использовано продукции</w:t>
            </w:r>
            <w:r>
              <w:br/>
            </w:r>
            <w:r>
              <w:rPr>
                <w:rFonts w:ascii="Times New Roman"/>
                <w:b w:val="false"/>
                <w:i w:val="false"/>
                <w:color w:val="000000"/>
                <w:sz w:val="20"/>
              </w:rPr>
              <w:t>
</w:t>
            </w:r>
            <w:r>
              <w:rPr>
                <w:rFonts w:ascii="Times New Roman"/>
                <w:b w:val="false"/>
                <w:i w:val="false"/>
                <w:color w:val="000000"/>
                <w:sz w:val="20"/>
              </w:rPr>
              <w:t>на собственные нужды</w:t>
            </w:r>
            <w:r>
              <w:br/>
            </w:r>
            <w:r>
              <w:rPr>
                <w:rFonts w:ascii="Times New Roman"/>
                <w:b w:val="false"/>
                <w:i w:val="false"/>
                <w:color w:val="000000"/>
                <w:sz w:val="20"/>
              </w:rPr>
              <w:t>
</w:t>
            </w:r>
            <w:r>
              <w:rPr>
                <w:rFonts w:ascii="Times New Roman"/>
                <w:b w:val="false"/>
                <w:i w:val="false"/>
                <w:color w:val="000000"/>
                <w:sz w:val="20"/>
              </w:rPr>
              <w:t>(внутризаводской оборот)</w:t>
            </w:r>
          </w:p>
        </w:tc>
        <w:tc>
          <w:tcPr>
            <w:tcW w:w="1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жыл соңындағы дайын өнім қалдықтары</w:t>
            </w:r>
            <w:r>
              <w:br/>
            </w:r>
            <w:r>
              <w:rPr>
                <w:rFonts w:ascii="Times New Roman"/>
                <w:b w:val="false"/>
                <w:i w:val="false"/>
                <w:color w:val="000000"/>
                <w:sz w:val="20"/>
              </w:rPr>
              <w:t>
</w:t>
            </w:r>
            <w:r>
              <w:rPr>
                <w:rFonts w:ascii="Times New Roman"/>
                <w:b w:val="false"/>
                <w:i w:val="false"/>
                <w:color w:val="000000"/>
                <w:sz w:val="20"/>
              </w:rPr>
              <w:t>Остатки готовой продукции</w:t>
            </w:r>
            <w:r>
              <w:br/>
            </w:r>
            <w:r>
              <w:rPr>
                <w:rFonts w:ascii="Times New Roman"/>
                <w:b w:val="false"/>
                <w:i w:val="false"/>
                <w:color w:val="000000"/>
                <w:sz w:val="20"/>
              </w:rPr>
              <w:t>
</w:t>
            </w:r>
            <w:r>
              <w:rPr>
                <w:rFonts w:ascii="Times New Roman"/>
                <w:b w:val="false"/>
                <w:i w:val="false"/>
                <w:color w:val="000000"/>
                <w:sz w:val="20"/>
              </w:rPr>
              <w:t>на конец отчетного года</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жыл соңындағы аяқталмаған өндіріс көлемі</w:t>
            </w:r>
            <w:r>
              <w:br/>
            </w:r>
            <w:r>
              <w:rPr>
                <w:rFonts w:ascii="Times New Roman"/>
                <w:b w:val="false"/>
                <w:i w:val="false"/>
                <w:color w:val="000000"/>
                <w:sz w:val="20"/>
              </w:rPr>
              <w:t>
</w:t>
            </w:r>
            <w:r>
              <w:rPr>
                <w:rFonts w:ascii="Times New Roman"/>
                <w:b w:val="false"/>
                <w:i w:val="false"/>
                <w:color w:val="000000"/>
                <w:sz w:val="20"/>
              </w:rPr>
              <w:t>Объем</w:t>
            </w:r>
            <w:r>
              <w:br/>
            </w:r>
            <w:r>
              <w:rPr>
                <w:rFonts w:ascii="Times New Roman"/>
                <w:b w:val="false"/>
                <w:i w:val="false"/>
                <w:color w:val="000000"/>
                <w:sz w:val="20"/>
              </w:rPr>
              <w:t>
</w:t>
            </w:r>
            <w:r>
              <w:rPr>
                <w:rFonts w:ascii="Times New Roman"/>
                <w:b w:val="false"/>
                <w:i w:val="false"/>
                <w:color w:val="000000"/>
                <w:sz w:val="20"/>
              </w:rPr>
              <w:t>незавершенного производства</w:t>
            </w:r>
            <w:r>
              <w:br/>
            </w:r>
            <w:r>
              <w:rPr>
                <w:rFonts w:ascii="Times New Roman"/>
                <w:b w:val="false"/>
                <w:i w:val="false"/>
                <w:color w:val="000000"/>
                <w:sz w:val="20"/>
              </w:rPr>
              <w:t>
</w:t>
            </w:r>
            <w:r>
              <w:rPr>
                <w:rFonts w:ascii="Times New Roman"/>
                <w:b w:val="false"/>
                <w:i w:val="false"/>
                <w:color w:val="000000"/>
                <w:sz w:val="20"/>
              </w:rPr>
              <w:t>на конец</w:t>
            </w:r>
            <w:r>
              <w:br/>
            </w:r>
            <w:r>
              <w:rPr>
                <w:rFonts w:ascii="Times New Roman"/>
                <w:b w:val="false"/>
                <w:i w:val="false"/>
                <w:color w:val="000000"/>
                <w:sz w:val="20"/>
              </w:rPr>
              <w:t>
</w:t>
            </w:r>
            <w:r>
              <w:rPr>
                <w:rFonts w:ascii="Times New Roman"/>
                <w:b w:val="false"/>
                <w:i w:val="false"/>
                <w:color w:val="000000"/>
                <w:sz w:val="20"/>
              </w:rPr>
              <w:t>отчетного года</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кәсiпорындарға өңдеуге тапсырған шикiзаттың құны</w:t>
            </w:r>
            <w:r>
              <w:br/>
            </w:r>
            <w:r>
              <w:rPr>
                <w:rFonts w:ascii="Times New Roman"/>
                <w:b w:val="false"/>
                <w:i w:val="false"/>
                <w:color w:val="000000"/>
                <w:sz w:val="20"/>
              </w:rPr>
              <w:t>
</w:t>
            </w:r>
            <w:r>
              <w:rPr>
                <w:rFonts w:ascii="Times New Roman"/>
                <w:b w:val="false"/>
                <w:i w:val="false"/>
                <w:color w:val="000000"/>
                <w:sz w:val="20"/>
              </w:rPr>
              <w:t>Стоимость</w:t>
            </w:r>
            <w:r>
              <w:br/>
            </w:r>
            <w:r>
              <w:rPr>
                <w:rFonts w:ascii="Times New Roman"/>
                <w:b w:val="false"/>
                <w:i w:val="false"/>
                <w:color w:val="000000"/>
                <w:sz w:val="20"/>
              </w:rPr>
              <w:t>
</w:t>
            </w:r>
            <w:r>
              <w:rPr>
                <w:rFonts w:ascii="Times New Roman"/>
                <w:b w:val="false"/>
                <w:i w:val="false"/>
                <w:color w:val="000000"/>
                <w:sz w:val="20"/>
              </w:rPr>
              <w:t>сырья, переданного</w:t>
            </w:r>
            <w:r>
              <w:br/>
            </w:r>
            <w:r>
              <w:rPr>
                <w:rFonts w:ascii="Times New Roman"/>
                <w:b w:val="false"/>
                <w:i w:val="false"/>
                <w:color w:val="000000"/>
                <w:sz w:val="20"/>
              </w:rPr>
              <w:t>
</w:t>
            </w:r>
            <w:r>
              <w:rPr>
                <w:rFonts w:ascii="Times New Roman"/>
                <w:b w:val="false"/>
                <w:i w:val="false"/>
                <w:color w:val="000000"/>
                <w:sz w:val="20"/>
              </w:rPr>
              <w:t>на переработку</w:t>
            </w:r>
            <w:r>
              <w:br/>
            </w:r>
            <w:r>
              <w:rPr>
                <w:rFonts w:ascii="Times New Roman"/>
                <w:b w:val="false"/>
                <w:i w:val="false"/>
                <w:color w:val="000000"/>
                <w:sz w:val="20"/>
              </w:rPr>
              <w:t>
</w:t>
            </w:r>
            <w:r>
              <w:rPr>
                <w:rFonts w:ascii="Times New Roman"/>
                <w:b w:val="false"/>
                <w:i w:val="false"/>
                <w:color w:val="000000"/>
                <w:sz w:val="20"/>
              </w:rPr>
              <w:t>другим</w:t>
            </w:r>
            <w:r>
              <w:br/>
            </w:r>
            <w:r>
              <w:rPr>
                <w:rFonts w:ascii="Times New Roman"/>
                <w:b w:val="false"/>
                <w:i w:val="false"/>
                <w:color w:val="000000"/>
                <w:sz w:val="20"/>
              </w:rPr>
              <w:t>
</w:t>
            </w:r>
            <w:r>
              <w:rPr>
                <w:rFonts w:ascii="Times New Roman"/>
                <w:b w:val="false"/>
                <w:i w:val="false"/>
                <w:color w:val="000000"/>
                <w:sz w:val="20"/>
              </w:rPr>
              <w:t>предприятиям</w:t>
            </w:r>
          </w:p>
        </w:tc>
      </w:tr>
      <w:tr>
        <w:trPr>
          <w:trHeight w:val="255" w:hRule="atLeast"/>
        </w:trPr>
        <w:tc>
          <w:tcPr>
            <w:tcW w:w="2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w:t>
            </w:r>
          </w:p>
        </w:tc>
        <w:tc>
          <w:tcPr>
            <w:tcW w:w="1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255" w:hRule="atLeast"/>
        </w:trPr>
        <w:tc>
          <w:tcPr>
            <w:tcW w:w="2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r>
              <w:br/>
            </w:r>
            <w:r>
              <w:rPr>
                <w:rFonts w:ascii="Times New Roman"/>
                <w:b w:val="false"/>
                <w:i w:val="false"/>
                <w:color w:val="000000"/>
                <w:sz w:val="20"/>
              </w:rPr>
              <w:t>
</w:t>
            </w:r>
            <w:r>
              <w:rPr>
                <w:rFonts w:ascii="Times New Roman"/>
                <w:b w:val="false"/>
                <w:i w:val="false"/>
                <w:color w:val="000000"/>
                <w:sz w:val="20"/>
              </w:rPr>
              <w:t>Всего</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2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2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2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2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Қажет болған жағдайда қосымша беттерде жалғастырыңыз</w:t>
      </w:r>
      <w:r>
        <w:br/>
      </w:r>
      <w:r>
        <w:rPr>
          <w:rFonts w:ascii="Times New Roman"/>
          <w:b w:val="false"/>
          <w:i w:val="false"/>
          <w:color w:val="000000"/>
          <w:sz w:val="28"/>
        </w:rPr>
        <w:t>
При необходимости продолжите на дополнительных листах</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927"/>
        <w:gridCol w:w="1317"/>
        <w:gridCol w:w="1448"/>
        <w:gridCol w:w="1578"/>
        <w:gridCol w:w="1855"/>
        <w:gridCol w:w="1317"/>
        <w:gridCol w:w="1579"/>
        <w:gridCol w:w="1579"/>
      </w:tblGrid>
      <w:tr>
        <w:trPr>
          <w:trHeight w:val="285" w:hRule="atLeast"/>
        </w:trPr>
        <w:tc>
          <w:tcPr>
            <w:tcW w:w="2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2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2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2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2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2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2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2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2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2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2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2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2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2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________________________</w:t>
      </w:r>
      <w:r>
        <w:br/>
      </w:r>
      <w:r>
        <w:rPr>
          <w:rFonts w:ascii="Times New Roman"/>
          <w:b w:val="false"/>
          <w:i w:val="false"/>
          <w:color w:val="000000"/>
          <w:sz w:val="28"/>
        </w:rPr>
        <w:t>
</w:t>
      </w:r>
      <w:r>
        <w:rPr>
          <w:rFonts w:ascii="Times New Roman"/>
          <w:b w:val="false"/>
          <w:i w:val="false"/>
          <w:color w:val="000000"/>
          <w:vertAlign w:val="superscript"/>
        </w:rPr>
        <w:t>1</w:t>
      </w:r>
      <w:r>
        <w:rPr>
          <w:rFonts w:ascii="Times New Roman"/>
          <w:b w:val="false"/>
          <w:i w:val="false"/>
          <w:color w:val="000000"/>
          <w:sz w:val="28"/>
        </w:rPr>
        <w:t>Мұнда және бұдан әрі 5- таңбалы ЭҚЖЖ – Қазақстан Республикасы Статистика агенттігінің интернет-ресурсында орналасқан</w:t>
      </w:r>
      <w:r>
        <w:br/>
      </w:r>
      <w:r>
        <w:rPr>
          <w:rFonts w:ascii="Times New Roman"/>
          <w:b w:val="false"/>
          <w:i w:val="false"/>
          <w:color w:val="000000"/>
          <w:sz w:val="28"/>
        </w:rPr>
        <w:t>
Экономикалық қызмет түрлерінің номенклатурасы</w:t>
      </w:r>
      <w:r>
        <w:br/>
      </w:r>
      <w:r>
        <w:rPr>
          <w:rFonts w:ascii="Times New Roman"/>
          <w:b w:val="false"/>
          <w:i w:val="false"/>
          <w:color w:val="000000"/>
          <w:sz w:val="28"/>
        </w:rPr>
        <w:t>
Здесь и далее ОКЭД 5-ти значный – Номенклатура видов экономической деятельности, расположенный на интернет-ресурсе</w:t>
      </w:r>
      <w:r>
        <w:br/>
      </w:r>
      <w:r>
        <w:rPr>
          <w:rFonts w:ascii="Times New Roman"/>
          <w:b w:val="false"/>
          <w:i w:val="false"/>
          <w:color w:val="000000"/>
          <w:sz w:val="28"/>
        </w:rPr>
        <w:t>
Агентства Республики Казахстан по статистике</w:t>
      </w:r>
    </w:p>
    <w:bookmarkStart w:name="z38" w:id="13"/>
    <w:p>
      <w:pPr>
        <w:spacing w:after="0"/>
        <w:ind w:left="0"/>
        <w:jc w:val="both"/>
      </w:pPr>
      <w:r>
        <w:rPr>
          <w:rFonts w:ascii="Times New Roman"/>
          <w:b w:val="false"/>
          <w:i w:val="false"/>
          <w:color w:val="000000"/>
          <w:sz w:val="28"/>
        </w:rPr>
        <w:t>
3. Заттай көріністегі өнім өндірісін және құндық көріністегі өндірілген өнім көлемін көрсетіңіз</w:t>
      </w:r>
      <w:r>
        <w:br/>
      </w:r>
      <w:r>
        <w:rPr>
          <w:rFonts w:ascii="Times New Roman"/>
          <w:b w:val="false"/>
          <w:i w:val="false"/>
          <w:color w:val="000000"/>
          <w:sz w:val="28"/>
        </w:rPr>
        <w:t>
Укажите производство продукции в натуральном выражении и объемы произведенной продукции в стоимостном выражении</w:t>
      </w:r>
    </w:p>
    <w:bookmarkEnd w:id="1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164"/>
        <w:gridCol w:w="1541"/>
        <w:gridCol w:w="743"/>
        <w:gridCol w:w="1170"/>
        <w:gridCol w:w="1301"/>
        <w:gridCol w:w="1047"/>
        <w:gridCol w:w="1047"/>
        <w:gridCol w:w="1047"/>
        <w:gridCol w:w="1047"/>
        <w:gridCol w:w="1171"/>
        <w:gridCol w:w="1322"/>
      </w:tblGrid>
      <w:tr>
        <w:trPr>
          <w:trHeight w:val="1245" w:hRule="atLeast"/>
        </w:trPr>
        <w:tc>
          <w:tcPr>
            <w:tcW w:w="216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ӨӨСЖ</w:t>
            </w:r>
            <w:r>
              <w:rPr>
                <w:rFonts w:ascii="Times New Roman"/>
                <w:b w:val="false"/>
                <w:i w:val="false"/>
                <w:color w:val="000000"/>
                <w:vertAlign w:val="superscript"/>
              </w:rPr>
              <w:t>2</w:t>
            </w:r>
            <w:r>
              <w:br/>
            </w:r>
            <w:r>
              <w:rPr>
                <w:rFonts w:ascii="Times New Roman"/>
                <w:b w:val="false"/>
                <w:i w:val="false"/>
                <w:color w:val="000000"/>
                <w:sz w:val="20"/>
              </w:rPr>
              <w:t>
</w:t>
            </w:r>
            <w:r>
              <w:rPr>
                <w:rFonts w:ascii="Times New Roman"/>
                <w:b w:val="false"/>
                <w:i w:val="false"/>
                <w:color w:val="000000"/>
                <w:sz w:val="20"/>
              </w:rPr>
              <w:t>бойынша өнім түрлерінің атауы</w:t>
            </w:r>
            <w:r>
              <w:br/>
            </w:r>
            <w:r>
              <w:rPr>
                <w:rFonts w:ascii="Times New Roman"/>
                <w:b w:val="false"/>
                <w:i w:val="false"/>
                <w:color w:val="000000"/>
                <w:sz w:val="20"/>
              </w:rPr>
              <w:t>
</w:t>
            </w:r>
            <w:r>
              <w:rPr>
                <w:rFonts w:ascii="Times New Roman"/>
                <w:b w:val="false"/>
                <w:i w:val="false"/>
                <w:color w:val="000000"/>
                <w:sz w:val="20"/>
              </w:rPr>
              <w:t xml:space="preserve">Наименование видов продукции по СКПП </w:t>
            </w:r>
          </w:p>
        </w:tc>
        <w:tc>
          <w:tcPr>
            <w:tcW w:w="15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ӨӨСЖ</w:t>
            </w:r>
            <w:r>
              <w:br/>
            </w:r>
            <w:r>
              <w:rPr>
                <w:rFonts w:ascii="Times New Roman"/>
                <w:b w:val="false"/>
                <w:i w:val="false"/>
                <w:color w:val="000000"/>
                <w:sz w:val="20"/>
              </w:rPr>
              <w:t>
</w:t>
            </w:r>
            <w:r>
              <w:rPr>
                <w:rFonts w:ascii="Times New Roman"/>
                <w:b w:val="false"/>
                <w:i w:val="false"/>
                <w:color w:val="000000"/>
                <w:sz w:val="20"/>
              </w:rPr>
              <w:t>коды (респондентпен толтырылады)</w:t>
            </w:r>
            <w:r>
              <w:br/>
            </w:r>
            <w:r>
              <w:rPr>
                <w:rFonts w:ascii="Times New Roman"/>
                <w:b w:val="false"/>
                <w:i w:val="false"/>
                <w:color w:val="000000"/>
                <w:sz w:val="20"/>
              </w:rPr>
              <w:t>
</w:t>
            </w:r>
            <w:r>
              <w:rPr>
                <w:rFonts w:ascii="Times New Roman"/>
                <w:b w:val="false"/>
                <w:i w:val="false"/>
                <w:color w:val="000000"/>
                <w:sz w:val="20"/>
              </w:rPr>
              <w:t>Код СКПП (заполняется респондентом)</w:t>
            </w:r>
          </w:p>
        </w:tc>
        <w:tc>
          <w:tcPr>
            <w:tcW w:w="74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бірлігі</w:t>
            </w:r>
            <w:r>
              <w:br/>
            </w:r>
            <w:r>
              <w:rPr>
                <w:rFonts w:ascii="Times New Roman"/>
                <w:b w:val="false"/>
                <w:i w:val="false"/>
                <w:color w:val="000000"/>
                <w:sz w:val="20"/>
              </w:rPr>
              <w:t>
</w:t>
            </w:r>
            <w:r>
              <w:rPr>
                <w:rFonts w:ascii="Times New Roman"/>
                <w:b w:val="false"/>
                <w:i w:val="false"/>
                <w:color w:val="000000"/>
                <w:sz w:val="20"/>
              </w:rPr>
              <w:t>Единица измерения</w:t>
            </w:r>
          </w:p>
        </w:tc>
        <w:tc>
          <w:tcPr>
            <w:tcW w:w="117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жылдағы заттай көріністегі өндірілген өнім – барлығы</w:t>
            </w:r>
            <w:r>
              <w:br/>
            </w:r>
            <w:r>
              <w:rPr>
                <w:rFonts w:ascii="Times New Roman"/>
                <w:b w:val="false"/>
                <w:i w:val="false"/>
                <w:color w:val="000000"/>
                <w:sz w:val="20"/>
              </w:rPr>
              <w:t>
</w:t>
            </w:r>
            <w:r>
              <w:rPr>
                <w:rFonts w:ascii="Times New Roman"/>
                <w:b w:val="false"/>
                <w:i w:val="false"/>
                <w:color w:val="000000"/>
                <w:sz w:val="20"/>
              </w:rPr>
              <w:t>Произведено продукции за отчетный год в натуральном выраже нии -всего</w:t>
            </w:r>
          </w:p>
        </w:tc>
        <w:tc>
          <w:tcPr>
            <w:tcW w:w="130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жылдағы</w:t>
            </w:r>
            <w:r>
              <w:br/>
            </w:r>
            <w:r>
              <w:rPr>
                <w:rFonts w:ascii="Times New Roman"/>
                <w:b w:val="false"/>
                <w:i w:val="false"/>
                <w:color w:val="000000"/>
                <w:sz w:val="20"/>
              </w:rPr>
              <w:t>
</w:t>
            </w:r>
            <w:r>
              <w:rPr>
                <w:rFonts w:ascii="Times New Roman"/>
                <w:b w:val="false"/>
                <w:i w:val="false"/>
                <w:color w:val="000000"/>
                <w:sz w:val="20"/>
              </w:rPr>
              <w:t>өндірілген өнім (тауар, қызмет) көлемі,</w:t>
            </w:r>
            <w:r>
              <w:br/>
            </w:r>
            <w:r>
              <w:rPr>
                <w:rFonts w:ascii="Times New Roman"/>
                <w:b w:val="false"/>
                <w:i w:val="false"/>
                <w:color w:val="000000"/>
                <w:sz w:val="20"/>
              </w:rPr>
              <w:t>
</w:t>
            </w:r>
            <w:r>
              <w:rPr>
                <w:rFonts w:ascii="Times New Roman"/>
                <w:b w:val="false"/>
                <w:i w:val="false"/>
                <w:color w:val="000000"/>
                <w:sz w:val="20"/>
              </w:rPr>
              <w:t>мың теңге</w:t>
            </w:r>
            <w:r>
              <w:br/>
            </w:r>
            <w:r>
              <w:rPr>
                <w:rFonts w:ascii="Times New Roman"/>
                <w:b w:val="false"/>
                <w:i w:val="false"/>
                <w:color w:val="000000"/>
                <w:sz w:val="20"/>
              </w:rPr>
              <w:t>
</w:t>
            </w:r>
            <w:r>
              <w:rPr>
                <w:rFonts w:ascii="Times New Roman"/>
                <w:b w:val="false"/>
                <w:i w:val="false"/>
                <w:color w:val="000000"/>
                <w:sz w:val="20"/>
              </w:rPr>
              <w:t>Объем произведенной продукции (товаров, услуг) за отчетный год, тыс. тенге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жылдағы өз мұқтаждықтарына пайдаланылған өнім</w:t>
            </w:r>
            <w:r>
              <w:br/>
            </w:r>
            <w:r>
              <w:rPr>
                <w:rFonts w:ascii="Times New Roman"/>
                <w:b w:val="false"/>
                <w:i w:val="false"/>
                <w:color w:val="000000"/>
                <w:sz w:val="20"/>
              </w:rPr>
              <w:t>
</w:t>
            </w:r>
            <w:r>
              <w:rPr>
                <w:rFonts w:ascii="Times New Roman"/>
                <w:b w:val="false"/>
                <w:i w:val="false"/>
                <w:color w:val="000000"/>
                <w:sz w:val="20"/>
              </w:rPr>
              <w:t>Использовано продукции на собственные нужды</w:t>
            </w:r>
            <w:r>
              <w:br/>
            </w:r>
            <w:r>
              <w:rPr>
                <w:rFonts w:ascii="Times New Roman"/>
                <w:b w:val="false"/>
                <w:i w:val="false"/>
                <w:color w:val="000000"/>
                <w:sz w:val="20"/>
              </w:rPr>
              <w:t>
</w:t>
            </w:r>
            <w:r>
              <w:rPr>
                <w:rFonts w:ascii="Times New Roman"/>
                <w:b w:val="false"/>
                <w:i w:val="false"/>
                <w:color w:val="000000"/>
                <w:sz w:val="20"/>
              </w:rPr>
              <w:t>за отчетный год</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жылдағы өңделме шикiзатынан өндірілген өнім</w:t>
            </w:r>
            <w:r>
              <w:br/>
            </w:r>
            <w:r>
              <w:rPr>
                <w:rFonts w:ascii="Times New Roman"/>
                <w:b w:val="false"/>
                <w:i w:val="false"/>
                <w:color w:val="000000"/>
                <w:sz w:val="20"/>
              </w:rPr>
              <w:t>
</w:t>
            </w:r>
            <w:r>
              <w:rPr>
                <w:rFonts w:ascii="Times New Roman"/>
                <w:b w:val="false"/>
                <w:i w:val="false"/>
                <w:color w:val="000000"/>
                <w:sz w:val="20"/>
              </w:rPr>
              <w:t>Произведено продукции из давальческого сырья за отчетный год</w:t>
            </w:r>
          </w:p>
        </w:tc>
        <w:tc>
          <w:tcPr>
            <w:tcW w:w="117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жыл соңындағы заттай көріністегі дайын өнім қалдықтары</w:t>
            </w:r>
            <w:r>
              <w:br/>
            </w:r>
            <w:r>
              <w:rPr>
                <w:rFonts w:ascii="Times New Roman"/>
                <w:b w:val="false"/>
                <w:i w:val="false"/>
                <w:color w:val="000000"/>
                <w:sz w:val="20"/>
              </w:rPr>
              <w:t>
</w:t>
            </w:r>
            <w:r>
              <w:rPr>
                <w:rFonts w:ascii="Times New Roman"/>
                <w:b w:val="false"/>
                <w:i w:val="false"/>
                <w:color w:val="000000"/>
                <w:sz w:val="20"/>
              </w:rPr>
              <w:t>Остатки готовой продукции</w:t>
            </w:r>
            <w:r>
              <w:br/>
            </w:r>
            <w:r>
              <w:rPr>
                <w:rFonts w:ascii="Times New Roman"/>
                <w:b w:val="false"/>
                <w:i w:val="false"/>
                <w:color w:val="000000"/>
                <w:sz w:val="20"/>
              </w:rPr>
              <w:t>
</w:t>
            </w:r>
            <w:r>
              <w:rPr>
                <w:rFonts w:ascii="Times New Roman"/>
                <w:b w:val="false"/>
                <w:i w:val="false"/>
                <w:color w:val="000000"/>
                <w:sz w:val="20"/>
              </w:rPr>
              <w:t>на конец отчетного года в натуральном выражении</w:t>
            </w:r>
          </w:p>
        </w:tc>
        <w:tc>
          <w:tcPr>
            <w:tcW w:w="132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Өткен жылдағы заттай көріністегі өндірілген өнім – барлығы</w:t>
            </w:r>
            <w:r>
              <w:br/>
            </w:r>
            <w:r>
              <w:rPr>
                <w:rFonts w:ascii="Times New Roman"/>
                <w:b w:val="false"/>
                <w:i w:val="false"/>
                <w:color w:val="000000"/>
                <w:sz w:val="20"/>
              </w:rPr>
              <w:t>
</w:t>
            </w:r>
            <w:r>
              <w:rPr>
                <w:rFonts w:ascii="Times New Roman"/>
                <w:b w:val="false"/>
                <w:i w:val="false"/>
                <w:color w:val="000000"/>
                <w:sz w:val="20"/>
              </w:rPr>
              <w:t>Произведено продукции</w:t>
            </w:r>
            <w:r>
              <w:br/>
            </w:r>
            <w:r>
              <w:rPr>
                <w:rFonts w:ascii="Times New Roman"/>
                <w:b w:val="false"/>
                <w:i w:val="false"/>
                <w:color w:val="000000"/>
                <w:sz w:val="20"/>
              </w:rPr>
              <w:t>
</w:t>
            </w:r>
            <w:r>
              <w:rPr>
                <w:rFonts w:ascii="Times New Roman"/>
                <w:b w:val="false"/>
                <w:i w:val="false"/>
                <w:color w:val="000000"/>
                <w:sz w:val="20"/>
              </w:rPr>
              <w:t>за предыдущий год в натуральном выражении – всего</w:t>
            </w:r>
          </w:p>
        </w:tc>
      </w:tr>
      <w:tr>
        <w:trPr>
          <w:trHeight w:val="124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заттай көріністе</w:t>
            </w:r>
            <w:r>
              <w:br/>
            </w:r>
            <w:r>
              <w:rPr>
                <w:rFonts w:ascii="Times New Roman"/>
                <w:b w:val="false"/>
                <w:i w:val="false"/>
                <w:color w:val="000000"/>
                <w:sz w:val="20"/>
              </w:rPr>
              <w:t>
</w:t>
            </w:r>
            <w:r>
              <w:rPr>
                <w:rFonts w:ascii="Times New Roman"/>
                <w:b w:val="false"/>
                <w:i w:val="false"/>
                <w:color w:val="000000"/>
                <w:sz w:val="20"/>
              </w:rPr>
              <w:t>в натуральном выражении</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құндық көріністе, мың теңге</w:t>
            </w:r>
            <w:r>
              <w:br/>
            </w:r>
            <w:r>
              <w:rPr>
                <w:rFonts w:ascii="Times New Roman"/>
                <w:b w:val="false"/>
                <w:i w:val="false"/>
                <w:color w:val="000000"/>
                <w:sz w:val="20"/>
              </w:rPr>
              <w:t>
</w:t>
            </w:r>
            <w:r>
              <w:rPr>
                <w:rFonts w:ascii="Times New Roman"/>
                <w:b w:val="false"/>
                <w:i w:val="false"/>
                <w:color w:val="000000"/>
                <w:sz w:val="20"/>
              </w:rPr>
              <w:t>в стоимостном выражении, тыс. тенге</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заттай көріністе</w:t>
            </w:r>
            <w:r>
              <w:br/>
            </w:r>
            <w:r>
              <w:rPr>
                <w:rFonts w:ascii="Times New Roman"/>
                <w:b w:val="false"/>
                <w:i w:val="false"/>
                <w:color w:val="000000"/>
                <w:sz w:val="20"/>
              </w:rPr>
              <w:t>
</w:t>
            </w:r>
            <w:r>
              <w:rPr>
                <w:rFonts w:ascii="Times New Roman"/>
                <w:b w:val="false"/>
                <w:i w:val="false"/>
                <w:color w:val="000000"/>
                <w:sz w:val="20"/>
              </w:rPr>
              <w:t>в натуральном выражении</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құндық көріністе, мың теңге</w:t>
            </w:r>
          </w:p>
          <w:p>
            <w:pPr>
              <w:spacing w:after="20"/>
              <w:ind w:left="20"/>
              <w:jc w:val="both"/>
            </w:pPr>
            <w:r>
              <w:rPr>
                <w:rFonts w:ascii="Times New Roman"/>
                <w:b w:val="false"/>
                <w:i w:val="false"/>
                <w:color w:val="000000"/>
                <w:sz w:val="20"/>
              </w:rPr>
              <w:t>в стоимостном выражении, тыс. тенге</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255" w:hRule="atLeast"/>
        </w:trPr>
        <w:tc>
          <w:tcPr>
            <w:tcW w:w="2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w:t>
            </w:r>
          </w:p>
        </w:tc>
        <w:tc>
          <w:tcPr>
            <w:tcW w:w="1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r>
      <w:tr>
        <w:trPr>
          <w:trHeight w:val="285" w:hRule="atLeast"/>
        </w:trPr>
        <w:tc>
          <w:tcPr>
            <w:tcW w:w="2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2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2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2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2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2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2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2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2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2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2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2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Қажет болған жағдайда қосымша беттерде жалғастырыңыз</w:t>
      </w:r>
      <w:r>
        <w:br/>
      </w:r>
      <w:r>
        <w:rPr>
          <w:rFonts w:ascii="Times New Roman"/>
          <w:b w:val="false"/>
          <w:i w:val="false"/>
          <w:color w:val="000000"/>
          <w:sz w:val="28"/>
        </w:rPr>
        <w:t>
При необходимости продолжите на дополнительных листах</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211"/>
        <w:gridCol w:w="1564"/>
        <w:gridCol w:w="759"/>
        <w:gridCol w:w="1162"/>
        <w:gridCol w:w="1292"/>
        <w:gridCol w:w="1032"/>
        <w:gridCol w:w="1032"/>
        <w:gridCol w:w="1032"/>
        <w:gridCol w:w="1033"/>
        <w:gridCol w:w="1162"/>
        <w:gridCol w:w="1321"/>
      </w:tblGrid>
      <w:tr>
        <w:trPr>
          <w:trHeight w:val="285" w:hRule="atLeast"/>
        </w:trPr>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__________________________</w:t>
      </w:r>
      <w:r>
        <w:br/>
      </w:r>
      <w:r>
        <w:rPr>
          <w:rFonts w:ascii="Times New Roman"/>
          <w:b w:val="false"/>
          <w:i w:val="false"/>
          <w:color w:val="000000"/>
          <w:sz w:val="28"/>
        </w:rPr>
        <w:t>
</w:t>
      </w:r>
      <w:r>
        <w:rPr>
          <w:rFonts w:ascii="Times New Roman"/>
          <w:b w:val="false"/>
          <w:i w:val="false"/>
          <w:color w:val="000000"/>
          <w:vertAlign w:val="superscript"/>
        </w:rPr>
        <w:t>2</w:t>
      </w:r>
      <w:r>
        <w:rPr>
          <w:rFonts w:ascii="Times New Roman"/>
          <w:b w:val="false"/>
          <w:i w:val="false"/>
          <w:color w:val="000000"/>
          <w:sz w:val="28"/>
        </w:rPr>
        <w:t>Мұнда және бұдан әрі ӨӨСЖ – Қазақстан Республикасы Статистика агенттігінің интернет-ресурсында орналасқан Өнеркәсіптік өнімдердің (тауарлардың, қызметтердің) статистикалық жіктеуші</w:t>
      </w:r>
      <w:r>
        <w:br/>
      </w:r>
      <w:r>
        <w:rPr>
          <w:rFonts w:ascii="Times New Roman"/>
          <w:b w:val="false"/>
          <w:i w:val="false"/>
          <w:color w:val="000000"/>
          <w:sz w:val="28"/>
        </w:rPr>
        <w:t>
Здесь и далее СКПП – Статистический классификатор промышленной продукции (товаров, услуг), расположенный на интернет-ресурсе</w:t>
      </w:r>
      <w:r>
        <w:br/>
      </w:r>
      <w:r>
        <w:rPr>
          <w:rFonts w:ascii="Times New Roman"/>
          <w:b w:val="false"/>
          <w:i w:val="false"/>
          <w:color w:val="000000"/>
          <w:sz w:val="28"/>
        </w:rPr>
        <w:t>
Агентства Республики Казахстан по статистике</w:t>
      </w:r>
    </w:p>
    <w:p>
      <w:pPr>
        <w:spacing w:after="0"/>
        <w:ind w:left="0"/>
        <w:jc w:val="both"/>
      </w:pPr>
      <w:r>
        <w:rPr>
          <w:rFonts w:ascii="Times New Roman"/>
          <w:b w:val="false"/>
          <w:i w:val="false"/>
          <w:color w:val="000000"/>
          <w:sz w:val="28"/>
        </w:rPr>
        <w:t>3.1. Экологиялық таза өнімінің заттай көріністе және құндық көріністегі көлемін көрсетіңіз</w:t>
      </w:r>
      <w:r>
        <w:br/>
      </w:r>
      <w:r>
        <w:rPr>
          <w:rFonts w:ascii="Times New Roman"/>
          <w:b w:val="false"/>
          <w:i w:val="false"/>
          <w:color w:val="000000"/>
          <w:sz w:val="28"/>
        </w:rPr>
        <w:t>
Укажите объемы экологически чистой продукции в натуральном выражении и в стоимостном выражении</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840"/>
        <w:gridCol w:w="2635"/>
        <w:gridCol w:w="2143"/>
        <w:gridCol w:w="3401"/>
        <w:gridCol w:w="2581"/>
      </w:tblGrid>
      <w:tr>
        <w:trPr>
          <w:trHeight w:val="360" w:hRule="atLeast"/>
        </w:trPr>
        <w:tc>
          <w:tcPr>
            <w:tcW w:w="2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Өнімдердің атауы</w:t>
            </w:r>
            <w:r>
              <w:br/>
            </w:r>
            <w:r>
              <w:rPr>
                <w:rFonts w:ascii="Times New Roman"/>
                <w:b w:val="false"/>
                <w:i w:val="false"/>
                <w:color w:val="000000"/>
                <w:sz w:val="20"/>
              </w:rPr>
              <w:t>
</w:t>
            </w:r>
            <w:r>
              <w:rPr>
                <w:rFonts w:ascii="Times New Roman"/>
                <w:b w:val="false"/>
                <w:i w:val="false"/>
                <w:color w:val="000000"/>
                <w:sz w:val="20"/>
              </w:rPr>
              <w:t>Наименование продукции</w:t>
            </w:r>
          </w:p>
        </w:tc>
        <w:tc>
          <w:tcPr>
            <w:tcW w:w="2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ӨӨСЖ коды</w:t>
            </w:r>
            <w:r>
              <w:br/>
            </w:r>
            <w:r>
              <w:rPr>
                <w:rFonts w:ascii="Times New Roman"/>
                <w:b w:val="false"/>
                <w:i w:val="false"/>
                <w:color w:val="000000"/>
                <w:sz w:val="20"/>
              </w:rPr>
              <w:t>
</w:t>
            </w:r>
            <w:r>
              <w:rPr>
                <w:rFonts w:ascii="Times New Roman"/>
                <w:b w:val="false"/>
                <w:i w:val="false"/>
                <w:color w:val="000000"/>
                <w:sz w:val="20"/>
              </w:rPr>
              <w:t>(респондентпен толтырылады)</w:t>
            </w:r>
            <w:r>
              <w:br/>
            </w:r>
            <w:r>
              <w:rPr>
                <w:rFonts w:ascii="Times New Roman"/>
                <w:b w:val="false"/>
                <w:i w:val="false"/>
                <w:color w:val="000000"/>
                <w:sz w:val="20"/>
              </w:rPr>
              <w:t>
</w:t>
            </w:r>
            <w:r>
              <w:rPr>
                <w:rFonts w:ascii="Times New Roman"/>
                <w:b w:val="false"/>
                <w:i w:val="false"/>
                <w:color w:val="000000"/>
                <w:sz w:val="20"/>
              </w:rPr>
              <w:t>Код СКПП</w:t>
            </w:r>
            <w:r>
              <w:br/>
            </w:r>
            <w:r>
              <w:rPr>
                <w:rFonts w:ascii="Times New Roman"/>
                <w:b w:val="false"/>
                <w:i w:val="false"/>
                <w:color w:val="000000"/>
                <w:sz w:val="20"/>
              </w:rPr>
              <w:t>
</w:t>
            </w:r>
            <w:r>
              <w:rPr>
                <w:rFonts w:ascii="Times New Roman"/>
                <w:b w:val="false"/>
                <w:i w:val="false"/>
                <w:color w:val="000000"/>
                <w:sz w:val="20"/>
              </w:rPr>
              <w:t>(заполняется респондентом)</w:t>
            </w:r>
          </w:p>
        </w:tc>
        <w:tc>
          <w:tcPr>
            <w:tcW w:w="2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бірлігі</w:t>
            </w:r>
            <w:r>
              <w:br/>
            </w:r>
            <w:r>
              <w:rPr>
                <w:rFonts w:ascii="Times New Roman"/>
                <w:b w:val="false"/>
                <w:i w:val="false"/>
                <w:color w:val="000000"/>
                <w:sz w:val="20"/>
              </w:rPr>
              <w:t>
</w:t>
            </w:r>
            <w:r>
              <w:rPr>
                <w:rFonts w:ascii="Times New Roman"/>
                <w:b w:val="false"/>
                <w:i w:val="false"/>
                <w:color w:val="000000"/>
                <w:sz w:val="20"/>
              </w:rPr>
              <w:t>Единица измерения</w:t>
            </w:r>
          </w:p>
        </w:tc>
        <w:tc>
          <w:tcPr>
            <w:tcW w:w="3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Есепті жылдағы заттай көріністегі өндірілген өнім - барлығы </w:t>
            </w:r>
            <w:r>
              <w:br/>
            </w:r>
            <w:r>
              <w:rPr>
                <w:rFonts w:ascii="Times New Roman"/>
                <w:b w:val="false"/>
                <w:i w:val="false"/>
                <w:color w:val="000000"/>
                <w:sz w:val="20"/>
              </w:rPr>
              <w:t>
</w:t>
            </w:r>
            <w:r>
              <w:rPr>
                <w:rFonts w:ascii="Times New Roman"/>
                <w:b w:val="false"/>
                <w:i w:val="false"/>
                <w:color w:val="000000"/>
                <w:sz w:val="20"/>
              </w:rPr>
              <w:t>Произведено продукции</w:t>
            </w:r>
            <w:r>
              <w:br/>
            </w:r>
            <w:r>
              <w:rPr>
                <w:rFonts w:ascii="Times New Roman"/>
                <w:b w:val="false"/>
                <w:i w:val="false"/>
                <w:color w:val="000000"/>
                <w:sz w:val="20"/>
              </w:rPr>
              <w:t>
</w:t>
            </w:r>
            <w:r>
              <w:rPr>
                <w:rFonts w:ascii="Times New Roman"/>
                <w:b w:val="false"/>
                <w:i w:val="false"/>
                <w:color w:val="000000"/>
                <w:sz w:val="20"/>
              </w:rPr>
              <w:t>за отчетный год в натуральном выражении - всего</w:t>
            </w:r>
          </w:p>
        </w:tc>
        <w:tc>
          <w:tcPr>
            <w:tcW w:w="2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жылдағы өндірілген өнім (тауар, қызмет) көлемі, мың теңге</w:t>
            </w:r>
            <w:r>
              <w:br/>
            </w:r>
            <w:r>
              <w:rPr>
                <w:rFonts w:ascii="Times New Roman"/>
                <w:b w:val="false"/>
                <w:i w:val="false"/>
                <w:color w:val="000000"/>
                <w:sz w:val="20"/>
              </w:rPr>
              <w:t>
</w:t>
            </w:r>
            <w:r>
              <w:rPr>
                <w:rFonts w:ascii="Times New Roman"/>
                <w:b w:val="false"/>
                <w:i w:val="false"/>
                <w:color w:val="000000"/>
                <w:sz w:val="20"/>
              </w:rPr>
              <w:t>Объем произведенной продукции (товаров, услуг)</w:t>
            </w:r>
            <w:r>
              <w:br/>
            </w:r>
            <w:r>
              <w:rPr>
                <w:rFonts w:ascii="Times New Roman"/>
                <w:b w:val="false"/>
                <w:i w:val="false"/>
                <w:color w:val="000000"/>
                <w:sz w:val="20"/>
              </w:rPr>
              <w:t>
</w:t>
            </w:r>
            <w:r>
              <w:rPr>
                <w:rFonts w:ascii="Times New Roman"/>
                <w:b w:val="false"/>
                <w:i w:val="false"/>
                <w:color w:val="000000"/>
                <w:sz w:val="20"/>
              </w:rPr>
              <w:t>за отчетный год, тыс. тенге</w:t>
            </w:r>
          </w:p>
        </w:tc>
      </w:tr>
      <w:tr>
        <w:trPr>
          <w:trHeight w:val="210" w:hRule="atLeast"/>
        </w:trPr>
        <w:tc>
          <w:tcPr>
            <w:tcW w:w="2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w:t>
            </w:r>
          </w:p>
        </w:tc>
        <w:tc>
          <w:tcPr>
            <w:tcW w:w="2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w:t>
            </w:r>
          </w:p>
        </w:tc>
        <w:tc>
          <w:tcPr>
            <w:tcW w:w="2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B</w:t>
            </w:r>
          </w:p>
        </w:tc>
        <w:tc>
          <w:tcPr>
            <w:tcW w:w="3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210" w:hRule="atLeast"/>
        </w:trPr>
        <w:tc>
          <w:tcPr>
            <w:tcW w:w="2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2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2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2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2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2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2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2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2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2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2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2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2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2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2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2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2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39" w:id="14"/>
    <w:p>
      <w:pPr>
        <w:spacing w:after="0"/>
        <w:ind w:left="0"/>
        <w:jc w:val="both"/>
      </w:pPr>
      <w:r>
        <w:rPr>
          <w:rFonts w:ascii="Times New Roman"/>
          <w:b w:val="false"/>
          <w:i w:val="false"/>
          <w:color w:val="000000"/>
          <w:sz w:val="28"/>
        </w:rPr>
        <w:t>
4. Қайталама қызмет түрлері бойынша өндірілген өнім және көрсетілген қызметтер көлемін көрсетіңіз, мың теңгемен</w:t>
      </w:r>
      <w:r>
        <w:br/>
      </w:r>
      <w:r>
        <w:rPr>
          <w:rFonts w:ascii="Times New Roman"/>
          <w:b w:val="false"/>
          <w:i w:val="false"/>
          <w:color w:val="000000"/>
          <w:sz w:val="28"/>
        </w:rPr>
        <w:t>
Укажите объемы произведенной продукции и оказанных услуг по вторичным видам деятельности, в тысячах тенге</w:t>
      </w:r>
    </w:p>
    <w:bookmarkEnd w:id="1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473"/>
        <w:gridCol w:w="2619"/>
        <w:gridCol w:w="2508"/>
      </w:tblGrid>
      <w:tr>
        <w:trPr>
          <w:trHeight w:val="1215" w:hRule="atLeast"/>
        </w:trPr>
        <w:tc>
          <w:tcPr>
            <w:tcW w:w="8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ЭҚЖЖ бойынша қызмет түрлерінің атауы</w:t>
            </w:r>
            <w:r>
              <w:br/>
            </w:r>
            <w:r>
              <w:rPr>
                <w:rFonts w:ascii="Times New Roman"/>
                <w:b w:val="false"/>
                <w:i w:val="false"/>
                <w:color w:val="000000"/>
                <w:sz w:val="20"/>
              </w:rPr>
              <w:t>
</w:t>
            </w:r>
            <w:r>
              <w:rPr>
                <w:rFonts w:ascii="Times New Roman"/>
                <w:b w:val="false"/>
                <w:i w:val="false"/>
                <w:color w:val="000000"/>
                <w:sz w:val="20"/>
              </w:rPr>
              <w:t>Наименование видов деятельности по ОКЭД</w:t>
            </w:r>
          </w:p>
        </w:tc>
        <w:tc>
          <w:tcPr>
            <w:tcW w:w="2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ЭҚЖЖ коды (статистика органының</w:t>
            </w:r>
            <w:r>
              <w:br/>
            </w:r>
            <w:r>
              <w:rPr>
                <w:rFonts w:ascii="Times New Roman"/>
                <w:b w:val="false"/>
                <w:i w:val="false"/>
                <w:color w:val="000000"/>
                <w:sz w:val="20"/>
              </w:rPr>
              <w:t>
</w:t>
            </w:r>
            <w:r>
              <w:rPr>
                <w:rFonts w:ascii="Times New Roman"/>
                <w:b w:val="false"/>
                <w:i w:val="false"/>
                <w:color w:val="000000"/>
                <w:sz w:val="20"/>
              </w:rPr>
              <w:t>қызметкерімен</w:t>
            </w:r>
            <w:r>
              <w:br/>
            </w:r>
            <w:r>
              <w:rPr>
                <w:rFonts w:ascii="Times New Roman"/>
                <w:b w:val="false"/>
                <w:i w:val="false"/>
                <w:color w:val="000000"/>
                <w:sz w:val="20"/>
              </w:rPr>
              <w:t>
</w:t>
            </w:r>
            <w:r>
              <w:rPr>
                <w:rFonts w:ascii="Times New Roman"/>
                <w:b w:val="false"/>
                <w:i w:val="false"/>
                <w:color w:val="000000"/>
                <w:sz w:val="20"/>
              </w:rPr>
              <w:t>толтырылады)</w:t>
            </w:r>
            <w:r>
              <w:br/>
            </w:r>
            <w:r>
              <w:rPr>
                <w:rFonts w:ascii="Times New Roman"/>
                <w:b w:val="false"/>
                <w:i w:val="false"/>
                <w:color w:val="000000"/>
                <w:sz w:val="20"/>
              </w:rPr>
              <w:t>
</w:t>
            </w:r>
            <w:r>
              <w:rPr>
                <w:rFonts w:ascii="Times New Roman"/>
                <w:b w:val="false"/>
                <w:i w:val="false"/>
                <w:color w:val="000000"/>
                <w:sz w:val="20"/>
              </w:rPr>
              <w:t>Код ОКЭД</w:t>
            </w:r>
            <w:r>
              <w:br/>
            </w:r>
            <w:r>
              <w:rPr>
                <w:rFonts w:ascii="Times New Roman"/>
                <w:b w:val="false"/>
                <w:i w:val="false"/>
                <w:color w:val="000000"/>
                <w:sz w:val="20"/>
              </w:rPr>
              <w:t>
</w:t>
            </w:r>
            <w:r>
              <w:rPr>
                <w:rFonts w:ascii="Times New Roman"/>
                <w:b w:val="false"/>
                <w:i w:val="false"/>
                <w:color w:val="000000"/>
                <w:sz w:val="20"/>
              </w:rPr>
              <w:t>(заполняется</w:t>
            </w:r>
            <w:r>
              <w:br/>
            </w:r>
            <w:r>
              <w:rPr>
                <w:rFonts w:ascii="Times New Roman"/>
                <w:b w:val="false"/>
                <w:i w:val="false"/>
                <w:color w:val="000000"/>
                <w:sz w:val="20"/>
              </w:rPr>
              <w:t>
</w:t>
            </w:r>
            <w:r>
              <w:rPr>
                <w:rFonts w:ascii="Times New Roman"/>
                <w:b w:val="false"/>
                <w:i w:val="false"/>
                <w:color w:val="000000"/>
                <w:sz w:val="20"/>
              </w:rPr>
              <w:t>работником</w:t>
            </w:r>
            <w:r>
              <w:br/>
            </w:r>
            <w:r>
              <w:rPr>
                <w:rFonts w:ascii="Times New Roman"/>
                <w:b w:val="false"/>
                <w:i w:val="false"/>
                <w:color w:val="000000"/>
                <w:sz w:val="20"/>
              </w:rPr>
              <w:t>
</w:t>
            </w:r>
            <w:r>
              <w:rPr>
                <w:rFonts w:ascii="Times New Roman"/>
                <w:b w:val="false"/>
                <w:i w:val="false"/>
                <w:color w:val="000000"/>
                <w:sz w:val="20"/>
              </w:rPr>
              <w:t>органа статистики)</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жылда</w:t>
            </w:r>
            <w:r>
              <w:br/>
            </w:r>
            <w:r>
              <w:rPr>
                <w:rFonts w:ascii="Times New Roman"/>
                <w:b w:val="false"/>
                <w:i w:val="false"/>
                <w:color w:val="000000"/>
                <w:sz w:val="20"/>
              </w:rPr>
              <w:t>
</w:t>
            </w:r>
            <w:r>
              <w:rPr>
                <w:rFonts w:ascii="Times New Roman"/>
                <w:b w:val="false"/>
                <w:i w:val="false"/>
                <w:color w:val="000000"/>
                <w:sz w:val="20"/>
              </w:rPr>
              <w:t>За отчетный год</w:t>
            </w:r>
          </w:p>
        </w:tc>
      </w:tr>
      <w:tr>
        <w:trPr>
          <w:trHeight w:val="255" w:hRule="atLeast"/>
        </w:trPr>
        <w:tc>
          <w:tcPr>
            <w:tcW w:w="8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w:t>
            </w:r>
          </w:p>
        </w:tc>
        <w:tc>
          <w:tcPr>
            <w:tcW w:w="2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285" w:hRule="atLeast"/>
        </w:trPr>
        <w:tc>
          <w:tcPr>
            <w:tcW w:w="8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8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8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8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8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8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8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8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8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8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8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8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8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8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40" w:id="15"/>
    <w:tbl>
      <w:tblPr>
        <w:tblW w:w="0" w:type="auto"/>
        <w:tblCellSpacing w:w="0" w:type="auto"/>
        <w:tblBorders>
          <w:top w:val="none"/>
          <w:left w:val="none"/>
          <w:bottom w:val="none"/>
          <w:right w:val="none"/>
          <w:insideH w:val="none"/>
          <w:insideV w:val="none"/>
        </w:tblBorders>
      </w:tblPr>
      <w:tblGrid>
        <w:gridCol w:w="9214"/>
        <w:gridCol w:w="2263"/>
        <w:gridCol w:w="2123"/>
      </w:tblGrid>
      <w:tr>
        <w:trPr>
          <w:trHeight w:val="30" w:hRule="atLeast"/>
        </w:trPr>
        <w:tc>
          <w:tcPr>
            <w:tcW w:w="921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Есепті жылда заттай көріністегі өнім өндірісі өсуінің немесе төмендеуінің негізгі себептерін көрсетіңіз</w:t>
            </w:r>
            <w:r>
              <w:br/>
            </w:r>
            <w:r>
              <w:rPr>
                <w:rFonts w:ascii="Times New Roman"/>
                <w:b w:val="false"/>
                <w:i w:val="false"/>
                <w:color w:val="000000"/>
                <w:sz w:val="20"/>
              </w:rPr>
              <w:t>
</w:t>
            </w:r>
            <w:r>
              <w:rPr>
                <w:rFonts w:ascii="Times New Roman"/>
                <w:b w:val="false"/>
                <w:i w:val="false"/>
                <w:color w:val="000000"/>
                <w:sz w:val="20"/>
              </w:rPr>
              <w:t>Укажите основные причины роста или спада производства продукции в натуральном выражении за отчетный год</w:t>
            </w:r>
          </w:p>
        </w:tc>
        <w:tc>
          <w:tcPr>
            <w:tcW w:w="226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Толтыру үлгісі:</w:t>
            </w:r>
            <w:r>
              <w:br/>
            </w:r>
            <w:r>
              <w:rPr>
                <w:rFonts w:ascii="Times New Roman"/>
                <w:b w:val="false"/>
                <w:i w:val="false"/>
                <w:color w:val="000000"/>
                <w:sz w:val="20"/>
              </w:rPr>
              <w:t>
</w:t>
            </w:r>
            <w:r>
              <w:rPr>
                <w:rFonts w:ascii="Times New Roman"/>
                <w:b w:val="false"/>
                <w:i w:val="false"/>
                <w:color w:val="000000"/>
                <w:sz w:val="20"/>
              </w:rPr>
              <w:t>Пример заполнения:</w:t>
            </w:r>
          </w:p>
        </w:tc>
        <w:tc>
          <w:tcPr>
            <w:tcW w:w="2123"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873"/>
            </w:tblGrid>
            <w:tr>
              <w:trPr>
                <w:trHeight w:val="30" w:hRule="atLeast"/>
              </w:trPr>
              <w:tc>
                <w:tcPr>
                  <w:tcW w:w="187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1,2,...,9</w:t>
                  </w:r>
                </w:p>
              </w:tc>
            </w:tr>
          </w:tbl>
          <w:p/>
        </w:tc>
      </w:tr>
    </w:tbl>
    <w:bookmarkEnd w:id="1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848"/>
        <w:gridCol w:w="2500"/>
        <w:gridCol w:w="3126"/>
        <w:gridCol w:w="3126"/>
      </w:tblGrid>
      <w:tr>
        <w:trPr>
          <w:trHeight w:val="30" w:hRule="atLeast"/>
        </w:trPr>
        <w:tc>
          <w:tcPr>
            <w:tcW w:w="484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ӨӨСЖ бойынша өнім түрлерінің атауы</w:t>
            </w:r>
            <w:r>
              <w:br/>
            </w:r>
            <w:r>
              <w:rPr>
                <w:rFonts w:ascii="Times New Roman"/>
                <w:b w:val="false"/>
                <w:i w:val="false"/>
                <w:color w:val="000000"/>
                <w:sz w:val="20"/>
              </w:rPr>
              <w:t>
</w:t>
            </w:r>
            <w:r>
              <w:rPr>
                <w:rFonts w:ascii="Times New Roman"/>
                <w:b w:val="false"/>
                <w:i w:val="false"/>
                <w:color w:val="000000"/>
                <w:sz w:val="20"/>
              </w:rPr>
              <w:t>Наименование видов продукции по СКПП</w:t>
            </w:r>
          </w:p>
        </w:tc>
        <w:tc>
          <w:tcPr>
            <w:tcW w:w="25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ӨӨСЖ коды</w:t>
            </w:r>
            <w:r>
              <w:br/>
            </w:r>
            <w:r>
              <w:rPr>
                <w:rFonts w:ascii="Times New Roman"/>
                <w:b w:val="false"/>
                <w:i w:val="false"/>
                <w:color w:val="000000"/>
                <w:sz w:val="20"/>
              </w:rPr>
              <w:t>
</w:t>
            </w:r>
            <w:r>
              <w:rPr>
                <w:rFonts w:ascii="Times New Roman"/>
                <w:b w:val="false"/>
                <w:i w:val="false"/>
                <w:color w:val="000000"/>
                <w:sz w:val="20"/>
              </w:rPr>
              <w:t>(респондентпен толтырылады)</w:t>
            </w:r>
            <w:r>
              <w:br/>
            </w:r>
            <w:r>
              <w:rPr>
                <w:rFonts w:ascii="Times New Roman"/>
                <w:b w:val="false"/>
                <w:i w:val="false"/>
                <w:color w:val="000000"/>
                <w:sz w:val="20"/>
              </w:rPr>
              <w:t>
</w:t>
            </w:r>
            <w:r>
              <w:rPr>
                <w:rFonts w:ascii="Times New Roman"/>
                <w:b w:val="false"/>
                <w:i w:val="false"/>
                <w:color w:val="000000"/>
                <w:sz w:val="20"/>
              </w:rPr>
              <w:t>Код СКПП</w:t>
            </w:r>
            <w:r>
              <w:br/>
            </w:r>
            <w:r>
              <w:rPr>
                <w:rFonts w:ascii="Times New Roman"/>
                <w:b w:val="false"/>
                <w:i w:val="false"/>
                <w:color w:val="000000"/>
                <w:sz w:val="20"/>
              </w:rPr>
              <w:t>
</w:t>
            </w:r>
            <w:r>
              <w:rPr>
                <w:rFonts w:ascii="Times New Roman"/>
                <w:b w:val="false"/>
                <w:i w:val="false"/>
                <w:color w:val="000000"/>
                <w:sz w:val="20"/>
              </w:rPr>
              <w:t>(заполняется</w:t>
            </w:r>
            <w:r>
              <w:br/>
            </w:r>
            <w:r>
              <w:rPr>
                <w:rFonts w:ascii="Times New Roman"/>
                <w:b w:val="false"/>
                <w:i w:val="false"/>
                <w:color w:val="000000"/>
                <w:sz w:val="20"/>
              </w:rPr>
              <w:t>
</w:t>
            </w:r>
            <w:r>
              <w:rPr>
                <w:rFonts w:ascii="Times New Roman"/>
                <w:b w:val="false"/>
                <w:i w:val="false"/>
                <w:color w:val="000000"/>
                <w:sz w:val="20"/>
              </w:rPr>
              <w:t>респондентом)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Өткен жылдағы деңгейге</w:t>
            </w:r>
            <w:r>
              <w:br/>
            </w:r>
            <w:r>
              <w:rPr>
                <w:rFonts w:ascii="Times New Roman"/>
                <w:b w:val="false"/>
                <w:i w:val="false"/>
                <w:color w:val="000000"/>
                <w:sz w:val="20"/>
              </w:rPr>
              <w:t>
</w:t>
            </w:r>
            <w:r>
              <w:rPr>
                <w:rFonts w:ascii="Times New Roman"/>
                <w:b w:val="false"/>
                <w:i w:val="false"/>
                <w:color w:val="000000"/>
                <w:sz w:val="20"/>
              </w:rPr>
              <w:t>К уровню предыдущего года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өсу себептері</w:t>
            </w:r>
            <w:r>
              <w:br/>
            </w:r>
            <w:r>
              <w:rPr>
                <w:rFonts w:ascii="Times New Roman"/>
                <w:b w:val="false"/>
                <w:i w:val="false"/>
                <w:color w:val="000000"/>
                <w:sz w:val="20"/>
              </w:rPr>
              <w:t>
</w:t>
            </w:r>
            <w:r>
              <w:rPr>
                <w:rFonts w:ascii="Times New Roman"/>
                <w:b w:val="false"/>
                <w:i w:val="false"/>
                <w:color w:val="000000"/>
                <w:sz w:val="20"/>
              </w:rPr>
              <w:t>причины роста</w:t>
            </w:r>
          </w:p>
        </w:tc>
        <w:tc>
          <w:tcPr>
            <w:tcW w:w="3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төмендеу себептері</w:t>
            </w:r>
            <w:r>
              <w:br/>
            </w:r>
            <w:r>
              <w:rPr>
                <w:rFonts w:ascii="Times New Roman"/>
                <w:b w:val="false"/>
                <w:i w:val="false"/>
                <w:color w:val="000000"/>
                <w:sz w:val="20"/>
              </w:rPr>
              <w:t>
</w:t>
            </w:r>
            <w:r>
              <w:rPr>
                <w:rFonts w:ascii="Times New Roman"/>
                <w:b w:val="false"/>
                <w:i w:val="false"/>
                <w:color w:val="000000"/>
                <w:sz w:val="20"/>
              </w:rPr>
              <w:t>причины спада</w:t>
            </w:r>
          </w:p>
        </w:tc>
      </w:tr>
      <w:tr>
        <w:trPr>
          <w:trHeight w:val="75" w:hRule="atLeast"/>
        </w:trPr>
        <w:tc>
          <w:tcPr>
            <w:tcW w:w="4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w:t>
            </w:r>
          </w:p>
        </w:tc>
        <w:tc>
          <w:tcPr>
            <w:tcW w:w="2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w:t>
            </w:r>
          </w:p>
        </w:tc>
        <w:tc>
          <w:tcPr>
            <w:tcW w:w="3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0" w:hRule="atLeast"/>
        </w:trPr>
        <w:tc>
          <w:tcPr>
            <w:tcW w:w="4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4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4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4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4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4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4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4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4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4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4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4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4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4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4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6841"/>
        <w:gridCol w:w="6759"/>
      </w:tblGrid>
      <w:tr>
        <w:trPr>
          <w:trHeight w:val="30" w:hRule="atLeast"/>
        </w:trPr>
        <w:tc>
          <w:tcPr>
            <w:tcW w:w="684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Ескерту: осы бөлім өнiм өндiрiсі өсуінің немесе төмендеуінің негiзгi себептерiнiң анықтамалығына сәйкес толтырылады:</w:t>
            </w:r>
            <w:r>
              <w:br/>
            </w:r>
            <w:r>
              <w:rPr>
                <w:rFonts w:ascii="Times New Roman"/>
                <w:b w:val="false"/>
                <w:i w:val="false"/>
                <w:color w:val="000000"/>
                <w:sz w:val="20"/>
              </w:rPr>
              <w:t>
1. Шикізаттың түсуі</w:t>
            </w:r>
            <w:r>
              <w:br/>
            </w:r>
            <w:r>
              <w:rPr>
                <w:rFonts w:ascii="Times New Roman"/>
                <w:b w:val="false"/>
                <w:i w:val="false"/>
                <w:color w:val="000000"/>
                <w:sz w:val="20"/>
              </w:rPr>
              <w:t>
2. Сұраныс (тапсырыстардың, келiсiм шарттардың, шарттардың, өткiзу нарығының артуы немесе азаюы)</w:t>
            </w:r>
            <w:r>
              <w:br/>
            </w:r>
            <w:r>
              <w:rPr>
                <w:rFonts w:ascii="Times New Roman"/>
                <w:b w:val="false"/>
                <w:i w:val="false"/>
                <w:color w:val="000000"/>
                <w:sz w:val="20"/>
              </w:rPr>
              <w:t>
3. Қайта өңделетiн шикiзаттағы металдардың мөлшері</w:t>
            </w:r>
            <w:r>
              <w:br/>
            </w:r>
            <w:r>
              <w:rPr>
                <w:rFonts w:ascii="Times New Roman"/>
                <w:b w:val="false"/>
                <w:i w:val="false"/>
                <w:color w:val="000000"/>
                <w:sz w:val="20"/>
              </w:rPr>
              <w:t>
4. Кәсiпорынды жөндеу, қайта жаңарту</w:t>
            </w:r>
            <w:r>
              <w:br/>
            </w:r>
            <w:r>
              <w:rPr>
                <w:rFonts w:ascii="Times New Roman"/>
                <w:b w:val="false"/>
                <w:i w:val="false"/>
                <w:color w:val="000000"/>
                <w:sz w:val="20"/>
              </w:rPr>
              <w:t>
5. Меншікті айналым қаражаттарының жетіспеушілігі</w:t>
            </w:r>
            <w:r>
              <w:br/>
            </w:r>
            <w:r>
              <w:rPr>
                <w:rFonts w:ascii="Times New Roman"/>
                <w:b w:val="false"/>
                <w:i w:val="false"/>
                <w:color w:val="000000"/>
                <w:sz w:val="20"/>
              </w:rPr>
              <w:t>
6. Шикізаттың болмауы</w:t>
            </w:r>
            <w:r>
              <w:br/>
            </w:r>
            <w:r>
              <w:rPr>
                <w:rFonts w:ascii="Times New Roman"/>
                <w:b w:val="false"/>
                <w:i w:val="false"/>
                <w:color w:val="000000"/>
                <w:sz w:val="20"/>
              </w:rPr>
              <w:t>
7. Апатты жағдай</w:t>
            </w:r>
            <w:r>
              <w:br/>
            </w:r>
            <w:r>
              <w:rPr>
                <w:rFonts w:ascii="Times New Roman"/>
                <w:b w:val="false"/>
                <w:i w:val="false"/>
                <w:color w:val="000000"/>
                <w:sz w:val="20"/>
              </w:rPr>
              <w:t>
9. Өзге де</w:t>
            </w:r>
          </w:p>
        </w:tc>
        <w:tc>
          <w:tcPr>
            <w:tcW w:w="675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Примечание: данный раздел заполняется в соответствии со справочником основных причин роста или спада производства продукции:</w:t>
            </w:r>
            <w:r>
              <w:br/>
            </w:r>
            <w:r>
              <w:rPr>
                <w:rFonts w:ascii="Times New Roman"/>
                <w:b w:val="false"/>
                <w:i w:val="false"/>
                <w:color w:val="000000"/>
                <w:sz w:val="20"/>
              </w:rPr>
              <w:t>
1. Поступление сырья</w:t>
            </w:r>
            <w:r>
              <w:br/>
            </w:r>
            <w:r>
              <w:rPr>
                <w:rFonts w:ascii="Times New Roman"/>
                <w:b w:val="false"/>
                <w:i w:val="false"/>
                <w:color w:val="000000"/>
                <w:sz w:val="20"/>
              </w:rPr>
              <w:t>
2. Спрос (увеличение или уменьшение заказов, договоров, контрактов, рынка сбыта)</w:t>
            </w:r>
            <w:r>
              <w:br/>
            </w:r>
            <w:r>
              <w:rPr>
                <w:rFonts w:ascii="Times New Roman"/>
                <w:b w:val="false"/>
                <w:i w:val="false"/>
                <w:color w:val="000000"/>
                <w:sz w:val="20"/>
              </w:rPr>
              <w:t>
3. Содержание металла в перерабатываемом сырье</w:t>
            </w:r>
            <w:r>
              <w:br/>
            </w:r>
            <w:r>
              <w:rPr>
                <w:rFonts w:ascii="Times New Roman"/>
                <w:b w:val="false"/>
                <w:i w:val="false"/>
                <w:color w:val="000000"/>
                <w:sz w:val="20"/>
              </w:rPr>
              <w:t>
4. Ремонт, реконструкция предприятия</w:t>
            </w:r>
            <w:r>
              <w:br/>
            </w:r>
            <w:r>
              <w:rPr>
                <w:rFonts w:ascii="Times New Roman"/>
                <w:b w:val="false"/>
                <w:i w:val="false"/>
                <w:color w:val="000000"/>
                <w:sz w:val="20"/>
              </w:rPr>
              <w:t>
5. Недостаток собственных оборотных средств</w:t>
            </w:r>
            <w:r>
              <w:br/>
            </w:r>
            <w:r>
              <w:rPr>
                <w:rFonts w:ascii="Times New Roman"/>
                <w:b w:val="false"/>
                <w:i w:val="false"/>
                <w:color w:val="000000"/>
                <w:sz w:val="20"/>
              </w:rPr>
              <w:t>
6. Отсутствие сырья</w:t>
            </w:r>
            <w:r>
              <w:br/>
            </w:r>
            <w:r>
              <w:rPr>
                <w:rFonts w:ascii="Times New Roman"/>
                <w:b w:val="false"/>
                <w:i w:val="false"/>
                <w:color w:val="000000"/>
                <w:sz w:val="20"/>
              </w:rPr>
              <w:t>
7. Аварийная ситуация</w:t>
            </w:r>
            <w:r>
              <w:br/>
            </w:r>
            <w:r>
              <w:rPr>
                <w:rFonts w:ascii="Times New Roman"/>
                <w:b w:val="false"/>
                <w:i w:val="false"/>
                <w:color w:val="000000"/>
                <w:sz w:val="20"/>
              </w:rPr>
              <w:t>
9. Прочие</w:t>
            </w:r>
          </w:p>
        </w:tc>
      </w:tr>
    </w:tbl>
    <w:bookmarkStart w:name="z41" w:id="16"/>
    <w:p>
      <w:pPr>
        <w:spacing w:after="0"/>
        <w:ind w:left="0"/>
        <w:jc w:val="both"/>
      </w:pPr>
      <w:r>
        <w:rPr>
          <w:rFonts w:ascii="Times New Roman"/>
          <w:b w:val="false"/>
          <w:i w:val="false"/>
          <w:color w:val="000000"/>
          <w:sz w:val="28"/>
        </w:rPr>
        <w:t>
6. Есепті жылда өзі өндірген жөнелтілген өнімдер көлемін кәсіпорынның қолданыстағы бағасымен (ҚҚС-сыз және акциздерсіз) көрсетіңіз, мың теңгемен</w:t>
      </w:r>
      <w:r>
        <w:br/>
      </w:r>
      <w:r>
        <w:rPr>
          <w:rFonts w:ascii="Times New Roman"/>
          <w:b w:val="false"/>
          <w:i w:val="false"/>
          <w:color w:val="000000"/>
          <w:sz w:val="28"/>
        </w:rPr>
        <w:t>
Укажите объем отгруженной в отчетном году продукции собственного производства в действующих ценах предприятия (без НДС и акцизов), в тысячах тенге</w:t>
      </w:r>
    </w:p>
    <w:bookmarkEnd w:id="1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529"/>
        <w:gridCol w:w="2035"/>
        <w:gridCol w:w="2035"/>
        <w:gridCol w:w="2035"/>
        <w:gridCol w:w="1966"/>
      </w:tblGrid>
      <w:tr>
        <w:trPr>
          <w:trHeight w:val="30" w:hRule="atLeast"/>
        </w:trPr>
        <w:tc>
          <w:tcPr>
            <w:tcW w:w="552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r>
              <w:br/>
            </w:r>
            <w:r>
              <w:rPr>
                <w:rFonts w:ascii="Times New Roman"/>
                <w:b w:val="false"/>
                <w:i w:val="false"/>
                <w:color w:val="000000"/>
                <w:sz w:val="20"/>
              </w:rPr>
              <w:t>
</w:t>
            </w:r>
            <w:r>
              <w:rPr>
                <w:rFonts w:ascii="Times New Roman"/>
                <w:b w:val="false"/>
                <w:i w:val="false"/>
                <w:color w:val="000000"/>
                <w:sz w:val="20"/>
              </w:rPr>
              <w:t>Всего</w:t>
            </w:r>
          </w:p>
        </w:tc>
        <w:tc>
          <w:tcPr>
            <w:tcW w:w="203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нарыққа</w:t>
            </w:r>
            <w:r>
              <w:br/>
            </w:r>
            <w:r>
              <w:rPr>
                <w:rFonts w:ascii="Times New Roman"/>
                <w:b w:val="false"/>
                <w:i w:val="false"/>
                <w:color w:val="000000"/>
                <w:sz w:val="20"/>
              </w:rPr>
              <w:t>
</w:t>
            </w:r>
            <w:r>
              <w:rPr>
                <w:rFonts w:ascii="Times New Roman"/>
                <w:b w:val="false"/>
                <w:i w:val="false"/>
                <w:color w:val="000000"/>
                <w:sz w:val="20"/>
              </w:rPr>
              <w:t>На внутренний рынок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w:t>
            </w:r>
            <w:r>
              <w:br/>
            </w:r>
            <w:r>
              <w:rPr>
                <w:rFonts w:ascii="Times New Roman"/>
                <w:b w:val="false"/>
                <w:i w:val="false"/>
                <w:color w:val="000000"/>
                <w:sz w:val="20"/>
              </w:rPr>
              <w:t>
</w:t>
            </w:r>
            <w:r>
              <w:rPr>
                <w:rFonts w:ascii="Times New Roman"/>
                <w:b w:val="false"/>
                <w:i w:val="false"/>
                <w:color w:val="000000"/>
                <w:sz w:val="20"/>
              </w:rPr>
              <w:t>Из них:</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сатып алулар бойынша</w:t>
            </w:r>
            <w:r>
              <w:br/>
            </w:r>
            <w:r>
              <w:rPr>
                <w:rFonts w:ascii="Times New Roman"/>
                <w:b w:val="false"/>
                <w:i w:val="false"/>
                <w:color w:val="000000"/>
                <w:sz w:val="20"/>
              </w:rPr>
              <w:t>
</w:t>
            </w:r>
            <w:r>
              <w:rPr>
                <w:rFonts w:ascii="Times New Roman"/>
                <w:b w:val="false"/>
                <w:i w:val="false"/>
                <w:color w:val="000000"/>
                <w:sz w:val="20"/>
              </w:rPr>
              <w:t>по государственным закупкам</w:t>
            </w:r>
          </w:p>
        </w:tc>
        <w:tc>
          <w:tcPr>
            <w:tcW w:w="1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ұлттық компаниялардың сатып алулары бойынша</w:t>
            </w:r>
            <w:r>
              <w:br/>
            </w:r>
            <w:r>
              <w:rPr>
                <w:rFonts w:ascii="Times New Roman"/>
                <w:b w:val="false"/>
                <w:i w:val="false"/>
                <w:color w:val="000000"/>
                <w:sz w:val="20"/>
              </w:rPr>
              <w:t>
</w:t>
            </w:r>
            <w:r>
              <w:rPr>
                <w:rFonts w:ascii="Times New Roman"/>
                <w:b w:val="false"/>
                <w:i w:val="false"/>
                <w:color w:val="000000"/>
                <w:sz w:val="20"/>
              </w:rPr>
              <w:t>по закупкам национальных компаний</w:t>
            </w:r>
          </w:p>
        </w:tc>
      </w:tr>
      <w:tr>
        <w:trPr>
          <w:trHeight w:val="30" w:hRule="atLeast"/>
        </w:trPr>
        <w:tc>
          <w:tcPr>
            <w:tcW w:w="5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w:t>
            </w:r>
          </w:p>
        </w:tc>
        <w:tc>
          <w:tcPr>
            <w:tcW w:w="2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0" w:hRule="atLeast"/>
        </w:trPr>
        <w:tc>
          <w:tcPr>
            <w:tcW w:w="5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Жөнелтілген өнім (тауар, қызмет) көлемі – барлығы</w:t>
            </w:r>
            <w:r>
              <w:br/>
            </w:r>
            <w:r>
              <w:rPr>
                <w:rFonts w:ascii="Times New Roman"/>
                <w:b w:val="false"/>
                <w:i w:val="false"/>
                <w:color w:val="000000"/>
                <w:sz w:val="20"/>
              </w:rPr>
              <w:t>
</w:t>
            </w:r>
            <w:r>
              <w:rPr>
                <w:rFonts w:ascii="Times New Roman"/>
                <w:b w:val="false"/>
                <w:i w:val="false"/>
                <w:color w:val="000000"/>
                <w:sz w:val="20"/>
              </w:rPr>
              <w:t>Объем отгруженной продукции (товаров, услуг) – всего</w:t>
            </w:r>
          </w:p>
        </w:tc>
        <w:tc>
          <w:tcPr>
            <w:tcW w:w="2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 өнеркәсіптік сипаттағы қызметтер көлемі</w:t>
            </w:r>
            <w:r>
              <w:br/>
            </w:r>
            <w:r>
              <w:rPr>
                <w:rFonts w:ascii="Times New Roman"/>
                <w:b w:val="false"/>
                <w:i w:val="false"/>
                <w:color w:val="000000"/>
                <w:sz w:val="20"/>
              </w:rPr>
              <w:t>
</w:t>
            </w:r>
            <w:r>
              <w:rPr>
                <w:rFonts w:ascii="Times New Roman"/>
                <w:b w:val="false"/>
                <w:i w:val="false"/>
                <w:color w:val="000000"/>
                <w:sz w:val="20"/>
              </w:rPr>
              <w:t>из него объем услуг промышленного характера</w:t>
            </w:r>
          </w:p>
        </w:tc>
        <w:tc>
          <w:tcPr>
            <w:tcW w:w="2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42" w:id="17"/>
    <w:p>
      <w:pPr>
        <w:spacing w:after="0"/>
        <w:ind w:left="0"/>
        <w:jc w:val="both"/>
      </w:pPr>
      <w:r>
        <w:rPr>
          <w:rFonts w:ascii="Times New Roman"/>
          <w:b w:val="false"/>
          <w:i w:val="false"/>
          <w:color w:val="000000"/>
          <w:sz w:val="28"/>
        </w:rPr>
        <w:t>
7. Есепті жылда заттай көріністегі өзі өндірген жөнелтілген өнімдер көлемін көрсетіңіз</w:t>
      </w:r>
      <w:r>
        <w:br/>
      </w:r>
      <w:r>
        <w:rPr>
          <w:rFonts w:ascii="Times New Roman"/>
          <w:b w:val="false"/>
          <w:i w:val="false"/>
          <w:color w:val="000000"/>
          <w:sz w:val="28"/>
        </w:rPr>
        <w:t>
Укажите объем отгруженной в отчетном году продукции собственного производства в натуральном выражении</w:t>
      </w:r>
    </w:p>
    <w:bookmarkEnd w:id="1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925"/>
        <w:gridCol w:w="2776"/>
        <w:gridCol w:w="1300"/>
        <w:gridCol w:w="999"/>
        <w:gridCol w:w="1286"/>
        <w:gridCol w:w="2186"/>
        <w:gridCol w:w="2128"/>
      </w:tblGrid>
      <w:tr>
        <w:trPr>
          <w:trHeight w:val="30" w:hRule="atLeast"/>
        </w:trPr>
        <w:tc>
          <w:tcPr>
            <w:tcW w:w="29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ӨӨСЖ бойынша өнім түрлерінің атауы</w:t>
            </w:r>
            <w:r>
              <w:br/>
            </w:r>
            <w:r>
              <w:rPr>
                <w:rFonts w:ascii="Times New Roman"/>
                <w:b w:val="false"/>
                <w:i w:val="false"/>
                <w:color w:val="000000"/>
                <w:sz w:val="20"/>
              </w:rPr>
              <w:t>
</w:t>
            </w:r>
            <w:r>
              <w:rPr>
                <w:rFonts w:ascii="Times New Roman"/>
                <w:b w:val="false"/>
                <w:i w:val="false"/>
                <w:color w:val="000000"/>
                <w:sz w:val="20"/>
              </w:rPr>
              <w:t>Наименование видов продукции по СКПП</w:t>
            </w:r>
          </w:p>
        </w:tc>
        <w:tc>
          <w:tcPr>
            <w:tcW w:w="277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ӨӨСЖ коды (респондентпен толтырылады)</w:t>
            </w:r>
            <w:r>
              <w:br/>
            </w:r>
            <w:r>
              <w:rPr>
                <w:rFonts w:ascii="Times New Roman"/>
                <w:b w:val="false"/>
                <w:i w:val="false"/>
                <w:color w:val="000000"/>
                <w:sz w:val="20"/>
              </w:rPr>
              <w:t>
</w:t>
            </w:r>
            <w:r>
              <w:rPr>
                <w:rFonts w:ascii="Times New Roman"/>
                <w:b w:val="false"/>
                <w:i w:val="false"/>
                <w:color w:val="000000"/>
                <w:sz w:val="20"/>
              </w:rPr>
              <w:t>Код СКПП</w:t>
            </w:r>
            <w:r>
              <w:br/>
            </w:r>
            <w:r>
              <w:rPr>
                <w:rFonts w:ascii="Times New Roman"/>
                <w:b w:val="false"/>
                <w:i w:val="false"/>
                <w:color w:val="000000"/>
                <w:sz w:val="20"/>
              </w:rPr>
              <w:t>
</w:t>
            </w:r>
            <w:r>
              <w:rPr>
                <w:rFonts w:ascii="Times New Roman"/>
                <w:b w:val="false"/>
                <w:i w:val="false"/>
                <w:color w:val="000000"/>
                <w:sz w:val="20"/>
              </w:rPr>
              <w:t>(заполняется респондентом)</w:t>
            </w:r>
          </w:p>
        </w:tc>
        <w:tc>
          <w:tcPr>
            <w:tcW w:w="13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бірлігі</w:t>
            </w:r>
            <w:r>
              <w:br/>
            </w:r>
            <w:r>
              <w:rPr>
                <w:rFonts w:ascii="Times New Roman"/>
                <w:b w:val="false"/>
                <w:i w:val="false"/>
                <w:color w:val="000000"/>
                <w:sz w:val="20"/>
              </w:rPr>
              <w:t>
</w:t>
            </w:r>
            <w:r>
              <w:rPr>
                <w:rFonts w:ascii="Times New Roman"/>
                <w:b w:val="false"/>
                <w:i w:val="false"/>
                <w:color w:val="000000"/>
                <w:sz w:val="20"/>
              </w:rPr>
              <w:t>Единица</w:t>
            </w:r>
            <w:r>
              <w:br/>
            </w:r>
            <w:r>
              <w:rPr>
                <w:rFonts w:ascii="Times New Roman"/>
                <w:b w:val="false"/>
                <w:i w:val="false"/>
                <w:color w:val="000000"/>
                <w:sz w:val="20"/>
              </w:rPr>
              <w:t>
</w:t>
            </w:r>
            <w:r>
              <w:rPr>
                <w:rFonts w:ascii="Times New Roman"/>
                <w:b w:val="false"/>
                <w:i w:val="false"/>
                <w:color w:val="000000"/>
                <w:sz w:val="20"/>
              </w:rPr>
              <w:t>измерения</w:t>
            </w:r>
          </w:p>
        </w:tc>
        <w:tc>
          <w:tcPr>
            <w:tcW w:w="99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r>
              <w:br/>
            </w:r>
            <w:r>
              <w:rPr>
                <w:rFonts w:ascii="Times New Roman"/>
                <w:b w:val="false"/>
                <w:i w:val="false"/>
                <w:color w:val="000000"/>
                <w:sz w:val="20"/>
              </w:rPr>
              <w:t>
</w:t>
            </w:r>
            <w:r>
              <w:rPr>
                <w:rFonts w:ascii="Times New Roman"/>
                <w:b w:val="false"/>
                <w:i w:val="false"/>
                <w:color w:val="000000"/>
                <w:sz w:val="20"/>
              </w:rPr>
              <w:t>Всего</w:t>
            </w:r>
          </w:p>
        </w:tc>
        <w:tc>
          <w:tcPr>
            <w:tcW w:w="128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нарыққа</w:t>
            </w:r>
            <w:r>
              <w:br/>
            </w:r>
            <w:r>
              <w:rPr>
                <w:rFonts w:ascii="Times New Roman"/>
                <w:b w:val="false"/>
                <w:i w:val="false"/>
                <w:color w:val="000000"/>
                <w:sz w:val="20"/>
              </w:rPr>
              <w:t>
</w:t>
            </w:r>
            <w:r>
              <w:rPr>
                <w:rFonts w:ascii="Times New Roman"/>
                <w:b w:val="false"/>
                <w:i w:val="false"/>
                <w:color w:val="000000"/>
                <w:sz w:val="20"/>
              </w:rPr>
              <w:t>На внутренний рынок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w:t>
            </w:r>
            <w:r>
              <w:br/>
            </w:r>
            <w:r>
              <w:rPr>
                <w:rFonts w:ascii="Times New Roman"/>
                <w:b w:val="false"/>
                <w:i w:val="false"/>
                <w:color w:val="000000"/>
                <w:sz w:val="20"/>
              </w:rPr>
              <w:t>
</w:t>
            </w:r>
            <w:r>
              <w:rPr>
                <w:rFonts w:ascii="Times New Roman"/>
                <w:b w:val="false"/>
                <w:i w:val="false"/>
                <w:color w:val="000000"/>
                <w:sz w:val="20"/>
              </w:rPr>
              <w:t>Из них:</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сатып алулар бойынша</w:t>
            </w:r>
            <w:r>
              <w:br/>
            </w:r>
            <w:r>
              <w:rPr>
                <w:rFonts w:ascii="Times New Roman"/>
                <w:b w:val="false"/>
                <w:i w:val="false"/>
                <w:color w:val="000000"/>
                <w:sz w:val="20"/>
              </w:rPr>
              <w:t>
</w:t>
            </w:r>
            <w:r>
              <w:rPr>
                <w:rFonts w:ascii="Times New Roman"/>
                <w:b w:val="false"/>
                <w:i w:val="false"/>
                <w:color w:val="000000"/>
                <w:sz w:val="20"/>
              </w:rPr>
              <w:t>по государственным закупкам</w:t>
            </w:r>
          </w:p>
        </w:tc>
        <w:tc>
          <w:tcPr>
            <w:tcW w:w="2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ұлттық компаниялардың сатып алулары бойынша</w:t>
            </w:r>
            <w:r>
              <w:br/>
            </w:r>
            <w:r>
              <w:rPr>
                <w:rFonts w:ascii="Times New Roman"/>
                <w:b w:val="false"/>
                <w:i w:val="false"/>
                <w:color w:val="000000"/>
                <w:sz w:val="20"/>
              </w:rPr>
              <w:t>
</w:t>
            </w:r>
            <w:r>
              <w:rPr>
                <w:rFonts w:ascii="Times New Roman"/>
                <w:b w:val="false"/>
                <w:i w:val="false"/>
                <w:color w:val="000000"/>
                <w:sz w:val="20"/>
              </w:rPr>
              <w:t>по закупкам национальных компаний</w:t>
            </w:r>
          </w:p>
        </w:tc>
      </w:tr>
      <w:tr>
        <w:trPr>
          <w:trHeight w:val="30" w:hRule="atLeast"/>
        </w:trPr>
        <w:tc>
          <w:tcPr>
            <w:tcW w:w="2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w:t>
            </w:r>
          </w:p>
        </w:tc>
        <w:tc>
          <w:tcPr>
            <w:tcW w:w="2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0" w:hRule="atLeast"/>
        </w:trPr>
        <w:tc>
          <w:tcPr>
            <w:tcW w:w="2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2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2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2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2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Атауы                                  Мекенжайы</w:t>
      </w:r>
      <w:r>
        <w:br/>
      </w:r>
      <w:r>
        <w:rPr>
          <w:rFonts w:ascii="Times New Roman"/>
          <w:b w:val="false"/>
          <w:i w:val="false"/>
          <w:color w:val="000000"/>
          <w:sz w:val="28"/>
        </w:rPr>
        <w:t>
Наименование__________________________ Адрес ________________________</w:t>
      </w:r>
      <w:r>
        <w:br/>
      </w:r>
      <w:r>
        <w:rPr>
          <w:rFonts w:ascii="Times New Roman"/>
          <w:b w:val="false"/>
          <w:i w:val="false"/>
          <w:color w:val="000000"/>
          <w:sz w:val="28"/>
        </w:rPr>
        <w:t>
______________________________________ ______________________________</w:t>
      </w:r>
    </w:p>
    <w:p>
      <w:pPr>
        <w:spacing w:after="0"/>
        <w:ind w:left="0"/>
        <w:jc w:val="both"/>
      </w:pPr>
      <w:r>
        <w:rPr>
          <w:rFonts w:ascii="Times New Roman"/>
          <w:b w:val="false"/>
          <w:i w:val="false"/>
          <w:color w:val="000000"/>
          <w:sz w:val="28"/>
        </w:rPr>
        <w:t>Телефон_______________________________ Электрондық почта мекенжайы</w:t>
      </w:r>
      <w:r>
        <w:br/>
      </w:r>
      <w:r>
        <w:rPr>
          <w:rFonts w:ascii="Times New Roman"/>
          <w:b w:val="false"/>
          <w:i w:val="false"/>
          <w:color w:val="000000"/>
          <w:sz w:val="28"/>
        </w:rPr>
        <w:t>
                                       ______________________________</w:t>
      </w:r>
    </w:p>
    <w:p>
      <w:pPr>
        <w:spacing w:after="0"/>
        <w:ind w:left="0"/>
        <w:jc w:val="both"/>
      </w:pPr>
      <w:r>
        <w:rPr>
          <w:rFonts w:ascii="Times New Roman"/>
          <w:b w:val="false"/>
          <w:i w:val="false"/>
          <w:color w:val="000000"/>
          <w:sz w:val="28"/>
        </w:rPr>
        <w:t>Орындаушы</w:t>
      </w:r>
      <w:r>
        <w:br/>
      </w:r>
      <w:r>
        <w:rPr>
          <w:rFonts w:ascii="Times New Roman"/>
          <w:b w:val="false"/>
          <w:i w:val="false"/>
          <w:color w:val="000000"/>
          <w:sz w:val="28"/>
        </w:rPr>
        <w:t>
Исполнитель __________________________ ______________________________</w:t>
      </w:r>
      <w:r>
        <w:br/>
      </w:r>
      <w:r>
        <w:rPr>
          <w:rFonts w:ascii="Times New Roman"/>
          <w:b w:val="false"/>
          <w:i w:val="false"/>
          <w:color w:val="000000"/>
          <w:sz w:val="28"/>
        </w:rPr>
        <w:t>
                       аты-жөні                    телефон</w:t>
      </w:r>
      <w:r>
        <w:br/>
      </w:r>
      <w:r>
        <w:rPr>
          <w:rFonts w:ascii="Times New Roman"/>
          <w:b w:val="false"/>
          <w:i w:val="false"/>
          <w:color w:val="000000"/>
          <w:sz w:val="28"/>
        </w:rPr>
        <w:t>
                       фамилия</w:t>
      </w:r>
    </w:p>
    <w:p>
      <w:pPr>
        <w:spacing w:after="0"/>
        <w:ind w:left="0"/>
        <w:jc w:val="both"/>
      </w:pPr>
      <w:r>
        <w:rPr>
          <w:rFonts w:ascii="Times New Roman"/>
          <w:b w:val="false"/>
          <w:i w:val="false"/>
          <w:color w:val="000000"/>
          <w:sz w:val="28"/>
        </w:rPr>
        <w:t>Басшы</w:t>
      </w:r>
      <w:r>
        <w:br/>
      </w:r>
      <w:r>
        <w:rPr>
          <w:rFonts w:ascii="Times New Roman"/>
          <w:b w:val="false"/>
          <w:i w:val="false"/>
          <w:color w:val="000000"/>
          <w:sz w:val="28"/>
        </w:rPr>
        <w:t>
Руководитель _________________________ ______________________________</w:t>
      </w:r>
      <w:r>
        <w:br/>
      </w:r>
      <w:r>
        <w:rPr>
          <w:rFonts w:ascii="Times New Roman"/>
          <w:b w:val="false"/>
          <w:i w:val="false"/>
          <w:color w:val="000000"/>
          <w:sz w:val="28"/>
        </w:rPr>
        <w:t>
            тегі, аты және әкесінің аты            қолы</w:t>
      </w:r>
      <w:r>
        <w:br/>
      </w:r>
      <w:r>
        <w:rPr>
          <w:rFonts w:ascii="Times New Roman"/>
          <w:b w:val="false"/>
          <w:i w:val="false"/>
          <w:color w:val="000000"/>
          <w:sz w:val="28"/>
        </w:rPr>
        <w:t>
            фамилия, имя и отчество                подпись</w:t>
      </w:r>
    </w:p>
    <w:p>
      <w:pPr>
        <w:spacing w:after="0"/>
        <w:ind w:left="0"/>
        <w:jc w:val="both"/>
      </w:pPr>
      <w:r>
        <w:rPr>
          <w:rFonts w:ascii="Times New Roman"/>
          <w:b w:val="false"/>
          <w:i w:val="false"/>
          <w:color w:val="000000"/>
          <w:sz w:val="28"/>
        </w:rPr>
        <w:t>Бас бухгалтер</w:t>
      </w:r>
      <w:r>
        <w:br/>
      </w:r>
      <w:r>
        <w:rPr>
          <w:rFonts w:ascii="Times New Roman"/>
          <w:b w:val="false"/>
          <w:i w:val="false"/>
          <w:color w:val="000000"/>
          <w:sz w:val="28"/>
        </w:rPr>
        <w:t>
Главный бухгалтер_____________________ ______________________________</w:t>
      </w:r>
      <w:r>
        <w:br/>
      </w:r>
      <w:r>
        <w:rPr>
          <w:rFonts w:ascii="Times New Roman"/>
          <w:b w:val="false"/>
          <w:i w:val="false"/>
          <w:color w:val="000000"/>
          <w:sz w:val="28"/>
        </w:rPr>
        <w:t>
                 тегі, аты және әкесінің аты         қолы</w:t>
      </w:r>
      <w:r>
        <w:br/>
      </w:r>
      <w:r>
        <w:rPr>
          <w:rFonts w:ascii="Times New Roman"/>
          <w:b w:val="false"/>
          <w:i w:val="false"/>
          <w:color w:val="000000"/>
          <w:sz w:val="28"/>
        </w:rPr>
        <w:t>
                 фамилия, имя и отчество          подпись</w:t>
      </w:r>
    </w:p>
    <w:p>
      <w:pPr>
        <w:spacing w:after="0"/>
        <w:ind w:left="0"/>
        <w:jc w:val="both"/>
      </w:pPr>
      <w:r>
        <w:rPr>
          <w:rFonts w:ascii="Times New Roman"/>
          <w:b w:val="false"/>
          <w:i w:val="false"/>
          <w:color w:val="000000"/>
          <w:sz w:val="28"/>
        </w:rPr>
        <w:t>Мөрдің орны (бар болған жағдайда)</w:t>
      </w:r>
      <w:r>
        <w:br/>
      </w:r>
      <w:r>
        <w:rPr>
          <w:rFonts w:ascii="Times New Roman"/>
          <w:b w:val="false"/>
          <w:i w:val="false"/>
          <w:color w:val="000000"/>
          <w:sz w:val="28"/>
        </w:rPr>
        <w:t>
Место для печати (при наличии)</w:t>
      </w:r>
    </w:p>
    <w:bookmarkStart w:name="z43" w:id="18"/>
    <w:p>
      <w:pPr>
        <w:spacing w:after="0"/>
        <w:ind w:left="0"/>
        <w:jc w:val="both"/>
      </w:pPr>
      <w:r>
        <w:rPr>
          <w:rFonts w:ascii="Times New Roman"/>
          <w:b w:val="false"/>
          <w:i w:val="false"/>
          <w:color w:val="000000"/>
          <w:sz w:val="28"/>
        </w:rPr>
        <w:t xml:space="preserve">
«Кәсіпорынның өнім (тауар, қызмет) </w:t>
      </w:r>
      <w:r>
        <w:br/>
      </w:r>
      <w:r>
        <w:rPr>
          <w:rFonts w:ascii="Times New Roman"/>
          <w:b w:val="false"/>
          <w:i w:val="false"/>
          <w:color w:val="000000"/>
          <w:sz w:val="28"/>
        </w:rPr>
        <w:t xml:space="preserve">
өндіру және жөнелту туралы есебі» </w:t>
      </w:r>
      <w:r>
        <w:br/>
      </w:r>
      <w:r>
        <w:rPr>
          <w:rFonts w:ascii="Times New Roman"/>
          <w:b w:val="false"/>
          <w:i w:val="false"/>
          <w:color w:val="000000"/>
          <w:sz w:val="28"/>
        </w:rPr>
        <w:t>
статистикалық нысанына (коды 0301104,</w:t>
      </w:r>
      <w:r>
        <w:br/>
      </w:r>
      <w:r>
        <w:rPr>
          <w:rFonts w:ascii="Times New Roman"/>
          <w:b w:val="false"/>
          <w:i w:val="false"/>
          <w:color w:val="000000"/>
          <w:sz w:val="28"/>
        </w:rPr>
        <w:t xml:space="preserve">
индексі 1-Ө, кезеңділігі жылдық) </w:t>
      </w:r>
      <w:r>
        <w:br/>
      </w:r>
      <w:r>
        <w:rPr>
          <w:rFonts w:ascii="Times New Roman"/>
          <w:b w:val="false"/>
          <w:i w:val="false"/>
          <w:color w:val="000000"/>
          <w:sz w:val="28"/>
        </w:rPr>
        <w:t xml:space="preserve">
қосымша              </w:t>
      </w:r>
    </w:p>
    <w:bookmarkEnd w:id="18"/>
    <w:bookmarkStart w:name="z44" w:id="19"/>
    <w:p>
      <w:pPr>
        <w:spacing w:after="0"/>
        <w:ind w:left="0"/>
        <w:jc w:val="left"/>
      </w:pPr>
      <w:r>
        <w:rPr>
          <w:rFonts w:ascii="Times New Roman"/>
          <w:b/>
          <w:i w:val="false"/>
          <w:color w:val="000000"/>
        </w:rPr>
        <w:t xml:space="preserve"> 
7-бөлімге арналған өнеркәсіп салалары бойынша өнімдер тізбесі</w:t>
      </w:r>
    </w:p>
    <w:bookmarkEnd w:id="1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934"/>
        <w:gridCol w:w="11666"/>
      </w:tblGrid>
      <w:tr>
        <w:trPr>
          <w:trHeight w:val="510" w:hRule="atLeast"/>
        </w:trPr>
        <w:tc>
          <w:tcPr>
            <w:tcW w:w="1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ОКЭД, СКПП коды</w:t>
            </w:r>
          </w:p>
        </w:tc>
        <w:tc>
          <w:tcPr>
            <w:tcW w:w="11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Өнім түрлерінің атауы</w:t>
            </w:r>
          </w:p>
        </w:tc>
      </w:tr>
      <w:tr>
        <w:trPr>
          <w:trHeight w:val="435" w:hRule="atLeast"/>
        </w:trPr>
        <w:tc>
          <w:tcPr>
            <w:tcW w:w="1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w:t>
            </w:r>
          </w:p>
        </w:tc>
        <w:tc>
          <w:tcPr>
            <w:tcW w:w="11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Кен өндіру өнеркәсібі және карьерлерді қазу</w:t>
            </w:r>
          </w:p>
        </w:tc>
      </w:tr>
      <w:tr>
        <w:trPr>
          <w:trHeight w:val="255" w:hRule="atLeast"/>
        </w:trPr>
        <w:tc>
          <w:tcPr>
            <w:tcW w:w="1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11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Көмір және лигнит өндіру</w:t>
            </w:r>
          </w:p>
        </w:tc>
      </w:tr>
      <w:tr>
        <w:trPr>
          <w:trHeight w:val="210" w:hRule="atLeast"/>
        </w:trPr>
        <w:tc>
          <w:tcPr>
            <w:tcW w:w="1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05101</w:t>
            </w:r>
          </w:p>
        </w:tc>
        <w:tc>
          <w:tcPr>
            <w:tcW w:w="11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Тас көмір, мың тонна</w:t>
            </w:r>
          </w:p>
        </w:tc>
      </w:tr>
      <w:tr>
        <w:trPr>
          <w:trHeight w:val="210" w:hRule="atLeast"/>
        </w:trPr>
        <w:tc>
          <w:tcPr>
            <w:tcW w:w="1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05201</w:t>
            </w:r>
          </w:p>
        </w:tc>
        <w:tc>
          <w:tcPr>
            <w:tcW w:w="11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Лигнит (қоңыр көмір), мың тонна</w:t>
            </w:r>
          </w:p>
        </w:tc>
      </w:tr>
      <w:tr>
        <w:trPr>
          <w:trHeight w:val="255" w:hRule="atLeast"/>
        </w:trPr>
        <w:tc>
          <w:tcPr>
            <w:tcW w:w="1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11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Шикі мұнай және табиғи газ өндіру</w:t>
            </w:r>
          </w:p>
        </w:tc>
      </w:tr>
      <w:tr>
        <w:trPr>
          <w:trHeight w:val="255" w:hRule="atLeast"/>
        </w:trPr>
        <w:tc>
          <w:tcPr>
            <w:tcW w:w="1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061010100</w:t>
            </w:r>
          </w:p>
        </w:tc>
        <w:tc>
          <w:tcPr>
            <w:tcW w:w="11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Шикі мұнай (көмірсутектілердің табиғи қоспалары), битумды минералдардан алынған мұнайды қоса, мың тонна</w:t>
            </w:r>
          </w:p>
        </w:tc>
      </w:tr>
      <w:tr>
        <w:trPr>
          <w:trHeight w:val="255" w:hRule="atLeast"/>
        </w:trPr>
        <w:tc>
          <w:tcPr>
            <w:tcW w:w="1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061010200</w:t>
            </w:r>
          </w:p>
        </w:tc>
        <w:tc>
          <w:tcPr>
            <w:tcW w:w="11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Газ конденсаты, мың тонна</w:t>
            </w:r>
          </w:p>
        </w:tc>
      </w:tr>
      <w:tr>
        <w:trPr>
          <w:trHeight w:val="255" w:hRule="atLeast"/>
        </w:trPr>
        <w:tc>
          <w:tcPr>
            <w:tcW w:w="1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062010200</w:t>
            </w:r>
          </w:p>
        </w:tc>
        <w:tc>
          <w:tcPr>
            <w:tcW w:w="11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Газ тәріздес жағдайдағы табиғи газ, млн.текше м</w:t>
            </w:r>
          </w:p>
        </w:tc>
      </w:tr>
      <w:tr>
        <w:trPr>
          <w:trHeight w:val="255" w:hRule="atLeast"/>
        </w:trPr>
        <w:tc>
          <w:tcPr>
            <w:tcW w:w="1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11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Металл кендерін өндіру</w:t>
            </w:r>
          </w:p>
        </w:tc>
      </w:tr>
      <w:tr>
        <w:trPr>
          <w:trHeight w:val="255" w:hRule="atLeast"/>
        </w:trPr>
        <w:tc>
          <w:tcPr>
            <w:tcW w:w="1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071010110</w:t>
            </w:r>
          </w:p>
        </w:tc>
        <w:tc>
          <w:tcPr>
            <w:tcW w:w="11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Агломератталмаған темір кендері, мың тонна</w:t>
            </w:r>
          </w:p>
        </w:tc>
      </w:tr>
      <w:tr>
        <w:trPr>
          <w:trHeight w:val="255" w:hRule="atLeast"/>
        </w:trPr>
        <w:tc>
          <w:tcPr>
            <w:tcW w:w="1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071010210</w:t>
            </w:r>
          </w:p>
        </w:tc>
        <w:tc>
          <w:tcPr>
            <w:tcW w:w="11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Агломератталған темір кендері, мың тонна</w:t>
            </w:r>
          </w:p>
        </w:tc>
      </w:tr>
      <w:tr>
        <w:trPr>
          <w:trHeight w:val="255" w:hRule="atLeast"/>
        </w:trPr>
        <w:tc>
          <w:tcPr>
            <w:tcW w:w="1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071010230</w:t>
            </w:r>
          </w:p>
        </w:tc>
        <w:tc>
          <w:tcPr>
            <w:tcW w:w="11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Теміркенді шекемтастар, мың тонна</w:t>
            </w:r>
          </w:p>
        </w:tc>
      </w:tr>
      <w:tr>
        <w:trPr>
          <w:trHeight w:val="255" w:hRule="atLeast"/>
        </w:trPr>
        <w:tc>
          <w:tcPr>
            <w:tcW w:w="1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072911100</w:t>
            </w:r>
          </w:p>
        </w:tc>
        <w:tc>
          <w:tcPr>
            <w:tcW w:w="11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Мыс кендері, мың тонна</w:t>
            </w:r>
          </w:p>
        </w:tc>
      </w:tr>
      <w:tr>
        <w:trPr>
          <w:trHeight w:val="255" w:hRule="atLeast"/>
        </w:trPr>
        <w:tc>
          <w:tcPr>
            <w:tcW w:w="1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072911200</w:t>
            </w:r>
          </w:p>
        </w:tc>
        <w:tc>
          <w:tcPr>
            <w:tcW w:w="11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Мыс қойыртпалары, мың тонна</w:t>
            </w:r>
          </w:p>
        </w:tc>
      </w:tr>
      <w:tr>
        <w:trPr>
          <w:trHeight w:val="255" w:hRule="atLeast"/>
        </w:trPr>
        <w:tc>
          <w:tcPr>
            <w:tcW w:w="1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072911300</w:t>
            </w:r>
          </w:p>
        </w:tc>
        <w:tc>
          <w:tcPr>
            <w:tcW w:w="11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Мыс қойыртпасындағы мыс, мың тонна</w:t>
            </w:r>
          </w:p>
        </w:tc>
      </w:tr>
      <w:tr>
        <w:trPr>
          <w:trHeight w:val="150" w:hRule="atLeast"/>
        </w:trPr>
        <w:tc>
          <w:tcPr>
            <w:tcW w:w="1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072911400</w:t>
            </w:r>
          </w:p>
        </w:tc>
        <w:tc>
          <w:tcPr>
            <w:tcW w:w="11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Мыс-мырыш кендері, мың тонна</w:t>
            </w:r>
          </w:p>
        </w:tc>
      </w:tr>
      <w:tr>
        <w:trPr>
          <w:trHeight w:val="105" w:hRule="atLeast"/>
        </w:trPr>
        <w:tc>
          <w:tcPr>
            <w:tcW w:w="1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072913100</w:t>
            </w:r>
          </w:p>
        </w:tc>
        <w:tc>
          <w:tcPr>
            <w:tcW w:w="11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Алюминий кендері (бокситтер), мың тонна</w:t>
            </w:r>
          </w:p>
        </w:tc>
      </w:tr>
      <w:tr>
        <w:trPr>
          <w:trHeight w:val="255" w:hRule="atLeast"/>
        </w:trPr>
        <w:tc>
          <w:tcPr>
            <w:tcW w:w="1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072914220</w:t>
            </w:r>
          </w:p>
        </w:tc>
        <w:tc>
          <w:tcPr>
            <w:tcW w:w="11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Құрамында алтыны бар қойыртпалар, мың тонна</w:t>
            </w:r>
          </w:p>
        </w:tc>
      </w:tr>
      <w:tr>
        <w:trPr>
          <w:trHeight w:val="210" w:hRule="atLeast"/>
        </w:trPr>
        <w:tc>
          <w:tcPr>
            <w:tcW w:w="1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072915230</w:t>
            </w:r>
          </w:p>
        </w:tc>
        <w:tc>
          <w:tcPr>
            <w:tcW w:w="11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Қорғасын қойыртпасындағы қорғасын, мың тонна</w:t>
            </w:r>
          </w:p>
        </w:tc>
      </w:tr>
      <w:tr>
        <w:trPr>
          <w:trHeight w:val="210" w:hRule="atLeast"/>
        </w:trPr>
        <w:tc>
          <w:tcPr>
            <w:tcW w:w="1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072915240</w:t>
            </w:r>
          </w:p>
        </w:tc>
        <w:tc>
          <w:tcPr>
            <w:tcW w:w="11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Қорғасын-мырыш кендері, мың тонна</w:t>
            </w:r>
          </w:p>
        </w:tc>
      </w:tr>
      <w:tr>
        <w:trPr>
          <w:trHeight w:val="255" w:hRule="atLeast"/>
        </w:trPr>
        <w:tc>
          <w:tcPr>
            <w:tcW w:w="1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072915320</w:t>
            </w:r>
          </w:p>
        </w:tc>
        <w:tc>
          <w:tcPr>
            <w:tcW w:w="11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Мырыш қойыртпалары, мың тонна</w:t>
            </w:r>
          </w:p>
        </w:tc>
      </w:tr>
      <w:tr>
        <w:trPr>
          <w:trHeight w:val="255" w:hRule="atLeast"/>
        </w:trPr>
        <w:tc>
          <w:tcPr>
            <w:tcW w:w="1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072915330</w:t>
            </w:r>
          </w:p>
        </w:tc>
        <w:tc>
          <w:tcPr>
            <w:tcW w:w="11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Мырыш қойыртпасындағы мырыш, мың тонна</w:t>
            </w:r>
          </w:p>
        </w:tc>
      </w:tr>
      <w:tr>
        <w:trPr>
          <w:trHeight w:val="255" w:hRule="atLeast"/>
        </w:trPr>
        <w:tc>
          <w:tcPr>
            <w:tcW w:w="1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072919210</w:t>
            </w:r>
          </w:p>
        </w:tc>
        <w:tc>
          <w:tcPr>
            <w:tcW w:w="11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Марганец кендері, мың тонна</w:t>
            </w:r>
          </w:p>
        </w:tc>
      </w:tr>
      <w:tr>
        <w:trPr>
          <w:trHeight w:val="255" w:hRule="atLeast"/>
        </w:trPr>
        <w:tc>
          <w:tcPr>
            <w:tcW w:w="1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072919410</w:t>
            </w:r>
          </w:p>
        </w:tc>
        <w:tc>
          <w:tcPr>
            <w:tcW w:w="11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Хром кендері, мың тонна</w:t>
            </w:r>
          </w:p>
        </w:tc>
      </w:tr>
      <w:tr>
        <w:trPr>
          <w:trHeight w:val="255" w:hRule="atLeast"/>
        </w:trPr>
        <w:tc>
          <w:tcPr>
            <w:tcW w:w="1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072919420</w:t>
            </w:r>
          </w:p>
        </w:tc>
        <w:tc>
          <w:tcPr>
            <w:tcW w:w="11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Хром қойыртпалары, мың тонна</w:t>
            </w:r>
          </w:p>
        </w:tc>
      </w:tr>
      <w:tr>
        <w:trPr>
          <w:trHeight w:val="315" w:hRule="atLeast"/>
        </w:trPr>
        <w:tc>
          <w:tcPr>
            <w:tcW w:w="1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11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Кен өндіру өнеркәсібінің өзге де салалары</w:t>
            </w:r>
          </w:p>
        </w:tc>
      </w:tr>
      <w:tr>
        <w:trPr>
          <w:trHeight w:val="330" w:hRule="atLeast"/>
        </w:trPr>
        <w:tc>
          <w:tcPr>
            <w:tcW w:w="1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081112</w:t>
            </w:r>
          </w:p>
        </w:tc>
        <w:tc>
          <w:tcPr>
            <w:tcW w:w="11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Ескерткіштерге, әрлеуге немесе құрылысқа арналған гранит, құмдақ және тас, мың текше метр</w:t>
            </w:r>
          </w:p>
        </w:tc>
      </w:tr>
      <w:tr>
        <w:trPr>
          <w:trHeight w:val="270" w:hRule="atLeast"/>
        </w:trPr>
        <w:tc>
          <w:tcPr>
            <w:tcW w:w="1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08112</w:t>
            </w:r>
          </w:p>
        </w:tc>
        <w:tc>
          <w:tcPr>
            <w:tcW w:w="11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Әктас және ғаныш, мың тонна</w:t>
            </w:r>
          </w:p>
        </w:tc>
      </w:tr>
      <w:tr>
        <w:trPr>
          <w:trHeight w:val="270" w:hRule="atLeast"/>
        </w:trPr>
        <w:tc>
          <w:tcPr>
            <w:tcW w:w="1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081211</w:t>
            </w:r>
          </w:p>
        </w:tc>
        <w:tc>
          <w:tcPr>
            <w:tcW w:w="11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құм, мың текше метр</w:t>
            </w:r>
          </w:p>
        </w:tc>
      </w:tr>
      <w:tr>
        <w:trPr>
          <w:trHeight w:val="315" w:hRule="atLeast"/>
        </w:trPr>
        <w:tc>
          <w:tcPr>
            <w:tcW w:w="1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081212</w:t>
            </w:r>
          </w:p>
        </w:tc>
        <w:tc>
          <w:tcPr>
            <w:tcW w:w="11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Түйіршектер, тас үгіндісі және тас ұнтағы; малта тас, қиыршық тас, шағыл немесе ұсақталған тас, мың текше метр</w:t>
            </w:r>
          </w:p>
        </w:tc>
      </w:tr>
      <w:tr>
        <w:trPr>
          <w:trHeight w:val="240" w:hRule="atLeast"/>
        </w:trPr>
        <w:tc>
          <w:tcPr>
            <w:tcW w:w="1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08122</w:t>
            </w:r>
          </w:p>
        </w:tc>
        <w:tc>
          <w:tcPr>
            <w:tcW w:w="11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Саз және каолин, мың тонна</w:t>
            </w:r>
          </w:p>
        </w:tc>
      </w:tr>
      <w:tr>
        <w:trPr>
          <w:trHeight w:val="240" w:hRule="atLeast"/>
        </w:trPr>
        <w:tc>
          <w:tcPr>
            <w:tcW w:w="1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089111110</w:t>
            </w:r>
          </w:p>
        </w:tc>
        <w:tc>
          <w:tcPr>
            <w:tcW w:w="11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Ұсақталған фосфат шикізаты, мың тонна</w:t>
            </w:r>
          </w:p>
        </w:tc>
      </w:tr>
      <w:tr>
        <w:trPr>
          <w:trHeight w:val="240" w:hRule="atLeast"/>
        </w:trPr>
        <w:tc>
          <w:tcPr>
            <w:tcW w:w="1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089111120</w:t>
            </w:r>
          </w:p>
        </w:tc>
        <w:tc>
          <w:tcPr>
            <w:tcW w:w="11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Ұсақ ұнтақталған фосфат шикізаты, мың тонна</w:t>
            </w:r>
          </w:p>
        </w:tc>
      </w:tr>
      <w:tr>
        <w:trPr>
          <w:trHeight w:val="240" w:hRule="atLeast"/>
        </w:trPr>
        <w:tc>
          <w:tcPr>
            <w:tcW w:w="1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089929400</w:t>
            </w:r>
          </w:p>
        </w:tc>
        <w:tc>
          <w:tcPr>
            <w:tcW w:w="11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Асбест, мың тонна</w:t>
            </w:r>
          </w:p>
        </w:tc>
      </w:tr>
      <w:tr>
        <w:trPr>
          <w:trHeight w:val="255" w:hRule="atLeast"/>
        </w:trPr>
        <w:tc>
          <w:tcPr>
            <w:tcW w:w="1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w:t>
            </w:r>
          </w:p>
        </w:tc>
        <w:tc>
          <w:tcPr>
            <w:tcW w:w="11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Өңдеу өнеркәсібі</w:t>
            </w:r>
          </w:p>
        </w:tc>
      </w:tr>
      <w:tr>
        <w:trPr>
          <w:trHeight w:val="255" w:hRule="atLeast"/>
        </w:trPr>
        <w:tc>
          <w:tcPr>
            <w:tcW w:w="1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1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Тамақ өнімдерін өндіру</w:t>
            </w:r>
          </w:p>
        </w:tc>
      </w:tr>
      <w:tr>
        <w:trPr>
          <w:trHeight w:val="255" w:hRule="atLeast"/>
        </w:trPr>
        <w:tc>
          <w:tcPr>
            <w:tcW w:w="1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10111</w:t>
            </w:r>
          </w:p>
        </w:tc>
        <w:tc>
          <w:tcPr>
            <w:tcW w:w="11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Ірі қара мал, шошқа, қой, ешкі, жылқы және жылқы тектес жануарлардың еті, жас немесе салқындатылған, тонна</w:t>
            </w:r>
          </w:p>
        </w:tc>
      </w:tr>
      <w:tr>
        <w:trPr>
          <w:trHeight w:val="255" w:hRule="atLeast"/>
        </w:trPr>
        <w:tc>
          <w:tcPr>
            <w:tcW w:w="1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10114</w:t>
            </w:r>
          </w:p>
        </w:tc>
        <w:tc>
          <w:tcPr>
            <w:tcW w:w="11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Ірі қара мал, қой, ешкі немесе жылқы тектес жануарлардың, түтілген жүні, иленбеген терісі мен былғарысы, тонна</w:t>
            </w:r>
          </w:p>
        </w:tc>
      </w:tr>
      <w:tr>
        <w:trPr>
          <w:trHeight w:val="270" w:hRule="atLeast"/>
        </w:trPr>
        <w:tc>
          <w:tcPr>
            <w:tcW w:w="1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10121</w:t>
            </w:r>
          </w:p>
        </w:tc>
        <w:tc>
          <w:tcPr>
            <w:tcW w:w="11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 құстарының еті, жас немесе салқындатылған, тонна</w:t>
            </w:r>
          </w:p>
        </w:tc>
      </w:tr>
      <w:tr>
        <w:trPr>
          <w:trHeight w:val="240" w:hRule="atLeast"/>
        </w:trPr>
        <w:tc>
          <w:tcPr>
            <w:tcW w:w="1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101314</w:t>
            </w:r>
          </w:p>
        </w:tc>
        <w:tc>
          <w:tcPr>
            <w:tcW w:w="11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Еттен, тағамдық қосымша өнімдерден немесе малдың қанынан жасалған шұжықтар және соған ұқсас өнімдер, тонна</w:t>
            </w:r>
          </w:p>
        </w:tc>
      </w:tr>
      <w:tr>
        <w:trPr>
          <w:trHeight w:val="270" w:hRule="atLeast"/>
        </w:trPr>
        <w:tc>
          <w:tcPr>
            <w:tcW w:w="1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10201</w:t>
            </w:r>
          </w:p>
        </w:tc>
        <w:tc>
          <w:tcPr>
            <w:tcW w:w="11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 салқындатылған немесе тоңазытылған балық, тонна</w:t>
            </w:r>
          </w:p>
        </w:tc>
      </w:tr>
      <w:tr>
        <w:trPr>
          <w:trHeight w:val="270" w:hRule="atLeast"/>
        </w:trPr>
        <w:tc>
          <w:tcPr>
            <w:tcW w:w="1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10321</w:t>
            </w:r>
          </w:p>
        </w:tc>
        <w:tc>
          <w:tcPr>
            <w:tcW w:w="11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Жеміс пен көкөніс шырындары, мың литр</w:t>
            </w:r>
          </w:p>
        </w:tc>
      </w:tr>
      <w:tr>
        <w:trPr>
          <w:trHeight w:val="255" w:hRule="atLeast"/>
        </w:trPr>
        <w:tc>
          <w:tcPr>
            <w:tcW w:w="1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104124</w:t>
            </w:r>
          </w:p>
        </w:tc>
        <w:tc>
          <w:tcPr>
            <w:tcW w:w="11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Тазартылмаған күнбағыс майы, тонна</w:t>
            </w:r>
          </w:p>
        </w:tc>
      </w:tr>
      <w:tr>
        <w:trPr>
          <w:trHeight w:val="255" w:hRule="atLeast"/>
        </w:trPr>
        <w:tc>
          <w:tcPr>
            <w:tcW w:w="1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104126100</w:t>
            </w:r>
          </w:p>
        </w:tc>
        <w:tc>
          <w:tcPr>
            <w:tcW w:w="11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Тазартылмаған рапс майы, тонна</w:t>
            </w:r>
          </w:p>
        </w:tc>
      </w:tr>
      <w:tr>
        <w:trPr>
          <w:trHeight w:val="255" w:hRule="atLeast"/>
        </w:trPr>
        <w:tc>
          <w:tcPr>
            <w:tcW w:w="1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104154</w:t>
            </w:r>
          </w:p>
        </w:tc>
        <w:tc>
          <w:tcPr>
            <w:tcW w:w="11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Тазартылған, бірақ химиялық құрамы өзгермеген, күнбағыс майы және оның фракциялары, тонна</w:t>
            </w:r>
          </w:p>
        </w:tc>
      </w:tr>
      <w:tr>
        <w:trPr>
          <w:trHeight w:val="255" w:hRule="atLeast"/>
        </w:trPr>
        <w:tc>
          <w:tcPr>
            <w:tcW w:w="1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104155</w:t>
            </w:r>
          </w:p>
        </w:tc>
        <w:tc>
          <w:tcPr>
            <w:tcW w:w="11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Тазартылған, бірақ химиялық құрамы өзгермеген, мақта майы және оның фракциялары, тонна</w:t>
            </w:r>
          </w:p>
        </w:tc>
      </w:tr>
      <w:tr>
        <w:trPr>
          <w:trHeight w:val="255" w:hRule="atLeast"/>
        </w:trPr>
        <w:tc>
          <w:tcPr>
            <w:tcW w:w="1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10421</w:t>
            </w:r>
          </w:p>
        </w:tc>
        <w:tc>
          <w:tcPr>
            <w:tcW w:w="11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Маргарин және соған ұқсас өнімдер, тонна</w:t>
            </w:r>
          </w:p>
        </w:tc>
      </w:tr>
      <w:tr>
        <w:trPr>
          <w:trHeight w:val="255" w:hRule="atLeast"/>
        </w:trPr>
        <w:tc>
          <w:tcPr>
            <w:tcW w:w="1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10511</w:t>
            </w:r>
          </w:p>
        </w:tc>
        <w:tc>
          <w:tcPr>
            <w:tcW w:w="11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Өңделген сұйық сүт және кілегей, тонна</w:t>
            </w:r>
          </w:p>
        </w:tc>
      </w:tr>
      <w:tr>
        <w:trPr>
          <w:trHeight w:val="255" w:hRule="atLeast"/>
        </w:trPr>
        <w:tc>
          <w:tcPr>
            <w:tcW w:w="1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10513</w:t>
            </w:r>
          </w:p>
        </w:tc>
        <w:tc>
          <w:tcPr>
            <w:tcW w:w="11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Сары май, тонна</w:t>
            </w:r>
          </w:p>
        </w:tc>
      </w:tr>
      <w:tr>
        <w:trPr>
          <w:trHeight w:val="255" w:hRule="atLeast"/>
        </w:trPr>
        <w:tc>
          <w:tcPr>
            <w:tcW w:w="1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106112300</w:t>
            </w:r>
          </w:p>
        </w:tc>
        <w:tc>
          <w:tcPr>
            <w:tcW w:w="11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Жартылай ақталған немесе толығымен ақталған күріш, "камолиноны" қоса, тонна</w:t>
            </w:r>
          </w:p>
        </w:tc>
      </w:tr>
      <w:tr>
        <w:trPr>
          <w:trHeight w:val="255" w:hRule="atLeast"/>
        </w:trPr>
        <w:tc>
          <w:tcPr>
            <w:tcW w:w="1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10612</w:t>
            </w:r>
          </w:p>
        </w:tc>
        <w:tc>
          <w:tcPr>
            <w:tcW w:w="11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Дәнді дақылдардан және өсімдіктен жасалған ұн; олардың майда тартылған қоспасы, тонна</w:t>
            </w:r>
          </w:p>
        </w:tc>
      </w:tr>
      <w:tr>
        <w:trPr>
          <w:trHeight w:val="255" w:hRule="atLeast"/>
        </w:trPr>
        <w:tc>
          <w:tcPr>
            <w:tcW w:w="1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10613</w:t>
            </w:r>
          </w:p>
        </w:tc>
        <w:tc>
          <w:tcPr>
            <w:tcW w:w="11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Жарма, ірі тартылған ұн, түйіршіктер және дәнді дақылдардан жасалған өзге де өнімдер, тонна</w:t>
            </w:r>
          </w:p>
        </w:tc>
      </w:tr>
      <w:tr>
        <w:trPr>
          <w:trHeight w:val="255" w:hRule="atLeast"/>
        </w:trPr>
        <w:tc>
          <w:tcPr>
            <w:tcW w:w="1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107111</w:t>
            </w:r>
          </w:p>
        </w:tc>
        <w:tc>
          <w:tcPr>
            <w:tcW w:w="11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Жаңа піскен нан, тонна</w:t>
            </w:r>
          </w:p>
        </w:tc>
      </w:tr>
      <w:tr>
        <w:trPr>
          <w:trHeight w:val="255" w:hRule="atLeast"/>
        </w:trPr>
        <w:tc>
          <w:tcPr>
            <w:tcW w:w="1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10731</w:t>
            </w:r>
          </w:p>
        </w:tc>
        <w:tc>
          <w:tcPr>
            <w:tcW w:w="11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Макарондар, кеспе, кускус және осыған ұқсас ұн өнімдері, тонна</w:t>
            </w:r>
          </w:p>
        </w:tc>
      </w:tr>
      <w:tr>
        <w:trPr>
          <w:trHeight w:val="255" w:hRule="atLeast"/>
        </w:trPr>
        <w:tc>
          <w:tcPr>
            <w:tcW w:w="1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10811</w:t>
            </w:r>
          </w:p>
        </w:tc>
        <w:tc>
          <w:tcPr>
            <w:tcW w:w="11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Құрақ немесе қызылша шикі қанты немесе тазартылған қант; сірне (меласса), тонна</w:t>
            </w:r>
          </w:p>
        </w:tc>
      </w:tr>
      <w:tr>
        <w:trPr>
          <w:trHeight w:val="255" w:hRule="atLeast"/>
        </w:trPr>
        <w:tc>
          <w:tcPr>
            <w:tcW w:w="1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10822</w:t>
            </w:r>
          </w:p>
        </w:tc>
        <w:tc>
          <w:tcPr>
            <w:tcW w:w="11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Шоколад, шоколад пен қанттан жасалған кондитер өнімдері, тонна</w:t>
            </w:r>
          </w:p>
        </w:tc>
      </w:tr>
      <w:tr>
        <w:trPr>
          <w:trHeight w:val="255" w:hRule="atLeast"/>
        </w:trPr>
        <w:tc>
          <w:tcPr>
            <w:tcW w:w="1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10831</w:t>
            </w:r>
          </w:p>
        </w:tc>
        <w:tc>
          <w:tcPr>
            <w:tcW w:w="11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Қайта өңделген кофе мен шәй, тонна</w:t>
            </w:r>
          </w:p>
        </w:tc>
      </w:tr>
      <w:tr>
        <w:trPr>
          <w:trHeight w:val="255" w:hRule="atLeast"/>
        </w:trPr>
        <w:tc>
          <w:tcPr>
            <w:tcW w:w="1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11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Сусындар өндіру</w:t>
            </w:r>
          </w:p>
        </w:tc>
      </w:tr>
      <w:tr>
        <w:trPr>
          <w:trHeight w:val="255" w:hRule="atLeast"/>
        </w:trPr>
        <w:tc>
          <w:tcPr>
            <w:tcW w:w="1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110110210</w:t>
            </w:r>
          </w:p>
        </w:tc>
        <w:tc>
          <w:tcPr>
            <w:tcW w:w="11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Коньяк, мың литр</w:t>
            </w:r>
          </w:p>
        </w:tc>
      </w:tr>
      <w:tr>
        <w:trPr>
          <w:trHeight w:val="255" w:hRule="atLeast"/>
        </w:trPr>
        <w:tc>
          <w:tcPr>
            <w:tcW w:w="1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110110630</w:t>
            </w:r>
          </w:p>
        </w:tc>
        <w:tc>
          <w:tcPr>
            <w:tcW w:w="11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Құрамындағы спирт көлемі 45,4%-дан аз арақ, ішетін спирт, мың литр</w:t>
            </w:r>
          </w:p>
        </w:tc>
      </w:tr>
      <w:tr>
        <w:trPr>
          <w:trHeight w:val="255" w:hRule="atLeast"/>
        </w:trPr>
        <w:tc>
          <w:tcPr>
            <w:tcW w:w="1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110110810</w:t>
            </w:r>
          </w:p>
        </w:tc>
        <w:tc>
          <w:tcPr>
            <w:tcW w:w="11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Ликерлер, мың литр</w:t>
            </w:r>
          </w:p>
        </w:tc>
      </w:tr>
      <w:tr>
        <w:trPr>
          <w:trHeight w:val="255" w:hRule="atLeast"/>
        </w:trPr>
        <w:tc>
          <w:tcPr>
            <w:tcW w:w="1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110211300</w:t>
            </w:r>
          </w:p>
        </w:tc>
        <w:tc>
          <w:tcPr>
            <w:tcW w:w="11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Шампан, мың литр</w:t>
            </w:r>
          </w:p>
        </w:tc>
      </w:tr>
      <w:tr>
        <w:trPr>
          <w:trHeight w:val="255" w:hRule="atLeast"/>
        </w:trPr>
        <w:tc>
          <w:tcPr>
            <w:tcW w:w="1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110212100</w:t>
            </w:r>
          </w:p>
        </w:tc>
        <w:tc>
          <w:tcPr>
            <w:tcW w:w="11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Таза жүзім шарабы, мың литр</w:t>
            </w:r>
          </w:p>
        </w:tc>
      </w:tr>
      <w:tr>
        <w:trPr>
          <w:trHeight w:val="255" w:hRule="atLeast"/>
        </w:trPr>
        <w:tc>
          <w:tcPr>
            <w:tcW w:w="1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11051</w:t>
            </w:r>
          </w:p>
        </w:tc>
        <w:tc>
          <w:tcPr>
            <w:tcW w:w="11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Сыра, сыра қайнатудан қалған тұнбалар және қалдықтардан басқа, мың литр</w:t>
            </w:r>
          </w:p>
        </w:tc>
      </w:tr>
      <w:tr>
        <w:trPr>
          <w:trHeight w:val="255" w:hRule="atLeast"/>
        </w:trPr>
        <w:tc>
          <w:tcPr>
            <w:tcW w:w="1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110711</w:t>
            </w:r>
          </w:p>
        </w:tc>
        <w:tc>
          <w:tcPr>
            <w:tcW w:w="11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Тәттілендірілмеген, хош иістендірілмеген минералды және газды су, мың литр</w:t>
            </w:r>
          </w:p>
        </w:tc>
      </w:tr>
      <w:tr>
        <w:trPr>
          <w:trHeight w:val="255" w:hRule="atLeast"/>
        </w:trPr>
        <w:tc>
          <w:tcPr>
            <w:tcW w:w="1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110719</w:t>
            </w:r>
          </w:p>
        </w:tc>
        <w:tc>
          <w:tcPr>
            <w:tcW w:w="11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 де алкогольсіз сусындар, мың литр</w:t>
            </w:r>
          </w:p>
        </w:tc>
      </w:tr>
      <w:tr>
        <w:trPr>
          <w:trHeight w:val="255" w:hRule="atLeast"/>
        </w:trPr>
        <w:tc>
          <w:tcPr>
            <w:tcW w:w="1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1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Темекі бұйымдарын өндіру</w:t>
            </w:r>
          </w:p>
        </w:tc>
      </w:tr>
      <w:tr>
        <w:trPr>
          <w:trHeight w:val="255" w:hRule="atLeast"/>
        </w:trPr>
        <w:tc>
          <w:tcPr>
            <w:tcW w:w="1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120011</w:t>
            </w:r>
          </w:p>
        </w:tc>
        <w:tc>
          <w:tcPr>
            <w:tcW w:w="11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Сигаралар, черуттар (екі шеті кесілген сигаралар), сигариллалар (жіңішке сигаралар), сигареталар, темекіден немесе оның орнына жүретіндерден жасалған папиростар, млн. дана</w:t>
            </w:r>
          </w:p>
        </w:tc>
      </w:tr>
      <w:tr>
        <w:trPr>
          <w:trHeight w:val="255" w:hRule="atLeast"/>
        </w:trPr>
        <w:tc>
          <w:tcPr>
            <w:tcW w:w="1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11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Тоқыма бұйымдарын өндіру</w:t>
            </w:r>
          </w:p>
        </w:tc>
      </w:tr>
      <w:tr>
        <w:trPr>
          <w:trHeight w:val="255" w:hRule="atLeast"/>
        </w:trPr>
        <w:tc>
          <w:tcPr>
            <w:tcW w:w="1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131025</w:t>
            </w:r>
          </w:p>
        </w:tc>
        <w:tc>
          <w:tcPr>
            <w:tcW w:w="11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Кардо- және тарақпен түтілген мақта, тонна</w:t>
            </w:r>
          </w:p>
        </w:tc>
      </w:tr>
      <w:tr>
        <w:trPr>
          <w:trHeight w:val="255" w:hRule="atLeast"/>
        </w:trPr>
        <w:tc>
          <w:tcPr>
            <w:tcW w:w="1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131050300</w:t>
            </w:r>
          </w:p>
        </w:tc>
        <w:tc>
          <w:tcPr>
            <w:tcW w:w="11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Кардомен таралған, бөлшектеп сату үшін өлшеніп оралмаған, жүн иірімжібі, тонна</w:t>
            </w:r>
          </w:p>
        </w:tc>
      </w:tr>
      <w:tr>
        <w:trPr>
          <w:trHeight w:val="255" w:hRule="atLeast"/>
        </w:trPr>
        <w:tc>
          <w:tcPr>
            <w:tcW w:w="1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131050400</w:t>
            </w:r>
          </w:p>
        </w:tc>
        <w:tc>
          <w:tcPr>
            <w:tcW w:w="11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Тарақпен таралған, бөлшектеп сату үшін өлшеніп оралмаған, жүн иірімжібі, тонна</w:t>
            </w:r>
          </w:p>
        </w:tc>
      </w:tr>
      <w:tr>
        <w:trPr>
          <w:trHeight w:val="255" w:hRule="atLeast"/>
        </w:trPr>
        <w:tc>
          <w:tcPr>
            <w:tcW w:w="1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131061</w:t>
            </w:r>
          </w:p>
        </w:tc>
        <w:tc>
          <w:tcPr>
            <w:tcW w:w="11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Тарақпен таралған және таралмаған талшықтардан жасалған, бөлшектеп сату үшін өлшеніп оралған немесе оралмаған мақта иірімжібі (тiгiн жiптерден басқа), тонна</w:t>
            </w:r>
          </w:p>
        </w:tc>
      </w:tr>
      <w:tr>
        <w:trPr>
          <w:trHeight w:val="255" w:hRule="atLeast"/>
        </w:trPr>
        <w:tc>
          <w:tcPr>
            <w:tcW w:w="1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132012100</w:t>
            </w:r>
          </w:p>
        </w:tc>
        <w:tc>
          <w:tcPr>
            <w:tcW w:w="11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Кардомен таралған жүннен жасалған маталар, мың шаршы метр</w:t>
            </w:r>
          </w:p>
        </w:tc>
      </w:tr>
      <w:tr>
        <w:trPr>
          <w:trHeight w:val="255" w:hRule="atLeast"/>
        </w:trPr>
        <w:tc>
          <w:tcPr>
            <w:tcW w:w="1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13202</w:t>
            </w:r>
          </w:p>
        </w:tc>
        <w:tc>
          <w:tcPr>
            <w:tcW w:w="11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Мақта маталары, мың шаршы метр</w:t>
            </w:r>
          </w:p>
        </w:tc>
      </w:tr>
      <w:tr>
        <w:trPr>
          <w:trHeight w:val="255" w:hRule="atLeast"/>
        </w:trPr>
        <w:tc>
          <w:tcPr>
            <w:tcW w:w="1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139212</w:t>
            </w:r>
          </w:p>
        </w:tc>
        <w:tc>
          <w:tcPr>
            <w:tcW w:w="11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Төсек жаймалары, мың дана</w:t>
            </w:r>
          </w:p>
        </w:tc>
      </w:tr>
      <w:tr>
        <w:trPr>
          <w:trHeight w:val="255" w:hRule="atLeast"/>
        </w:trPr>
        <w:tc>
          <w:tcPr>
            <w:tcW w:w="1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13931</w:t>
            </w:r>
          </w:p>
        </w:tc>
        <w:tc>
          <w:tcPr>
            <w:tcW w:w="11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Кілемдер және кілем бұйымдары, мың шаршы метр</w:t>
            </w:r>
          </w:p>
        </w:tc>
      </w:tr>
      <w:tr>
        <w:trPr>
          <w:trHeight w:val="255" w:hRule="atLeast"/>
        </w:trPr>
        <w:tc>
          <w:tcPr>
            <w:tcW w:w="1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11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Киімдерін өндіру</w:t>
            </w:r>
          </w:p>
        </w:tc>
      </w:tr>
      <w:tr>
        <w:trPr>
          <w:trHeight w:val="255" w:hRule="atLeast"/>
        </w:trPr>
        <w:tc>
          <w:tcPr>
            <w:tcW w:w="1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14132</w:t>
            </w:r>
          </w:p>
        </w:tc>
        <w:tc>
          <w:tcPr>
            <w:tcW w:w="11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Ерлер мен ер балаларға арналған өзге де сырт киімдер, трикотаждан басқа, дана</w:t>
            </w:r>
          </w:p>
        </w:tc>
      </w:tr>
      <w:tr>
        <w:trPr>
          <w:trHeight w:val="255" w:hRule="atLeast"/>
        </w:trPr>
        <w:tc>
          <w:tcPr>
            <w:tcW w:w="1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14133</w:t>
            </w:r>
          </w:p>
        </w:tc>
        <w:tc>
          <w:tcPr>
            <w:tcW w:w="11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Әйелдер мен қыздарға арналған өзге де сырт киімдер, трикотаждан басқа, дана</w:t>
            </w:r>
          </w:p>
        </w:tc>
      </w:tr>
      <w:tr>
        <w:trPr>
          <w:trHeight w:val="255" w:hRule="atLeast"/>
        </w:trPr>
        <w:tc>
          <w:tcPr>
            <w:tcW w:w="1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141943330</w:t>
            </w:r>
          </w:p>
        </w:tc>
        <w:tc>
          <w:tcPr>
            <w:tcW w:w="11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теріден тігілген қалпақтар және бас киімдер, мың дана</w:t>
            </w:r>
          </w:p>
        </w:tc>
      </w:tr>
      <w:tr>
        <w:trPr>
          <w:trHeight w:val="255" w:hRule="atLeast"/>
        </w:trPr>
        <w:tc>
          <w:tcPr>
            <w:tcW w:w="1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143110600</w:t>
            </w:r>
          </w:p>
        </w:tc>
        <w:tc>
          <w:tcPr>
            <w:tcW w:w="11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Машинамен немесе қолмен тоқылған трикотаж ұйықтар, мың жұп</w:t>
            </w:r>
          </w:p>
        </w:tc>
      </w:tr>
      <w:tr>
        <w:trPr>
          <w:trHeight w:val="255" w:hRule="atLeast"/>
        </w:trPr>
        <w:tc>
          <w:tcPr>
            <w:tcW w:w="1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14391</w:t>
            </w:r>
          </w:p>
        </w:tc>
        <w:tc>
          <w:tcPr>
            <w:tcW w:w="11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Машинамен немесе қолмен тоқылған трикотаж свитерлер, жемпірлер,пуловерлер, кардигандар, көкірекшілер және соған ұқсас бұйымдар, дана</w:t>
            </w:r>
          </w:p>
        </w:tc>
      </w:tr>
      <w:tr>
        <w:trPr>
          <w:trHeight w:val="255" w:hRule="atLeast"/>
        </w:trPr>
        <w:tc>
          <w:tcPr>
            <w:tcW w:w="1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11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Былғары және оған жататын өнімдерді өндіру</w:t>
            </w:r>
          </w:p>
        </w:tc>
      </w:tr>
      <w:tr>
        <w:trPr>
          <w:trHeight w:val="255" w:hRule="atLeast"/>
        </w:trPr>
        <w:tc>
          <w:tcPr>
            <w:tcW w:w="1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15113</w:t>
            </w:r>
          </w:p>
        </w:tc>
        <w:tc>
          <w:tcPr>
            <w:tcW w:w="11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Түгі жоқ ірі қара малдың немесе жылқы тектес малдардың терісінен дайындалған былғары, мың шаршы дм</w:t>
            </w:r>
          </w:p>
        </w:tc>
      </w:tr>
      <w:tr>
        <w:trPr>
          <w:trHeight w:val="255" w:hRule="atLeast"/>
        </w:trPr>
        <w:tc>
          <w:tcPr>
            <w:tcW w:w="1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15114</w:t>
            </w:r>
          </w:p>
        </w:tc>
        <w:tc>
          <w:tcPr>
            <w:tcW w:w="11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Түгі жоқ қойдың, ешкінің және шошқаның терісінен дайындалған былғары, мың шаршы дм</w:t>
            </w:r>
          </w:p>
        </w:tc>
      </w:tr>
      <w:tr>
        <w:trPr>
          <w:trHeight w:val="255" w:hRule="atLeast"/>
        </w:trPr>
        <w:tc>
          <w:tcPr>
            <w:tcW w:w="1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15201</w:t>
            </w:r>
          </w:p>
        </w:tc>
        <w:tc>
          <w:tcPr>
            <w:tcW w:w="11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Аяқкиімдер, спорттық, ылғалдан сақтайтын және ортопедиялықтан басқа, мың жұп</w:t>
            </w:r>
          </w:p>
        </w:tc>
      </w:tr>
      <w:tr>
        <w:trPr>
          <w:trHeight w:val="255" w:hRule="atLeast"/>
        </w:trPr>
        <w:tc>
          <w:tcPr>
            <w:tcW w:w="1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11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Жиһаздан басқа ағаштан және тоздан жасалған бұйымдарды өндіру; сабаннан және өруге арналған материалдан жасалған бұйымдарды өндіру</w:t>
            </w:r>
          </w:p>
        </w:tc>
      </w:tr>
      <w:tr>
        <w:trPr>
          <w:trHeight w:val="255" w:hRule="atLeast"/>
        </w:trPr>
        <w:tc>
          <w:tcPr>
            <w:tcW w:w="1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16101</w:t>
            </w:r>
          </w:p>
        </w:tc>
        <w:tc>
          <w:tcPr>
            <w:tcW w:w="11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Бойлай тілінген немесе жарылған, 6 мм қалың бөлікке бөлінген немесе кесілген ағаш материалдары; ағаштан жасалған сіңдірілмеген темір жол немесе трамвай шпалдары, мың текше метр</w:t>
            </w:r>
          </w:p>
        </w:tc>
      </w:tr>
      <w:tr>
        <w:trPr>
          <w:trHeight w:val="255" w:hRule="atLeast"/>
        </w:trPr>
        <w:tc>
          <w:tcPr>
            <w:tcW w:w="1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162114</w:t>
            </w:r>
          </w:p>
        </w:tc>
        <w:tc>
          <w:tcPr>
            <w:tcW w:w="11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Сүректен және өзге де сүректелген материалдардан жасалған ағаш талшықты тақталар, мың шаршы метр</w:t>
            </w:r>
          </w:p>
        </w:tc>
      </w:tr>
      <w:tr>
        <w:trPr>
          <w:trHeight w:val="255" w:hRule="atLeast"/>
        </w:trPr>
        <w:tc>
          <w:tcPr>
            <w:tcW w:w="1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162311</w:t>
            </w:r>
          </w:p>
        </w:tc>
        <w:tc>
          <w:tcPr>
            <w:tcW w:w="11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Терезе және оның жақтаулары, шыныланған есіктер және оның жақтаулары, есіктер және оның жақтауларымен ағаш босағалар, мың шаршы метр</w:t>
            </w:r>
          </w:p>
        </w:tc>
      </w:tr>
      <w:tr>
        <w:trPr>
          <w:trHeight w:val="255" w:hRule="atLeast"/>
        </w:trPr>
        <w:tc>
          <w:tcPr>
            <w:tcW w:w="1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16232</w:t>
            </w:r>
          </w:p>
        </w:tc>
        <w:tc>
          <w:tcPr>
            <w:tcW w:w="11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Құрылыстың құрама ағаш конструкциялары, тонна</w:t>
            </w:r>
          </w:p>
        </w:tc>
      </w:tr>
      <w:tr>
        <w:trPr>
          <w:trHeight w:val="255" w:hRule="atLeast"/>
        </w:trPr>
        <w:tc>
          <w:tcPr>
            <w:tcW w:w="1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11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Қағаз және қағаздан жасалған өнімдер өндіру</w:t>
            </w:r>
          </w:p>
        </w:tc>
      </w:tr>
      <w:tr>
        <w:trPr>
          <w:trHeight w:val="255" w:hRule="atLeast"/>
        </w:trPr>
        <w:tc>
          <w:tcPr>
            <w:tcW w:w="1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172111</w:t>
            </w:r>
          </w:p>
        </w:tc>
        <w:tc>
          <w:tcPr>
            <w:tcW w:w="11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Тесілген кеңірдектенген қағаз және қатырма қағаз, орамда немесе парақпен, тонна</w:t>
            </w:r>
          </w:p>
        </w:tc>
      </w:tr>
      <w:tr>
        <w:trPr>
          <w:trHeight w:val="255" w:hRule="atLeast"/>
        </w:trPr>
        <w:tc>
          <w:tcPr>
            <w:tcW w:w="1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172113</w:t>
            </w:r>
          </w:p>
        </w:tc>
        <w:tc>
          <w:tcPr>
            <w:tcW w:w="11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Кеңірдектенген қағаздан немесе қатырма қағаздан жасалған қораптар, жәшіктер және сөмкелер, кг</w:t>
            </w:r>
          </w:p>
        </w:tc>
      </w:tr>
      <w:tr>
        <w:trPr>
          <w:trHeight w:val="255" w:hRule="atLeast"/>
        </w:trPr>
        <w:tc>
          <w:tcPr>
            <w:tcW w:w="1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172211</w:t>
            </w:r>
          </w:p>
        </w:tc>
        <w:tc>
          <w:tcPr>
            <w:tcW w:w="11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Әжетхана қағазы, қағаз массасынан, қағаздан, целлюлоза мақтасынан немесе целлюлоза талшығынан жасалған жаймадан тігілген қол орамалдар, гигиеналық немесе косметикалық майлық және сүлгілер, ас үйге арналған дастархандар мен сүлгілер, кг</w:t>
            </w:r>
          </w:p>
        </w:tc>
      </w:tr>
      <w:tr>
        <w:trPr>
          <w:trHeight w:val="75" w:hRule="atLeast"/>
        </w:trPr>
        <w:tc>
          <w:tcPr>
            <w:tcW w:w="1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17241</w:t>
            </w:r>
          </w:p>
        </w:tc>
        <w:tc>
          <w:tcPr>
            <w:tcW w:w="11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Түсқағаз, мың шаршы метр</w:t>
            </w:r>
          </w:p>
        </w:tc>
      </w:tr>
      <w:tr>
        <w:trPr>
          <w:trHeight w:val="255" w:hRule="atLeast"/>
        </w:trPr>
        <w:tc>
          <w:tcPr>
            <w:tcW w:w="1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172911</w:t>
            </w:r>
          </w:p>
        </w:tc>
        <w:tc>
          <w:tcPr>
            <w:tcW w:w="11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Қағаздан немесе қатырма қағаздан жасалған заттаңбалар және жапсырмалар, кг</w:t>
            </w:r>
          </w:p>
        </w:tc>
      </w:tr>
      <w:tr>
        <w:trPr>
          <w:trHeight w:val="255" w:hRule="atLeast"/>
        </w:trPr>
        <w:tc>
          <w:tcPr>
            <w:tcW w:w="1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11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Кокс және мұнай өңдеу өнімдерін өндіру</w:t>
            </w:r>
          </w:p>
        </w:tc>
      </w:tr>
      <w:tr>
        <w:trPr>
          <w:trHeight w:val="255" w:hRule="atLeast"/>
        </w:trPr>
        <w:tc>
          <w:tcPr>
            <w:tcW w:w="1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19101</w:t>
            </w:r>
          </w:p>
        </w:tc>
        <w:tc>
          <w:tcPr>
            <w:tcW w:w="11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Тас көмірден, лигниттен немесе шымтезектен алынған кокс және жартылай кокс; ретортты көмір, мың тонна</w:t>
            </w:r>
          </w:p>
        </w:tc>
      </w:tr>
      <w:tr>
        <w:trPr>
          <w:trHeight w:val="255" w:hRule="atLeast"/>
        </w:trPr>
        <w:tc>
          <w:tcPr>
            <w:tcW w:w="1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192021</w:t>
            </w:r>
          </w:p>
        </w:tc>
        <w:tc>
          <w:tcPr>
            <w:tcW w:w="11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Мотор отыны (бензин, авиациялықты қоса), мың тонна</w:t>
            </w:r>
          </w:p>
        </w:tc>
      </w:tr>
      <w:tr>
        <w:trPr>
          <w:trHeight w:val="255" w:hRule="atLeast"/>
        </w:trPr>
        <w:tc>
          <w:tcPr>
            <w:tcW w:w="1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192024</w:t>
            </w:r>
          </w:p>
        </w:tc>
        <w:tc>
          <w:tcPr>
            <w:tcW w:w="11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Керосин, мың тонна</w:t>
            </w:r>
          </w:p>
        </w:tc>
      </w:tr>
      <w:tr>
        <w:trPr>
          <w:trHeight w:val="255" w:hRule="atLeast"/>
        </w:trPr>
        <w:tc>
          <w:tcPr>
            <w:tcW w:w="1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192026</w:t>
            </w:r>
          </w:p>
        </w:tc>
        <w:tc>
          <w:tcPr>
            <w:tcW w:w="11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Газойлдер (дизельдік отын), мың тонна</w:t>
            </w:r>
          </w:p>
        </w:tc>
      </w:tr>
      <w:tr>
        <w:trPr>
          <w:trHeight w:val="255" w:hRule="atLeast"/>
        </w:trPr>
        <w:tc>
          <w:tcPr>
            <w:tcW w:w="1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192028910</w:t>
            </w:r>
          </w:p>
        </w:tc>
        <w:tc>
          <w:tcPr>
            <w:tcW w:w="11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Отындық мазут, мың тонна</w:t>
            </w:r>
          </w:p>
        </w:tc>
      </w:tr>
      <w:tr>
        <w:trPr>
          <w:trHeight w:val="255" w:hRule="atLeast"/>
        </w:trPr>
        <w:tc>
          <w:tcPr>
            <w:tcW w:w="1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192032920</w:t>
            </w:r>
          </w:p>
        </w:tc>
        <w:tc>
          <w:tcPr>
            <w:tcW w:w="11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Көмірсутекті сұйытылған газдар, мың тонна</w:t>
            </w:r>
          </w:p>
        </w:tc>
      </w:tr>
      <w:tr>
        <w:trPr>
          <w:trHeight w:val="255" w:hRule="atLeast"/>
        </w:trPr>
        <w:tc>
          <w:tcPr>
            <w:tcW w:w="1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11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Химиялық өнеркәсіп өнімдерін өндіру</w:t>
            </w:r>
          </w:p>
        </w:tc>
      </w:tr>
      <w:tr>
        <w:trPr>
          <w:trHeight w:val="225" w:hRule="atLeast"/>
        </w:trPr>
        <w:tc>
          <w:tcPr>
            <w:tcW w:w="1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201212150</w:t>
            </w:r>
          </w:p>
        </w:tc>
        <w:tc>
          <w:tcPr>
            <w:tcW w:w="11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Хром триоксиді (хромды ангидрид), тонна</w:t>
            </w:r>
          </w:p>
        </w:tc>
      </w:tr>
      <w:tr>
        <w:trPr>
          <w:trHeight w:val="225" w:hRule="atLeast"/>
        </w:trPr>
        <w:tc>
          <w:tcPr>
            <w:tcW w:w="1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201212191</w:t>
            </w:r>
          </w:p>
        </w:tc>
        <w:tc>
          <w:tcPr>
            <w:tcW w:w="11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Хром тотығы, тонна</w:t>
            </w:r>
          </w:p>
        </w:tc>
      </w:tr>
      <w:tr>
        <w:trPr>
          <w:trHeight w:val="225" w:hRule="atLeast"/>
        </w:trPr>
        <w:tc>
          <w:tcPr>
            <w:tcW w:w="1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201223310</w:t>
            </w:r>
          </w:p>
        </w:tc>
        <w:tc>
          <w:tcPr>
            <w:tcW w:w="11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Хром илегіш, тонна</w:t>
            </w:r>
          </w:p>
        </w:tc>
      </w:tr>
      <w:tr>
        <w:trPr>
          <w:trHeight w:val="225" w:hRule="atLeast"/>
        </w:trPr>
        <w:tc>
          <w:tcPr>
            <w:tcW w:w="1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201321600</w:t>
            </w:r>
          </w:p>
        </w:tc>
        <w:tc>
          <w:tcPr>
            <w:tcW w:w="11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Фосфор, тонна</w:t>
            </w:r>
          </w:p>
        </w:tc>
      </w:tr>
      <w:tr>
        <w:trPr>
          <w:trHeight w:val="225" w:hRule="atLeast"/>
        </w:trPr>
        <w:tc>
          <w:tcPr>
            <w:tcW w:w="1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201324331</w:t>
            </w:r>
          </w:p>
        </w:tc>
        <w:tc>
          <w:tcPr>
            <w:tcW w:w="11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Моногидраттағы күкірт қышқылы, тонна</w:t>
            </w:r>
          </w:p>
        </w:tc>
      </w:tr>
      <w:tr>
        <w:trPr>
          <w:trHeight w:val="225" w:hRule="atLeast"/>
        </w:trPr>
        <w:tc>
          <w:tcPr>
            <w:tcW w:w="1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201324550</w:t>
            </w:r>
          </w:p>
        </w:tc>
        <w:tc>
          <w:tcPr>
            <w:tcW w:w="11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Ортофосфорлық (фосфорлық) қышқыл және полифосфорлық қышқылдар, тонна</w:t>
            </w:r>
          </w:p>
        </w:tc>
      </w:tr>
      <w:tr>
        <w:trPr>
          <w:trHeight w:val="225" w:hRule="atLeast"/>
        </w:trPr>
        <w:tc>
          <w:tcPr>
            <w:tcW w:w="1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201342700</w:t>
            </w:r>
          </w:p>
        </w:tc>
        <w:tc>
          <w:tcPr>
            <w:tcW w:w="11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Натрий трифосфаты (натрий триполифосфаты), тонна</w:t>
            </w:r>
          </w:p>
        </w:tc>
      </w:tr>
      <w:tr>
        <w:trPr>
          <w:trHeight w:val="225" w:hRule="atLeast"/>
        </w:trPr>
        <w:tc>
          <w:tcPr>
            <w:tcW w:w="1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201351310</w:t>
            </w:r>
          </w:p>
        </w:tc>
        <w:tc>
          <w:tcPr>
            <w:tcW w:w="11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Натрий бихроматы (натрий хромпигі), тонна</w:t>
            </w:r>
          </w:p>
        </w:tc>
      </w:tr>
      <w:tr>
        <w:trPr>
          <w:trHeight w:val="225" w:hRule="atLeast"/>
        </w:trPr>
        <w:tc>
          <w:tcPr>
            <w:tcW w:w="1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201474</w:t>
            </w:r>
          </w:p>
        </w:tc>
        <w:tc>
          <w:tcPr>
            <w:tcW w:w="11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Құрамындағы спирт көлемі 80% және одан да жоғары, денатуратталмаған этил спирті, мың литр</w:t>
            </w:r>
          </w:p>
        </w:tc>
      </w:tr>
      <w:tr>
        <w:trPr>
          <w:trHeight w:val="255" w:hRule="atLeast"/>
        </w:trPr>
        <w:tc>
          <w:tcPr>
            <w:tcW w:w="1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201475</w:t>
            </w:r>
          </w:p>
        </w:tc>
        <w:tc>
          <w:tcPr>
            <w:tcW w:w="11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Этил спирті және кез келген күштіліктегі өзге де денатуратталған спирт, мың литр</w:t>
            </w:r>
          </w:p>
        </w:tc>
      </w:tr>
      <w:tr>
        <w:trPr>
          <w:trHeight w:val="255" w:hRule="atLeast"/>
        </w:trPr>
        <w:tc>
          <w:tcPr>
            <w:tcW w:w="1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20151</w:t>
            </w:r>
          </w:p>
        </w:tc>
        <w:tc>
          <w:tcPr>
            <w:tcW w:w="11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Азот қышқылы, сульфоазот қышқылы, аммиак, тонна</w:t>
            </w:r>
          </w:p>
        </w:tc>
      </w:tr>
      <w:tr>
        <w:trPr>
          <w:trHeight w:val="255" w:hRule="atLeast"/>
        </w:trPr>
        <w:tc>
          <w:tcPr>
            <w:tcW w:w="1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20153</w:t>
            </w:r>
          </w:p>
        </w:tc>
        <w:tc>
          <w:tcPr>
            <w:tcW w:w="11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Азотты минералды немесе химиялық тыңайтқыштар, тонна</w:t>
            </w:r>
          </w:p>
        </w:tc>
      </w:tr>
      <w:tr>
        <w:trPr>
          <w:trHeight w:val="255" w:hRule="atLeast"/>
        </w:trPr>
        <w:tc>
          <w:tcPr>
            <w:tcW w:w="1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20154</w:t>
            </w:r>
          </w:p>
        </w:tc>
        <w:tc>
          <w:tcPr>
            <w:tcW w:w="11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Фосфорлы минералды немесе химиялық тыңайтқыштар, тонна</w:t>
            </w:r>
          </w:p>
        </w:tc>
      </w:tr>
      <w:tr>
        <w:trPr>
          <w:trHeight w:val="255" w:hRule="atLeast"/>
        </w:trPr>
        <w:tc>
          <w:tcPr>
            <w:tcW w:w="1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20161</w:t>
            </w:r>
          </w:p>
        </w:tc>
        <w:tc>
          <w:tcPr>
            <w:tcW w:w="11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Бастапқы пішіндегі этилен полимерлері, тонна</w:t>
            </w:r>
          </w:p>
        </w:tc>
      </w:tr>
      <w:tr>
        <w:trPr>
          <w:trHeight w:val="255" w:hRule="atLeast"/>
        </w:trPr>
        <w:tc>
          <w:tcPr>
            <w:tcW w:w="1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20162</w:t>
            </w:r>
          </w:p>
        </w:tc>
        <w:tc>
          <w:tcPr>
            <w:tcW w:w="11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Бастапқы пішіндегі стирол полимерлері, тонна</w:t>
            </w:r>
          </w:p>
        </w:tc>
      </w:tr>
      <w:tr>
        <w:trPr>
          <w:trHeight w:val="435" w:hRule="atLeast"/>
        </w:trPr>
        <w:tc>
          <w:tcPr>
            <w:tcW w:w="1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20163</w:t>
            </w:r>
          </w:p>
        </w:tc>
        <w:tc>
          <w:tcPr>
            <w:tcW w:w="11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Бастапқы пішіндегі винилхлоридтің немесе өзге де галогенденген олефиндердің полимерлері, тонна</w:t>
            </w:r>
          </w:p>
        </w:tc>
      </w:tr>
      <w:tr>
        <w:trPr>
          <w:trHeight w:val="675" w:hRule="atLeast"/>
        </w:trPr>
        <w:tc>
          <w:tcPr>
            <w:tcW w:w="1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20164</w:t>
            </w:r>
          </w:p>
        </w:tc>
        <w:tc>
          <w:tcPr>
            <w:tcW w:w="11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Спирттердің өзге полиацетальдары, полиэфирлері және бастапқы пішіндегі эпоксидті шайырлар; бастапқы пішіндегі поликарбонаттар, алкид шайырлары, өзге де полиаллилэфирлер және полиэфирлер, тонна</w:t>
            </w:r>
          </w:p>
        </w:tc>
      </w:tr>
      <w:tr>
        <w:trPr>
          <w:trHeight w:val="255" w:hRule="atLeast"/>
        </w:trPr>
        <w:tc>
          <w:tcPr>
            <w:tcW w:w="1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20165</w:t>
            </w:r>
          </w:p>
        </w:tc>
        <w:tc>
          <w:tcPr>
            <w:tcW w:w="11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Бастапқы пішіндегі өзге де пластмассалар; ион алмастырғыш шайырлар, тонна</w:t>
            </w:r>
          </w:p>
        </w:tc>
      </w:tr>
      <w:tr>
        <w:trPr>
          <w:trHeight w:val="450" w:hRule="atLeast"/>
        </w:trPr>
        <w:tc>
          <w:tcPr>
            <w:tcW w:w="1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202012</w:t>
            </w:r>
          </w:p>
        </w:tc>
        <w:tc>
          <w:tcPr>
            <w:tcW w:w="11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Бөлшек сауда үшін қалыптарға немесе орауыштарға өлшеп оралған немесе дайын препараттар не бұйымдар түрінде ұсынылған өзге де гербицидтер, шарт. тонна</w:t>
            </w:r>
          </w:p>
        </w:tc>
      </w:tr>
      <w:tr>
        <w:trPr>
          <w:trHeight w:val="255" w:hRule="atLeast"/>
        </w:trPr>
        <w:tc>
          <w:tcPr>
            <w:tcW w:w="1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204132</w:t>
            </w:r>
          </w:p>
        </w:tc>
        <w:tc>
          <w:tcPr>
            <w:tcW w:w="11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Жуғыш құралдар, тонна</w:t>
            </w:r>
          </w:p>
        </w:tc>
      </w:tr>
      <w:tr>
        <w:trPr>
          <w:trHeight w:val="450" w:hRule="atLeast"/>
        </w:trPr>
        <w:tc>
          <w:tcPr>
            <w:tcW w:w="1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20511</w:t>
            </w:r>
          </w:p>
        </w:tc>
        <w:tc>
          <w:tcPr>
            <w:tcW w:w="11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Дайын жарылғыш заттар; бикфорд баулары; тұтандырғыштар; жарғыштар және детонациялайтын баулар; электр детонаторлар; фейерверктер, кг</w:t>
            </w:r>
          </w:p>
        </w:tc>
      </w:tr>
      <w:tr>
        <w:trPr>
          <w:trHeight w:val="270" w:hRule="atLeast"/>
        </w:trPr>
        <w:tc>
          <w:tcPr>
            <w:tcW w:w="1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11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фармацевтикалық өнімдер препараттар өндіру</w:t>
            </w:r>
          </w:p>
        </w:tc>
      </w:tr>
      <w:tr>
        <w:trPr>
          <w:trHeight w:val="255" w:hRule="atLeast"/>
        </w:trPr>
        <w:tc>
          <w:tcPr>
            <w:tcW w:w="1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21101</w:t>
            </w:r>
          </w:p>
        </w:tc>
        <w:tc>
          <w:tcPr>
            <w:tcW w:w="11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Салицил қышқылы, О-ацетилсалицил қышқылы; олардың тұздары және күрделі эфирлері, кг</w:t>
            </w:r>
          </w:p>
        </w:tc>
      </w:tr>
      <w:tr>
        <w:trPr>
          <w:trHeight w:val="540" w:hRule="atLeast"/>
        </w:trPr>
        <w:tc>
          <w:tcPr>
            <w:tcW w:w="1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21102</w:t>
            </w:r>
          </w:p>
        </w:tc>
        <w:tc>
          <w:tcPr>
            <w:tcW w:w="11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Лизин, глютамин қышқылы және олардың тұздары; төрттік тұздар және аммоний гидроксиді; фосфоаминолипидтер; амидтер, олардың туындылары мен тұздары, кг</w:t>
            </w:r>
          </w:p>
        </w:tc>
      </w:tr>
      <w:tr>
        <w:trPr>
          <w:trHeight w:val="270" w:hRule="atLeast"/>
        </w:trPr>
        <w:tc>
          <w:tcPr>
            <w:tcW w:w="1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21103</w:t>
            </w:r>
          </w:p>
        </w:tc>
        <w:tc>
          <w:tcPr>
            <w:tcW w:w="11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топтамаларға енгізілмеген лактондар; конденсацияланбаған пиразольды сақинадан, пирамидинді сақинадан, пиперазинді сақинадан, конденсацияланбаған триазинді сақинадан немесе конденсацияланбаған сақиналардың фенотиазинді жүйесінен тұратын азоттың гетероатомдары ғана бар гетероциклды қосылыстар; нуклеиндік қышқылдар және олардың тұздары; гидантоин және оның туындылары, кг</w:t>
            </w:r>
          </w:p>
        </w:tc>
      </w:tr>
      <w:tr>
        <w:trPr>
          <w:trHeight w:val="480" w:hRule="atLeast"/>
        </w:trPr>
        <w:tc>
          <w:tcPr>
            <w:tcW w:w="1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21104</w:t>
            </w:r>
          </w:p>
        </w:tc>
        <w:tc>
          <w:tcPr>
            <w:tcW w:w="11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топтамаларға енгізілмеген химиялық таза қанттар, басқа топтамаларға енгізілмеген жай және күрделі қант эфирлері және олардың тұздары, кг</w:t>
            </w:r>
          </w:p>
        </w:tc>
      </w:tr>
      <w:tr>
        <w:trPr>
          <w:trHeight w:val="270" w:hRule="atLeast"/>
        </w:trPr>
        <w:tc>
          <w:tcPr>
            <w:tcW w:w="1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21105</w:t>
            </w:r>
          </w:p>
        </w:tc>
        <w:tc>
          <w:tcPr>
            <w:tcW w:w="11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Провитаминдер, витаминдер және гармондар; өсімдік гликозидтері, алкалоидтері, олардың тұздары; антибиотиктер, кг</w:t>
            </w:r>
          </w:p>
        </w:tc>
      </w:tr>
      <w:tr>
        <w:trPr>
          <w:trHeight w:val="270" w:hRule="atLeast"/>
        </w:trPr>
        <w:tc>
          <w:tcPr>
            <w:tcW w:w="1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21106</w:t>
            </w:r>
          </w:p>
        </w:tc>
        <w:tc>
          <w:tcPr>
            <w:tcW w:w="11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Бездер және өзге де органдар, олардың сығындылары және басқа топтамаларға енгізілмеген адам немесе жануар ағзасындағы өзге де заттар, кг</w:t>
            </w:r>
          </w:p>
        </w:tc>
      </w:tr>
      <w:tr>
        <w:trPr>
          <w:trHeight w:val="270" w:hRule="atLeast"/>
        </w:trPr>
        <w:tc>
          <w:tcPr>
            <w:tcW w:w="1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21201</w:t>
            </w:r>
          </w:p>
        </w:tc>
        <w:tc>
          <w:tcPr>
            <w:tcW w:w="11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Дәрі-дәрмектер, мың теңге</w:t>
            </w:r>
          </w:p>
        </w:tc>
      </w:tr>
      <w:tr>
        <w:trPr>
          <w:trHeight w:val="270" w:hRule="atLeast"/>
        </w:trPr>
        <w:tc>
          <w:tcPr>
            <w:tcW w:w="1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21202</w:t>
            </w:r>
          </w:p>
        </w:tc>
        <w:tc>
          <w:tcPr>
            <w:tcW w:w="11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 де фармацевтикалық препараттар, мың теңге</w:t>
            </w:r>
          </w:p>
        </w:tc>
      </w:tr>
      <w:tr>
        <w:trPr>
          <w:trHeight w:val="270" w:hRule="atLeast"/>
        </w:trPr>
        <w:tc>
          <w:tcPr>
            <w:tcW w:w="1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11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Резеңке және пластмасса бұйымдарын өндіру</w:t>
            </w:r>
          </w:p>
        </w:tc>
      </w:tr>
      <w:tr>
        <w:trPr>
          <w:trHeight w:val="255" w:hRule="atLeast"/>
        </w:trPr>
        <w:tc>
          <w:tcPr>
            <w:tcW w:w="1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22193</w:t>
            </w:r>
          </w:p>
        </w:tc>
        <w:tc>
          <w:tcPr>
            <w:tcW w:w="11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Резеңкеден жасалған құбырлар, түтіктер, жең және шлангілер (эбониттен басқа), кг</w:t>
            </w:r>
          </w:p>
        </w:tc>
      </w:tr>
      <w:tr>
        <w:trPr>
          <w:trHeight w:val="255" w:hRule="atLeast"/>
        </w:trPr>
        <w:tc>
          <w:tcPr>
            <w:tcW w:w="1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221940500</w:t>
            </w:r>
          </w:p>
        </w:tc>
        <w:tc>
          <w:tcPr>
            <w:tcW w:w="11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Резеңкеден жасалған конвейерлік таспалар, кг</w:t>
            </w:r>
          </w:p>
        </w:tc>
      </w:tr>
      <w:tr>
        <w:trPr>
          <w:trHeight w:val="255" w:hRule="atLeast"/>
        </w:trPr>
        <w:tc>
          <w:tcPr>
            <w:tcW w:w="1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22212</w:t>
            </w:r>
          </w:p>
        </w:tc>
        <w:tc>
          <w:tcPr>
            <w:tcW w:w="11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Пластмассадан жасалған құбырлар, түтіктер, жең мен шлангілер және олардың фитингтері, кг</w:t>
            </w:r>
          </w:p>
        </w:tc>
      </w:tr>
      <w:tr>
        <w:trPr>
          <w:trHeight w:val="255" w:hRule="atLeast"/>
        </w:trPr>
        <w:tc>
          <w:tcPr>
            <w:tcW w:w="1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22213</w:t>
            </w:r>
          </w:p>
        </w:tc>
        <w:tc>
          <w:tcPr>
            <w:tcW w:w="11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Пластмассадан жасалған тақтайлар, табақтар, пленка, фольга және кесінділер арматураланбаған немесе өзге материалдармен араласпаған, кг</w:t>
            </w:r>
          </w:p>
        </w:tc>
      </w:tr>
      <w:tr>
        <w:trPr>
          <w:trHeight w:val="255" w:hRule="atLeast"/>
        </w:trPr>
        <w:tc>
          <w:tcPr>
            <w:tcW w:w="1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222314</w:t>
            </w:r>
          </w:p>
        </w:tc>
        <w:tc>
          <w:tcPr>
            <w:tcW w:w="11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Пластмассадан жасалған есіктер, терезелер, есік қораптары және терезе жақтаулары, есікке арналған босаға, терезе қақпағы, терезе жапқыш және соған ұқсас бұйымдар мен олардың бөлшектері, кг</w:t>
            </w:r>
          </w:p>
        </w:tc>
      </w:tr>
      <w:tr>
        <w:trPr>
          <w:trHeight w:val="255" w:hRule="atLeast"/>
        </w:trPr>
        <w:tc>
          <w:tcPr>
            <w:tcW w:w="1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11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 де металл емес минералды өнімдерді өндіру</w:t>
            </w:r>
          </w:p>
        </w:tc>
      </w:tr>
      <w:tr>
        <w:trPr>
          <w:trHeight w:val="255" w:hRule="atLeast"/>
        </w:trPr>
        <w:tc>
          <w:tcPr>
            <w:tcW w:w="1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232012370</w:t>
            </w:r>
          </w:p>
        </w:tc>
        <w:tc>
          <w:tcPr>
            <w:tcW w:w="11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Қыштан құйылған отқа төзімді кірпіштер, блоктар, қыштан құйылған отқа төзімді тақтайлар және соған ұқсас құрамында 50% массасынан асатын глиноземі (Al2O3), кремнеземі (SiO2) бар бұйымдар, олардың өзге де қоспалары немесе қосылыстары, тонна</w:t>
            </w:r>
          </w:p>
        </w:tc>
      </w:tr>
      <w:tr>
        <w:trPr>
          <w:trHeight w:val="255" w:hRule="atLeast"/>
        </w:trPr>
        <w:tc>
          <w:tcPr>
            <w:tcW w:w="1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232012900</w:t>
            </w:r>
          </w:p>
        </w:tc>
        <w:tc>
          <w:tcPr>
            <w:tcW w:w="11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Отқа төзімді кірпіштер, блоктар, тақтайлар және соған ұқсас отқа төзімді қыштан құйылған өзге де бұйымдар, тонна</w:t>
            </w:r>
          </w:p>
        </w:tc>
      </w:tr>
      <w:tr>
        <w:trPr>
          <w:trHeight w:val="255" w:hRule="atLeast"/>
        </w:trPr>
        <w:tc>
          <w:tcPr>
            <w:tcW w:w="1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23311</w:t>
            </w:r>
          </w:p>
        </w:tc>
        <w:tc>
          <w:tcPr>
            <w:tcW w:w="11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Қыш тақталар және тақтайшалар, шаршы метр</w:t>
            </w:r>
          </w:p>
        </w:tc>
      </w:tr>
      <w:tr>
        <w:trPr>
          <w:trHeight w:val="255" w:hRule="atLeast"/>
        </w:trPr>
        <w:tc>
          <w:tcPr>
            <w:tcW w:w="1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233211100</w:t>
            </w:r>
          </w:p>
        </w:tc>
        <w:tc>
          <w:tcPr>
            <w:tcW w:w="11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Қыштан құйылған отқа төзімсіз құрылыс кірпіштері, кремнеземдік тасты ұннан немесе диатомитті топырақтан жасалған бұйымдардан басқа, мың текше метр</w:t>
            </w:r>
          </w:p>
        </w:tc>
      </w:tr>
      <w:tr>
        <w:trPr>
          <w:trHeight w:val="255" w:hRule="atLeast"/>
        </w:trPr>
        <w:tc>
          <w:tcPr>
            <w:tcW w:w="1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234111300</w:t>
            </w:r>
          </w:p>
        </w:tc>
        <w:tc>
          <w:tcPr>
            <w:tcW w:w="11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Фарфордан жасалған асхана және ас үй ыдыстары, кг</w:t>
            </w:r>
          </w:p>
        </w:tc>
      </w:tr>
      <w:tr>
        <w:trPr>
          <w:trHeight w:val="255" w:hRule="atLeast"/>
        </w:trPr>
        <w:tc>
          <w:tcPr>
            <w:tcW w:w="1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23511</w:t>
            </w:r>
          </w:p>
        </w:tc>
        <w:tc>
          <w:tcPr>
            <w:tcW w:w="11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Цемент, мың тонна</w:t>
            </w:r>
          </w:p>
        </w:tc>
      </w:tr>
      <w:tr>
        <w:trPr>
          <w:trHeight w:val="255" w:hRule="atLeast"/>
        </w:trPr>
        <w:tc>
          <w:tcPr>
            <w:tcW w:w="1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23521</w:t>
            </w:r>
          </w:p>
        </w:tc>
        <w:tc>
          <w:tcPr>
            <w:tcW w:w="11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Сөндiрiлген, сөндiрiлмеген және гидравликалық әк, тонна</w:t>
            </w:r>
          </w:p>
        </w:tc>
      </w:tr>
      <w:tr>
        <w:trPr>
          <w:trHeight w:val="255" w:hRule="atLeast"/>
        </w:trPr>
        <w:tc>
          <w:tcPr>
            <w:tcW w:w="1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236112</w:t>
            </w:r>
          </w:p>
        </w:tc>
        <w:tc>
          <w:tcPr>
            <w:tcW w:w="11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Цементтен, бетоннан немесе жасанды тастан жасалған құрылысқа арналған, соның ішінде азаматтық, құрама конструкция элементтері, тонна</w:t>
            </w:r>
          </w:p>
        </w:tc>
      </w:tr>
      <w:tr>
        <w:trPr>
          <w:trHeight w:val="255" w:hRule="atLeast"/>
        </w:trPr>
        <w:tc>
          <w:tcPr>
            <w:tcW w:w="1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23612</w:t>
            </w:r>
          </w:p>
        </w:tc>
        <w:tc>
          <w:tcPr>
            <w:tcW w:w="11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Бетоннан жасалған құрама құрылыс конструкциялары, тонна</w:t>
            </w:r>
          </w:p>
        </w:tc>
      </w:tr>
      <w:tr>
        <w:trPr>
          <w:trHeight w:val="255" w:hRule="atLeast"/>
        </w:trPr>
        <w:tc>
          <w:tcPr>
            <w:tcW w:w="1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236210510</w:t>
            </w:r>
          </w:p>
        </w:tc>
        <w:tc>
          <w:tcPr>
            <w:tcW w:w="11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Ғанышкартон, шаршы метр</w:t>
            </w:r>
          </w:p>
        </w:tc>
      </w:tr>
      <w:tr>
        <w:trPr>
          <w:trHeight w:val="255" w:hRule="atLeast"/>
        </w:trPr>
        <w:tc>
          <w:tcPr>
            <w:tcW w:w="1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23631</w:t>
            </w:r>
          </w:p>
        </w:tc>
        <w:tc>
          <w:tcPr>
            <w:tcW w:w="11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Тауарлы бетон, тонна</w:t>
            </w:r>
          </w:p>
        </w:tc>
      </w:tr>
      <w:tr>
        <w:trPr>
          <w:trHeight w:val="255" w:hRule="atLeast"/>
        </w:trPr>
        <w:tc>
          <w:tcPr>
            <w:tcW w:w="1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23641</w:t>
            </w:r>
          </w:p>
        </w:tc>
        <w:tc>
          <w:tcPr>
            <w:tcW w:w="11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Құрылыс ерітінділері, тонна</w:t>
            </w:r>
          </w:p>
        </w:tc>
      </w:tr>
      <w:tr>
        <w:trPr>
          <w:trHeight w:val="255" w:hRule="atLeast"/>
        </w:trPr>
        <w:tc>
          <w:tcPr>
            <w:tcW w:w="1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236512300</w:t>
            </w:r>
          </w:p>
        </w:tc>
        <w:tc>
          <w:tcPr>
            <w:tcW w:w="11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Асбестоцементтен, фиброцементтен жасалған, целлюлоза талшықтары, өсімдік талшықтары, синтетикалық полимерлер, шыны талшықтары, синтетикалық талшықтар қосылған табақтар, панельдер, тақтайшалар және соған ұқсас бұйымдар, шаршы метр</w:t>
            </w:r>
          </w:p>
        </w:tc>
      </w:tr>
      <w:tr>
        <w:trPr>
          <w:trHeight w:val="255" w:hRule="atLeast"/>
        </w:trPr>
        <w:tc>
          <w:tcPr>
            <w:tcW w:w="1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236512500</w:t>
            </w:r>
          </w:p>
        </w:tc>
        <w:tc>
          <w:tcPr>
            <w:tcW w:w="11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Асбестоцементтен, фиброцементтен жасалған, целлюлоза талшықтары, өсімдік талшықтары, синтетикалық полимерлер, шыны талшық, синтетикалық талшықтар қосылған құбырлар, түтіктер және олардың фитингтері, тонна</w:t>
            </w:r>
          </w:p>
        </w:tc>
      </w:tr>
      <w:tr>
        <w:trPr>
          <w:trHeight w:val="450" w:hRule="atLeast"/>
        </w:trPr>
        <w:tc>
          <w:tcPr>
            <w:tcW w:w="1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239912530</w:t>
            </w:r>
          </w:p>
        </w:tc>
        <w:tc>
          <w:tcPr>
            <w:tcW w:w="11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Асфальттан немесе соған ұқсас материалдардан жасалған шатырлық немесе қаптамалық бұйымдар, орамда, мың шаршы метр</w:t>
            </w:r>
          </w:p>
        </w:tc>
      </w:tr>
      <w:tr>
        <w:trPr>
          <w:trHeight w:val="60" w:hRule="atLeast"/>
        </w:trPr>
        <w:tc>
          <w:tcPr>
            <w:tcW w:w="1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11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Металлургия өнеркәсібі </w:t>
            </w:r>
          </w:p>
        </w:tc>
      </w:tr>
      <w:tr>
        <w:trPr>
          <w:trHeight w:val="255" w:hRule="atLeast"/>
        </w:trPr>
        <w:tc>
          <w:tcPr>
            <w:tcW w:w="1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241012200</w:t>
            </w:r>
          </w:p>
        </w:tc>
        <w:tc>
          <w:tcPr>
            <w:tcW w:w="11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Феррохром, тонна</w:t>
            </w:r>
          </w:p>
        </w:tc>
      </w:tr>
      <w:tr>
        <w:trPr>
          <w:trHeight w:val="255" w:hRule="atLeast"/>
        </w:trPr>
        <w:tc>
          <w:tcPr>
            <w:tcW w:w="1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241012430</w:t>
            </w:r>
          </w:p>
        </w:tc>
        <w:tc>
          <w:tcPr>
            <w:tcW w:w="11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Ферросилиций, тонна</w:t>
            </w:r>
          </w:p>
        </w:tc>
      </w:tr>
      <w:tr>
        <w:trPr>
          <w:trHeight w:val="255" w:hRule="atLeast"/>
        </w:trPr>
        <w:tc>
          <w:tcPr>
            <w:tcW w:w="1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241012450</w:t>
            </w:r>
          </w:p>
        </w:tc>
        <w:tc>
          <w:tcPr>
            <w:tcW w:w="11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Ферросиликомарганец, тонна</w:t>
            </w:r>
          </w:p>
        </w:tc>
      </w:tr>
      <w:tr>
        <w:trPr>
          <w:trHeight w:val="255" w:hRule="atLeast"/>
        </w:trPr>
        <w:tc>
          <w:tcPr>
            <w:tcW w:w="1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241012530</w:t>
            </w:r>
          </w:p>
        </w:tc>
        <w:tc>
          <w:tcPr>
            <w:tcW w:w="11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Ферросиликохром, тонна</w:t>
            </w:r>
          </w:p>
        </w:tc>
      </w:tr>
      <w:tr>
        <w:trPr>
          <w:trHeight w:val="255" w:hRule="atLeast"/>
        </w:trPr>
        <w:tc>
          <w:tcPr>
            <w:tcW w:w="1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241031100</w:t>
            </w:r>
          </w:p>
        </w:tc>
        <w:tc>
          <w:tcPr>
            <w:tcW w:w="11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Мырыштандырылған илек, тонна</w:t>
            </w:r>
          </w:p>
        </w:tc>
      </w:tr>
      <w:tr>
        <w:trPr>
          <w:trHeight w:val="255" w:hRule="atLeast"/>
        </w:trPr>
        <w:tc>
          <w:tcPr>
            <w:tcW w:w="1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241051100</w:t>
            </w:r>
          </w:p>
        </w:tc>
        <w:tc>
          <w:tcPr>
            <w:tcW w:w="11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 қаңылтыр және қалайыланған жаймалық илек, тонна</w:t>
            </w:r>
          </w:p>
        </w:tc>
      </w:tr>
      <w:tr>
        <w:trPr>
          <w:trHeight w:val="255" w:hRule="atLeast"/>
        </w:trPr>
        <w:tc>
          <w:tcPr>
            <w:tcW w:w="1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244110320</w:t>
            </w:r>
          </w:p>
        </w:tc>
        <w:tc>
          <w:tcPr>
            <w:tcW w:w="11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Тазартылған күміс, кг</w:t>
            </w:r>
          </w:p>
        </w:tc>
      </w:tr>
      <w:tr>
        <w:trPr>
          <w:trHeight w:val="255" w:hRule="atLeast"/>
        </w:trPr>
        <w:tc>
          <w:tcPr>
            <w:tcW w:w="1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244110390</w:t>
            </w:r>
          </w:p>
        </w:tc>
        <w:tc>
          <w:tcPr>
            <w:tcW w:w="11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Өңделмеген өзге де күміс, кг</w:t>
            </w:r>
          </w:p>
        </w:tc>
      </w:tr>
      <w:tr>
        <w:trPr>
          <w:trHeight w:val="255" w:hRule="atLeast"/>
        </w:trPr>
        <w:tc>
          <w:tcPr>
            <w:tcW w:w="1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244120310</w:t>
            </w:r>
          </w:p>
        </w:tc>
        <w:tc>
          <w:tcPr>
            <w:tcW w:w="11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Ұнтақ түріндегі алтын, кг</w:t>
            </w:r>
          </w:p>
        </w:tc>
      </w:tr>
      <w:tr>
        <w:trPr>
          <w:trHeight w:val="255" w:hRule="atLeast"/>
        </w:trPr>
        <w:tc>
          <w:tcPr>
            <w:tcW w:w="1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244120320</w:t>
            </w:r>
          </w:p>
        </w:tc>
        <w:tc>
          <w:tcPr>
            <w:tcW w:w="11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Тазартылған алтын, кг</w:t>
            </w:r>
          </w:p>
        </w:tc>
      </w:tr>
      <w:tr>
        <w:trPr>
          <w:trHeight w:val="255" w:hRule="atLeast"/>
        </w:trPr>
        <w:tc>
          <w:tcPr>
            <w:tcW w:w="1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244120390</w:t>
            </w:r>
          </w:p>
        </w:tc>
        <w:tc>
          <w:tcPr>
            <w:tcW w:w="11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Өңделмеген өзге де алтын, кг</w:t>
            </w:r>
          </w:p>
        </w:tc>
      </w:tr>
      <w:tr>
        <w:trPr>
          <w:trHeight w:val="255" w:hRule="atLeast"/>
        </w:trPr>
        <w:tc>
          <w:tcPr>
            <w:tcW w:w="1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244211</w:t>
            </w:r>
          </w:p>
        </w:tc>
        <w:tc>
          <w:tcPr>
            <w:tcW w:w="11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Өңделмеген алюминий, тонна</w:t>
            </w:r>
          </w:p>
        </w:tc>
      </w:tr>
      <w:tr>
        <w:trPr>
          <w:trHeight w:val="255" w:hRule="atLeast"/>
        </w:trPr>
        <w:tc>
          <w:tcPr>
            <w:tcW w:w="1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244312</w:t>
            </w:r>
          </w:p>
        </w:tc>
        <w:tc>
          <w:tcPr>
            <w:tcW w:w="11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Өңделмеген мырыш, тонна</w:t>
            </w:r>
          </w:p>
        </w:tc>
      </w:tr>
      <w:tr>
        <w:trPr>
          <w:trHeight w:val="255" w:hRule="atLeast"/>
        </w:trPr>
        <w:tc>
          <w:tcPr>
            <w:tcW w:w="1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244413300</w:t>
            </w:r>
          </w:p>
        </w:tc>
        <w:tc>
          <w:tcPr>
            <w:tcW w:w="11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Өңделмеген, легірленбеген тазартылған мыс, тонна</w:t>
            </w:r>
          </w:p>
        </w:tc>
      </w:tr>
      <w:tr>
        <w:trPr>
          <w:trHeight w:val="255" w:hRule="atLeast"/>
        </w:trPr>
        <w:tc>
          <w:tcPr>
            <w:tcW w:w="1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11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Машиналар мен жабдықтардан басқа дайын металл бұйымдарын өндіру</w:t>
            </w:r>
          </w:p>
        </w:tc>
      </w:tr>
      <w:tr>
        <w:trPr>
          <w:trHeight w:val="255" w:hRule="atLeast"/>
        </w:trPr>
        <w:tc>
          <w:tcPr>
            <w:tcW w:w="1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25111</w:t>
            </w:r>
          </w:p>
        </w:tc>
        <w:tc>
          <w:tcPr>
            <w:tcW w:w="11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Құрама құрылыс металл конструкциялары, тонна</w:t>
            </w:r>
          </w:p>
        </w:tc>
      </w:tr>
      <w:tr>
        <w:trPr>
          <w:trHeight w:val="255" w:hRule="atLeast"/>
        </w:trPr>
        <w:tc>
          <w:tcPr>
            <w:tcW w:w="1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252111</w:t>
            </w:r>
          </w:p>
        </w:tc>
        <w:tc>
          <w:tcPr>
            <w:tcW w:w="11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 қыздырғыштарынсыз қара металдан жасалған, орталық жылу жүйесіне арналған радиаторлар, тонна</w:t>
            </w:r>
          </w:p>
        </w:tc>
      </w:tr>
      <w:tr>
        <w:trPr>
          <w:trHeight w:val="255" w:hRule="atLeast"/>
        </w:trPr>
        <w:tc>
          <w:tcPr>
            <w:tcW w:w="1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252112</w:t>
            </w:r>
          </w:p>
        </w:tc>
        <w:tc>
          <w:tcPr>
            <w:tcW w:w="11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Ыстық су немесе төмен қысымды бу өндiрiсіне арналған орталық жылу жүйесінің қазандықтары, дана</w:t>
            </w:r>
          </w:p>
        </w:tc>
      </w:tr>
      <w:tr>
        <w:trPr>
          <w:trHeight w:val="255" w:hRule="atLeast"/>
        </w:trPr>
        <w:tc>
          <w:tcPr>
            <w:tcW w:w="1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252911310</w:t>
            </w:r>
          </w:p>
        </w:tc>
        <w:tc>
          <w:tcPr>
            <w:tcW w:w="11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Мұнай және мұнай өнімдеріне арналған резервуарлар, дана</w:t>
            </w:r>
          </w:p>
        </w:tc>
      </w:tr>
      <w:tr>
        <w:trPr>
          <w:trHeight w:val="255" w:hRule="atLeast"/>
        </w:trPr>
        <w:tc>
          <w:tcPr>
            <w:tcW w:w="1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259911100</w:t>
            </w:r>
          </w:p>
        </w:tc>
        <w:tc>
          <w:tcPr>
            <w:tcW w:w="11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 металдан жасалған раковиналар мен жуғыштар, мың дана</w:t>
            </w:r>
          </w:p>
        </w:tc>
      </w:tr>
      <w:tr>
        <w:trPr>
          <w:trHeight w:val="255" w:hRule="atLeast"/>
        </w:trPr>
        <w:tc>
          <w:tcPr>
            <w:tcW w:w="1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p>
        </w:tc>
        <w:tc>
          <w:tcPr>
            <w:tcW w:w="11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Компьютерлер, электрондық және оптикалық бұйымдарды өндіру</w:t>
            </w:r>
          </w:p>
        </w:tc>
      </w:tr>
      <w:tr>
        <w:trPr>
          <w:trHeight w:val="255" w:hRule="atLeast"/>
        </w:trPr>
        <w:tc>
          <w:tcPr>
            <w:tcW w:w="1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262013</w:t>
            </w:r>
          </w:p>
        </w:tc>
        <w:tc>
          <w:tcPr>
            <w:tcW w:w="11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 корпустың құрамында, ең құрғанда, орталық процессор және кіріс, шығыс құрылғысы бар, құрама немесе жеке блоктарына орналастырылған есептеуіш цифрлық машиналар, дана</w:t>
            </w:r>
          </w:p>
        </w:tc>
      </w:tr>
      <w:tr>
        <w:trPr>
          <w:trHeight w:val="255" w:hRule="atLeast"/>
        </w:trPr>
        <w:tc>
          <w:tcPr>
            <w:tcW w:w="1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26402</w:t>
            </w:r>
          </w:p>
        </w:tc>
        <w:tc>
          <w:tcPr>
            <w:tcW w:w="11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Радиохабары қабылдағыштармен, дыбыс-, бейне жазбалар немесе бейнелерді жаңғыртуға арналған аппаратуралармен бiрiккен немесе бірікпеген телевизиялық қабылдағыштар, дана</w:t>
            </w:r>
          </w:p>
        </w:tc>
      </w:tr>
      <w:tr>
        <w:trPr>
          <w:trHeight w:val="255" w:hRule="atLeast"/>
        </w:trPr>
        <w:tc>
          <w:tcPr>
            <w:tcW w:w="1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264032</w:t>
            </w:r>
          </w:p>
        </w:tc>
        <w:tc>
          <w:tcPr>
            <w:tcW w:w="11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Магнитофондар мен өзге де дыбыс жазатын аппаратуралар, дана</w:t>
            </w:r>
          </w:p>
        </w:tc>
      </w:tr>
      <w:tr>
        <w:trPr>
          <w:trHeight w:val="255" w:hRule="atLeast"/>
        </w:trPr>
        <w:tc>
          <w:tcPr>
            <w:tcW w:w="1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265152300</w:t>
            </w:r>
          </w:p>
        </w:tc>
        <w:tc>
          <w:tcPr>
            <w:tcW w:w="11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Сұйықтық шығынын немесе деңгейін өлшеуге арналған электрондық приборлар, дана</w:t>
            </w:r>
          </w:p>
        </w:tc>
      </w:tr>
      <w:tr>
        <w:trPr>
          <w:trHeight w:val="255" w:hRule="atLeast"/>
        </w:trPr>
        <w:tc>
          <w:tcPr>
            <w:tcW w:w="1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265163500</w:t>
            </w:r>
          </w:p>
        </w:tc>
        <w:tc>
          <w:tcPr>
            <w:tcW w:w="11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Сұйықтық санауыштар (калибрлейтінді қоса), дана</w:t>
            </w:r>
          </w:p>
        </w:tc>
      </w:tr>
      <w:tr>
        <w:trPr>
          <w:trHeight w:val="255" w:hRule="atLeast"/>
        </w:trPr>
        <w:tc>
          <w:tcPr>
            <w:tcW w:w="1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265163700</w:t>
            </w:r>
          </w:p>
        </w:tc>
        <w:tc>
          <w:tcPr>
            <w:tcW w:w="11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Электрэнергия санауыштары (калибрлейтінді қоса), дана</w:t>
            </w:r>
          </w:p>
        </w:tc>
      </w:tr>
      <w:tr>
        <w:trPr>
          <w:trHeight w:val="255" w:hRule="atLeast"/>
        </w:trPr>
        <w:tc>
          <w:tcPr>
            <w:tcW w:w="1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w:t>
            </w:r>
          </w:p>
        </w:tc>
        <w:tc>
          <w:tcPr>
            <w:tcW w:w="11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 жабдықтарын өндіру</w:t>
            </w:r>
          </w:p>
        </w:tc>
      </w:tr>
      <w:tr>
        <w:trPr>
          <w:trHeight w:val="210" w:hRule="atLeast"/>
        </w:trPr>
        <w:tc>
          <w:tcPr>
            <w:tcW w:w="1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27114</w:t>
            </w:r>
          </w:p>
        </w:tc>
        <w:tc>
          <w:tcPr>
            <w:tcW w:w="11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 трансформаторлар, мың кВа</w:t>
            </w:r>
          </w:p>
        </w:tc>
      </w:tr>
      <w:tr>
        <w:trPr>
          <w:trHeight w:val="255" w:hRule="atLeast"/>
        </w:trPr>
        <w:tc>
          <w:tcPr>
            <w:tcW w:w="1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272021</w:t>
            </w:r>
          </w:p>
        </w:tc>
        <w:tc>
          <w:tcPr>
            <w:tcW w:w="11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Поршеньдік қозғалтқыштарды шығаруға арналған қорғасын-қышқылды электр аккумуляторлар, дана</w:t>
            </w:r>
          </w:p>
        </w:tc>
      </w:tr>
      <w:tr>
        <w:trPr>
          <w:trHeight w:val="255" w:hRule="atLeast"/>
        </w:trPr>
        <w:tc>
          <w:tcPr>
            <w:tcW w:w="1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275113300</w:t>
            </w:r>
          </w:p>
        </w:tc>
        <w:tc>
          <w:tcPr>
            <w:tcW w:w="11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Құрғақ кір сыйымдылығы 10 кг аспайтын, толық автоматталған кір жуатын машиналар, дана</w:t>
            </w:r>
          </w:p>
        </w:tc>
      </w:tr>
      <w:tr>
        <w:trPr>
          <w:trHeight w:val="255" w:hRule="atLeast"/>
        </w:trPr>
        <w:tc>
          <w:tcPr>
            <w:tcW w:w="1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27905</w:t>
            </w:r>
          </w:p>
        </w:tc>
        <w:tc>
          <w:tcPr>
            <w:tcW w:w="11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 конденсаторлар, дана</w:t>
            </w:r>
          </w:p>
        </w:tc>
      </w:tr>
      <w:tr>
        <w:trPr>
          <w:trHeight w:val="255" w:hRule="atLeast"/>
        </w:trPr>
        <w:tc>
          <w:tcPr>
            <w:tcW w:w="1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w:t>
            </w:r>
          </w:p>
        </w:tc>
        <w:tc>
          <w:tcPr>
            <w:tcW w:w="11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топтамаларға еңгізілмеген машиналар мен жабдықтар өндіру</w:t>
            </w:r>
          </w:p>
        </w:tc>
      </w:tr>
      <w:tr>
        <w:trPr>
          <w:trHeight w:val="255" w:hRule="atLeast"/>
        </w:trPr>
        <w:tc>
          <w:tcPr>
            <w:tcW w:w="1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281314</w:t>
            </w:r>
          </w:p>
        </w:tc>
        <w:tc>
          <w:tcPr>
            <w:tcW w:w="11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Сұйықты айдауға арналған орталықтан тепкіш сорғылар; өзге де сорғылар, дана</w:t>
            </w:r>
          </w:p>
        </w:tc>
      </w:tr>
      <w:tr>
        <w:trPr>
          <w:trHeight w:val="255" w:hRule="atLeast"/>
        </w:trPr>
        <w:tc>
          <w:tcPr>
            <w:tcW w:w="1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28151</w:t>
            </w:r>
          </w:p>
        </w:tc>
        <w:tc>
          <w:tcPr>
            <w:tcW w:w="11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Шарикті немесе аунақша мойынтіректер, тонна</w:t>
            </w:r>
          </w:p>
        </w:tc>
      </w:tr>
      <w:tr>
        <w:trPr>
          <w:trHeight w:val="255" w:hRule="atLeast"/>
        </w:trPr>
        <w:tc>
          <w:tcPr>
            <w:tcW w:w="1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28302</w:t>
            </w:r>
          </w:p>
        </w:tc>
        <w:tc>
          <w:tcPr>
            <w:tcW w:w="11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және орман шаруашылығына арналған өзге де тракторлар, дана</w:t>
            </w:r>
          </w:p>
        </w:tc>
      </w:tr>
      <w:tr>
        <w:trPr>
          <w:trHeight w:val="255" w:hRule="atLeast"/>
        </w:trPr>
        <w:tc>
          <w:tcPr>
            <w:tcW w:w="1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283031</w:t>
            </w:r>
          </w:p>
        </w:tc>
        <w:tc>
          <w:tcPr>
            <w:tcW w:w="11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Соқалар, дана</w:t>
            </w:r>
          </w:p>
        </w:tc>
      </w:tr>
      <w:tr>
        <w:trPr>
          <w:trHeight w:val="255" w:hRule="atLeast"/>
        </w:trPr>
        <w:tc>
          <w:tcPr>
            <w:tcW w:w="1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283059</w:t>
            </w:r>
          </w:p>
        </w:tc>
        <w:tc>
          <w:tcPr>
            <w:tcW w:w="11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топтамаларға енгізілмеген жинайтын машиналар мен бастырғыштар, дана</w:t>
            </w:r>
          </w:p>
        </w:tc>
      </w:tr>
      <w:tr>
        <w:trPr>
          <w:trHeight w:val="255" w:hRule="atLeast"/>
        </w:trPr>
        <w:tc>
          <w:tcPr>
            <w:tcW w:w="1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28921</w:t>
            </w:r>
          </w:p>
        </w:tc>
        <w:tc>
          <w:tcPr>
            <w:tcW w:w="11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Кен өндіру өнеркәсібіне арналған машиналар, дана</w:t>
            </w:r>
          </w:p>
        </w:tc>
      </w:tr>
      <w:tr>
        <w:trPr>
          <w:trHeight w:val="255" w:hRule="atLeast"/>
        </w:trPr>
        <w:tc>
          <w:tcPr>
            <w:tcW w:w="1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28931</w:t>
            </w:r>
          </w:p>
        </w:tc>
        <w:tc>
          <w:tcPr>
            <w:tcW w:w="11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Тамақ өнімдерін, сусындарды және темекі бұйымдарын өңдеуге арналған жабдық, оның бөліктерінен басқа, дана</w:t>
            </w:r>
          </w:p>
        </w:tc>
      </w:tr>
      <w:tr>
        <w:trPr>
          <w:trHeight w:val="255" w:hRule="atLeast"/>
        </w:trPr>
        <w:tc>
          <w:tcPr>
            <w:tcW w:w="1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289422300</w:t>
            </w:r>
          </w:p>
        </w:tc>
        <w:tc>
          <w:tcPr>
            <w:tcW w:w="11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Сыйымдылығы 10 кг астам, тұрмыс қажетіне немесе кір жуатын мекемелерге арналған кір жуатын машиналар, дана</w:t>
            </w:r>
          </w:p>
        </w:tc>
      </w:tr>
      <w:tr>
        <w:trPr>
          <w:trHeight w:val="255" w:hRule="atLeast"/>
        </w:trPr>
        <w:tc>
          <w:tcPr>
            <w:tcW w:w="1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289422400</w:t>
            </w:r>
          </w:p>
        </w:tc>
        <w:tc>
          <w:tcPr>
            <w:tcW w:w="11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Жуылған кірді сығуға арналған машина, дана</w:t>
            </w:r>
          </w:p>
        </w:tc>
      </w:tr>
      <w:tr>
        <w:trPr>
          <w:trHeight w:val="255" w:hRule="atLeast"/>
        </w:trPr>
        <w:tc>
          <w:tcPr>
            <w:tcW w:w="1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w:t>
            </w:r>
          </w:p>
        </w:tc>
        <w:tc>
          <w:tcPr>
            <w:tcW w:w="11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Автокөлік құралдарын, трейлерлер және жартылай тіркемелерді өндіру</w:t>
            </w:r>
          </w:p>
        </w:tc>
      </w:tr>
      <w:tr>
        <w:trPr>
          <w:trHeight w:val="255" w:hRule="atLeast"/>
        </w:trPr>
        <w:tc>
          <w:tcPr>
            <w:tcW w:w="1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29102</w:t>
            </w:r>
          </w:p>
        </w:tc>
        <w:tc>
          <w:tcPr>
            <w:tcW w:w="11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Жолаушыларға арналған жеңіл автомобильдер, дана</w:t>
            </w:r>
          </w:p>
        </w:tc>
      </w:tr>
      <w:tr>
        <w:trPr>
          <w:trHeight w:val="255" w:hRule="atLeast"/>
        </w:trPr>
        <w:tc>
          <w:tcPr>
            <w:tcW w:w="1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29103</w:t>
            </w:r>
          </w:p>
        </w:tc>
        <w:tc>
          <w:tcPr>
            <w:tcW w:w="11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 және одан көп адам тасымалдайтын автомобильдер, дана</w:t>
            </w:r>
          </w:p>
        </w:tc>
      </w:tr>
      <w:tr>
        <w:trPr>
          <w:trHeight w:val="255" w:hRule="atLeast"/>
        </w:trPr>
        <w:tc>
          <w:tcPr>
            <w:tcW w:w="1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29104</w:t>
            </w:r>
          </w:p>
        </w:tc>
        <w:tc>
          <w:tcPr>
            <w:tcW w:w="11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Жүк тасымалдайтын автомобильдер, дана</w:t>
            </w:r>
          </w:p>
        </w:tc>
      </w:tr>
      <w:tr>
        <w:trPr>
          <w:trHeight w:val="255" w:hRule="atLeast"/>
        </w:trPr>
        <w:tc>
          <w:tcPr>
            <w:tcW w:w="1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29105</w:t>
            </w:r>
          </w:p>
        </w:tc>
        <w:tc>
          <w:tcPr>
            <w:tcW w:w="11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Арнайы және жабдықтандырылған автомобильдер, дана</w:t>
            </w:r>
          </w:p>
        </w:tc>
      </w:tr>
      <w:tr>
        <w:trPr>
          <w:trHeight w:val="255" w:hRule="atLeast"/>
        </w:trPr>
        <w:tc>
          <w:tcPr>
            <w:tcW w:w="1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29202</w:t>
            </w:r>
          </w:p>
        </w:tc>
        <w:tc>
          <w:tcPr>
            <w:tcW w:w="11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Тіркемелер және жартылай тіркемелер; контейнерлер, дана</w:t>
            </w:r>
          </w:p>
        </w:tc>
      </w:tr>
      <w:tr>
        <w:trPr>
          <w:trHeight w:val="255" w:hRule="atLeast"/>
        </w:trPr>
        <w:tc>
          <w:tcPr>
            <w:tcW w:w="1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11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көлік құралдарын өндіру</w:t>
            </w:r>
          </w:p>
        </w:tc>
      </w:tr>
      <w:tr>
        <w:trPr>
          <w:trHeight w:val="690" w:hRule="atLeast"/>
        </w:trPr>
        <w:tc>
          <w:tcPr>
            <w:tcW w:w="1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30202</w:t>
            </w:r>
          </w:p>
        </w:tc>
        <w:tc>
          <w:tcPr>
            <w:tcW w:w="11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Өздігінен жүретін темір жол вагондары және трамвай вагондары, автомотристер және автодрезиналар, жөндеу мен техникалық қызмет көрсетуге арналған көлік құралдарынан басқа, дана</w:t>
            </w:r>
          </w:p>
        </w:tc>
      </w:tr>
      <w:tr>
        <w:trPr>
          <w:trHeight w:val="255" w:hRule="atLeast"/>
        </w:trPr>
        <w:tc>
          <w:tcPr>
            <w:tcW w:w="1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30203</w:t>
            </w:r>
          </w:p>
        </w:tc>
        <w:tc>
          <w:tcPr>
            <w:tcW w:w="11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 де жылжымалы құрам, дана</w:t>
            </w:r>
          </w:p>
        </w:tc>
      </w:tr>
      <w:tr>
        <w:trPr>
          <w:trHeight w:val="255" w:hRule="atLeast"/>
        </w:trPr>
        <w:tc>
          <w:tcPr>
            <w:tcW w:w="1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w:t>
            </w:r>
          </w:p>
        </w:tc>
        <w:tc>
          <w:tcPr>
            <w:tcW w:w="11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Жиһаз өндіру</w:t>
            </w:r>
          </w:p>
        </w:tc>
      </w:tr>
      <w:tr>
        <w:trPr>
          <w:trHeight w:val="255" w:hRule="atLeast"/>
        </w:trPr>
        <w:tc>
          <w:tcPr>
            <w:tcW w:w="1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310011</w:t>
            </w:r>
          </w:p>
        </w:tc>
        <w:tc>
          <w:tcPr>
            <w:tcW w:w="11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Арнайы отыруға арналған қаңқасы негізінен металдан жасалған жиһаздар, дана</w:t>
            </w:r>
          </w:p>
        </w:tc>
      </w:tr>
      <w:tr>
        <w:trPr>
          <w:trHeight w:val="255" w:hRule="atLeast"/>
        </w:trPr>
        <w:tc>
          <w:tcPr>
            <w:tcW w:w="1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310012</w:t>
            </w:r>
          </w:p>
        </w:tc>
        <w:tc>
          <w:tcPr>
            <w:tcW w:w="11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Отыруға арналған қаңқасы негізінен ағаштан жасалған жиһаздар, дана</w:t>
            </w:r>
          </w:p>
        </w:tc>
      </w:tr>
      <w:tr>
        <w:trPr>
          <w:trHeight w:val="255" w:hRule="atLeast"/>
        </w:trPr>
        <w:tc>
          <w:tcPr>
            <w:tcW w:w="1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310112</w:t>
            </w:r>
          </w:p>
        </w:tc>
        <w:tc>
          <w:tcPr>
            <w:tcW w:w="11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Ағаштан жасалған кеңсе жиһазы, дана</w:t>
            </w:r>
          </w:p>
        </w:tc>
      </w:tr>
      <w:tr>
        <w:trPr>
          <w:trHeight w:val="255" w:hRule="atLeast"/>
        </w:trPr>
        <w:tc>
          <w:tcPr>
            <w:tcW w:w="1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31021</w:t>
            </w:r>
          </w:p>
        </w:tc>
        <w:tc>
          <w:tcPr>
            <w:tcW w:w="11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 үй жиһазы, дана</w:t>
            </w:r>
          </w:p>
        </w:tc>
      </w:tr>
      <w:tr>
        <w:trPr>
          <w:trHeight w:val="255" w:hRule="atLeast"/>
        </w:trPr>
        <w:tc>
          <w:tcPr>
            <w:tcW w:w="1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310912350</w:t>
            </w:r>
          </w:p>
        </w:tc>
        <w:tc>
          <w:tcPr>
            <w:tcW w:w="11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Ағаштан жасалған керуеттер, дана</w:t>
            </w:r>
          </w:p>
        </w:tc>
      </w:tr>
      <w:tr>
        <w:trPr>
          <w:trHeight w:val="255" w:hRule="atLeast"/>
        </w:trPr>
        <w:tc>
          <w:tcPr>
            <w:tcW w:w="1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310912500</w:t>
            </w:r>
          </w:p>
        </w:tc>
        <w:tc>
          <w:tcPr>
            <w:tcW w:w="11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 бөлме және қонақ бөлмеге арналған ағаштан жасалған жиһаз, дана</w:t>
            </w:r>
          </w:p>
        </w:tc>
      </w:tr>
      <w:tr>
        <w:trPr>
          <w:trHeight w:val="255" w:hRule="atLeast"/>
        </w:trPr>
        <w:tc>
          <w:tcPr>
            <w:tcW w:w="1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D</w:t>
            </w:r>
          </w:p>
        </w:tc>
        <w:tc>
          <w:tcPr>
            <w:tcW w:w="11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Электрмен жабдықтау, газ, бу беру және ауа баптау</w:t>
            </w:r>
          </w:p>
        </w:tc>
      </w:tr>
      <w:tr>
        <w:trPr>
          <w:trHeight w:val="255" w:hRule="atLeast"/>
        </w:trPr>
        <w:tc>
          <w:tcPr>
            <w:tcW w:w="1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w:t>
            </w:r>
          </w:p>
        </w:tc>
        <w:tc>
          <w:tcPr>
            <w:tcW w:w="11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Электрмен жабдықтау, газ, бу беру және ауа баптау</w:t>
            </w:r>
          </w:p>
        </w:tc>
      </w:tr>
      <w:tr>
        <w:trPr>
          <w:trHeight w:val="255" w:hRule="atLeast"/>
        </w:trPr>
        <w:tc>
          <w:tcPr>
            <w:tcW w:w="1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35111</w:t>
            </w:r>
          </w:p>
        </w:tc>
        <w:tc>
          <w:tcPr>
            <w:tcW w:w="11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 энергиясы, мың кВт.сағ</w:t>
            </w:r>
          </w:p>
        </w:tc>
      </w:tr>
      <w:tr>
        <w:trPr>
          <w:trHeight w:val="255" w:hRule="atLeast"/>
        </w:trPr>
        <w:tc>
          <w:tcPr>
            <w:tcW w:w="1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353011100</w:t>
            </w:r>
          </w:p>
        </w:tc>
        <w:tc>
          <w:tcPr>
            <w:tcW w:w="11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Жылу энергиясы, мың Гкал</w:t>
            </w:r>
          </w:p>
        </w:tc>
      </w:tr>
    </w:tbl>
    <w:bookmarkStart w:name="z45" w:id="20"/>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Статистика агенттігі төрағасының</w:t>
      </w:r>
      <w:r>
        <w:br/>
      </w:r>
      <w:r>
        <w:rPr>
          <w:rFonts w:ascii="Times New Roman"/>
          <w:b w:val="false"/>
          <w:i w:val="false"/>
          <w:color w:val="000000"/>
          <w:sz w:val="28"/>
        </w:rPr>
        <w:t xml:space="preserve">
2013 жылғы 7 тамыздағы     </w:t>
      </w:r>
      <w:r>
        <w:br/>
      </w:r>
      <w:r>
        <w:rPr>
          <w:rFonts w:ascii="Times New Roman"/>
          <w:b w:val="false"/>
          <w:i w:val="false"/>
          <w:color w:val="000000"/>
          <w:sz w:val="28"/>
        </w:rPr>
        <w:t xml:space="preserve">
№ 177 бұйрығына 4-қосымша   </w:t>
      </w:r>
    </w:p>
    <w:bookmarkEnd w:id="20"/>
    <w:bookmarkStart w:name="z46" w:id="21"/>
    <w:p>
      <w:pPr>
        <w:spacing w:after="0"/>
        <w:ind w:left="0"/>
        <w:jc w:val="left"/>
      </w:pPr>
      <w:r>
        <w:rPr>
          <w:rFonts w:ascii="Times New Roman"/>
          <w:b/>
          <w:i w:val="false"/>
          <w:color w:val="000000"/>
        </w:rPr>
        <w:t xml:space="preserve"> 
«Кәсіпорынның өнім (тауар, қызмет) өндіру және жөнелту туралы</w:t>
      </w:r>
      <w:r>
        <w:br/>
      </w:r>
      <w:r>
        <w:rPr>
          <w:rFonts w:ascii="Times New Roman"/>
          <w:b/>
          <w:i w:val="false"/>
          <w:color w:val="000000"/>
        </w:rPr>
        <w:t>
есебі» жалпымемлекеттік статистикалық байқауының статистикалық</w:t>
      </w:r>
      <w:r>
        <w:br/>
      </w:r>
      <w:r>
        <w:rPr>
          <w:rFonts w:ascii="Times New Roman"/>
          <w:b/>
          <w:i w:val="false"/>
          <w:color w:val="000000"/>
        </w:rPr>
        <w:t>
нысанын (коды 0301104, индексі 1-Ө, кезеңділігі жылдық) толтыру</w:t>
      </w:r>
      <w:r>
        <w:br/>
      </w:r>
      <w:r>
        <w:rPr>
          <w:rFonts w:ascii="Times New Roman"/>
          <w:b/>
          <w:i w:val="false"/>
          <w:color w:val="000000"/>
        </w:rPr>
        <w:t>
жөніндегі нұсқаулық</w:t>
      </w:r>
    </w:p>
    <w:bookmarkEnd w:id="21"/>
    <w:bookmarkStart w:name="z47" w:id="22"/>
    <w:p>
      <w:pPr>
        <w:spacing w:after="0"/>
        <w:ind w:left="0"/>
        <w:jc w:val="both"/>
      </w:pPr>
      <w:r>
        <w:rPr>
          <w:rFonts w:ascii="Times New Roman"/>
          <w:b w:val="false"/>
          <w:i w:val="false"/>
          <w:color w:val="000000"/>
          <w:sz w:val="28"/>
        </w:rPr>
        <w:t>
      1. Осы «Кәсіпорынның өнім (тауар, қызмет) өндіру және жөнелту туралы есебі» (коды 0301104, индексі 1-Ө, кезеңділігі жылдық) жалпымемлекеттік статистикалық байқауының статистикалық нысанын толтыру жөніндегі нұсқаулық (бұдан әрі - Нұсқаулық) «Мемлекеттік статистика туралы» Қазақстан Республикасы Заңының 12-бабының </w:t>
      </w:r>
      <w:r>
        <w:rPr>
          <w:rFonts w:ascii="Times New Roman"/>
          <w:b w:val="false"/>
          <w:i w:val="false"/>
          <w:color w:val="000000"/>
          <w:sz w:val="28"/>
        </w:rPr>
        <w:t>7) тармақшасына</w:t>
      </w:r>
      <w:r>
        <w:rPr>
          <w:rFonts w:ascii="Times New Roman"/>
          <w:b w:val="false"/>
          <w:i w:val="false"/>
          <w:color w:val="000000"/>
          <w:sz w:val="28"/>
        </w:rPr>
        <w:t xml:space="preserve"> сәйкес әзірленді және «Кәсіпорынның өнім (тауар, қызмет) өндіру және жөнелту туралы есебі» (коды 0301104, индексі 1-Ө, кезеңділігі жылдық) жалпымемлекеттік статистикалық байқауының статистикалық нысанын толтыруды нақтылайды.</w:t>
      </w:r>
      <w:r>
        <w:br/>
      </w:r>
      <w:r>
        <w:rPr>
          <w:rFonts w:ascii="Times New Roman"/>
          <w:b w:val="false"/>
          <w:i w:val="false"/>
          <w:color w:val="000000"/>
          <w:sz w:val="28"/>
        </w:rPr>
        <w:t>
</w:t>
      </w:r>
      <w:r>
        <w:rPr>
          <w:rFonts w:ascii="Times New Roman"/>
          <w:b w:val="false"/>
          <w:i w:val="false"/>
          <w:color w:val="000000"/>
          <w:sz w:val="28"/>
        </w:rPr>
        <w:t>
      2. Келесі анықтамалар осы статистикалық нысанды толтыру мақсатында қолданылады:</w:t>
      </w:r>
      <w:r>
        <w:br/>
      </w:r>
      <w:r>
        <w:rPr>
          <w:rFonts w:ascii="Times New Roman"/>
          <w:b w:val="false"/>
          <w:i w:val="false"/>
          <w:color w:val="000000"/>
          <w:sz w:val="28"/>
        </w:rPr>
        <w:t>
      1) аяқталмаған өндіріс – ол кәсіпорынның жекелеген құрылымдық бөлімшелерінде дайындалумен аяқталмаған өнім;</w:t>
      </w:r>
      <w:r>
        <w:br/>
      </w:r>
      <w:r>
        <w:rPr>
          <w:rFonts w:ascii="Times New Roman"/>
          <w:b w:val="false"/>
          <w:i w:val="false"/>
          <w:color w:val="000000"/>
          <w:sz w:val="28"/>
        </w:rPr>
        <w:t>
      2) дайын өнім қалдықтары – ол өндіруші-кәсіпорынның қоймаларындағы өздері өндіретін өнімдердің барлық түрлерінің қалдықтары.</w:t>
      </w:r>
      <w:r>
        <w:br/>
      </w:r>
      <w:r>
        <w:rPr>
          <w:rFonts w:ascii="Times New Roman"/>
          <w:b w:val="false"/>
          <w:i w:val="false"/>
          <w:color w:val="000000"/>
          <w:sz w:val="28"/>
        </w:rPr>
        <w:t>
      3) жөнелтілген өнім көлемі – ол есепті кезеңде тұтынушыларға нақты жөнелтілген (тапсырушыға сол жерде акт бойынша берілген өнімді қоса) өнімнің, кәсіпорынның есепшотына түскен немесе түспегеніне қарамастан, тапсырушымен қабылданған және анықтаған ретте сенiм хаттармен және рұқсатнамалармен ресiмделген, iстелiнген өнеркәсіптік сипаттағы жұмыстар және қызметтердің құны;</w:t>
      </w:r>
      <w:r>
        <w:br/>
      </w:r>
      <w:r>
        <w:rPr>
          <w:rFonts w:ascii="Times New Roman"/>
          <w:b w:val="false"/>
          <w:i w:val="false"/>
          <w:color w:val="000000"/>
          <w:sz w:val="28"/>
        </w:rPr>
        <w:t>
      4) зауытішілік айналым – ол кәсіпорындармен жеке меншік өнеркәсіптік-өндірістік мұқтаждықтарына пайдаланылатын заттай және құндық көріністердегі кәсіпорын өндірген дайын өнімдер және жартылай фабрикаттар (осы кәсіпорынның негізгі құралдарының құрамына жататын өнімдерден басқа);</w:t>
      </w:r>
      <w:r>
        <w:br/>
      </w:r>
      <w:r>
        <w:rPr>
          <w:rFonts w:ascii="Times New Roman"/>
          <w:b w:val="false"/>
          <w:i w:val="false"/>
          <w:color w:val="000000"/>
          <w:sz w:val="28"/>
        </w:rPr>
        <w:t>
      5) заттай көріністегі өнеркәсіптік өнім өндірісі – өнімнің жалпы шығарылымы, яғни осы кәсіпорынның ішінде (зауытішілік айналым) өнеркәсіптік-өндірістік мұқтаждықтарына жұмсалған және өңделме шикізаттан өндірілген өнім есепке алынған шығарылымы.</w:t>
      </w:r>
      <w:r>
        <w:br/>
      </w:r>
      <w:r>
        <w:rPr>
          <w:rFonts w:ascii="Times New Roman"/>
          <w:b w:val="false"/>
          <w:i w:val="false"/>
          <w:color w:val="000000"/>
          <w:sz w:val="28"/>
        </w:rPr>
        <w:t>
      6) мемлекеттік сатып алу – жұмыс істеуді қамтамасыз етуге, сонымен қатар Мемлекеттік сатып алу туралы заңымен, сонымен бірге Қазақстан Республикасының Азаматтық заңнамасымен белгіленген тәртіпте жүзеге асырылатын мемлекеттік функцияларды немесе тапсырыс берушінің жарғы қызметін орындауға, қайта құрылған заңды тұлғалардың жарғылық капиталына жарна (үлес) енгізуге қажетті тауарларды, жұмыстарды, қызметтерді, еңбек шарты бойынша жеке тұлғалардан немесе өтемақылы қызмет көрсету шарты бойынша кәсіпкерлік қызметтің субъектісі болып табылмайтын жеке тұлғалардан алынатын қызметтерден басқа, тапсырыс берушілермен ақылы негізде иелікке алу;</w:t>
      </w:r>
      <w:r>
        <w:br/>
      </w:r>
      <w:r>
        <w:rPr>
          <w:rFonts w:ascii="Times New Roman"/>
          <w:b w:val="false"/>
          <w:i w:val="false"/>
          <w:color w:val="000000"/>
          <w:sz w:val="28"/>
        </w:rPr>
        <w:t>
      7) өндірілген өнім (тауар, қызмет) көлемі (тауар шығарылымы) – өзінің күрделі құрылыс тараптарына және өнеркәсіптік емес бөлімшелеріне өткізуге немесе өзінің қызметкерлеріне еңбек ақы есебінде беруге, сондай-ақ тапсырыс бойынша орындалған өндірістік сипаттағы жұмыстар мен қызметтерге арналған, кәсіпорындардың өзі шығарған (өз шикізаты және материалдарымен қатар, тапсырыс берушінің шикізаты және материалдарынан дайындалған), барлық дайын бұйымдардың (өнімдердің), жартылай фабрикаттардың құны.</w:t>
      </w:r>
      <w:r>
        <w:br/>
      </w:r>
      <w:r>
        <w:rPr>
          <w:rFonts w:ascii="Times New Roman"/>
          <w:b w:val="false"/>
          <w:i w:val="false"/>
          <w:color w:val="000000"/>
          <w:sz w:val="28"/>
        </w:rPr>
        <w:t>
      8) өндірілген өнім (тауар, қызмет) көлемі (экологиялық таза өнім) – кәсіпорындардың өзі шығарған (өз шикізаты және материалдарымен қатар, тапсырыс берушінің шикізаты және материалдарынан дайындалған), барлық дайын бұйымдардың (өнімдердің), жартылай фабрикаттардың экологиялық таза технологиялар мен жабдықтардың көмегімен өндірілген, құрамындағы зиянды заттары қоршаған ортаға және адамның денсаулығына залал келтірмейтін қолайлы қоршаған ортаға тасымалданған және сақталған өнім құны.</w:t>
      </w:r>
      <w:r>
        <w:br/>
      </w:r>
      <w:r>
        <w:rPr>
          <w:rFonts w:ascii="Times New Roman"/>
          <w:b w:val="false"/>
          <w:i w:val="false"/>
          <w:color w:val="000000"/>
          <w:sz w:val="28"/>
        </w:rPr>
        <w:t>
      9) өңделме шикізат – тапсырыс берушіге тиесілі басқа кәсіпорындарға одан өнім өндіру үшін өнеркәсіптік өңдеуге берілген шикізаты;</w:t>
      </w:r>
      <w:r>
        <w:br/>
      </w:r>
      <w:r>
        <w:rPr>
          <w:rFonts w:ascii="Times New Roman"/>
          <w:b w:val="false"/>
          <w:i w:val="false"/>
          <w:color w:val="000000"/>
          <w:sz w:val="28"/>
        </w:rPr>
        <w:t>
      10) экологиялық таза өнім - бұл экологиялық таза технологиялар мен жабдықтардың көмегімен өндірілген, құрамындағы зиянды заттар қоршаған ортаға және адамның денсаулығына залал келтірмейтін қолайлы қоршаған ортаға тасымалданған және сақталған өнім.</w:t>
      </w:r>
      <w:r>
        <w:br/>
      </w:r>
      <w:r>
        <w:rPr>
          <w:rFonts w:ascii="Times New Roman"/>
          <w:b w:val="false"/>
          <w:i w:val="false"/>
          <w:color w:val="000000"/>
          <w:sz w:val="28"/>
        </w:rPr>
        <w:t>
</w:t>
      </w:r>
      <w:r>
        <w:rPr>
          <w:rFonts w:ascii="Times New Roman"/>
          <w:b w:val="false"/>
          <w:i w:val="false"/>
          <w:color w:val="000000"/>
          <w:sz w:val="28"/>
        </w:rPr>
        <w:t>
      3. Есеп респонденттің нақты тұрғылықты жері бойынша тапсырылады.</w:t>
      </w:r>
      <w:r>
        <w:br/>
      </w:r>
      <w:r>
        <w:rPr>
          <w:rFonts w:ascii="Times New Roman"/>
          <w:b w:val="false"/>
          <w:i w:val="false"/>
          <w:color w:val="000000"/>
          <w:sz w:val="28"/>
        </w:rPr>
        <w:t>
      Егер әртүрлi елдi-мекендерде болатын бірнеше цехтар болса, онда 1-бөлімде өнеркәсіптің өнім көлемі қай елдi мекенде ең көп өндірілсе, сол жерді көрсету қажет.</w:t>
      </w:r>
      <w:r>
        <w:br/>
      </w:r>
      <w:r>
        <w:rPr>
          <w:rFonts w:ascii="Times New Roman"/>
          <w:b w:val="false"/>
          <w:i w:val="false"/>
          <w:color w:val="000000"/>
          <w:sz w:val="28"/>
        </w:rPr>
        <w:t>
      Өндірілген өнім (тауар, қызмет) көлемі (2-бөлімнің 1-бағаны) қосылған құн салығынсыз, акциздерсіз, зауытішілік айналымсыз, аяқталмаған өндіріссіз және өңделме шикізатсыз ағымдағы жылы қолданыста болған кәсіпорындардың нақты босату бағасымен анықталады.</w:t>
      </w:r>
      <w:r>
        <w:br/>
      </w:r>
      <w:r>
        <w:rPr>
          <w:rFonts w:ascii="Times New Roman"/>
          <w:b w:val="false"/>
          <w:i w:val="false"/>
          <w:color w:val="000000"/>
          <w:sz w:val="28"/>
        </w:rPr>
        <w:t>
      Өндірілген өнім (тауар, қызмет) көлемі (3-бөлімнің 2-бағаны) қосылған құн салығынсыз, акциздерсіз өңделме шикізаттан өндірілген өнімді қоса, ағымдағы жылы қолданыста болған кәсіпорындардың нақты босату бағасымен анықталады.</w:t>
      </w:r>
      <w:r>
        <w:br/>
      </w:r>
      <w:r>
        <w:rPr>
          <w:rFonts w:ascii="Times New Roman"/>
          <w:b w:val="false"/>
          <w:i w:val="false"/>
          <w:color w:val="000000"/>
          <w:sz w:val="28"/>
        </w:rPr>
        <w:t>
      Өндірілген өнім (тауар, қызмет) көлемі (3.1-бөлімшенің 2-бағаны) қосылған құн салығынсыз, акциздерсіз ағымдағы жылы қолданыста болған кәсіпорындардың нақты босату бағасымен анықталады.</w:t>
      </w:r>
      <w:r>
        <w:br/>
      </w:r>
      <w:r>
        <w:rPr>
          <w:rFonts w:ascii="Times New Roman"/>
          <w:b w:val="false"/>
          <w:i w:val="false"/>
          <w:color w:val="000000"/>
          <w:sz w:val="28"/>
        </w:rPr>
        <w:t>
      Өңделме шикізаттан дайындалған өнім (2-бөлімнің 1-бағаны), өндірілген өнім (тауар, қызмет) көлеміне өңдеу құны бойынша, яғни өңделме шикізаттың құнын есепке алмағанда енгізіледі.</w:t>
      </w:r>
      <w:r>
        <w:br/>
      </w:r>
      <w:r>
        <w:rPr>
          <w:rFonts w:ascii="Times New Roman"/>
          <w:b w:val="false"/>
          <w:i w:val="false"/>
          <w:color w:val="000000"/>
          <w:sz w:val="28"/>
        </w:rPr>
        <w:t>
      Басқа кәсiпорындарға өңдеуге берілген шикiзаттың құнын (2-бөлімнің 6-бағаны) басқа кәсiпорындарға өнеркәсiптік өңдеуге арналған және одан өнім шығару үшін (өңделме шикiзат ретiнде) берген өнеркәсiп кәсiпорындары толтырады.</w:t>
      </w:r>
      <w:r>
        <w:br/>
      </w:r>
      <w:r>
        <w:rPr>
          <w:rFonts w:ascii="Times New Roman"/>
          <w:b w:val="false"/>
          <w:i w:val="false"/>
          <w:color w:val="000000"/>
          <w:sz w:val="28"/>
        </w:rPr>
        <w:t>
      Өз мұқтаждықтарына пайдаланылған өнімдер құнын (2-бөлімнің 3-бағаны және 3-бөлімнің 4-бағаны) оның өзiндiк құны бойынша көрсету керек. Сонымен бiрге, 2-бөлімнің 3-бағаны және 3-бөлімнің 4-бағанындағы электр энергиясы, жылу энергиясы және көмiр үшін, тек қана осы өнім түрлерін өндіруге жұмсалған электр энергиясы, жылу энергиясы мен көмірдің құны көрсетіледі.</w:t>
      </w:r>
      <w:r>
        <w:br/>
      </w:r>
      <w:r>
        <w:rPr>
          <w:rFonts w:ascii="Times New Roman"/>
          <w:b w:val="false"/>
          <w:i w:val="false"/>
          <w:color w:val="000000"/>
          <w:sz w:val="28"/>
        </w:rPr>
        <w:t>
      Өңделме шикізаттан өндірілген өнімдер құны (3-бөлімнің 6-бағаны) тапсырыс беруші-кәсіпорынның өткізу бағасы бойынша көрсетіледі. Егер өткізу бағасы болмаса, статистика органының қызметкерімен бірге өңір бойынша өнім бiрлiгiнің орташа бағадан шығатынын көрсету керек. Егер өңір бойынша орташа бағасы болмаса, республика бойынша орташа бағаны есептеуге қабылдауы керек.</w:t>
      </w:r>
      <w:r>
        <w:br/>
      </w:r>
      <w:r>
        <w:rPr>
          <w:rFonts w:ascii="Times New Roman"/>
          <w:b w:val="false"/>
          <w:i w:val="false"/>
          <w:color w:val="000000"/>
          <w:sz w:val="28"/>
        </w:rPr>
        <w:t>
      3-бөлімнің 1, 8 және 3.1 бөлімшенің 1-бағанында жалпы шығарылым, яғни шығарылым кәсіпорындардың өз мұқтаждықтарына пайдаланған өнім есепке алып көрсетіледі.</w:t>
      </w:r>
      <w:r>
        <w:br/>
      </w:r>
      <w:r>
        <w:rPr>
          <w:rFonts w:ascii="Times New Roman"/>
          <w:b w:val="false"/>
          <w:i w:val="false"/>
          <w:color w:val="000000"/>
          <w:sz w:val="28"/>
        </w:rPr>
        <w:t>
      Жөнелтілген өнім көлемі өндіруші–кәсіпорынның өз қоймасында өздері өндiрген дайын өнімдер қалдықтарының өзгеру шамасына өндірілген өнім (тауар, қызмет) көлемінен ерекшеленеді.</w:t>
      </w:r>
      <w:r>
        <w:br/>
      </w:r>
      <w:r>
        <w:rPr>
          <w:rFonts w:ascii="Times New Roman"/>
          <w:b w:val="false"/>
          <w:i w:val="false"/>
          <w:color w:val="000000"/>
          <w:sz w:val="28"/>
        </w:rPr>
        <w:t>
      Өткен жылға заттай көріністегі өндірілген өнім (3-бөлімнің 8-бағаны) мына жағдайларда толтырылады:</w:t>
      </w:r>
      <w:r>
        <w:br/>
      </w:r>
      <w:r>
        <w:rPr>
          <w:rFonts w:ascii="Times New Roman"/>
          <w:b w:val="false"/>
          <w:i w:val="false"/>
          <w:color w:val="000000"/>
          <w:sz w:val="28"/>
        </w:rPr>
        <w:t>
      кәсіпорында құрылымдық өзгерістер болған жағдайда;</w:t>
      </w:r>
      <w:r>
        <w:br/>
      </w:r>
      <w:r>
        <w:rPr>
          <w:rFonts w:ascii="Times New Roman"/>
          <w:b w:val="false"/>
          <w:i w:val="false"/>
          <w:color w:val="000000"/>
          <w:sz w:val="28"/>
        </w:rPr>
        <w:t>
      өнеркәсіп өнімінің статистикалық жіктеуішінде жартылай өзгеріс болған жағдайда.</w:t>
      </w:r>
      <w:r>
        <w:br/>
      </w:r>
      <w:r>
        <w:rPr>
          <w:rFonts w:ascii="Times New Roman"/>
          <w:b w:val="false"/>
          <w:i w:val="false"/>
          <w:color w:val="000000"/>
          <w:sz w:val="28"/>
        </w:rPr>
        <w:t>
      Қосымша қызмет түрлері бойынша өндірілген өнімдердің көлемі (4-бөлім 1-баған) 05-33, 35-39 кодтарынан басқа ЭҚЖЖ</w:t>
      </w:r>
      <w:r>
        <w:rPr>
          <w:rFonts w:ascii="Times New Roman"/>
          <w:b w:val="false"/>
          <w:i w:val="false"/>
          <w:color w:val="000000"/>
          <w:vertAlign w:val="superscript"/>
        </w:rPr>
        <w:t>1</w:t>
      </w:r>
      <w:r>
        <w:rPr>
          <w:rFonts w:ascii="Times New Roman"/>
          <w:b w:val="false"/>
          <w:i w:val="false"/>
          <w:color w:val="000000"/>
          <w:sz w:val="28"/>
        </w:rPr>
        <w:t>-тың барлық қызмет түрлері бойынша толтырылады.</w:t>
      </w:r>
      <w:r>
        <w:br/>
      </w:r>
      <w:r>
        <w:rPr>
          <w:rFonts w:ascii="Times New Roman"/>
          <w:b w:val="false"/>
          <w:i w:val="false"/>
          <w:color w:val="000000"/>
          <w:sz w:val="28"/>
        </w:rPr>
        <w:t>
      Өндірілген өнім көлеміне жататын өнеркәсіптік сипаттағы қызметтерге:</w:t>
      </w:r>
      <w:r>
        <w:br/>
      </w:r>
      <w:r>
        <w:rPr>
          <w:rFonts w:ascii="Times New Roman"/>
          <w:b w:val="false"/>
          <w:i w:val="false"/>
          <w:color w:val="000000"/>
          <w:sz w:val="28"/>
        </w:rPr>
        <w:t>
      жабдықтарды, көлік құралдарын, механизмдерді, аспаптар мен басқа өнімдерді жөндеу, жаңғырту және оларға техникалық қызмет көрсету;</w:t>
      </w:r>
      <w:r>
        <w:br/>
      </w:r>
      <w:r>
        <w:rPr>
          <w:rFonts w:ascii="Times New Roman"/>
          <w:b w:val="false"/>
          <w:i w:val="false"/>
          <w:color w:val="000000"/>
          <w:sz w:val="28"/>
        </w:rPr>
        <w:t>
      материалдарды, бөлшектер мен тораптарды жартылай өңдеу бойынша, басқа кәсіпорындармен дайындалған бұйымдарды толық дайындағанға дейін жеткізу бойынша жекелеген операциялар (мысалы, тақтай, әйнек, қағаз, сымдарды стандартты көлемдегі бұйымдарға кесу, тегістеу, мырышпен қаптау, қалыптау және тағы басқа);</w:t>
      </w:r>
      <w:r>
        <w:br/>
      </w:r>
      <w:r>
        <w:rPr>
          <w:rFonts w:ascii="Times New Roman"/>
          <w:b w:val="false"/>
          <w:i w:val="false"/>
          <w:color w:val="000000"/>
          <w:sz w:val="28"/>
        </w:rPr>
        <w:t>
      мұнай және газ өндірумен байланысты қызметтер: бағытталған бұрғылау және қайта бұрғылау, қайтымды-ілгерілемелі бұрғылау, бұрғы мұнарасын салу, оны жөндеу және бөлектеу, мұнай және газ ұңғымаларының жағалау құбырларын цементтеу, ұңғымаларды тартып шығару, бітеу, жою және тағы басқа;</w:t>
      </w:r>
      <w:r>
        <w:br/>
      </w:r>
      <w:r>
        <w:rPr>
          <w:rFonts w:ascii="Times New Roman"/>
          <w:b w:val="false"/>
          <w:i w:val="false"/>
          <w:color w:val="000000"/>
          <w:sz w:val="28"/>
        </w:rPr>
        <w:t>
      өңделме шикізатты қайта өңдеу бойынша жұмыстар (мұнай өндіруші кәсіпорындардағы мұнай; полиграфия өнеркәсібіндегі баспа; қант алу үшін қант құрағын, қант қызылшасын қайта өңдеу; металл сынықтарынан түсті металдар алу және тағы басқа);</w:t>
      </w:r>
      <w:r>
        <w:br/>
      </w:r>
      <w:r>
        <w:rPr>
          <w:rFonts w:ascii="Times New Roman"/>
          <w:b w:val="false"/>
          <w:i w:val="false"/>
          <w:color w:val="000000"/>
          <w:sz w:val="28"/>
        </w:rPr>
        <w:t>
      электр энергиясын, газ тәріздес отынды құбырлармен тарату бойынша (магистральдық құбырлардан басқа), су, ыстық су және бумен жабдықтау қызметтері жатады. Бұл орайда, электр энергиясы, жылу энергиясы, су және газдың құнын қоспағандағы қызмет көрсету көлеміне тек «таза қызмет көрсету» (электр энергиясын беру, сату бойынша, электр энергиясын тарату бойынша, бумен және ыстық сумен жабдықтау бойынша, суды жинау және шығару бойынша, суды тазалау бойынша, суды тарату бойынша, газ тәріздес (құбырлық) отынды тарату және сату бойынша қызметтер), енгізілетінін ескеру қажет.</w:t>
      </w:r>
      <w:r>
        <w:br/>
      </w:r>
      <w:r>
        <w:rPr>
          <w:rFonts w:ascii="Times New Roman"/>
          <w:b w:val="false"/>
          <w:i w:val="false"/>
          <w:color w:val="000000"/>
          <w:sz w:val="28"/>
        </w:rPr>
        <w:t>
</w:t>
      </w:r>
      <w:r>
        <w:rPr>
          <w:rFonts w:ascii="Times New Roman"/>
          <w:b w:val="false"/>
          <w:i w:val="false"/>
          <w:color w:val="000000"/>
          <w:sz w:val="28"/>
        </w:rPr>
        <w:t>
      5. Арифметикалық-логикалық бақылау:</w:t>
      </w:r>
      <w:r>
        <w:br/>
      </w:r>
      <w:r>
        <w:rPr>
          <w:rFonts w:ascii="Times New Roman"/>
          <w:b w:val="false"/>
          <w:i w:val="false"/>
          <w:color w:val="000000"/>
          <w:sz w:val="28"/>
        </w:rPr>
        <w:t>
      1) 2-бөлім «ҚҚС</w:t>
      </w:r>
      <w:r>
        <w:rPr>
          <w:rFonts w:ascii="Times New Roman"/>
          <w:b w:val="false"/>
          <w:i w:val="false"/>
          <w:color w:val="000000"/>
          <w:vertAlign w:val="superscript"/>
        </w:rPr>
        <w:t>2</w:t>
      </w:r>
      <w:r>
        <w:rPr>
          <w:rFonts w:ascii="Times New Roman"/>
          <w:b w:val="false"/>
          <w:i w:val="false"/>
          <w:color w:val="000000"/>
          <w:sz w:val="28"/>
        </w:rPr>
        <w:t>-сыз және акциздерсіз кәсіпорынның қолданыстағы бағасымен өндірілген өнімдер және көрсетілген қызметтер көлемі»:</w:t>
      </w:r>
      <w:r>
        <w:br/>
      </w:r>
      <w:r>
        <w:rPr>
          <w:rFonts w:ascii="Times New Roman"/>
          <w:b w:val="false"/>
          <w:i w:val="false"/>
          <w:color w:val="000000"/>
          <w:sz w:val="28"/>
        </w:rPr>
        <w:t xml:space="preserve">
      1 баған </w:t>
      </w:r>
      <w:r>
        <w:rPr>
          <w:rFonts w:ascii="Times New Roman"/>
          <w:b w:val="false"/>
          <w:i w:val="false"/>
          <w:color w:val="000000"/>
          <w:sz w:val="28"/>
          <w:u w:val="single"/>
        </w:rPr>
        <w:t>&gt;</w:t>
      </w:r>
      <w:r>
        <w:rPr>
          <w:rFonts w:ascii="Times New Roman"/>
          <w:b w:val="false"/>
          <w:i w:val="false"/>
          <w:color w:val="000000"/>
          <w:sz w:val="28"/>
        </w:rPr>
        <w:t xml:space="preserve"> 2 бағаннан;</w:t>
      </w:r>
      <w:r>
        <w:br/>
      </w:r>
      <w:r>
        <w:rPr>
          <w:rFonts w:ascii="Times New Roman"/>
          <w:b w:val="false"/>
          <w:i w:val="false"/>
          <w:color w:val="000000"/>
          <w:sz w:val="28"/>
        </w:rPr>
        <w:t xml:space="preserve">
      1, 2, 3, 4, 5, 6 бағандар </w:t>
      </w:r>
      <w:r>
        <w:rPr>
          <w:rFonts w:ascii="Times New Roman"/>
          <w:b w:val="false"/>
          <w:i w:val="false"/>
          <w:color w:val="000000"/>
          <w:sz w:val="28"/>
          <w:u w:val="single"/>
        </w:rPr>
        <w:t>&gt;</w:t>
      </w:r>
      <w:r>
        <w:rPr>
          <w:rFonts w:ascii="Times New Roman"/>
          <w:b w:val="false"/>
          <w:i w:val="false"/>
          <w:color w:val="000000"/>
          <w:sz w:val="28"/>
        </w:rPr>
        <w:t xml:space="preserve"> 0.</w:t>
      </w:r>
      <w:r>
        <w:br/>
      </w:r>
      <w:r>
        <w:rPr>
          <w:rFonts w:ascii="Times New Roman"/>
          <w:b w:val="false"/>
          <w:i w:val="false"/>
          <w:color w:val="000000"/>
          <w:sz w:val="28"/>
        </w:rPr>
        <w:t>
      2) 3-бөлім «Заттай көріністегі өнім өндірісі және құндық көріністегі өндірілген өнім көлемі»:</w:t>
      </w:r>
      <w:r>
        <w:br/>
      </w:r>
      <w:r>
        <w:rPr>
          <w:rFonts w:ascii="Times New Roman"/>
          <w:b w:val="false"/>
          <w:i w:val="false"/>
          <w:color w:val="000000"/>
          <w:sz w:val="28"/>
        </w:rPr>
        <w:t xml:space="preserve">
      1 баған </w:t>
      </w:r>
      <w:r>
        <w:rPr>
          <w:rFonts w:ascii="Times New Roman"/>
          <w:b w:val="false"/>
          <w:i w:val="false"/>
          <w:color w:val="000000"/>
          <w:sz w:val="28"/>
          <w:u w:val="single"/>
        </w:rPr>
        <w:t>&gt;</w:t>
      </w:r>
      <w:r>
        <w:rPr>
          <w:rFonts w:ascii="Times New Roman"/>
          <w:b w:val="false"/>
          <w:i w:val="false"/>
          <w:color w:val="000000"/>
          <w:sz w:val="28"/>
        </w:rPr>
        <w:t xml:space="preserve"> 3 бағаннан; 1 баған </w:t>
      </w:r>
      <w:r>
        <w:rPr>
          <w:rFonts w:ascii="Times New Roman"/>
          <w:b w:val="false"/>
          <w:i w:val="false"/>
          <w:color w:val="000000"/>
          <w:sz w:val="28"/>
          <w:u w:val="single"/>
        </w:rPr>
        <w:t>&gt;</w:t>
      </w:r>
      <w:r>
        <w:rPr>
          <w:rFonts w:ascii="Times New Roman"/>
          <w:b w:val="false"/>
          <w:i w:val="false"/>
          <w:color w:val="000000"/>
          <w:sz w:val="28"/>
        </w:rPr>
        <w:t xml:space="preserve"> 5 бағаннан;</w:t>
      </w:r>
      <w:r>
        <w:br/>
      </w:r>
      <w:r>
        <w:rPr>
          <w:rFonts w:ascii="Times New Roman"/>
          <w:b w:val="false"/>
          <w:i w:val="false"/>
          <w:color w:val="000000"/>
          <w:sz w:val="28"/>
        </w:rPr>
        <w:t xml:space="preserve">
      1, 2, 3, 4, 5, 6, 7, 8 бағандар </w:t>
      </w:r>
      <w:r>
        <w:rPr>
          <w:rFonts w:ascii="Times New Roman"/>
          <w:b w:val="false"/>
          <w:i w:val="false"/>
          <w:color w:val="000000"/>
          <w:sz w:val="28"/>
          <w:u w:val="single"/>
        </w:rPr>
        <w:t>&gt;</w:t>
      </w:r>
      <w:r>
        <w:rPr>
          <w:rFonts w:ascii="Times New Roman"/>
          <w:b w:val="false"/>
          <w:i w:val="false"/>
          <w:color w:val="000000"/>
          <w:sz w:val="28"/>
        </w:rPr>
        <w:t xml:space="preserve"> 0.</w:t>
      </w:r>
      <w:r>
        <w:br/>
      </w:r>
      <w:r>
        <w:rPr>
          <w:rFonts w:ascii="Times New Roman"/>
          <w:b w:val="false"/>
          <w:i w:val="false"/>
          <w:color w:val="000000"/>
          <w:sz w:val="28"/>
        </w:rPr>
        <w:t xml:space="preserve">
      3) 2-бөлімнің 1-бағанында ЭҚЖС бойынша қызмет түрінің коды 4 белгісіне дейін </w:t>
      </w:r>
      <w:r>
        <w:rPr>
          <w:rFonts w:ascii="Times New Roman"/>
          <w:b w:val="false"/>
          <w:i w:val="false"/>
          <w:color w:val="000000"/>
          <w:sz w:val="28"/>
          <w:u w:val="single"/>
        </w:rPr>
        <w:t>&gt;</w:t>
      </w:r>
      <w:r>
        <w:rPr>
          <w:rFonts w:ascii="Times New Roman"/>
          <w:b w:val="false"/>
          <w:i w:val="false"/>
          <w:color w:val="000000"/>
          <w:sz w:val="28"/>
        </w:rPr>
        <w:t xml:space="preserve"> 3 бөлімнің 2 бағанындағы ЭҚЖС бойынша қызмет түрінің коды бірінші 4 белгісіне дейін өнім түрлерінің сомасына.</w:t>
      </w:r>
      <w:r>
        <w:br/>
      </w:r>
      <w:r>
        <w:rPr>
          <w:rFonts w:ascii="Times New Roman"/>
          <w:b w:val="false"/>
          <w:i w:val="false"/>
          <w:color w:val="000000"/>
          <w:sz w:val="28"/>
        </w:rPr>
        <w:t>
      4) 6-бөлім «ҚҚС-сыз және акциздерсіз кәсіпорынның қолданыстағы бағасымен өзі өндірген жөнелтілген өнімдер көлемі» және 7 бөлім «Заттай көріністегі өзі өндірген жөнелтілген өнімдер көлемі»:</w:t>
      </w:r>
      <w:r>
        <w:br/>
      </w:r>
      <w:r>
        <w:rPr>
          <w:rFonts w:ascii="Times New Roman"/>
          <w:b w:val="false"/>
          <w:i w:val="false"/>
          <w:color w:val="000000"/>
          <w:sz w:val="28"/>
        </w:rPr>
        <w:t xml:space="preserve">
      1 баған </w:t>
      </w:r>
      <w:r>
        <w:rPr>
          <w:rFonts w:ascii="Times New Roman"/>
          <w:b w:val="false"/>
          <w:i w:val="false"/>
          <w:color w:val="000000"/>
          <w:sz w:val="28"/>
          <w:u w:val="single"/>
        </w:rPr>
        <w:t>&gt;</w:t>
      </w:r>
      <w:r>
        <w:rPr>
          <w:rFonts w:ascii="Times New Roman"/>
          <w:b w:val="false"/>
          <w:i w:val="false"/>
          <w:color w:val="000000"/>
          <w:sz w:val="28"/>
        </w:rPr>
        <w:t xml:space="preserve"> 2 бағаннан;</w:t>
      </w:r>
      <w:r>
        <w:br/>
      </w:r>
      <w:r>
        <w:rPr>
          <w:rFonts w:ascii="Times New Roman"/>
          <w:b w:val="false"/>
          <w:i w:val="false"/>
          <w:color w:val="000000"/>
          <w:sz w:val="28"/>
        </w:rPr>
        <w:t xml:space="preserve">
      2 баған </w:t>
      </w:r>
      <w:r>
        <w:rPr>
          <w:rFonts w:ascii="Times New Roman"/>
          <w:b w:val="false"/>
          <w:i w:val="false"/>
          <w:color w:val="000000"/>
          <w:sz w:val="28"/>
          <w:u w:val="single"/>
        </w:rPr>
        <w:t>&gt;</w:t>
      </w:r>
      <w:r>
        <w:rPr>
          <w:rFonts w:ascii="Times New Roman"/>
          <w:b w:val="false"/>
          <w:i w:val="false"/>
          <w:color w:val="000000"/>
          <w:sz w:val="28"/>
        </w:rPr>
        <w:t xml:space="preserve"> 3, 4 бағандарының сомасына.</w:t>
      </w:r>
    </w:p>
    <w:bookmarkEnd w:id="22"/>
    <w:p>
      <w:pPr>
        <w:spacing w:after="0"/>
        <w:ind w:left="0"/>
        <w:jc w:val="both"/>
      </w:pPr>
      <w:r>
        <w:rPr>
          <w:rFonts w:ascii="Times New Roman"/>
          <w:b w:val="false"/>
          <w:i w:val="false"/>
          <w:color w:val="000000"/>
          <w:sz w:val="28"/>
        </w:rPr>
        <w:t>__________________________</w:t>
      </w:r>
      <w:r>
        <w:br/>
      </w:r>
      <w:r>
        <w:rPr>
          <w:rFonts w:ascii="Times New Roman"/>
          <w:b w:val="false"/>
          <w:i w:val="false"/>
          <w:color w:val="000000"/>
          <w:sz w:val="28"/>
        </w:rPr>
        <w:t>
</w:t>
      </w:r>
      <w:r>
        <w:rPr>
          <w:rFonts w:ascii="Times New Roman"/>
          <w:b w:val="false"/>
          <w:i w:val="false"/>
          <w:color w:val="000000"/>
          <w:vertAlign w:val="superscript"/>
        </w:rPr>
        <w:t>1</w:t>
      </w:r>
      <w:r>
        <w:rPr>
          <w:rFonts w:ascii="Times New Roman"/>
          <w:b w:val="false"/>
          <w:i w:val="false"/>
          <w:color w:val="000000"/>
          <w:sz w:val="28"/>
        </w:rPr>
        <w:t>Экономикалық қызмет түрлерінің номенклатурасы (5-таңбалы ЭҚЖЖ)</w:t>
      </w:r>
      <w:r>
        <w:br/>
      </w:r>
      <w:r>
        <w:rPr>
          <w:rFonts w:ascii="Times New Roman"/>
          <w:b w:val="false"/>
          <w:i w:val="false"/>
          <w:color w:val="000000"/>
          <w:sz w:val="28"/>
        </w:rPr>
        <w:t>
</w:t>
      </w:r>
      <w:r>
        <w:rPr>
          <w:rFonts w:ascii="Times New Roman"/>
          <w:b w:val="false"/>
          <w:i w:val="false"/>
          <w:color w:val="000000"/>
          <w:vertAlign w:val="superscript"/>
        </w:rPr>
        <w:t>__________________________</w:t>
      </w:r>
      <w:r>
        <w:br/>
      </w:r>
      <w:r>
        <w:rPr>
          <w:rFonts w:ascii="Times New Roman"/>
          <w:b w:val="false"/>
          <w:i w:val="false"/>
          <w:color w:val="000000"/>
          <w:sz w:val="28"/>
        </w:rPr>
        <w:t>
</w:t>
      </w:r>
      <w:r>
        <w:rPr>
          <w:rFonts w:ascii="Times New Roman"/>
          <w:b w:val="false"/>
          <w:i w:val="false"/>
          <w:color w:val="000000"/>
          <w:vertAlign w:val="superscript"/>
        </w:rPr>
        <w:t>2</w:t>
      </w:r>
      <w:r>
        <w:rPr>
          <w:rFonts w:ascii="Times New Roman"/>
          <w:b w:val="false"/>
          <w:i w:val="false"/>
          <w:color w:val="000000"/>
          <w:sz w:val="28"/>
        </w:rPr>
        <w:t>қосылған құн салығы</w:t>
      </w:r>
    </w:p>
    <w:bookmarkStart w:name="z51" w:id="23"/>
    <w:p>
      <w:pPr>
        <w:spacing w:after="0"/>
        <w:ind w:left="0"/>
        <w:jc w:val="both"/>
      </w:pPr>
      <w:r>
        <w:rPr>
          <w:rFonts w:ascii="Times New Roman"/>
          <w:b w:val="false"/>
          <w:i w:val="false"/>
          <w:color w:val="000000"/>
          <w:sz w:val="28"/>
        </w:rPr>
        <w:t>
 </w:t>
      </w:r>
    </w:p>
    <w:bookmarkEnd w:id="2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727"/>
        <w:gridCol w:w="600"/>
        <w:gridCol w:w="1202"/>
        <w:gridCol w:w="1204"/>
        <w:gridCol w:w="1774"/>
        <w:gridCol w:w="5113"/>
      </w:tblGrid>
      <w:tr>
        <w:trPr>
          <w:trHeight w:val="810" w:hRule="atLeast"/>
        </w:trPr>
        <w:tc>
          <w:tcPr>
            <w:tcW w:w="372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2298700" cy="161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2298700" cy="1612900"/>
                          </a:xfrm>
                          <a:prstGeom prst="rect">
                            <a:avLst/>
                          </a:prstGeom>
                        </pic:spPr>
                      </pic:pic>
                    </a:graphicData>
                  </a:graphic>
                </wp:inline>
              </w:drawing>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статистика органдары құпиялылығына кепілдік береді</w:t>
            </w:r>
            <w:r>
              <w:br/>
            </w:r>
            <w:r>
              <w:rPr>
                <w:rFonts w:ascii="Times New Roman"/>
                <w:b w:val="false"/>
                <w:i w:val="false"/>
                <w:color w:val="000000"/>
                <w:sz w:val="20"/>
              </w:rPr>
              <w:t>
</w:t>
            </w:r>
            <w:r>
              <w:rPr>
                <w:rFonts w:ascii="Times New Roman"/>
                <w:b w:val="false"/>
                <w:i w:val="false"/>
                <w:color w:val="000000"/>
                <w:sz w:val="20"/>
              </w:rPr>
              <w:t>Конфиденциальность гарантируется органами государственной статистики</w:t>
            </w:r>
          </w:p>
        </w:tc>
        <w:tc>
          <w:tcPr>
            <w:tcW w:w="5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Статистика агенттігі Төрағасының 2013 жылғы</w:t>
            </w:r>
            <w:r>
              <w:br/>
            </w:r>
            <w:r>
              <w:rPr>
                <w:rFonts w:ascii="Times New Roman"/>
                <w:b w:val="false"/>
                <w:i w:val="false"/>
                <w:color w:val="000000"/>
                <w:sz w:val="20"/>
              </w:rPr>
              <w:t>
</w:t>
            </w:r>
            <w:r>
              <w:rPr>
                <w:rFonts w:ascii="Times New Roman"/>
                <w:b w:val="false"/>
                <w:i w:val="false"/>
                <w:color w:val="000000"/>
                <w:sz w:val="20"/>
              </w:rPr>
              <w:t>7 тамыздағы</w:t>
            </w:r>
            <w:r>
              <w:br/>
            </w:r>
            <w:r>
              <w:rPr>
                <w:rFonts w:ascii="Times New Roman"/>
                <w:b w:val="false"/>
                <w:i w:val="false"/>
                <w:color w:val="000000"/>
                <w:sz w:val="20"/>
              </w:rPr>
              <w:t>
</w:t>
            </w:r>
            <w:r>
              <w:rPr>
                <w:rFonts w:ascii="Times New Roman"/>
                <w:b w:val="false"/>
                <w:i w:val="false"/>
                <w:color w:val="000000"/>
                <w:sz w:val="20"/>
              </w:rPr>
              <w:t>№ 177 бұйрығына 5-қосымша</w:t>
            </w:r>
          </w:p>
        </w:tc>
      </w:tr>
      <w:tr>
        <w:trPr>
          <w:trHeight w:val="810" w:hRule="atLeast"/>
        </w:trPr>
        <w:tc>
          <w:tcPr>
            <w:tcW w:w="0" w:type="auto"/>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Жалпымемлекеттік статистикалық байқаудың статистикалық нысаны</w:t>
            </w:r>
            <w:r>
              <w:br/>
            </w:r>
            <w:r>
              <w:rPr>
                <w:rFonts w:ascii="Times New Roman"/>
                <w:b w:val="false"/>
                <w:i w:val="false"/>
                <w:color w:val="000000"/>
                <w:sz w:val="20"/>
              </w:rPr>
              <w:t>
</w:t>
            </w:r>
            <w:r>
              <w:rPr>
                <w:rFonts w:ascii="Times New Roman"/>
                <w:b w:val="false"/>
                <w:i w:val="false"/>
                <w:color w:val="000000"/>
                <w:sz w:val="20"/>
              </w:rPr>
              <w:t>Статистическая форма общегосударственного статистического наблюдения</w:t>
            </w:r>
          </w:p>
        </w:tc>
        <w:tc>
          <w:tcPr>
            <w:tcW w:w="5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Приложение 5 к приказу Председателя Агентства Республики Казахстан по статистике от 7 августа 2013 года</w:t>
            </w:r>
            <w:r>
              <w:br/>
            </w:r>
            <w:r>
              <w:rPr>
                <w:rFonts w:ascii="Times New Roman"/>
                <w:b w:val="false"/>
                <w:i w:val="false"/>
                <w:color w:val="000000"/>
                <w:sz w:val="20"/>
              </w:rPr>
              <w:t>
</w:t>
            </w:r>
            <w:r>
              <w:rPr>
                <w:rFonts w:ascii="Times New Roman"/>
                <w:b w:val="false"/>
                <w:i w:val="false"/>
                <w:color w:val="000000"/>
                <w:sz w:val="20"/>
              </w:rPr>
              <w:t>№ 177</w:t>
            </w:r>
          </w:p>
        </w:tc>
      </w:tr>
      <w:tr>
        <w:trPr>
          <w:trHeight w:val="57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Аумақтық статистика органдарына тапсырылады</w:t>
            </w:r>
            <w:r>
              <w:br/>
            </w:r>
            <w:r>
              <w:rPr>
                <w:rFonts w:ascii="Times New Roman"/>
                <w:b w:val="false"/>
                <w:i w:val="false"/>
                <w:color w:val="000000"/>
                <w:sz w:val="20"/>
              </w:rPr>
              <w:t>
</w:t>
            </w:r>
            <w:r>
              <w:rPr>
                <w:rFonts w:ascii="Times New Roman"/>
                <w:b w:val="false"/>
                <w:i w:val="false"/>
                <w:color w:val="000000"/>
                <w:sz w:val="20"/>
              </w:rPr>
              <w:t>Представляется территориальному органу статистики</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821"/>
              <w:gridCol w:w="750"/>
              <w:gridCol w:w="750"/>
              <w:gridCol w:w="974"/>
              <w:gridCol w:w="974"/>
              <w:gridCol w:w="1511"/>
            </w:tblGrid>
            <w:tr>
              <w:trPr>
                <w:trHeight w:val="465"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Статистикалық нысанды толтыруға жұмсалған уақыт, сағатпен (қажеттiсiн қоршаңыз)</w:t>
                  </w:r>
                  <w:r>
                    <w:br/>
                  </w:r>
                  <w:r>
                    <w:rPr>
                      <w:rFonts w:ascii="Times New Roman"/>
                      <w:b w:val="false"/>
                      <w:i w:val="false"/>
                      <w:color w:val="000000"/>
                      <w:sz w:val="20"/>
                    </w:rPr>
                    <w:t>
</w:t>
                  </w:r>
                  <w:r>
                    <w:rPr>
                      <w:rFonts w:ascii="Times New Roman"/>
                      <w:b w:val="false"/>
                      <w:i w:val="false"/>
                      <w:color w:val="000000"/>
                      <w:sz w:val="20"/>
                    </w:rPr>
                    <w:t>Время, затраченное на заполнение статистической формы, в часах (нужное обвести)</w:t>
                  </w:r>
                </w:p>
              </w:tc>
            </w:tr>
            <w:tr>
              <w:trPr>
                <w:trHeight w:val="330" w:hRule="atLeast"/>
              </w:trPr>
              <w:tc>
                <w:tcPr>
                  <w:tcW w:w="1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сағатқа дейiн</w:t>
                  </w:r>
                  <w:r>
                    <w:br/>
                  </w:r>
                  <w:r>
                    <w:rPr>
                      <w:rFonts w:ascii="Times New Roman"/>
                      <w:b w:val="false"/>
                      <w:i w:val="false"/>
                      <w:color w:val="000000"/>
                      <w:sz w:val="20"/>
                    </w:rPr>
                    <w:t>
</w:t>
                  </w:r>
                  <w:r>
                    <w:rPr>
                      <w:rFonts w:ascii="Times New Roman"/>
                      <w:b w:val="false"/>
                      <w:i w:val="false"/>
                      <w:color w:val="000000"/>
                      <w:sz w:val="20"/>
                    </w:rPr>
                    <w:t>до 1 часа</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8-40</w:t>
                  </w:r>
                </w:p>
              </w:tc>
              <w:tc>
                <w:tcPr>
                  <w:tcW w:w="1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 сағаттан артық</w:t>
                  </w:r>
                  <w:r>
                    <w:br/>
                  </w:r>
                  <w:r>
                    <w:rPr>
                      <w:rFonts w:ascii="Times New Roman"/>
                      <w:b w:val="false"/>
                      <w:i w:val="false"/>
                      <w:color w:val="000000"/>
                      <w:sz w:val="20"/>
                    </w:rPr>
                    <w:t>
</w:t>
                  </w:r>
                  <w:r>
                    <w:rPr>
                      <w:rFonts w:ascii="Times New Roman"/>
                      <w:b w:val="false"/>
                      <w:i w:val="false"/>
                      <w:color w:val="000000"/>
                      <w:sz w:val="20"/>
                    </w:rPr>
                    <w:t>более 40 часов</w:t>
                  </w:r>
                </w:p>
              </w:tc>
            </w:tr>
          </w:tbl>
          <w:p/>
        </w:tc>
      </w:tr>
      <w:tr>
        <w:trPr>
          <w:trHeight w:val="78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Статистикалық нысанды</w:t>
            </w:r>
            <w:r>
              <w:br/>
            </w:r>
            <w:r>
              <w:rPr>
                <w:rFonts w:ascii="Times New Roman"/>
                <w:b w:val="false"/>
                <w:i w:val="false"/>
                <w:color w:val="000000"/>
                <w:sz w:val="20"/>
              </w:rPr>
              <w:t>
</w:t>
            </w:r>
            <w:r>
              <w:rPr>
                <w:rFonts w:ascii="Times New Roman"/>
                <w:b w:val="false"/>
                <w:i w:val="false"/>
                <w:color w:val="000000"/>
                <w:sz w:val="20"/>
              </w:rPr>
              <w:t>www.stat.gov.kz сайтынан алуға болады</w:t>
            </w:r>
          </w:p>
          <w:p>
            <w:pPr>
              <w:spacing w:after="20"/>
              <w:ind w:left="20"/>
              <w:jc w:val="both"/>
            </w:pPr>
            <w:r>
              <w:rPr>
                <w:rFonts w:ascii="Times New Roman"/>
                <w:b w:val="false"/>
                <w:i w:val="false"/>
                <w:color w:val="000000"/>
                <w:sz w:val="20"/>
              </w:rPr>
              <w:t>Статистическую форму можно получить</w:t>
            </w:r>
            <w:r>
              <w:br/>
            </w:r>
            <w:r>
              <w:rPr>
                <w:rFonts w:ascii="Times New Roman"/>
                <w:b w:val="false"/>
                <w:i w:val="false"/>
                <w:color w:val="000000"/>
                <w:sz w:val="20"/>
              </w:rPr>
              <w:t>
</w:t>
            </w:r>
            <w:r>
              <w:rPr>
                <w:rFonts w:ascii="Times New Roman"/>
                <w:b w:val="false"/>
                <w:i w:val="false"/>
                <w:color w:val="000000"/>
                <w:sz w:val="20"/>
              </w:rPr>
              <w:t>на сайте www.stat.gov.kz</w:t>
            </w:r>
          </w:p>
        </w:tc>
        <w:tc>
          <w:tcPr>
            <w:tcW w:w="0" w:type="auto"/>
            <w:gridSpan w:val="2"/>
            <w:vMerge/>
            <w:tcBorders>
              <w:top w:val="nil"/>
              <w:left w:val="single" w:color="cfcfcf" w:sz="5"/>
              <w:bottom w:val="single" w:color="cfcfcf" w:sz="5"/>
              <w:right w:val="single" w:color="cfcfcf" w:sz="5"/>
            </w:tcBorders>
          </w:tcPr>
          <w:p/>
        </w:tc>
      </w:tr>
      <w:tr>
        <w:trPr>
          <w:trHeight w:val="1755"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статистиканың тиісті органдарына алғашқы статистикалық деректерді тапсырмау, уақытылы тапсырмау және дәйексіз деректерді беру «Әкімшілік құқық бұзушылық туралы» Қазақстан Республикасы Кодексінің </w:t>
            </w:r>
            <w:r>
              <w:rPr>
                <w:rFonts w:ascii="Times New Roman"/>
                <w:b w:val="false"/>
                <w:i w:val="false"/>
                <w:color w:val="000000"/>
                <w:sz w:val="20"/>
              </w:rPr>
              <w:t>381-бабында</w:t>
            </w:r>
            <w:r>
              <w:rPr>
                <w:rFonts w:ascii="Times New Roman"/>
                <w:b w:val="false"/>
                <w:i w:val="false"/>
                <w:color w:val="000000"/>
                <w:sz w:val="20"/>
              </w:rPr>
              <w:t xml:space="preserve"> көзделген әкімшілік құқық бұзушылық болып табылады.</w:t>
            </w:r>
            <w:r>
              <w:br/>
            </w:r>
            <w:r>
              <w:rPr>
                <w:rFonts w:ascii="Times New Roman"/>
                <w:b w:val="false"/>
                <w:i w:val="false"/>
                <w:color w:val="000000"/>
                <w:sz w:val="20"/>
              </w:rPr>
              <w:t>
</w:t>
            </w:r>
            <w:r>
              <w:rPr>
                <w:rFonts w:ascii="Times New Roman"/>
                <w:b w:val="false"/>
                <w:i w:val="false"/>
                <w:color w:val="000000"/>
                <w:sz w:val="20"/>
              </w:rPr>
              <w:t>Непредставление, несвоевременное представление и представление недостоверных первичных статистических данных в соответствующие органы государственной статистики являются административными правонарушениями, предусмотренными статьей 381 Кодекса Республики Казахстан «Об административных правонарушениях».</w:t>
            </w:r>
          </w:p>
        </w:tc>
      </w:tr>
      <w:tr>
        <w:trPr>
          <w:trHeight w:val="645"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Статистикалық нысан коды 0311102</w:t>
            </w:r>
            <w:r>
              <w:br/>
            </w:r>
            <w:r>
              <w:rPr>
                <w:rFonts w:ascii="Times New Roman"/>
                <w:b w:val="false"/>
                <w:i w:val="false"/>
                <w:color w:val="000000"/>
                <w:sz w:val="20"/>
              </w:rPr>
              <w:t>
</w:t>
            </w:r>
            <w:r>
              <w:rPr>
                <w:rFonts w:ascii="Times New Roman"/>
                <w:b w:val="false"/>
                <w:i w:val="false"/>
                <w:color w:val="000000"/>
                <w:sz w:val="20"/>
              </w:rPr>
              <w:t>Код статистической формы 0311102</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Кәсіпорынның өнім (тауар, қызмет) өндіру және жөнелту туралы есебі</w:t>
            </w:r>
            <w:r>
              <w:br/>
            </w:r>
            <w:r>
              <w:rPr>
                <w:rFonts w:ascii="Times New Roman"/>
                <w:b/>
                <w:i w:val="false"/>
                <w:color w:val="000000"/>
              </w:rPr>
              <w:t>
Отчет предприятия о производстве и отгрузке продукции (товаров, услуг)</w:t>
            </w:r>
          </w:p>
        </w:tc>
      </w:tr>
      <w:tr>
        <w:trPr>
          <w:trHeight w:val="114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1-Ө</w:t>
            </w:r>
            <w:r>
              <w:br/>
            </w:r>
            <w:r>
              <w:rPr>
                <w:rFonts w:ascii="Times New Roman"/>
                <w:b w:val="false"/>
                <w:i w:val="false"/>
                <w:color w:val="000000"/>
                <w:sz w:val="20"/>
              </w:rPr>
              <w:t>
</w:t>
            </w:r>
            <w:r>
              <w:rPr>
                <w:rFonts w:ascii="Times New Roman"/>
                <w:b w:val="false"/>
                <w:i w:val="false"/>
                <w:color w:val="000000"/>
                <w:sz w:val="20"/>
              </w:rPr>
              <w:t>1-П</w:t>
            </w:r>
          </w:p>
        </w:tc>
        <w:tc>
          <w:tcPr>
            <w:tcW w:w="0" w:type="auto"/>
            <w:gridSpan w:val="3"/>
            <w:vMerge/>
            <w:tcBorders>
              <w:top w:val="nil"/>
              <w:left w:val="single" w:color="cfcfcf" w:sz="5"/>
              <w:bottom w:val="single" w:color="cfcfcf" w:sz="5"/>
              <w:right w:val="single" w:color="cfcfcf" w:sz="5"/>
            </w:tcBorders>
          </w:tcPr>
          <w:p/>
        </w:tc>
      </w:tr>
      <w:tr>
        <w:trPr>
          <w:trHeight w:val="54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Тоқсандық</w:t>
            </w:r>
            <w:r>
              <w:br/>
            </w:r>
            <w:r>
              <w:rPr>
                <w:rFonts w:ascii="Times New Roman"/>
                <w:b w:val="false"/>
                <w:i w:val="false"/>
                <w:color w:val="000000"/>
                <w:sz w:val="20"/>
              </w:rPr>
              <w:t>
</w:t>
            </w:r>
            <w:r>
              <w:rPr>
                <w:rFonts w:ascii="Times New Roman"/>
                <w:b w:val="false"/>
                <w:i w:val="false"/>
                <w:color w:val="000000"/>
                <w:sz w:val="20"/>
              </w:rPr>
              <w:t>Квартальная</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Borders>
                <w:top w:val="none"/>
                <w:left w:val="none"/>
                <w:bottom w:val="none"/>
                <w:right w:val="none"/>
                <w:insideH w:val="none"/>
                <w:insideV w:val="none"/>
              </w:tblBorders>
            </w:tblPr>
            <w:tblGrid>
              <w:gridCol w:w="1972"/>
              <w:gridCol w:w="973"/>
              <w:gridCol w:w="1651"/>
              <w:gridCol w:w="1945"/>
              <w:gridCol w:w="1443"/>
            </w:tblGrid>
            <w:tr>
              <w:trPr>
                <w:trHeight w:val="30" w:hRule="atLeast"/>
              </w:trPr>
              <w:tc>
                <w:tcPr>
                  <w:tcW w:w="197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кезең</w:t>
                  </w:r>
                  <w:r>
                    <w:br/>
                  </w:r>
                  <w:r>
                    <w:rPr>
                      <w:rFonts w:ascii="Times New Roman"/>
                      <w:b w:val="false"/>
                      <w:i w:val="false"/>
                      <w:color w:val="000000"/>
                      <w:sz w:val="20"/>
                    </w:rPr>
                    <w:t>
</w:t>
                  </w:r>
                  <w:r>
                    <w:rPr>
                      <w:rFonts w:ascii="Times New Roman"/>
                      <w:b w:val="false"/>
                      <w:i w:val="false"/>
                      <w:color w:val="000000"/>
                      <w:sz w:val="20"/>
                    </w:rPr>
                    <w:t>Отчетный период</w:t>
                  </w:r>
                </w:p>
              </w:tc>
              <w:tc>
                <w:tcPr>
                  <w:tcW w:w="973"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33"/>
                  </w:tblGrid>
                  <w:tr>
                    <w:trPr>
                      <w:trHeight w:val="300" w:hRule="atLeast"/>
                    </w:trPr>
                    <w:tc>
                      <w:tcPr>
                        <w:tcW w:w="633"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c>
                <w:tcPr>
                  <w:tcW w:w="165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тоқсан</w:t>
                  </w:r>
                  <w:r>
                    <w:br/>
                  </w:r>
                  <w:r>
                    <w:rPr>
                      <w:rFonts w:ascii="Times New Roman"/>
                      <w:b w:val="false"/>
                      <w:i w:val="false"/>
                      <w:color w:val="000000"/>
                      <w:sz w:val="20"/>
                    </w:rPr>
                    <w:t>
</w:t>
                  </w:r>
                  <w:r>
                    <w:rPr>
                      <w:rFonts w:ascii="Times New Roman"/>
                      <w:b w:val="false"/>
                      <w:i w:val="false"/>
                      <w:color w:val="000000"/>
                      <w:sz w:val="20"/>
                    </w:rPr>
                    <w:t>квартал</w:t>
                  </w:r>
                </w:p>
              </w:tc>
              <w:tc>
                <w:tcPr>
                  <w:tcW w:w="1945"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66"/>
                    <w:gridCol w:w="459"/>
                    <w:gridCol w:w="460"/>
                    <w:gridCol w:w="466"/>
                  </w:tblGrid>
                  <w:tr>
                    <w:trPr>
                      <w:trHeight w:val="30" w:hRule="atLeast"/>
                    </w:trPr>
                    <w:tc>
                      <w:tcPr>
                        <w:tcW w:w="466"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6"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c>
                <w:tcPr>
                  <w:tcW w:w="144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w:t>
                  </w:r>
                  <w:r>
                    <w:br/>
                  </w:r>
                  <w:r>
                    <w:rPr>
                      <w:rFonts w:ascii="Times New Roman"/>
                      <w:b w:val="false"/>
                      <w:i w:val="false"/>
                      <w:color w:val="000000"/>
                      <w:sz w:val="20"/>
                    </w:rPr>
                    <w:t>
</w:t>
                  </w:r>
                  <w:r>
                    <w:rPr>
                      <w:rFonts w:ascii="Times New Roman"/>
                      <w:b w:val="false"/>
                      <w:i w:val="false"/>
                      <w:color w:val="000000"/>
                      <w:sz w:val="20"/>
                    </w:rPr>
                    <w:t>год</w:t>
                  </w:r>
                </w:p>
              </w:tc>
            </w:tr>
          </w:tbl>
          <w:p/>
        </w:tc>
      </w:tr>
      <w:tr>
        <w:trPr>
          <w:trHeight w:val="2055"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Қызметкерлерінің тізімдік саны 50 адамға дейінгі, қызметінің негізгі түрі «Өнеркәсіп» және жұмыс істейтіндердің санына қарамастан қызметінің қайталама түрі «Өнеркәсіп» (Экономикалық қызмет түрлерінің жалпы жіктеуішіне сәйкес - ЭҚЖЖ 05-33, 35-39) болып табылатын заңды тұлғалар және (немесе) олардың құрылымдық және оқшауланған бөлімшелері тапсырады.</w:t>
            </w:r>
            <w:r>
              <w:br/>
            </w:r>
            <w:r>
              <w:rPr>
                <w:rFonts w:ascii="Times New Roman"/>
                <w:b w:val="false"/>
                <w:i w:val="false"/>
                <w:color w:val="000000"/>
                <w:sz w:val="20"/>
              </w:rPr>
              <w:t>
</w:t>
            </w:r>
            <w:r>
              <w:rPr>
                <w:rFonts w:ascii="Times New Roman"/>
                <w:b w:val="false"/>
                <w:i w:val="false"/>
                <w:color w:val="000000"/>
                <w:sz w:val="20"/>
              </w:rPr>
              <w:t>Представляют юридические лица и (или) их структурные и обособленные подразделения с основным видом деятельности «Промышленность» со списочной численностью работающих до 50 человек и вторичным видом деятельности «Промышленность» (согласно кодам Общего классификатора видов экономической деятельности - ОКЭД 05-33, 35-39) независимо от численности работающих.</w:t>
            </w:r>
          </w:p>
        </w:tc>
      </w:tr>
      <w:tr>
        <w:trPr>
          <w:trHeight w:val="645"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Тапсыру мерзімі – есепті кезеңнен кейінгі 25-күні</w:t>
            </w:r>
            <w:r>
              <w:br/>
            </w:r>
            <w:r>
              <w:rPr>
                <w:rFonts w:ascii="Times New Roman"/>
                <w:b w:val="false"/>
                <w:i w:val="false"/>
                <w:color w:val="000000"/>
                <w:sz w:val="20"/>
              </w:rPr>
              <w:t>
</w:t>
            </w:r>
            <w:r>
              <w:rPr>
                <w:rFonts w:ascii="Times New Roman"/>
                <w:b w:val="false"/>
                <w:i w:val="false"/>
                <w:color w:val="000000"/>
                <w:sz w:val="20"/>
              </w:rPr>
              <w:t>Срок представления – 25 числа после отчетного периода.</w:t>
            </w:r>
          </w:p>
        </w:tc>
      </w:tr>
      <w:tr>
        <w:trPr>
          <w:trHeight w:val="73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БСН коды</w:t>
            </w:r>
            <w:r>
              <w:br/>
            </w:r>
            <w:r>
              <w:rPr>
                <w:rFonts w:ascii="Times New Roman"/>
                <w:b w:val="false"/>
                <w:i w:val="false"/>
                <w:color w:val="000000"/>
                <w:sz w:val="20"/>
              </w:rPr>
              <w:t>
</w:t>
            </w:r>
            <w:r>
              <w:rPr>
                <w:rFonts w:ascii="Times New Roman"/>
                <w:b w:val="false"/>
                <w:i w:val="false"/>
                <w:color w:val="000000"/>
                <w:sz w:val="20"/>
              </w:rPr>
              <w:t>код БИН</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13"/>
              <w:gridCol w:w="513"/>
              <w:gridCol w:w="513"/>
              <w:gridCol w:w="513"/>
              <w:gridCol w:w="513"/>
              <w:gridCol w:w="513"/>
              <w:gridCol w:w="513"/>
              <w:gridCol w:w="513"/>
              <w:gridCol w:w="513"/>
              <w:gridCol w:w="513"/>
              <w:gridCol w:w="513"/>
              <w:gridCol w:w="513"/>
            </w:tblGrid>
            <w:tr>
              <w:trPr>
                <w:trHeight w:val="45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r>
    </w:tbl>
    <w:bookmarkStart w:name="z53" w:id="24"/>
    <w:tbl>
      <w:tblPr>
        <w:tblW w:w="0" w:type="auto"/>
        <w:tblCellSpacing w:w="0" w:type="auto"/>
        <w:tblBorders>
          <w:top w:val="none"/>
          <w:left w:val="none"/>
          <w:bottom w:val="none"/>
          <w:right w:val="none"/>
          <w:insideH w:val="none"/>
          <w:insideV w:val="none"/>
        </w:tblBorders>
      </w:tblPr>
      <w:tblGrid>
        <w:gridCol w:w="8653"/>
        <w:gridCol w:w="4427"/>
      </w:tblGrid>
      <w:tr>
        <w:trPr>
          <w:trHeight w:val="30" w:hRule="atLeast"/>
        </w:trPr>
        <w:tc>
          <w:tcPr>
            <w:tcW w:w="865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Өнеркәсіп өнімдерін өндірудің нақты орнын көрсетіңіз (кәсіпорынның тіркелген жеріне қарамастан) - облыс, қала, аудан, елді мекен</w:t>
            </w:r>
            <w:r>
              <w:br/>
            </w:r>
            <w:r>
              <w:rPr>
                <w:rFonts w:ascii="Times New Roman"/>
                <w:b w:val="false"/>
                <w:i w:val="false"/>
                <w:color w:val="000000"/>
                <w:sz w:val="20"/>
              </w:rPr>
              <w:t>
</w:t>
            </w:r>
            <w:r>
              <w:rPr>
                <w:rFonts w:ascii="Times New Roman"/>
                <w:b w:val="false"/>
                <w:i w:val="false"/>
                <w:color w:val="000000"/>
                <w:sz w:val="20"/>
              </w:rPr>
              <w:t>Укажите фактическое место производства промышленной продукции (независимо от места регистраци предприятия)- область, город, район, населенный пункт</w:t>
            </w:r>
          </w:p>
        </w:tc>
        <w:tc>
          <w:tcPr>
            <w:tcW w:w="4427"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333"/>
            </w:tblGrid>
            <w:tr>
              <w:trPr>
                <w:trHeight w:val="975" w:hRule="atLeast"/>
              </w:trPr>
              <w:tc>
                <w:tcPr>
                  <w:tcW w:w="4333"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bl>
          <w:p/>
        </w:tc>
      </w:tr>
      <w:tr>
        <w:trPr>
          <w:trHeight w:val="30" w:hRule="atLeast"/>
        </w:trPr>
        <w:tc>
          <w:tcPr>
            <w:tcW w:w="865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Аумақ коды Әкімшілік-аумақтық объектілер жіктеуішіне сәйкес (бұдан әрi ӘАОЖ) (статистикалық нысанды қағаз тасығышта тапсыру кезінде статистика органының қызметкерлері толтырады)</w:t>
            </w:r>
            <w:r>
              <w:br/>
            </w:r>
            <w:r>
              <w:rPr>
                <w:rFonts w:ascii="Times New Roman"/>
                <w:b w:val="false"/>
                <w:i w:val="false"/>
                <w:color w:val="000000"/>
                <w:sz w:val="20"/>
              </w:rPr>
              <w:t>
</w:t>
            </w:r>
            <w:r>
              <w:rPr>
                <w:rFonts w:ascii="Times New Roman"/>
                <w:b w:val="false"/>
                <w:i w:val="false"/>
                <w:color w:val="000000"/>
                <w:sz w:val="20"/>
              </w:rPr>
              <w:t>Код территории согласно Классификатору административно-территориальных объектов (далее - КАТО)</w:t>
            </w:r>
            <w:r>
              <w:br/>
            </w:r>
            <w:r>
              <w:rPr>
                <w:rFonts w:ascii="Times New Roman"/>
                <w:b w:val="false"/>
                <w:i w:val="false"/>
                <w:color w:val="000000"/>
                <w:sz w:val="20"/>
              </w:rPr>
              <w:t>
</w:t>
            </w:r>
            <w:r>
              <w:rPr>
                <w:rFonts w:ascii="Times New Roman"/>
                <w:b w:val="false"/>
                <w:i w:val="false"/>
                <w:color w:val="000000"/>
                <w:sz w:val="20"/>
              </w:rPr>
              <w:t>(заполняется работником органа статистики при сдаче статистической формы на бумажном носителе)</w:t>
            </w:r>
          </w:p>
        </w:tc>
        <w:tc>
          <w:tcPr>
            <w:tcW w:w="4427"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39"/>
              <w:gridCol w:w="432"/>
              <w:gridCol w:w="432"/>
              <w:gridCol w:w="432"/>
              <w:gridCol w:w="432"/>
              <w:gridCol w:w="432"/>
              <w:gridCol w:w="432"/>
              <w:gridCol w:w="432"/>
              <w:gridCol w:w="432"/>
              <w:gridCol w:w="438"/>
            </w:tblGrid>
            <w:tr>
              <w:trPr>
                <w:trHeight w:val="30" w:hRule="atLeast"/>
              </w:trPr>
              <w:tc>
                <w:tcPr>
                  <w:tcW w:w="43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432"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432"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432"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432"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432"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432"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432"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432"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43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bl>
          <w:p/>
        </w:tc>
      </w:tr>
    </w:tbl>
    <w:bookmarkEnd w:id="24"/>
    <w:bookmarkStart w:name="z52" w:id="25"/>
    <w:p>
      <w:pPr>
        <w:spacing w:after="0"/>
        <w:ind w:left="0"/>
        <w:jc w:val="both"/>
      </w:pPr>
      <w:r>
        <w:rPr>
          <w:rFonts w:ascii="Times New Roman"/>
          <w:b w:val="false"/>
          <w:i w:val="false"/>
          <w:color w:val="000000"/>
          <w:sz w:val="28"/>
        </w:rPr>
        <w:t>
2. Есепті тоқсанда өндірілген өнімдер және көрсетілген қызметтер көлемін қосылған құнға салықсыз (бұдан әрi ҚҚС) және акциздерсіз кәсіпорынның қолданыстағы бағасымен көрсетіңіз, мың теңгемен</w:t>
      </w:r>
      <w:r>
        <w:br/>
      </w:r>
      <w:r>
        <w:rPr>
          <w:rFonts w:ascii="Times New Roman"/>
          <w:b w:val="false"/>
          <w:i w:val="false"/>
          <w:color w:val="000000"/>
          <w:sz w:val="28"/>
        </w:rPr>
        <w:t>
Укажите объемы произведенной продукции и оказанных услуг в отчетном квартале в действующих ценах предприятия без налога на добавленную стоимость (далее - НДС) и акцизов, в тысячах тенге</w:t>
      </w:r>
    </w:p>
    <w:bookmarkEnd w:id="2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909"/>
        <w:gridCol w:w="1408"/>
        <w:gridCol w:w="1595"/>
        <w:gridCol w:w="1672"/>
        <w:gridCol w:w="1672"/>
        <w:gridCol w:w="1672"/>
        <w:gridCol w:w="1672"/>
      </w:tblGrid>
      <w:tr>
        <w:trPr>
          <w:trHeight w:val="1065" w:hRule="atLeast"/>
        </w:trPr>
        <w:tc>
          <w:tcPr>
            <w:tcW w:w="3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ЭҚЖЖ</w:t>
            </w:r>
            <w:r>
              <w:rPr>
                <w:rFonts w:ascii="Times New Roman"/>
                <w:b w:val="false"/>
                <w:i w:val="false"/>
                <w:color w:val="000000"/>
                <w:vertAlign w:val="superscript"/>
              </w:rPr>
              <w:t>1</w:t>
            </w:r>
            <w:r>
              <w:rPr>
                <w:rFonts w:ascii="Times New Roman"/>
                <w:b w:val="false"/>
                <w:i w:val="false"/>
                <w:color w:val="000000"/>
                <w:sz w:val="20"/>
              </w:rPr>
              <w:t xml:space="preserve"> бойынша қызмет түрлерінің атауы</w:t>
            </w:r>
            <w:r>
              <w:br/>
            </w:r>
            <w:r>
              <w:rPr>
                <w:rFonts w:ascii="Times New Roman"/>
                <w:b w:val="false"/>
                <w:i w:val="false"/>
                <w:color w:val="000000"/>
                <w:sz w:val="20"/>
              </w:rPr>
              <w:t>
</w:t>
            </w:r>
            <w:r>
              <w:rPr>
                <w:rFonts w:ascii="Times New Roman"/>
                <w:b w:val="false"/>
                <w:i w:val="false"/>
                <w:color w:val="000000"/>
                <w:sz w:val="20"/>
              </w:rPr>
              <w:t>Наименование видов деятельности по ОКЭД</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ЭҚЖЖ коды</w:t>
            </w:r>
            <w:r>
              <w:br/>
            </w:r>
            <w:r>
              <w:rPr>
                <w:rFonts w:ascii="Times New Roman"/>
                <w:b w:val="false"/>
                <w:i w:val="false"/>
                <w:color w:val="000000"/>
                <w:sz w:val="20"/>
              </w:rPr>
              <w:t>
</w:t>
            </w:r>
            <w:r>
              <w:rPr>
                <w:rFonts w:ascii="Times New Roman"/>
                <w:b w:val="false"/>
                <w:i w:val="false"/>
                <w:color w:val="000000"/>
                <w:sz w:val="20"/>
              </w:rPr>
              <w:t>Код ОКЭД</w:t>
            </w:r>
          </w:p>
        </w:tc>
        <w:tc>
          <w:tcPr>
            <w:tcW w:w="1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Өндірілген өнім (тауар, қызмет) көлемі</w:t>
            </w:r>
            <w:r>
              <w:br/>
            </w:r>
            <w:r>
              <w:rPr>
                <w:rFonts w:ascii="Times New Roman"/>
                <w:b w:val="false"/>
                <w:i w:val="false"/>
                <w:color w:val="000000"/>
                <w:sz w:val="20"/>
              </w:rPr>
              <w:t>
</w:t>
            </w:r>
            <w:r>
              <w:rPr>
                <w:rFonts w:ascii="Times New Roman"/>
                <w:b w:val="false"/>
                <w:i w:val="false"/>
                <w:color w:val="000000"/>
                <w:sz w:val="20"/>
              </w:rPr>
              <w:t>Объем произведенной продукции (товаров, услуг)</w:t>
            </w:r>
          </w:p>
        </w:tc>
        <w:tc>
          <w:tcPr>
            <w:tcW w:w="1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 өнеркәсіптік сипаттағы көрсетілген қызметтер көлемі</w:t>
            </w:r>
            <w:r>
              <w:br/>
            </w:r>
            <w:r>
              <w:rPr>
                <w:rFonts w:ascii="Times New Roman"/>
                <w:b w:val="false"/>
                <w:i w:val="false"/>
                <w:color w:val="000000"/>
                <w:sz w:val="20"/>
              </w:rPr>
              <w:t>
</w:t>
            </w:r>
            <w:r>
              <w:rPr>
                <w:rFonts w:ascii="Times New Roman"/>
                <w:b w:val="false"/>
                <w:i w:val="false"/>
                <w:color w:val="000000"/>
                <w:sz w:val="20"/>
              </w:rPr>
              <w:t>Из него объем оказанных услуг промышленного характера</w:t>
            </w:r>
          </w:p>
        </w:tc>
        <w:tc>
          <w:tcPr>
            <w:tcW w:w="1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 мұқтаждықтарына (зауытішілік айналым) пайдаланылған өнім</w:t>
            </w:r>
            <w:r>
              <w:br/>
            </w:r>
            <w:r>
              <w:rPr>
                <w:rFonts w:ascii="Times New Roman"/>
                <w:b w:val="false"/>
                <w:i w:val="false"/>
                <w:color w:val="000000"/>
                <w:sz w:val="20"/>
              </w:rPr>
              <w:t>
</w:t>
            </w:r>
            <w:r>
              <w:rPr>
                <w:rFonts w:ascii="Times New Roman"/>
                <w:b w:val="false"/>
                <w:i w:val="false"/>
                <w:color w:val="000000"/>
                <w:sz w:val="20"/>
              </w:rPr>
              <w:t>Использовано продукции на собственные нужды (внутризаводской оборот)</w:t>
            </w:r>
          </w:p>
        </w:tc>
        <w:tc>
          <w:tcPr>
            <w:tcW w:w="1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тоқсан соңындағы аяқталмаған өндіріс көлемі</w:t>
            </w:r>
            <w:r>
              <w:br/>
            </w:r>
            <w:r>
              <w:rPr>
                <w:rFonts w:ascii="Times New Roman"/>
                <w:b w:val="false"/>
                <w:i w:val="false"/>
                <w:color w:val="000000"/>
                <w:sz w:val="20"/>
              </w:rPr>
              <w:t>
</w:t>
            </w:r>
            <w:r>
              <w:rPr>
                <w:rFonts w:ascii="Times New Roman"/>
                <w:b w:val="false"/>
                <w:i w:val="false"/>
                <w:color w:val="000000"/>
                <w:sz w:val="20"/>
              </w:rPr>
              <w:t>Объем незавершенного производства на конец отчетного квартала</w:t>
            </w:r>
          </w:p>
        </w:tc>
        <w:tc>
          <w:tcPr>
            <w:tcW w:w="1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кәсiпорындарға өңдеуге тапсырған шикiзаттың құны</w:t>
            </w:r>
            <w:r>
              <w:br/>
            </w:r>
            <w:r>
              <w:rPr>
                <w:rFonts w:ascii="Times New Roman"/>
                <w:b w:val="false"/>
                <w:i w:val="false"/>
                <w:color w:val="000000"/>
                <w:sz w:val="20"/>
              </w:rPr>
              <w:t>
</w:t>
            </w:r>
            <w:r>
              <w:rPr>
                <w:rFonts w:ascii="Times New Roman"/>
                <w:b w:val="false"/>
                <w:i w:val="false"/>
                <w:color w:val="000000"/>
                <w:sz w:val="20"/>
              </w:rPr>
              <w:t>Стоимость сырья, переданного на переработку другим предприятиям</w:t>
            </w:r>
          </w:p>
        </w:tc>
      </w:tr>
      <w:tr>
        <w:trPr>
          <w:trHeight w:val="255" w:hRule="atLeast"/>
        </w:trPr>
        <w:tc>
          <w:tcPr>
            <w:tcW w:w="3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w:t>
            </w:r>
          </w:p>
        </w:tc>
        <w:tc>
          <w:tcPr>
            <w:tcW w:w="1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255" w:hRule="atLeast"/>
        </w:trPr>
        <w:tc>
          <w:tcPr>
            <w:tcW w:w="3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r>
              <w:br/>
            </w:r>
            <w:r>
              <w:rPr>
                <w:rFonts w:ascii="Times New Roman"/>
                <w:b w:val="false"/>
                <w:i w:val="false"/>
                <w:color w:val="000000"/>
                <w:sz w:val="20"/>
              </w:rPr>
              <w:t>
</w:t>
            </w:r>
            <w:r>
              <w:rPr>
                <w:rFonts w:ascii="Times New Roman"/>
                <w:b w:val="false"/>
                <w:i w:val="false"/>
                <w:color w:val="000000"/>
                <w:sz w:val="20"/>
              </w:rPr>
              <w:t>Всего</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3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3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3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3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3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3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3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3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3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3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3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3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3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3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__________________________</w:t>
      </w:r>
      <w:r>
        <w:br/>
      </w:r>
      <w:r>
        <w:rPr>
          <w:rFonts w:ascii="Times New Roman"/>
          <w:b w:val="false"/>
          <w:i w:val="false"/>
          <w:color w:val="000000"/>
          <w:sz w:val="28"/>
        </w:rPr>
        <w:t>
</w:t>
      </w:r>
      <w:r>
        <w:rPr>
          <w:rFonts w:ascii="Times New Roman"/>
          <w:b w:val="false"/>
          <w:i w:val="false"/>
          <w:color w:val="000000"/>
          <w:vertAlign w:val="superscript"/>
        </w:rPr>
        <w:t>1</w:t>
      </w:r>
      <w:r>
        <w:rPr>
          <w:rFonts w:ascii="Times New Roman"/>
          <w:b w:val="false"/>
          <w:i w:val="false"/>
          <w:color w:val="000000"/>
          <w:sz w:val="28"/>
        </w:rPr>
        <w:t>Мұнда және бұдан әрі 5 – таңбалы ЭҚЖЖ – Қазақстан Республикасы Статистика агенттігінің интернет-ресурсында орналасқан Экономикалық қызмет түрлерінің номенклатурасы</w:t>
      </w:r>
      <w:r>
        <w:br/>
      </w:r>
      <w:r>
        <w:rPr>
          <w:rFonts w:ascii="Times New Roman"/>
          <w:b w:val="false"/>
          <w:i w:val="false"/>
          <w:color w:val="000000"/>
          <w:sz w:val="28"/>
        </w:rPr>
        <w:t>
Здесь и далее ОКЭД 5-ти значный – Номенклатура видов экономической деятельности, расположенный на интернет-ресурсе Агентства Республики Казазахстан по статистике</w:t>
      </w:r>
    </w:p>
    <w:bookmarkStart w:name="z54" w:id="26"/>
    <w:p>
      <w:pPr>
        <w:spacing w:after="0"/>
        <w:ind w:left="0"/>
        <w:jc w:val="both"/>
      </w:pPr>
      <w:r>
        <w:rPr>
          <w:rFonts w:ascii="Times New Roman"/>
          <w:b w:val="false"/>
          <w:i w:val="false"/>
          <w:color w:val="000000"/>
          <w:sz w:val="28"/>
        </w:rPr>
        <w:t>
3. Заттай көріністегі өнім өндірісін және құндық көріністегі өндірілген өнім көлемін көрсетіңіз</w:t>
      </w:r>
      <w:r>
        <w:br/>
      </w:r>
      <w:r>
        <w:rPr>
          <w:rFonts w:ascii="Times New Roman"/>
          <w:b w:val="false"/>
          <w:i w:val="false"/>
          <w:color w:val="000000"/>
          <w:sz w:val="28"/>
        </w:rPr>
        <w:t>
Укажите производство продукции в натуральном выражении и объемы произведенной продукции в стоимостном выражении</w:t>
      </w:r>
    </w:p>
    <w:bookmarkEnd w:id="2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560"/>
        <w:gridCol w:w="1800"/>
        <w:gridCol w:w="1004"/>
        <w:gridCol w:w="1307"/>
        <w:gridCol w:w="1300"/>
        <w:gridCol w:w="1046"/>
        <w:gridCol w:w="1046"/>
        <w:gridCol w:w="1046"/>
        <w:gridCol w:w="1170"/>
        <w:gridCol w:w="1321"/>
      </w:tblGrid>
      <w:tr>
        <w:trPr>
          <w:trHeight w:val="1605" w:hRule="atLeast"/>
        </w:trPr>
        <w:tc>
          <w:tcPr>
            <w:tcW w:w="25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ӨӨСЖ</w:t>
            </w:r>
            <w:r>
              <w:rPr>
                <w:rFonts w:ascii="Times New Roman"/>
                <w:b w:val="false"/>
                <w:i w:val="false"/>
                <w:color w:val="000000"/>
                <w:vertAlign w:val="superscript"/>
              </w:rPr>
              <w:t>2</w:t>
            </w:r>
            <w:r>
              <w:rPr>
                <w:rFonts w:ascii="Times New Roman"/>
                <w:b w:val="false"/>
                <w:i w:val="false"/>
                <w:color w:val="000000"/>
                <w:sz w:val="20"/>
              </w:rPr>
              <w:t xml:space="preserve"> бойынша өнім түрлерінің атауы</w:t>
            </w:r>
            <w:r>
              <w:br/>
            </w:r>
            <w:r>
              <w:rPr>
                <w:rFonts w:ascii="Times New Roman"/>
                <w:b w:val="false"/>
                <w:i w:val="false"/>
                <w:color w:val="000000"/>
                <w:sz w:val="20"/>
              </w:rPr>
              <w:t>
</w:t>
            </w:r>
            <w:r>
              <w:rPr>
                <w:rFonts w:ascii="Times New Roman"/>
                <w:b w:val="false"/>
                <w:i w:val="false"/>
                <w:color w:val="000000"/>
                <w:sz w:val="20"/>
              </w:rPr>
              <w:t xml:space="preserve">Наименование видов продукции по СКПП </w:t>
            </w:r>
          </w:p>
        </w:tc>
        <w:tc>
          <w:tcPr>
            <w:tcW w:w="18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ӨӨСЖ</w:t>
            </w:r>
            <w:r>
              <w:br/>
            </w:r>
            <w:r>
              <w:rPr>
                <w:rFonts w:ascii="Times New Roman"/>
                <w:b w:val="false"/>
                <w:i w:val="false"/>
                <w:color w:val="000000"/>
                <w:sz w:val="20"/>
              </w:rPr>
              <w:t>
</w:t>
            </w:r>
            <w:r>
              <w:rPr>
                <w:rFonts w:ascii="Times New Roman"/>
                <w:b w:val="false"/>
                <w:i w:val="false"/>
                <w:color w:val="000000"/>
                <w:sz w:val="20"/>
              </w:rPr>
              <w:t>коды (респондент толтырады)</w:t>
            </w:r>
            <w:r>
              <w:br/>
            </w:r>
            <w:r>
              <w:rPr>
                <w:rFonts w:ascii="Times New Roman"/>
                <w:b w:val="false"/>
                <w:i w:val="false"/>
                <w:color w:val="000000"/>
                <w:sz w:val="20"/>
              </w:rPr>
              <w:t>
</w:t>
            </w:r>
            <w:r>
              <w:rPr>
                <w:rFonts w:ascii="Times New Roman"/>
                <w:b w:val="false"/>
                <w:i w:val="false"/>
                <w:color w:val="000000"/>
                <w:sz w:val="20"/>
              </w:rPr>
              <w:t>Код СКПП (заполняется респондентом)</w:t>
            </w:r>
          </w:p>
        </w:tc>
        <w:tc>
          <w:tcPr>
            <w:tcW w:w="100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бірлігі</w:t>
            </w:r>
            <w:r>
              <w:br/>
            </w:r>
            <w:r>
              <w:rPr>
                <w:rFonts w:ascii="Times New Roman"/>
                <w:b w:val="false"/>
                <w:i w:val="false"/>
                <w:color w:val="000000"/>
                <w:sz w:val="20"/>
              </w:rPr>
              <w:t>
</w:t>
            </w:r>
            <w:r>
              <w:rPr>
                <w:rFonts w:ascii="Times New Roman"/>
                <w:b w:val="false"/>
                <w:i w:val="false"/>
                <w:color w:val="000000"/>
                <w:sz w:val="20"/>
              </w:rPr>
              <w:t>Единица измерения</w:t>
            </w:r>
          </w:p>
        </w:tc>
        <w:tc>
          <w:tcPr>
            <w:tcW w:w="130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тоқсанда заттай көріністегі өндірілген өнім- барлығы</w:t>
            </w:r>
            <w:r>
              <w:br/>
            </w:r>
            <w:r>
              <w:rPr>
                <w:rFonts w:ascii="Times New Roman"/>
                <w:b w:val="false"/>
                <w:i w:val="false"/>
                <w:color w:val="000000"/>
                <w:sz w:val="20"/>
              </w:rPr>
              <w:t>
</w:t>
            </w:r>
            <w:r>
              <w:rPr>
                <w:rFonts w:ascii="Times New Roman"/>
                <w:b w:val="false"/>
                <w:i w:val="false"/>
                <w:color w:val="000000"/>
                <w:sz w:val="20"/>
              </w:rPr>
              <w:t>Произведено продукции за отчетный квартал в натуральном выражении – всего</w:t>
            </w:r>
          </w:p>
        </w:tc>
        <w:tc>
          <w:tcPr>
            <w:tcW w:w="13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Есепті тоқсанда </w:t>
            </w:r>
            <w:r>
              <w:br/>
            </w:r>
            <w:r>
              <w:rPr>
                <w:rFonts w:ascii="Times New Roman"/>
                <w:b w:val="false"/>
                <w:i w:val="false"/>
                <w:color w:val="000000"/>
                <w:sz w:val="20"/>
              </w:rPr>
              <w:t>
</w:t>
            </w:r>
            <w:r>
              <w:rPr>
                <w:rFonts w:ascii="Times New Roman"/>
                <w:b w:val="false"/>
                <w:i w:val="false"/>
                <w:color w:val="000000"/>
                <w:sz w:val="20"/>
              </w:rPr>
              <w:t>өндірілген өнім (тауар, қызмет) көлемі, мың теңге</w:t>
            </w:r>
            <w:r>
              <w:br/>
            </w:r>
            <w:r>
              <w:rPr>
                <w:rFonts w:ascii="Times New Roman"/>
                <w:b w:val="false"/>
                <w:i w:val="false"/>
                <w:color w:val="000000"/>
                <w:sz w:val="20"/>
              </w:rPr>
              <w:t>
</w:t>
            </w:r>
            <w:r>
              <w:rPr>
                <w:rFonts w:ascii="Times New Roman"/>
                <w:b w:val="false"/>
                <w:i w:val="false"/>
                <w:color w:val="000000"/>
                <w:sz w:val="20"/>
              </w:rPr>
              <w:t>Объем произведенной продукции (товаров, услуг) за отчетный квартал, тыс. тенге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тоқсанда өз мұқтаждықтарына пайдаланылған өнім</w:t>
            </w:r>
            <w:r>
              <w:br/>
            </w:r>
            <w:r>
              <w:rPr>
                <w:rFonts w:ascii="Times New Roman"/>
                <w:b w:val="false"/>
                <w:i w:val="false"/>
                <w:color w:val="000000"/>
                <w:sz w:val="20"/>
              </w:rPr>
              <w:t>
</w:t>
            </w:r>
            <w:r>
              <w:rPr>
                <w:rFonts w:ascii="Times New Roman"/>
                <w:b w:val="false"/>
                <w:i w:val="false"/>
                <w:color w:val="000000"/>
                <w:sz w:val="20"/>
              </w:rPr>
              <w:t>Использовано продукции на собственные нужды за отчетный квартал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тоқсанда өңделме шикiзатынан өндірілген өнім</w:t>
            </w:r>
            <w:r>
              <w:br/>
            </w:r>
            <w:r>
              <w:rPr>
                <w:rFonts w:ascii="Times New Roman"/>
                <w:b w:val="false"/>
                <w:i w:val="false"/>
                <w:color w:val="000000"/>
                <w:sz w:val="20"/>
              </w:rPr>
              <w:t>
</w:t>
            </w:r>
            <w:r>
              <w:rPr>
                <w:rFonts w:ascii="Times New Roman"/>
                <w:b w:val="false"/>
                <w:i w:val="false"/>
                <w:color w:val="000000"/>
                <w:sz w:val="20"/>
              </w:rPr>
              <w:t>Произведено продукции из давальческого сырья за отчетный квартал</w:t>
            </w:r>
          </w:p>
        </w:tc>
        <w:tc>
          <w:tcPr>
            <w:tcW w:w="132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Өткен жылғы тиісті тоқ</w:t>
            </w:r>
            <w:r>
              <w:br/>
            </w:r>
            <w:r>
              <w:rPr>
                <w:rFonts w:ascii="Times New Roman"/>
                <w:b w:val="false"/>
                <w:i w:val="false"/>
                <w:color w:val="000000"/>
                <w:sz w:val="20"/>
              </w:rPr>
              <w:t>
</w:t>
            </w:r>
            <w:r>
              <w:rPr>
                <w:rFonts w:ascii="Times New Roman"/>
                <w:b w:val="false"/>
                <w:i w:val="false"/>
                <w:color w:val="000000"/>
                <w:sz w:val="20"/>
              </w:rPr>
              <w:t>санда заттай көріністегі өндірілген өнім, барлығы</w:t>
            </w:r>
            <w:r>
              <w:br/>
            </w:r>
            <w:r>
              <w:rPr>
                <w:rFonts w:ascii="Times New Roman"/>
                <w:b w:val="false"/>
                <w:i w:val="false"/>
                <w:color w:val="000000"/>
                <w:sz w:val="20"/>
              </w:rPr>
              <w:t>
</w:t>
            </w:r>
            <w:r>
              <w:rPr>
                <w:rFonts w:ascii="Times New Roman"/>
                <w:b w:val="false"/>
                <w:i w:val="false"/>
                <w:color w:val="000000"/>
                <w:sz w:val="20"/>
              </w:rPr>
              <w:t>Произведено продукции за соответствующий квартал предыдущего года в натуральном выражении, всего</w:t>
            </w:r>
          </w:p>
        </w:tc>
      </w:tr>
      <w:tr>
        <w:trPr>
          <w:trHeight w:val="160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заттай көріністе</w:t>
            </w:r>
            <w:r>
              <w:br/>
            </w:r>
            <w:r>
              <w:rPr>
                <w:rFonts w:ascii="Times New Roman"/>
                <w:b w:val="false"/>
                <w:i w:val="false"/>
                <w:color w:val="000000"/>
                <w:sz w:val="20"/>
              </w:rPr>
              <w:t>
</w:t>
            </w:r>
            <w:r>
              <w:rPr>
                <w:rFonts w:ascii="Times New Roman"/>
                <w:b w:val="false"/>
                <w:i w:val="false"/>
                <w:color w:val="000000"/>
                <w:sz w:val="20"/>
              </w:rPr>
              <w:t>в натуральном выражении</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құндық көріністе, мың теңге</w:t>
            </w:r>
            <w:r>
              <w:br/>
            </w:r>
            <w:r>
              <w:rPr>
                <w:rFonts w:ascii="Times New Roman"/>
                <w:b w:val="false"/>
                <w:i w:val="false"/>
                <w:color w:val="000000"/>
                <w:sz w:val="20"/>
              </w:rPr>
              <w:t>
</w:t>
            </w:r>
            <w:r>
              <w:rPr>
                <w:rFonts w:ascii="Times New Roman"/>
                <w:b w:val="false"/>
                <w:i w:val="false"/>
                <w:color w:val="000000"/>
                <w:sz w:val="20"/>
              </w:rPr>
              <w:t>в стоимостном выражении, тыс. тенге</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заттай көріністе</w:t>
            </w:r>
            <w:r>
              <w:br/>
            </w:r>
            <w:r>
              <w:rPr>
                <w:rFonts w:ascii="Times New Roman"/>
                <w:b w:val="false"/>
                <w:i w:val="false"/>
                <w:color w:val="000000"/>
                <w:sz w:val="20"/>
              </w:rPr>
              <w:t>
</w:t>
            </w:r>
            <w:r>
              <w:rPr>
                <w:rFonts w:ascii="Times New Roman"/>
                <w:b w:val="false"/>
                <w:i w:val="false"/>
                <w:color w:val="000000"/>
                <w:sz w:val="20"/>
              </w:rPr>
              <w:t>в натуральном выражении</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құндық көріністе, мың теңге</w:t>
            </w:r>
            <w:r>
              <w:br/>
            </w:r>
            <w:r>
              <w:rPr>
                <w:rFonts w:ascii="Times New Roman"/>
                <w:b w:val="false"/>
                <w:i w:val="false"/>
                <w:color w:val="000000"/>
                <w:sz w:val="20"/>
              </w:rPr>
              <w:t>
</w:t>
            </w:r>
            <w:r>
              <w:rPr>
                <w:rFonts w:ascii="Times New Roman"/>
                <w:b w:val="false"/>
                <w:i w:val="false"/>
                <w:color w:val="000000"/>
                <w:sz w:val="20"/>
              </w:rPr>
              <w:t>в стоимостном выражении, тыс. тенге</w:t>
            </w:r>
          </w:p>
        </w:tc>
        <w:tc>
          <w:tcPr>
            <w:tcW w:w="0" w:type="auto"/>
            <w:vMerge/>
            <w:tcBorders>
              <w:top w:val="nil"/>
              <w:left w:val="single" w:color="cfcfcf" w:sz="5"/>
              <w:bottom w:val="single" w:color="cfcfcf" w:sz="5"/>
              <w:right w:val="single" w:color="cfcfcf" w:sz="5"/>
            </w:tcBorders>
          </w:tcPr>
          <w:p/>
        </w:tc>
      </w:tr>
      <w:tr>
        <w:trPr>
          <w:trHeight w:val="255" w:hRule="atLeast"/>
        </w:trPr>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w:t>
            </w:r>
          </w:p>
        </w:tc>
        <w:tc>
          <w:tcPr>
            <w:tcW w:w="1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r>
      <w:tr>
        <w:trPr>
          <w:trHeight w:val="285" w:hRule="atLeast"/>
        </w:trPr>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___________________________</w:t>
      </w:r>
      <w:r>
        <w:br/>
      </w:r>
      <w:r>
        <w:rPr>
          <w:rFonts w:ascii="Times New Roman"/>
          <w:b w:val="false"/>
          <w:i w:val="false"/>
          <w:color w:val="000000"/>
          <w:sz w:val="28"/>
        </w:rPr>
        <w:t>
</w:t>
      </w:r>
      <w:r>
        <w:rPr>
          <w:rFonts w:ascii="Times New Roman"/>
          <w:b w:val="false"/>
          <w:i w:val="false"/>
          <w:color w:val="000000"/>
          <w:vertAlign w:val="superscript"/>
        </w:rPr>
        <w:t>2</w:t>
      </w:r>
      <w:r>
        <w:rPr>
          <w:rFonts w:ascii="Times New Roman"/>
          <w:b w:val="false"/>
          <w:i w:val="false"/>
          <w:color w:val="000000"/>
          <w:sz w:val="28"/>
        </w:rPr>
        <w:t>Мұнда және бұдан әрі ӨӨСЖ – Қазақстан Республикасы Статистика агенттігінің интернет-ресурсында орналасқан Өнеркәсіптік өнімдердің (тауарлардың, қызметтердің) статистикалық жіктеуші</w:t>
      </w:r>
      <w:r>
        <w:br/>
      </w:r>
      <w:r>
        <w:rPr>
          <w:rFonts w:ascii="Times New Roman"/>
          <w:b w:val="false"/>
          <w:i w:val="false"/>
          <w:color w:val="000000"/>
          <w:sz w:val="28"/>
        </w:rPr>
        <w:t>
Здесь и далее СКПП – Статистический классификатор промышленной продукции (товаров, услуг), расположенный на интернет-ресурсе Агентства Республики Казазахстан по статистике</w:t>
      </w:r>
    </w:p>
    <w:bookmarkStart w:name="z55" w:id="27"/>
    <w:tbl>
      <w:tblPr>
        <w:tblW w:w="0" w:type="auto"/>
        <w:tblCellSpacing w:w="0" w:type="auto"/>
        <w:tblBorders>
          <w:top w:val="none"/>
          <w:left w:val="none"/>
          <w:bottom w:val="none"/>
          <w:right w:val="none"/>
          <w:insideH w:val="none"/>
          <w:insideV w:val="none"/>
        </w:tblBorders>
      </w:tblPr>
      <w:tblGrid>
        <w:gridCol w:w="9361"/>
        <w:gridCol w:w="2569"/>
        <w:gridCol w:w="1150"/>
      </w:tblGrid>
      <w:tr>
        <w:trPr>
          <w:trHeight w:val="30" w:hRule="atLeast"/>
        </w:trPr>
        <w:tc>
          <w:tcPr>
            <w:tcW w:w="936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Есепті тоқсанда заттай көріністегі өнім өндірісі өсуінің немесе төмендеуінің негізгі себептерін көрсетіңіз</w:t>
            </w:r>
            <w:r>
              <w:br/>
            </w:r>
            <w:r>
              <w:rPr>
                <w:rFonts w:ascii="Times New Roman"/>
                <w:b w:val="false"/>
                <w:i w:val="false"/>
                <w:color w:val="000000"/>
                <w:sz w:val="20"/>
              </w:rPr>
              <w:t>
Укажите основные причины роста или спада производства продукции в натуральном выражении в отчетном квартале</w:t>
            </w:r>
          </w:p>
        </w:tc>
        <w:tc>
          <w:tcPr>
            <w:tcW w:w="256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Толтыру үлгісі:</w:t>
            </w:r>
            <w:r>
              <w:br/>
            </w:r>
            <w:r>
              <w:rPr>
                <w:rFonts w:ascii="Times New Roman"/>
                <w:b w:val="false"/>
                <w:i w:val="false"/>
                <w:color w:val="000000"/>
                <w:sz w:val="20"/>
              </w:rPr>
              <w:t>
Пример заполнения: 1, 2,, 9</w:t>
            </w:r>
          </w:p>
        </w:tc>
        <w:tc>
          <w:tcPr>
            <w:tcW w:w="1150"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73"/>
            </w:tblGrid>
            <w:tr>
              <w:trPr>
                <w:trHeight w:val="30" w:hRule="atLeast"/>
              </w:trPr>
              <w:tc>
                <w:tcPr>
                  <w:tcW w:w="973"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r>
    </w:tbl>
    <w:bookmarkEnd w:id="2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536"/>
        <w:gridCol w:w="1480"/>
        <w:gridCol w:w="1896"/>
        <w:gridCol w:w="1896"/>
        <w:gridCol w:w="1896"/>
        <w:gridCol w:w="1896"/>
      </w:tblGrid>
      <w:tr>
        <w:trPr>
          <w:trHeight w:val="30" w:hRule="atLeast"/>
        </w:trPr>
        <w:tc>
          <w:tcPr>
            <w:tcW w:w="453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ӨӨСЖ бойынша өнім түрлерінің атауы</w:t>
            </w:r>
            <w:r>
              <w:br/>
            </w:r>
            <w:r>
              <w:rPr>
                <w:rFonts w:ascii="Times New Roman"/>
                <w:b w:val="false"/>
                <w:i w:val="false"/>
                <w:color w:val="000000"/>
                <w:sz w:val="20"/>
              </w:rPr>
              <w:t>
</w:t>
            </w:r>
            <w:r>
              <w:rPr>
                <w:rFonts w:ascii="Times New Roman"/>
                <w:b w:val="false"/>
                <w:i w:val="false"/>
                <w:color w:val="000000"/>
                <w:sz w:val="20"/>
              </w:rPr>
              <w:t>Наименование видов продукции по СКПП</w:t>
            </w:r>
          </w:p>
        </w:tc>
        <w:tc>
          <w:tcPr>
            <w:tcW w:w="148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ӨӨСЖ</w:t>
            </w:r>
            <w:r>
              <w:br/>
            </w:r>
            <w:r>
              <w:rPr>
                <w:rFonts w:ascii="Times New Roman"/>
                <w:b w:val="false"/>
                <w:i w:val="false"/>
                <w:color w:val="000000"/>
                <w:sz w:val="20"/>
              </w:rPr>
              <w:t>
</w:t>
            </w:r>
            <w:r>
              <w:rPr>
                <w:rFonts w:ascii="Times New Roman"/>
                <w:b w:val="false"/>
                <w:i w:val="false"/>
                <w:color w:val="000000"/>
                <w:sz w:val="20"/>
              </w:rPr>
              <w:t>коды (респондент толтырады)</w:t>
            </w:r>
            <w:r>
              <w:br/>
            </w:r>
            <w:r>
              <w:rPr>
                <w:rFonts w:ascii="Times New Roman"/>
                <w:b w:val="false"/>
                <w:i w:val="false"/>
                <w:color w:val="000000"/>
                <w:sz w:val="20"/>
              </w:rPr>
              <w:t>
</w:t>
            </w:r>
            <w:r>
              <w:rPr>
                <w:rFonts w:ascii="Times New Roman"/>
                <w:b w:val="false"/>
                <w:i w:val="false"/>
                <w:color w:val="000000"/>
                <w:sz w:val="20"/>
              </w:rPr>
              <w:t>Код СКПП</w:t>
            </w:r>
            <w:r>
              <w:br/>
            </w:r>
            <w:r>
              <w:rPr>
                <w:rFonts w:ascii="Times New Roman"/>
                <w:b w:val="false"/>
                <w:i w:val="false"/>
                <w:color w:val="000000"/>
                <w:sz w:val="20"/>
              </w:rPr>
              <w:t>
</w:t>
            </w:r>
            <w:r>
              <w:rPr>
                <w:rFonts w:ascii="Times New Roman"/>
                <w:b w:val="false"/>
                <w:i w:val="false"/>
                <w:color w:val="000000"/>
                <w:sz w:val="20"/>
              </w:rPr>
              <w:t>(заполняется респондентом)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Өсу себептері</w:t>
            </w:r>
            <w:r>
              <w:br/>
            </w:r>
            <w:r>
              <w:rPr>
                <w:rFonts w:ascii="Times New Roman"/>
                <w:b w:val="false"/>
                <w:i w:val="false"/>
                <w:color w:val="000000"/>
                <w:sz w:val="20"/>
              </w:rPr>
              <w:t>
</w:t>
            </w:r>
            <w:r>
              <w:rPr>
                <w:rFonts w:ascii="Times New Roman"/>
                <w:b w:val="false"/>
                <w:i w:val="false"/>
                <w:color w:val="000000"/>
                <w:sz w:val="20"/>
              </w:rPr>
              <w:t>Причины роста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Төмендеу себептері</w:t>
            </w:r>
            <w:r>
              <w:br/>
            </w:r>
            <w:r>
              <w:rPr>
                <w:rFonts w:ascii="Times New Roman"/>
                <w:b w:val="false"/>
                <w:i w:val="false"/>
                <w:color w:val="000000"/>
                <w:sz w:val="20"/>
              </w:rPr>
              <w:t>
</w:t>
            </w:r>
            <w:r>
              <w:rPr>
                <w:rFonts w:ascii="Times New Roman"/>
                <w:b w:val="false"/>
                <w:i w:val="false"/>
                <w:color w:val="000000"/>
                <w:sz w:val="20"/>
              </w:rPr>
              <w:t>Причины спада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өткен тоқсандағы деңгейге</w:t>
            </w:r>
            <w:r>
              <w:br/>
            </w:r>
            <w:r>
              <w:rPr>
                <w:rFonts w:ascii="Times New Roman"/>
                <w:b w:val="false"/>
                <w:i w:val="false"/>
                <w:color w:val="000000"/>
                <w:sz w:val="20"/>
              </w:rPr>
              <w:t>
</w:t>
            </w:r>
            <w:r>
              <w:rPr>
                <w:rFonts w:ascii="Times New Roman"/>
                <w:b w:val="false"/>
                <w:i w:val="false"/>
                <w:color w:val="000000"/>
                <w:sz w:val="20"/>
              </w:rPr>
              <w:t>к уровню предыдущего квартала</w:t>
            </w:r>
          </w:p>
        </w:tc>
        <w:tc>
          <w:tcPr>
            <w:tcW w:w="1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өткен жылғы тиісті тоқсандағы деңгейге</w:t>
            </w:r>
            <w:r>
              <w:br/>
            </w:r>
            <w:r>
              <w:rPr>
                <w:rFonts w:ascii="Times New Roman"/>
                <w:b w:val="false"/>
                <w:i w:val="false"/>
                <w:color w:val="000000"/>
                <w:sz w:val="20"/>
              </w:rPr>
              <w:t>
</w:t>
            </w:r>
            <w:r>
              <w:rPr>
                <w:rFonts w:ascii="Times New Roman"/>
                <w:b w:val="false"/>
                <w:i w:val="false"/>
                <w:color w:val="000000"/>
                <w:sz w:val="20"/>
              </w:rPr>
              <w:t>к уровню соответствующего квартала предыдущего года</w:t>
            </w:r>
          </w:p>
        </w:tc>
        <w:tc>
          <w:tcPr>
            <w:tcW w:w="1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өткен тоқсандағы деңгейге</w:t>
            </w:r>
            <w:r>
              <w:br/>
            </w:r>
            <w:r>
              <w:rPr>
                <w:rFonts w:ascii="Times New Roman"/>
                <w:b w:val="false"/>
                <w:i w:val="false"/>
                <w:color w:val="000000"/>
                <w:sz w:val="20"/>
              </w:rPr>
              <w:t>
</w:t>
            </w:r>
            <w:r>
              <w:rPr>
                <w:rFonts w:ascii="Times New Roman"/>
                <w:b w:val="false"/>
                <w:i w:val="false"/>
                <w:color w:val="000000"/>
                <w:sz w:val="20"/>
              </w:rPr>
              <w:t>к уровню предыдущего квартала</w:t>
            </w:r>
          </w:p>
        </w:tc>
        <w:tc>
          <w:tcPr>
            <w:tcW w:w="1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өткен жылғы тиісті тоқсандағы деңгейге</w:t>
            </w:r>
            <w:r>
              <w:br/>
            </w:r>
            <w:r>
              <w:rPr>
                <w:rFonts w:ascii="Times New Roman"/>
                <w:b w:val="false"/>
                <w:i w:val="false"/>
                <w:color w:val="000000"/>
                <w:sz w:val="20"/>
              </w:rPr>
              <w:t>
</w:t>
            </w:r>
            <w:r>
              <w:rPr>
                <w:rFonts w:ascii="Times New Roman"/>
                <w:b w:val="false"/>
                <w:i w:val="false"/>
                <w:color w:val="000000"/>
                <w:sz w:val="20"/>
              </w:rPr>
              <w:t>к уровню соответствующего квартала предыдущего года</w:t>
            </w:r>
          </w:p>
        </w:tc>
      </w:tr>
      <w:tr>
        <w:trPr>
          <w:trHeight w:val="75" w:hRule="atLeast"/>
        </w:trPr>
        <w:tc>
          <w:tcPr>
            <w:tcW w:w="4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w:t>
            </w:r>
          </w:p>
        </w:tc>
        <w:tc>
          <w:tcPr>
            <w:tcW w:w="1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0" w:hRule="atLeast"/>
        </w:trPr>
        <w:tc>
          <w:tcPr>
            <w:tcW w:w="4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4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4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4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4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4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4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4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4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4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4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4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4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4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6841"/>
        <w:gridCol w:w="6759"/>
      </w:tblGrid>
      <w:tr>
        <w:trPr>
          <w:trHeight w:val="30" w:hRule="atLeast"/>
        </w:trPr>
        <w:tc>
          <w:tcPr>
            <w:tcW w:w="684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Ескерту: осы бөлім өнiм өндiрiсі өсуінің немесе төмендеуінің негiзгi себептерiнiң анықтамалығына сәйкес толтырылады:</w:t>
            </w:r>
            <w:r>
              <w:br/>
            </w:r>
            <w:r>
              <w:rPr>
                <w:rFonts w:ascii="Times New Roman"/>
                <w:b w:val="false"/>
                <w:i w:val="false"/>
                <w:color w:val="000000"/>
                <w:sz w:val="20"/>
              </w:rPr>
              <w:t>
1. Шикізаттың түсуі</w:t>
            </w:r>
            <w:r>
              <w:br/>
            </w:r>
            <w:r>
              <w:rPr>
                <w:rFonts w:ascii="Times New Roman"/>
                <w:b w:val="false"/>
                <w:i w:val="false"/>
                <w:color w:val="000000"/>
                <w:sz w:val="20"/>
              </w:rPr>
              <w:t>
2. Сұраныс (тапсырыстардың, келiсiм шарттардың, шарттардың, өткiзу нарығының артуы немесе азаюы)</w:t>
            </w:r>
            <w:r>
              <w:br/>
            </w:r>
            <w:r>
              <w:rPr>
                <w:rFonts w:ascii="Times New Roman"/>
                <w:b w:val="false"/>
                <w:i w:val="false"/>
                <w:color w:val="000000"/>
                <w:sz w:val="20"/>
              </w:rPr>
              <w:t>
3. Қайта өңделетiн шикiзаттағы металдардың мөлшері</w:t>
            </w:r>
            <w:r>
              <w:br/>
            </w:r>
            <w:r>
              <w:rPr>
                <w:rFonts w:ascii="Times New Roman"/>
                <w:b w:val="false"/>
                <w:i w:val="false"/>
                <w:color w:val="000000"/>
                <w:sz w:val="20"/>
              </w:rPr>
              <w:t>
4. Кәсiпорынды жөндеу, қайта жаңарту</w:t>
            </w:r>
            <w:r>
              <w:br/>
            </w:r>
            <w:r>
              <w:rPr>
                <w:rFonts w:ascii="Times New Roman"/>
                <w:b w:val="false"/>
                <w:i w:val="false"/>
                <w:color w:val="000000"/>
                <w:sz w:val="20"/>
              </w:rPr>
              <w:t>
5. Меншікті айналым қаражаттарының жетіспеушілігі</w:t>
            </w:r>
            <w:r>
              <w:br/>
            </w:r>
            <w:r>
              <w:rPr>
                <w:rFonts w:ascii="Times New Roman"/>
                <w:b w:val="false"/>
                <w:i w:val="false"/>
                <w:color w:val="000000"/>
                <w:sz w:val="20"/>
              </w:rPr>
              <w:t>
6. Шикізаттың болмауы</w:t>
            </w:r>
            <w:r>
              <w:br/>
            </w:r>
            <w:r>
              <w:rPr>
                <w:rFonts w:ascii="Times New Roman"/>
                <w:b w:val="false"/>
                <w:i w:val="false"/>
                <w:color w:val="000000"/>
                <w:sz w:val="20"/>
              </w:rPr>
              <w:t>
7. Апатты жағдай</w:t>
            </w:r>
            <w:r>
              <w:br/>
            </w:r>
            <w:r>
              <w:rPr>
                <w:rFonts w:ascii="Times New Roman"/>
                <w:b w:val="false"/>
                <w:i w:val="false"/>
                <w:color w:val="000000"/>
                <w:sz w:val="20"/>
              </w:rPr>
              <w:t>
9. Өзге де</w:t>
            </w:r>
          </w:p>
        </w:tc>
        <w:tc>
          <w:tcPr>
            <w:tcW w:w="675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Примечание: данный раздел заполняется в соответствии со справочником основных причин роста или спада производства продукции:</w:t>
            </w:r>
            <w:r>
              <w:br/>
            </w:r>
            <w:r>
              <w:rPr>
                <w:rFonts w:ascii="Times New Roman"/>
                <w:b w:val="false"/>
                <w:i w:val="false"/>
                <w:color w:val="000000"/>
                <w:sz w:val="20"/>
              </w:rPr>
              <w:t>
1. Поступление сырья</w:t>
            </w:r>
            <w:r>
              <w:br/>
            </w:r>
            <w:r>
              <w:rPr>
                <w:rFonts w:ascii="Times New Roman"/>
                <w:b w:val="false"/>
                <w:i w:val="false"/>
                <w:color w:val="000000"/>
                <w:sz w:val="20"/>
              </w:rPr>
              <w:t>
2. Спрос (увеличение или уменьшение заказов, договоров, контрактов, рынка сбыта)</w:t>
            </w:r>
            <w:r>
              <w:br/>
            </w:r>
            <w:r>
              <w:rPr>
                <w:rFonts w:ascii="Times New Roman"/>
                <w:b w:val="false"/>
                <w:i w:val="false"/>
                <w:color w:val="000000"/>
                <w:sz w:val="20"/>
              </w:rPr>
              <w:t>
3. Содержание металла в перерабатываемом сырье</w:t>
            </w:r>
            <w:r>
              <w:br/>
            </w:r>
            <w:r>
              <w:rPr>
                <w:rFonts w:ascii="Times New Roman"/>
                <w:b w:val="false"/>
                <w:i w:val="false"/>
                <w:color w:val="000000"/>
                <w:sz w:val="20"/>
              </w:rPr>
              <w:t>
4. Ремонт, реконструкция предприятия</w:t>
            </w:r>
            <w:r>
              <w:br/>
            </w:r>
            <w:r>
              <w:rPr>
                <w:rFonts w:ascii="Times New Roman"/>
                <w:b w:val="false"/>
                <w:i w:val="false"/>
                <w:color w:val="000000"/>
                <w:sz w:val="20"/>
              </w:rPr>
              <w:t>
5. Недостаток собственных оборотных средств</w:t>
            </w:r>
            <w:r>
              <w:br/>
            </w:r>
            <w:r>
              <w:rPr>
                <w:rFonts w:ascii="Times New Roman"/>
                <w:b w:val="false"/>
                <w:i w:val="false"/>
                <w:color w:val="000000"/>
                <w:sz w:val="20"/>
              </w:rPr>
              <w:t>
6. Отсутствие сырья</w:t>
            </w:r>
            <w:r>
              <w:br/>
            </w:r>
            <w:r>
              <w:rPr>
                <w:rFonts w:ascii="Times New Roman"/>
                <w:b w:val="false"/>
                <w:i w:val="false"/>
                <w:color w:val="000000"/>
                <w:sz w:val="20"/>
              </w:rPr>
              <w:t>
7. Аварийная ситуация</w:t>
            </w:r>
            <w:r>
              <w:br/>
            </w:r>
            <w:r>
              <w:rPr>
                <w:rFonts w:ascii="Times New Roman"/>
                <w:b w:val="false"/>
                <w:i w:val="false"/>
                <w:color w:val="000000"/>
                <w:sz w:val="20"/>
              </w:rPr>
              <w:t>
9. Прочие</w:t>
            </w:r>
          </w:p>
        </w:tc>
      </w:tr>
    </w:tbl>
    <w:bookmarkStart w:name="z56" w:id="28"/>
    <w:p>
      <w:pPr>
        <w:spacing w:after="0"/>
        <w:ind w:left="0"/>
        <w:jc w:val="both"/>
      </w:pPr>
      <w:r>
        <w:rPr>
          <w:rFonts w:ascii="Times New Roman"/>
          <w:b w:val="false"/>
          <w:i w:val="false"/>
          <w:color w:val="000000"/>
          <w:sz w:val="28"/>
        </w:rPr>
        <w:t>
5. Есепті тоқсанда өзі өндірген жөнелтілген өнімдер көлемін кәсіпорынның қолданыстағы бағасымен (ҚҚС-сыз және акциздерсіз) көрсетіңіз, мың теңгемен</w:t>
      </w:r>
      <w:r>
        <w:br/>
      </w:r>
      <w:r>
        <w:rPr>
          <w:rFonts w:ascii="Times New Roman"/>
          <w:b w:val="false"/>
          <w:i w:val="false"/>
          <w:color w:val="000000"/>
          <w:sz w:val="28"/>
        </w:rPr>
        <w:t>
Укажите объем отгруженной в отчетном квартале продукции собственного производства в действующих ценах предприятия (без НДС и акцизов), в тысячах тенге</w:t>
      </w:r>
    </w:p>
    <w:bookmarkEnd w:id="2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909"/>
        <w:gridCol w:w="2345"/>
        <w:gridCol w:w="2448"/>
        <w:gridCol w:w="2449"/>
        <w:gridCol w:w="2449"/>
      </w:tblGrid>
      <w:tr>
        <w:trPr>
          <w:trHeight w:val="30" w:hRule="atLeast"/>
        </w:trPr>
        <w:tc>
          <w:tcPr>
            <w:tcW w:w="390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4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r>
              <w:br/>
            </w:r>
            <w:r>
              <w:rPr>
                <w:rFonts w:ascii="Times New Roman"/>
                <w:b w:val="false"/>
                <w:i w:val="false"/>
                <w:color w:val="000000"/>
                <w:sz w:val="20"/>
              </w:rPr>
              <w:t>
</w:t>
            </w:r>
            <w:r>
              <w:rPr>
                <w:rFonts w:ascii="Times New Roman"/>
                <w:b w:val="false"/>
                <w:i w:val="false"/>
                <w:color w:val="000000"/>
                <w:sz w:val="20"/>
              </w:rPr>
              <w:t>Всего</w:t>
            </w:r>
          </w:p>
        </w:tc>
        <w:tc>
          <w:tcPr>
            <w:tcW w:w="244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нарыққа</w:t>
            </w:r>
            <w:r>
              <w:br/>
            </w:r>
            <w:r>
              <w:rPr>
                <w:rFonts w:ascii="Times New Roman"/>
                <w:b w:val="false"/>
                <w:i w:val="false"/>
                <w:color w:val="000000"/>
                <w:sz w:val="20"/>
              </w:rPr>
              <w:t>
</w:t>
            </w:r>
            <w:r>
              <w:rPr>
                <w:rFonts w:ascii="Times New Roman"/>
                <w:b w:val="false"/>
                <w:i w:val="false"/>
                <w:color w:val="000000"/>
                <w:sz w:val="20"/>
              </w:rPr>
              <w:t>На внутренний рынок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w:t>
            </w:r>
            <w:r>
              <w:br/>
            </w:r>
            <w:r>
              <w:rPr>
                <w:rFonts w:ascii="Times New Roman"/>
                <w:b w:val="false"/>
                <w:i w:val="false"/>
                <w:color w:val="000000"/>
                <w:sz w:val="20"/>
              </w:rPr>
              <w:t>
</w:t>
            </w:r>
            <w:r>
              <w:rPr>
                <w:rFonts w:ascii="Times New Roman"/>
                <w:b w:val="false"/>
                <w:i w:val="false"/>
                <w:color w:val="000000"/>
                <w:sz w:val="20"/>
              </w:rPr>
              <w:t>Из них:</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сатып алулар бойынша</w:t>
            </w:r>
            <w:r>
              <w:br/>
            </w:r>
            <w:r>
              <w:rPr>
                <w:rFonts w:ascii="Times New Roman"/>
                <w:b w:val="false"/>
                <w:i w:val="false"/>
                <w:color w:val="000000"/>
                <w:sz w:val="20"/>
              </w:rPr>
              <w:t>
</w:t>
            </w:r>
            <w:r>
              <w:rPr>
                <w:rFonts w:ascii="Times New Roman"/>
                <w:b w:val="false"/>
                <w:i w:val="false"/>
                <w:color w:val="000000"/>
                <w:sz w:val="20"/>
              </w:rPr>
              <w:t>по государственным закупкам</w:t>
            </w:r>
          </w:p>
        </w:tc>
        <w:tc>
          <w:tcPr>
            <w:tcW w:w="2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ұлттық компаниялардың сатып алулары бойынша</w:t>
            </w:r>
            <w:r>
              <w:br/>
            </w:r>
            <w:r>
              <w:rPr>
                <w:rFonts w:ascii="Times New Roman"/>
                <w:b w:val="false"/>
                <w:i w:val="false"/>
                <w:color w:val="000000"/>
                <w:sz w:val="20"/>
              </w:rPr>
              <w:t>
</w:t>
            </w:r>
            <w:r>
              <w:rPr>
                <w:rFonts w:ascii="Times New Roman"/>
                <w:b w:val="false"/>
                <w:i w:val="false"/>
                <w:color w:val="000000"/>
                <w:sz w:val="20"/>
              </w:rPr>
              <w:t>по закупкам национальных компаний</w:t>
            </w:r>
          </w:p>
        </w:tc>
      </w:tr>
      <w:tr>
        <w:trPr>
          <w:trHeight w:val="30" w:hRule="atLeast"/>
        </w:trPr>
        <w:tc>
          <w:tcPr>
            <w:tcW w:w="3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w:t>
            </w:r>
          </w:p>
        </w:tc>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525" w:hRule="atLeast"/>
        </w:trPr>
        <w:tc>
          <w:tcPr>
            <w:tcW w:w="3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Жөнелтілген өнім (тауар, қызмет) көлемі – барлығы</w:t>
            </w:r>
            <w:r>
              <w:br/>
            </w:r>
            <w:r>
              <w:rPr>
                <w:rFonts w:ascii="Times New Roman"/>
                <w:b w:val="false"/>
                <w:i w:val="false"/>
                <w:color w:val="000000"/>
                <w:sz w:val="20"/>
              </w:rPr>
              <w:t>
</w:t>
            </w:r>
            <w:r>
              <w:rPr>
                <w:rFonts w:ascii="Times New Roman"/>
                <w:b w:val="false"/>
                <w:i w:val="false"/>
                <w:color w:val="000000"/>
                <w:sz w:val="20"/>
              </w:rPr>
              <w:t>Объем отгруженной продукции (товаров, услуг) – всего</w:t>
            </w:r>
          </w:p>
        </w:tc>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 өнеркәсіптік сипаттағы қызметтер көлемі</w:t>
            </w:r>
            <w:r>
              <w:br/>
            </w:r>
            <w:r>
              <w:rPr>
                <w:rFonts w:ascii="Times New Roman"/>
                <w:b w:val="false"/>
                <w:i w:val="false"/>
                <w:color w:val="000000"/>
                <w:sz w:val="20"/>
              </w:rPr>
              <w:t>
</w:t>
            </w:r>
            <w:r>
              <w:rPr>
                <w:rFonts w:ascii="Times New Roman"/>
                <w:b w:val="false"/>
                <w:i w:val="false"/>
                <w:color w:val="000000"/>
                <w:sz w:val="20"/>
              </w:rPr>
              <w:t>из него объем услуг промышленного характера</w:t>
            </w:r>
          </w:p>
        </w:tc>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57" w:id="29"/>
    <w:p>
      <w:pPr>
        <w:spacing w:after="0"/>
        <w:ind w:left="0"/>
        <w:jc w:val="both"/>
      </w:pPr>
      <w:r>
        <w:rPr>
          <w:rFonts w:ascii="Times New Roman"/>
          <w:b w:val="false"/>
          <w:i w:val="false"/>
          <w:color w:val="000000"/>
          <w:sz w:val="28"/>
        </w:rPr>
        <w:t>
6. Есепті тоқсанда заттай көріністегі өзі өндірген жөнелтілген өнімдер көлемін көрсетіңіз</w:t>
      </w:r>
      <w:r>
        <w:br/>
      </w:r>
      <w:r>
        <w:rPr>
          <w:rFonts w:ascii="Times New Roman"/>
          <w:b w:val="false"/>
          <w:i w:val="false"/>
          <w:color w:val="000000"/>
          <w:sz w:val="28"/>
        </w:rPr>
        <w:t>
Укажите объем отгруженной в отчетном квартале продукции собственного производства в натуральном выражении</w:t>
      </w:r>
    </w:p>
    <w:bookmarkEnd w:id="2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231"/>
        <w:gridCol w:w="2215"/>
        <w:gridCol w:w="1428"/>
        <w:gridCol w:w="999"/>
        <w:gridCol w:w="2216"/>
        <w:gridCol w:w="2236"/>
        <w:gridCol w:w="2275"/>
      </w:tblGrid>
      <w:tr>
        <w:trPr>
          <w:trHeight w:val="30" w:hRule="atLeast"/>
        </w:trPr>
        <w:tc>
          <w:tcPr>
            <w:tcW w:w="223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ӨӨСЖ бойынша өнім түрлерінің атауы</w:t>
            </w:r>
            <w:r>
              <w:br/>
            </w:r>
            <w:r>
              <w:rPr>
                <w:rFonts w:ascii="Times New Roman"/>
                <w:b w:val="false"/>
                <w:i w:val="false"/>
                <w:color w:val="000000"/>
                <w:sz w:val="20"/>
              </w:rPr>
              <w:t>
</w:t>
            </w:r>
            <w:r>
              <w:rPr>
                <w:rFonts w:ascii="Times New Roman"/>
                <w:b w:val="false"/>
                <w:i w:val="false"/>
                <w:color w:val="000000"/>
                <w:sz w:val="20"/>
              </w:rPr>
              <w:t>Наименование видов продукции по СКПП</w:t>
            </w:r>
          </w:p>
        </w:tc>
        <w:tc>
          <w:tcPr>
            <w:tcW w:w="22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ӨӨСЖ коды (респондент толтырады)</w:t>
            </w:r>
            <w:r>
              <w:br/>
            </w:r>
            <w:r>
              <w:rPr>
                <w:rFonts w:ascii="Times New Roman"/>
                <w:b w:val="false"/>
                <w:i w:val="false"/>
                <w:color w:val="000000"/>
                <w:sz w:val="20"/>
              </w:rPr>
              <w:t>
</w:t>
            </w:r>
            <w:r>
              <w:rPr>
                <w:rFonts w:ascii="Times New Roman"/>
                <w:b w:val="false"/>
                <w:i w:val="false"/>
                <w:color w:val="000000"/>
                <w:sz w:val="20"/>
              </w:rPr>
              <w:t>Код СКПП</w:t>
            </w:r>
            <w:r>
              <w:br/>
            </w:r>
            <w:r>
              <w:rPr>
                <w:rFonts w:ascii="Times New Roman"/>
                <w:b w:val="false"/>
                <w:i w:val="false"/>
                <w:color w:val="000000"/>
                <w:sz w:val="20"/>
              </w:rPr>
              <w:t>
</w:t>
            </w:r>
            <w:r>
              <w:rPr>
                <w:rFonts w:ascii="Times New Roman"/>
                <w:b w:val="false"/>
                <w:i w:val="false"/>
                <w:color w:val="000000"/>
                <w:sz w:val="20"/>
              </w:rPr>
              <w:t>(заполняется респондентом)</w:t>
            </w:r>
          </w:p>
        </w:tc>
        <w:tc>
          <w:tcPr>
            <w:tcW w:w="142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бірлігі</w:t>
            </w:r>
            <w:r>
              <w:br/>
            </w:r>
            <w:r>
              <w:rPr>
                <w:rFonts w:ascii="Times New Roman"/>
                <w:b w:val="false"/>
                <w:i w:val="false"/>
                <w:color w:val="000000"/>
                <w:sz w:val="20"/>
              </w:rPr>
              <w:t>
</w:t>
            </w:r>
            <w:r>
              <w:rPr>
                <w:rFonts w:ascii="Times New Roman"/>
                <w:b w:val="false"/>
                <w:i w:val="false"/>
                <w:color w:val="000000"/>
                <w:sz w:val="20"/>
              </w:rPr>
              <w:t>Единица измерения</w:t>
            </w:r>
          </w:p>
        </w:tc>
        <w:tc>
          <w:tcPr>
            <w:tcW w:w="99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r>
              <w:br/>
            </w:r>
            <w:r>
              <w:rPr>
                <w:rFonts w:ascii="Times New Roman"/>
                <w:b w:val="false"/>
                <w:i w:val="false"/>
                <w:color w:val="000000"/>
                <w:sz w:val="20"/>
              </w:rPr>
              <w:t>
</w:t>
            </w:r>
            <w:r>
              <w:rPr>
                <w:rFonts w:ascii="Times New Roman"/>
                <w:b w:val="false"/>
                <w:i w:val="false"/>
                <w:color w:val="000000"/>
                <w:sz w:val="20"/>
              </w:rPr>
              <w:t>Всего</w:t>
            </w:r>
          </w:p>
        </w:tc>
        <w:tc>
          <w:tcPr>
            <w:tcW w:w="221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нарыққа</w:t>
            </w:r>
            <w:r>
              <w:br/>
            </w:r>
            <w:r>
              <w:rPr>
                <w:rFonts w:ascii="Times New Roman"/>
                <w:b w:val="false"/>
                <w:i w:val="false"/>
                <w:color w:val="000000"/>
                <w:sz w:val="20"/>
              </w:rPr>
              <w:t>
</w:t>
            </w:r>
            <w:r>
              <w:rPr>
                <w:rFonts w:ascii="Times New Roman"/>
                <w:b w:val="false"/>
                <w:i w:val="false"/>
                <w:color w:val="000000"/>
                <w:sz w:val="20"/>
              </w:rPr>
              <w:t>На внутренний рынок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w:t>
            </w:r>
            <w:r>
              <w:br/>
            </w:r>
            <w:r>
              <w:rPr>
                <w:rFonts w:ascii="Times New Roman"/>
                <w:b w:val="false"/>
                <w:i w:val="false"/>
                <w:color w:val="000000"/>
                <w:sz w:val="20"/>
              </w:rPr>
              <w:t>
</w:t>
            </w:r>
            <w:r>
              <w:rPr>
                <w:rFonts w:ascii="Times New Roman"/>
                <w:b w:val="false"/>
                <w:i w:val="false"/>
                <w:color w:val="000000"/>
                <w:sz w:val="20"/>
              </w:rPr>
              <w:t>Из них:</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сатып алулар бойынша</w:t>
            </w:r>
            <w:r>
              <w:br/>
            </w:r>
            <w:r>
              <w:rPr>
                <w:rFonts w:ascii="Times New Roman"/>
                <w:b w:val="false"/>
                <w:i w:val="false"/>
                <w:color w:val="000000"/>
                <w:sz w:val="20"/>
              </w:rPr>
              <w:t>
</w:t>
            </w:r>
            <w:r>
              <w:rPr>
                <w:rFonts w:ascii="Times New Roman"/>
                <w:b w:val="false"/>
                <w:i w:val="false"/>
                <w:color w:val="000000"/>
                <w:sz w:val="20"/>
              </w:rPr>
              <w:t>по государственным закупкам</w:t>
            </w:r>
          </w:p>
        </w:tc>
        <w:tc>
          <w:tcPr>
            <w:tcW w:w="2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ұлттық компаниялардың сатып алулары бойынша</w:t>
            </w:r>
            <w:r>
              <w:br/>
            </w:r>
            <w:r>
              <w:rPr>
                <w:rFonts w:ascii="Times New Roman"/>
                <w:b w:val="false"/>
                <w:i w:val="false"/>
                <w:color w:val="000000"/>
                <w:sz w:val="20"/>
              </w:rPr>
              <w:t>
</w:t>
            </w:r>
            <w:r>
              <w:rPr>
                <w:rFonts w:ascii="Times New Roman"/>
                <w:b w:val="false"/>
                <w:i w:val="false"/>
                <w:color w:val="000000"/>
                <w:sz w:val="20"/>
              </w:rPr>
              <w:t>по закупкам национальных компаний</w:t>
            </w:r>
          </w:p>
        </w:tc>
      </w:tr>
      <w:tr>
        <w:trPr>
          <w:trHeight w:val="30" w:hRule="atLeast"/>
        </w:trPr>
        <w:tc>
          <w:tcPr>
            <w:tcW w:w="2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w:t>
            </w:r>
          </w:p>
        </w:tc>
        <w:tc>
          <w:tcPr>
            <w:tcW w:w="2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w:t>
            </w:r>
          </w:p>
        </w:tc>
        <w:tc>
          <w:tcPr>
            <w:tcW w:w="1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0" w:hRule="atLeast"/>
        </w:trPr>
        <w:tc>
          <w:tcPr>
            <w:tcW w:w="2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2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2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2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2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2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2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2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2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2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Атауы                                  Мекенжайы</w:t>
      </w:r>
      <w:r>
        <w:br/>
      </w:r>
      <w:r>
        <w:rPr>
          <w:rFonts w:ascii="Times New Roman"/>
          <w:b w:val="false"/>
          <w:i w:val="false"/>
          <w:color w:val="000000"/>
          <w:sz w:val="28"/>
        </w:rPr>
        <w:t>
Наименование__________________________ Адрес ________________________</w:t>
      </w:r>
      <w:r>
        <w:br/>
      </w:r>
      <w:r>
        <w:rPr>
          <w:rFonts w:ascii="Times New Roman"/>
          <w:b w:val="false"/>
          <w:i w:val="false"/>
          <w:color w:val="000000"/>
          <w:sz w:val="28"/>
        </w:rPr>
        <w:t>
______________________________________ ______________________________</w:t>
      </w:r>
    </w:p>
    <w:p>
      <w:pPr>
        <w:spacing w:after="0"/>
        <w:ind w:left="0"/>
        <w:jc w:val="both"/>
      </w:pPr>
      <w:r>
        <w:rPr>
          <w:rFonts w:ascii="Times New Roman"/>
          <w:b w:val="false"/>
          <w:i w:val="false"/>
          <w:color w:val="000000"/>
          <w:sz w:val="28"/>
        </w:rPr>
        <w:t>Телефон_______________________________ Электрондық почта мекенжайы</w:t>
      </w:r>
      <w:r>
        <w:br/>
      </w:r>
      <w:r>
        <w:rPr>
          <w:rFonts w:ascii="Times New Roman"/>
          <w:b w:val="false"/>
          <w:i w:val="false"/>
          <w:color w:val="000000"/>
          <w:sz w:val="28"/>
        </w:rPr>
        <w:t>
                                       ______________________________</w:t>
      </w:r>
    </w:p>
    <w:p>
      <w:pPr>
        <w:spacing w:after="0"/>
        <w:ind w:left="0"/>
        <w:jc w:val="both"/>
      </w:pPr>
      <w:r>
        <w:rPr>
          <w:rFonts w:ascii="Times New Roman"/>
          <w:b w:val="false"/>
          <w:i w:val="false"/>
          <w:color w:val="000000"/>
          <w:sz w:val="28"/>
        </w:rPr>
        <w:t>Орындаушы</w:t>
      </w:r>
      <w:r>
        <w:br/>
      </w:r>
      <w:r>
        <w:rPr>
          <w:rFonts w:ascii="Times New Roman"/>
          <w:b w:val="false"/>
          <w:i w:val="false"/>
          <w:color w:val="000000"/>
          <w:sz w:val="28"/>
        </w:rPr>
        <w:t>
Исполнитель __________________________ ______________________________</w:t>
      </w:r>
      <w:r>
        <w:br/>
      </w:r>
      <w:r>
        <w:rPr>
          <w:rFonts w:ascii="Times New Roman"/>
          <w:b w:val="false"/>
          <w:i w:val="false"/>
          <w:color w:val="000000"/>
          <w:sz w:val="28"/>
        </w:rPr>
        <w:t>
                       аты-жөні                    телефон</w:t>
      </w:r>
      <w:r>
        <w:br/>
      </w:r>
      <w:r>
        <w:rPr>
          <w:rFonts w:ascii="Times New Roman"/>
          <w:b w:val="false"/>
          <w:i w:val="false"/>
          <w:color w:val="000000"/>
          <w:sz w:val="28"/>
        </w:rPr>
        <w:t>
                       фамилия</w:t>
      </w:r>
    </w:p>
    <w:p>
      <w:pPr>
        <w:spacing w:after="0"/>
        <w:ind w:left="0"/>
        <w:jc w:val="both"/>
      </w:pPr>
      <w:r>
        <w:rPr>
          <w:rFonts w:ascii="Times New Roman"/>
          <w:b w:val="false"/>
          <w:i w:val="false"/>
          <w:color w:val="000000"/>
          <w:sz w:val="28"/>
        </w:rPr>
        <w:t>Басшы</w:t>
      </w:r>
      <w:r>
        <w:br/>
      </w:r>
      <w:r>
        <w:rPr>
          <w:rFonts w:ascii="Times New Roman"/>
          <w:b w:val="false"/>
          <w:i w:val="false"/>
          <w:color w:val="000000"/>
          <w:sz w:val="28"/>
        </w:rPr>
        <w:t>
Руководитель _________________________ ______________________________</w:t>
      </w:r>
      <w:r>
        <w:br/>
      </w:r>
      <w:r>
        <w:rPr>
          <w:rFonts w:ascii="Times New Roman"/>
          <w:b w:val="false"/>
          <w:i w:val="false"/>
          <w:color w:val="000000"/>
          <w:sz w:val="28"/>
        </w:rPr>
        <w:t>
            тегі, аты және әкесінің аты            қолы</w:t>
      </w:r>
      <w:r>
        <w:br/>
      </w:r>
      <w:r>
        <w:rPr>
          <w:rFonts w:ascii="Times New Roman"/>
          <w:b w:val="false"/>
          <w:i w:val="false"/>
          <w:color w:val="000000"/>
          <w:sz w:val="28"/>
        </w:rPr>
        <w:t>
            фамилия, имя и отчество                подпись</w:t>
      </w:r>
    </w:p>
    <w:p>
      <w:pPr>
        <w:spacing w:after="0"/>
        <w:ind w:left="0"/>
        <w:jc w:val="both"/>
      </w:pPr>
      <w:r>
        <w:rPr>
          <w:rFonts w:ascii="Times New Roman"/>
          <w:b w:val="false"/>
          <w:i w:val="false"/>
          <w:color w:val="000000"/>
          <w:sz w:val="28"/>
        </w:rPr>
        <w:t>Бас бухгалтер</w:t>
      </w:r>
      <w:r>
        <w:br/>
      </w:r>
      <w:r>
        <w:rPr>
          <w:rFonts w:ascii="Times New Roman"/>
          <w:b w:val="false"/>
          <w:i w:val="false"/>
          <w:color w:val="000000"/>
          <w:sz w:val="28"/>
        </w:rPr>
        <w:t>
Главный бухгалтер_____________________ ______________________________</w:t>
      </w:r>
      <w:r>
        <w:br/>
      </w:r>
      <w:r>
        <w:rPr>
          <w:rFonts w:ascii="Times New Roman"/>
          <w:b w:val="false"/>
          <w:i w:val="false"/>
          <w:color w:val="000000"/>
          <w:sz w:val="28"/>
        </w:rPr>
        <w:t>
                 тегі, аты және әкесінің аты         қолы</w:t>
      </w:r>
      <w:r>
        <w:br/>
      </w:r>
      <w:r>
        <w:rPr>
          <w:rFonts w:ascii="Times New Roman"/>
          <w:b w:val="false"/>
          <w:i w:val="false"/>
          <w:color w:val="000000"/>
          <w:sz w:val="28"/>
        </w:rPr>
        <w:t>
                 фамилия, имя и отчество          подпись</w:t>
      </w:r>
    </w:p>
    <w:p>
      <w:pPr>
        <w:spacing w:after="0"/>
        <w:ind w:left="0"/>
        <w:jc w:val="both"/>
      </w:pPr>
      <w:r>
        <w:rPr>
          <w:rFonts w:ascii="Times New Roman"/>
          <w:b w:val="false"/>
          <w:i w:val="false"/>
          <w:color w:val="000000"/>
          <w:sz w:val="28"/>
        </w:rPr>
        <w:t>Мөрдің орны (бар болған жағдайда)</w:t>
      </w:r>
      <w:r>
        <w:br/>
      </w:r>
      <w:r>
        <w:rPr>
          <w:rFonts w:ascii="Times New Roman"/>
          <w:b w:val="false"/>
          <w:i w:val="false"/>
          <w:color w:val="000000"/>
          <w:sz w:val="28"/>
        </w:rPr>
        <w:t>
Место для печати (при наличии)</w:t>
      </w:r>
    </w:p>
    <w:bookmarkStart w:name="z58" w:id="30"/>
    <w:p>
      <w:pPr>
        <w:spacing w:after="0"/>
        <w:ind w:left="0"/>
        <w:jc w:val="both"/>
      </w:pPr>
      <w:r>
        <w:rPr>
          <w:rFonts w:ascii="Times New Roman"/>
          <w:b w:val="false"/>
          <w:i w:val="false"/>
          <w:color w:val="000000"/>
          <w:sz w:val="28"/>
        </w:rPr>
        <w:t xml:space="preserve">
«Кәсіпорынның өнім (тауар, қызмет) </w:t>
      </w:r>
      <w:r>
        <w:br/>
      </w:r>
      <w:r>
        <w:rPr>
          <w:rFonts w:ascii="Times New Roman"/>
          <w:b w:val="false"/>
          <w:i w:val="false"/>
          <w:color w:val="000000"/>
          <w:sz w:val="28"/>
        </w:rPr>
        <w:t xml:space="preserve">
өндіру және жөнелту туралы есебі»  </w:t>
      </w:r>
      <w:r>
        <w:br/>
      </w:r>
      <w:r>
        <w:rPr>
          <w:rFonts w:ascii="Times New Roman"/>
          <w:b w:val="false"/>
          <w:i w:val="false"/>
          <w:color w:val="000000"/>
          <w:sz w:val="28"/>
        </w:rPr>
        <w:t>
статистикалық нысанына (коды 0311102,</w:t>
      </w:r>
      <w:r>
        <w:br/>
      </w:r>
      <w:r>
        <w:rPr>
          <w:rFonts w:ascii="Times New Roman"/>
          <w:b w:val="false"/>
          <w:i w:val="false"/>
          <w:color w:val="000000"/>
          <w:sz w:val="28"/>
        </w:rPr>
        <w:t xml:space="preserve">
индексі 1-Ө, кезеңділігі тоқсандық) </w:t>
      </w:r>
      <w:r>
        <w:br/>
      </w:r>
      <w:r>
        <w:rPr>
          <w:rFonts w:ascii="Times New Roman"/>
          <w:b w:val="false"/>
          <w:i w:val="false"/>
          <w:color w:val="000000"/>
          <w:sz w:val="28"/>
        </w:rPr>
        <w:t xml:space="preserve">
қосымша              </w:t>
      </w:r>
    </w:p>
    <w:bookmarkEnd w:id="30"/>
    <w:bookmarkStart w:name="z59" w:id="31"/>
    <w:p>
      <w:pPr>
        <w:spacing w:after="0"/>
        <w:ind w:left="0"/>
        <w:jc w:val="left"/>
      </w:pPr>
      <w:r>
        <w:rPr>
          <w:rFonts w:ascii="Times New Roman"/>
          <w:b/>
          <w:i w:val="false"/>
          <w:color w:val="000000"/>
        </w:rPr>
        <w:t xml:space="preserve"> 
6-бөлімге арналған өнеркәсіп салалары бойынша өнімдер тізбесі</w:t>
      </w:r>
    </w:p>
    <w:bookmarkEnd w:id="3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840"/>
        <w:gridCol w:w="11100"/>
      </w:tblGrid>
      <w:tr>
        <w:trPr>
          <w:trHeight w:val="510" w:hRule="atLeast"/>
        </w:trPr>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ОКЭД, СКПП коды</w:t>
            </w:r>
          </w:p>
        </w:tc>
        <w:tc>
          <w:tcPr>
            <w:tcW w:w="1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Өнім түрлерінің атауы</w:t>
            </w:r>
          </w:p>
        </w:tc>
      </w:tr>
      <w:tr>
        <w:trPr>
          <w:trHeight w:val="435" w:hRule="atLeast"/>
        </w:trPr>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w:t>
            </w:r>
          </w:p>
        </w:tc>
        <w:tc>
          <w:tcPr>
            <w:tcW w:w="1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Кен өндіру өнеркәсібі және карьерлерді қазу</w:t>
            </w:r>
          </w:p>
        </w:tc>
      </w:tr>
      <w:tr>
        <w:trPr>
          <w:trHeight w:val="255" w:hRule="atLeast"/>
        </w:trPr>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1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Көмір және лигнит өндіру</w:t>
            </w:r>
          </w:p>
        </w:tc>
      </w:tr>
      <w:tr>
        <w:trPr>
          <w:trHeight w:val="210" w:hRule="atLeast"/>
        </w:trPr>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05101</w:t>
            </w:r>
          </w:p>
        </w:tc>
        <w:tc>
          <w:tcPr>
            <w:tcW w:w="1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Тас көмір, мың тонна</w:t>
            </w:r>
          </w:p>
        </w:tc>
      </w:tr>
      <w:tr>
        <w:trPr>
          <w:trHeight w:val="210" w:hRule="atLeast"/>
        </w:trPr>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05201</w:t>
            </w:r>
          </w:p>
        </w:tc>
        <w:tc>
          <w:tcPr>
            <w:tcW w:w="1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Лигнит (қоңыр көмір), мың тонна</w:t>
            </w:r>
          </w:p>
        </w:tc>
      </w:tr>
      <w:tr>
        <w:trPr>
          <w:trHeight w:val="255" w:hRule="atLeast"/>
        </w:trPr>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1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Шикі мұнай және табиғи газ өндіру</w:t>
            </w:r>
          </w:p>
        </w:tc>
      </w:tr>
      <w:tr>
        <w:trPr>
          <w:trHeight w:val="255" w:hRule="atLeast"/>
        </w:trPr>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061010100</w:t>
            </w:r>
          </w:p>
        </w:tc>
        <w:tc>
          <w:tcPr>
            <w:tcW w:w="1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Шикі мұнай (көмірсутектілердің табиғи қоспалары), битумды минералдардан алынған мұнайды қоса, мың тонна</w:t>
            </w:r>
          </w:p>
        </w:tc>
      </w:tr>
      <w:tr>
        <w:trPr>
          <w:trHeight w:val="255" w:hRule="atLeast"/>
        </w:trPr>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061010200</w:t>
            </w:r>
          </w:p>
        </w:tc>
        <w:tc>
          <w:tcPr>
            <w:tcW w:w="1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Газ конденсаты, мың тонна</w:t>
            </w:r>
          </w:p>
        </w:tc>
      </w:tr>
      <w:tr>
        <w:trPr>
          <w:trHeight w:val="255" w:hRule="atLeast"/>
        </w:trPr>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062010200</w:t>
            </w:r>
          </w:p>
        </w:tc>
        <w:tc>
          <w:tcPr>
            <w:tcW w:w="1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Газ тәріздес жағдайдағы табиғи газ, млн.текше м</w:t>
            </w:r>
          </w:p>
        </w:tc>
      </w:tr>
      <w:tr>
        <w:trPr>
          <w:trHeight w:val="255" w:hRule="atLeast"/>
        </w:trPr>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1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Металл кендерін өндіру</w:t>
            </w:r>
          </w:p>
        </w:tc>
      </w:tr>
      <w:tr>
        <w:trPr>
          <w:trHeight w:val="255" w:hRule="atLeast"/>
        </w:trPr>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071010110</w:t>
            </w:r>
          </w:p>
        </w:tc>
        <w:tc>
          <w:tcPr>
            <w:tcW w:w="1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Агломератталмаған темір кендері, мың тонна</w:t>
            </w:r>
          </w:p>
        </w:tc>
      </w:tr>
      <w:tr>
        <w:trPr>
          <w:trHeight w:val="255" w:hRule="atLeast"/>
        </w:trPr>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071010210</w:t>
            </w:r>
          </w:p>
        </w:tc>
        <w:tc>
          <w:tcPr>
            <w:tcW w:w="1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Агломератталған темір кендері, мың тонна</w:t>
            </w:r>
          </w:p>
        </w:tc>
      </w:tr>
      <w:tr>
        <w:trPr>
          <w:trHeight w:val="255" w:hRule="atLeast"/>
        </w:trPr>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071010230</w:t>
            </w:r>
          </w:p>
        </w:tc>
        <w:tc>
          <w:tcPr>
            <w:tcW w:w="1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Теміркенді шекемтастар, мың тонна</w:t>
            </w:r>
          </w:p>
        </w:tc>
      </w:tr>
      <w:tr>
        <w:trPr>
          <w:trHeight w:val="255" w:hRule="atLeast"/>
        </w:trPr>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072911100</w:t>
            </w:r>
          </w:p>
        </w:tc>
        <w:tc>
          <w:tcPr>
            <w:tcW w:w="1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Мыс кендері, мың тонна</w:t>
            </w:r>
          </w:p>
        </w:tc>
      </w:tr>
      <w:tr>
        <w:trPr>
          <w:trHeight w:val="255" w:hRule="atLeast"/>
        </w:trPr>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072911200</w:t>
            </w:r>
          </w:p>
        </w:tc>
        <w:tc>
          <w:tcPr>
            <w:tcW w:w="1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Мыс қойыртпалары, мың тонна</w:t>
            </w:r>
          </w:p>
        </w:tc>
      </w:tr>
      <w:tr>
        <w:trPr>
          <w:trHeight w:val="255" w:hRule="atLeast"/>
        </w:trPr>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072911300</w:t>
            </w:r>
          </w:p>
        </w:tc>
        <w:tc>
          <w:tcPr>
            <w:tcW w:w="1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Мыс қойыртпасындағы мыс, мың тонна</w:t>
            </w:r>
          </w:p>
        </w:tc>
      </w:tr>
      <w:tr>
        <w:trPr>
          <w:trHeight w:val="150" w:hRule="atLeast"/>
        </w:trPr>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072911400</w:t>
            </w:r>
          </w:p>
        </w:tc>
        <w:tc>
          <w:tcPr>
            <w:tcW w:w="1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Мыс-мырыш кендері, мың тонна</w:t>
            </w:r>
          </w:p>
        </w:tc>
      </w:tr>
      <w:tr>
        <w:trPr>
          <w:trHeight w:val="105" w:hRule="atLeast"/>
        </w:trPr>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072913100</w:t>
            </w:r>
          </w:p>
        </w:tc>
        <w:tc>
          <w:tcPr>
            <w:tcW w:w="1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Алюминий кендері (бокситтер), мың тонна</w:t>
            </w:r>
          </w:p>
        </w:tc>
      </w:tr>
      <w:tr>
        <w:trPr>
          <w:trHeight w:val="255" w:hRule="atLeast"/>
        </w:trPr>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072914220</w:t>
            </w:r>
          </w:p>
        </w:tc>
        <w:tc>
          <w:tcPr>
            <w:tcW w:w="1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Құрамында алтыны бар қойыртпалар, мың тонна</w:t>
            </w:r>
          </w:p>
        </w:tc>
      </w:tr>
      <w:tr>
        <w:trPr>
          <w:trHeight w:val="210" w:hRule="atLeast"/>
        </w:trPr>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072915230</w:t>
            </w:r>
          </w:p>
        </w:tc>
        <w:tc>
          <w:tcPr>
            <w:tcW w:w="1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Қорғасын қойыртпасындағы қорғасын, мың тонна</w:t>
            </w:r>
          </w:p>
        </w:tc>
      </w:tr>
      <w:tr>
        <w:trPr>
          <w:trHeight w:val="210" w:hRule="atLeast"/>
        </w:trPr>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072915240</w:t>
            </w:r>
          </w:p>
        </w:tc>
        <w:tc>
          <w:tcPr>
            <w:tcW w:w="1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Қорғасын-мырыш кендері, мың тонна</w:t>
            </w:r>
          </w:p>
        </w:tc>
      </w:tr>
      <w:tr>
        <w:trPr>
          <w:trHeight w:val="255" w:hRule="atLeast"/>
        </w:trPr>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072915320</w:t>
            </w:r>
          </w:p>
        </w:tc>
        <w:tc>
          <w:tcPr>
            <w:tcW w:w="1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Мырыш қойыртпалары, мың тонна</w:t>
            </w:r>
          </w:p>
        </w:tc>
      </w:tr>
      <w:tr>
        <w:trPr>
          <w:trHeight w:val="255" w:hRule="atLeast"/>
        </w:trPr>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072915330</w:t>
            </w:r>
          </w:p>
        </w:tc>
        <w:tc>
          <w:tcPr>
            <w:tcW w:w="1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Мырыш қойыртпасындағы мырыш, мың тонна</w:t>
            </w:r>
          </w:p>
        </w:tc>
      </w:tr>
      <w:tr>
        <w:trPr>
          <w:trHeight w:val="255" w:hRule="atLeast"/>
        </w:trPr>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072919210</w:t>
            </w:r>
          </w:p>
        </w:tc>
        <w:tc>
          <w:tcPr>
            <w:tcW w:w="1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Марганец кендері, мың тонна</w:t>
            </w:r>
          </w:p>
        </w:tc>
      </w:tr>
      <w:tr>
        <w:trPr>
          <w:trHeight w:val="255" w:hRule="atLeast"/>
        </w:trPr>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072919410</w:t>
            </w:r>
          </w:p>
        </w:tc>
        <w:tc>
          <w:tcPr>
            <w:tcW w:w="1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Хром кендері, мың тонна</w:t>
            </w:r>
          </w:p>
        </w:tc>
      </w:tr>
      <w:tr>
        <w:trPr>
          <w:trHeight w:val="255" w:hRule="atLeast"/>
        </w:trPr>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072919420</w:t>
            </w:r>
          </w:p>
        </w:tc>
        <w:tc>
          <w:tcPr>
            <w:tcW w:w="1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Хром қойыртпалары, мың тонна</w:t>
            </w:r>
          </w:p>
        </w:tc>
      </w:tr>
      <w:tr>
        <w:trPr>
          <w:trHeight w:val="315" w:hRule="atLeast"/>
        </w:trPr>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1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Кен өндіру өнеркәсібінің өзге де салалары</w:t>
            </w:r>
          </w:p>
        </w:tc>
      </w:tr>
      <w:tr>
        <w:trPr>
          <w:trHeight w:val="330" w:hRule="atLeast"/>
        </w:trPr>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081112</w:t>
            </w:r>
          </w:p>
        </w:tc>
        <w:tc>
          <w:tcPr>
            <w:tcW w:w="1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Ескерткіштерге, әрлеуге немесе құрылысқа арналған гранит, құмдақ және тас, мың текше метр</w:t>
            </w:r>
          </w:p>
        </w:tc>
      </w:tr>
      <w:tr>
        <w:trPr>
          <w:trHeight w:val="270" w:hRule="atLeast"/>
        </w:trPr>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08112</w:t>
            </w:r>
          </w:p>
        </w:tc>
        <w:tc>
          <w:tcPr>
            <w:tcW w:w="1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Әктас және ғаныш, мың тонна</w:t>
            </w:r>
          </w:p>
        </w:tc>
      </w:tr>
      <w:tr>
        <w:trPr>
          <w:trHeight w:val="270" w:hRule="atLeast"/>
        </w:trPr>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081211</w:t>
            </w:r>
          </w:p>
        </w:tc>
        <w:tc>
          <w:tcPr>
            <w:tcW w:w="1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құм, мың текше метр</w:t>
            </w:r>
          </w:p>
        </w:tc>
      </w:tr>
      <w:tr>
        <w:trPr>
          <w:trHeight w:val="315" w:hRule="atLeast"/>
        </w:trPr>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081212</w:t>
            </w:r>
          </w:p>
        </w:tc>
        <w:tc>
          <w:tcPr>
            <w:tcW w:w="1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Түйіршектер, тас үгіндісі және тас ұнтағы; малта тас, қиыршық тас, шағыл немесе ұсақталған тас, мың текше метр</w:t>
            </w:r>
          </w:p>
        </w:tc>
      </w:tr>
      <w:tr>
        <w:trPr>
          <w:trHeight w:val="240" w:hRule="atLeast"/>
        </w:trPr>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08122</w:t>
            </w:r>
          </w:p>
        </w:tc>
        <w:tc>
          <w:tcPr>
            <w:tcW w:w="1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Саз және каолин, мың тонна</w:t>
            </w:r>
          </w:p>
        </w:tc>
      </w:tr>
      <w:tr>
        <w:trPr>
          <w:trHeight w:val="240" w:hRule="atLeast"/>
        </w:trPr>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089111110</w:t>
            </w:r>
          </w:p>
        </w:tc>
        <w:tc>
          <w:tcPr>
            <w:tcW w:w="1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Ұсақталған фосфат шикізаты, мың тонна</w:t>
            </w:r>
          </w:p>
        </w:tc>
      </w:tr>
      <w:tr>
        <w:trPr>
          <w:trHeight w:val="240" w:hRule="atLeast"/>
        </w:trPr>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089111120</w:t>
            </w:r>
          </w:p>
        </w:tc>
        <w:tc>
          <w:tcPr>
            <w:tcW w:w="1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Ұсақ ұнтақталған фосфат шикізаты, мың тонна</w:t>
            </w:r>
          </w:p>
        </w:tc>
      </w:tr>
      <w:tr>
        <w:trPr>
          <w:trHeight w:val="240" w:hRule="atLeast"/>
        </w:trPr>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089929400</w:t>
            </w:r>
          </w:p>
        </w:tc>
        <w:tc>
          <w:tcPr>
            <w:tcW w:w="1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Асбест, мың тонна</w:t>
            </w:r>
          </w:p>
        </w:tc>
      </w:tr>
      <w:tr>
        <w:trPr>
          <w:trHeight w:val="255" w:hRule="atLeast"/>
        </w:trPr>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w:t>
            </w:r>
          </w:p>
        </w:tc>
        <w:tc>
          <w:tcPr>
            <w:tcW w:w="1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Өңдеу өнеркәсібі</w:t>
            </w:r>
          </w:p>
        </w:tc>
      </w:tr>
      <w:tr>
        <w:trPr>
          <w:trHeight w:val="255" w:hRule="atLeast"/>
        </w:trPr>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Тамақ өнімдерін өндіру</w:t>
            </w:r>
          </w:p>
        </w:tc>
      </w:tr>
      <w:tr>
        <w:trPr>
          <w:trHeight w:val="255" w:hRule="atLeast"/>
        </w:trPr>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10111</w:t>
            </w:r>
          </w:p>
        </w:tc>
        <w:tc>
          <w:tcPr>
            <w:tcW w:w="1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Ірі қара мал, шошқа, қой, ешкі, жылқы және жылқы тектес жануарлардың еті, жас немесе салқындатылған, тонна</w:t>
            </w:r>
          </w:p>
        </w:tc>
      </w:tr>
      <w:tr>
        <w:trPr>
          <w:trHeight w:val="255" w:hRule="atLeast"/>
        </w:trPr>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10114</w:t>
            </w:r>
          </w:p>
        </w:tc>
        <w:tc>
          <w:tcPr>
            <w:tcW w:w="1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Ірі қара мал, қой, ешкі немесе жылқы тектес жануарлардың, түтілген жүні, иленбеген терісі мен былғарысы, тонна</w:t>
            </w:r>
          </w:p>
        </w:tc>
      </w:tr>
      <w:tr>
        <w:trPr>
          <w:trHeight w:val="270" w:hRule="atLeast"/>
        </w:trPr>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10121</w:t>
            </w:r>
          </w:p>
        </w:tc>
        <w:tc>
          <w:tcPr>
            <w:tcW w:w="1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 құстарының еті, жас немесе салқындатылған, тонна</w:t>
            </w:r>
          </w:p>
        </w:tc>
      </w:tr>
      <w:tr>
        <w:trPr>
          <w:trHeight w:val="240" w:hRule="atLeast"/>
        </w:trPr>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101314</w:t>
            </w:r>
          </w:p>
        </w:tc>
        <w:tc>
          <w:tcPr>
            <w:tcW w:w="1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Еттен, тағамдық қосымша өнімдерден немесе малдың қанынан жасалған шұжықтар және соған ұқсас өнімдер, тонна</w:t>
            </w:r>
          </w:p>
        </w:tc>
      </w:tr>
      <w:tr>
        <w:trPr>
          <w:trHeight w:val="270" w:hRule="atLeast"/>
        </w:trPr>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10201</w:t>
            </w:r>
          </w:p>
        </w:tc>
        <w:tc>
          <w:tcPr>
            <w:tcW w:w="1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 салқындатылған немесе тоңазытылған балық, тонна</w:t>
            </w:r>
          </w:p>
        </w:tc>
      </w:tr>
      <w:tr>
        <w:trPr>
          <w:trHeight w:val="270" w:hRule="atLeast"/>
        </w:trPr>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10321</w:t>
            </w:r>
          </w:p>
        </w:tc>
        <w:tc>
          <w:tcPr>
            <w:tcW w:w="1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Жеміс пен көкөніс шырындары, мың литр</w:t>
            </w:r>
          </w:p>
        </w:tc>
      </w:tr>
      <w:tr>
        <w:trPr>
          <w:trHeight w:val="255" w:hRule="atLeast"/>
        </w:trPr>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104124</w:t>
            </w:r>
          </w:p>
        </w:tc>
        <w:tc>
          <w:tcPr>
            <w:tcW w:w="1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Тазартылмаған күнбағыс майы, тонна</w:t>
            </w:r>
          </w:p>
        </w:tc>
      </w:tr>
      <w:tr>
        <w:trPr>
          <w:trHeight w:val="255" w:hRule="atLeast"/>
        </w:trPr>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104126100</w:t>
            </w:r>
          </w:p>
        </w:tc>
        <w:tc>
          <w:tcPr>
            <w:tcW w:w="1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Тазартылмаған рапс майы, тонна</w:t>
            </w:r>
          </w:p>
        </w:tc>
      </w:tr>
      <w:tr>
        <w:trPr>
          <w:trHeight w:val="255" w:hRule="atLeast"/>
        </w:trPr>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104154</w:t>
            </w:r>
          </w:p>
        </w:tc>
        <w:tc>
          <w:tcPr>
            <w:tcW w:w="1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Тазартылған, бірақ химиялық құрамы өзгермеген, күнбағыс майы және оның фракциялары, тонна</w:t>
            </w:r>
          </w:p>
        </w:tc>
      </w:tr>
      <w:tr>
        <w:trPr>
          <w:trHeight w:val="255" w:hRule="atLeast"/>
        </w:trPr>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104155</w:t>
            </w:r>
          </w:p>
        </w:tc>
        <w:tc>
          <w:tcPr>
            <w:tcW w:w="1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Тазартылған, бірақ химиялық құрамы өзгермеген, мақта майы және оның фракциялары, тонна</w:t>
            </w:r>
          </w:p>
        </w:tc>
      </w:tr>
      <w:tr>
        <w:trPr>
          <w:trHeight w:val="255" w:hRule="atLeast"/>
        </w:trPr>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10421</w:t>
            </w:r>
          </w:p>
        </w:tc>
        <w:tc>
          <w:tcPr>
            <w:tcW w:w="1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Маргарин және соған ұқсас өнімдер, тонна</w:t>
            </w:r>
          </w:p>
        </w:tc>
      </w:tr>
      <w:tr>
        <w:trPr>
          <w:trHeight w:val="255" w:hRule="atLeast"/>
        </w:trPr>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10511</w:t>
            </w:r>
          </w:p>
        </w:tc>
        <w:tc>
          <w:tcPr>
            <w:tcW w:w="1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Өңделген сұйық сүт және кілегей, тонна</w:t>
            </w:r>
          </w:p>
        </w:tc>
      </w:tr>
      <w:tr>
        <w:trPr>
          <w:trHeight w:val="255" w:hRule="atLeast"/>
        </w:trPr>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10513</w:t>
            </w:r>
          </w:p>
        </w:tc>
        <w:tc>
          <w:tcPr>
            <w:tcW w:w="1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Сары май, тонна</w:t>
            </w:r>
          </w:p>
        </w:tc>
      </w:tr>
      <w:tr>
        <w:trPr>
          <w:trHeight w:val="255" w:hRule="atLeast"/>
        </w:trPr>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106112300</w:t>
            </w:r>
          </w:p>
        </w:tc>
        <w:tc>
          <w:tcPr>
            <w:tcW w:w="1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Жартылай ақталған немесе толығымен ақталған күріш, "камолиноны" қоса, тонна</w:t>
            </w:r>
          </w:p>
        </w:tc>
      </w:tr>
      <w:tr>
        <w:trPr>
          <w:trHeight w:val="255" w:hRule="atLeast"/>
        </w:trPr>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10612</w:t>
            </w:r>
          </w:p>
        </w:tc>
        <w:tc>
          <w:tcPr>
            <w:tcW w:w="1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Дәнді дақылдардан және өсімдіктен жасалған ұн; олардың майда тартылған қоспасы, тонна</w:t>
            </w:r>
          </w:p>
        </w:tc>
      </w:tr>
      <w:tr>
        <w:trPr>
          <w:trHeight w:val="255" w:hRule="atLeast"/>
        </w:trPr>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10613</w:t>
            </w:r>
          </w:p>
        </w:tc>
        <w:tc>
          <w:tcPr>
            <w:tcW w:w="1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Жарма, ірі тартылған ұн, түйіршіктер және дәнді дақылдардан жасалған өзге де өнімдер, тонна</w:t>
            </w:r>
          </w:p>
        </w:tc>
      </w:tr>
      <w:tr>
        <w:trPr>
          <w:trHeight w:val="255" w:hRule="atLeast"/>
        </w:trPr>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107111</w:t>
            </w:r>
          </w:p>
        </w:tc>
        <w:tc>
          <w:tcPr>
            <w:tcW w:w="1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Жаңа піскен нан, тонна</w:t>
            </w:r>
          </w:p>
        </w:tc>
      </w:tr>
      <w:tr>
        <w:trPr>
          <w:trHeight w:val="255" w:hRule="atLeast"/>
        </w:trPr>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10731</w:t>
            </w:r>
          </w:p>
        </w:tc>
        <w:tc>
          <w:tcPr>
            <w:tcW w:w="1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Макарондар, кеспе, кускус және осыған ұқсас ұн өнімдері, тонна</w:t>
            </w:r>
          </w:p>
        </w:tc>
      </w:tr>
      <w:tr>
        <w:trPr>
          <w:trHeight w:val="255" w:hRule="atLeast"/>
        </w:trPr>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10811</w:t>
            </w:r>
          </w:p>
        </w:tc>
        <w:tc>
          <w:tcPr>
            <w:tcW w:w="1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Құрақ немесе қызылша шикі қанты немесе тазартылған қант; сірне (меласса), тонна</w:t>
            </w:r>
          </w:p>
        </w:tc>
      </w:tr>
      <w:tr>
        <w:trPr>
          <w:trHeight w:val="255" w:hRule="atLeast"/>
        </w:trPr>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10822</w:t>
            </w:r>
          </w:p>
        </w:tc>
        <w:tc>
          <w:tcPr>
            <w:tcW w:w="1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Шоколад, шоколад пен қанттан жасалған кондитер өнімдері, тонна</w:t>
            </w:r>
          </w:p>
        </w:tc>
      </w:tr>
      <w:tr>
        <w:trPr>
          <w:trHeight w:val="255" w:hRule="atLeast"/>
        </w:trPr>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10831</w:t>
            </w:r>
          </w:p>
        </w:tc>
        <w:tc>
          <w:tcPr>
            <w:tcW w:w="1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Қайта өңделген кофе мен шәй, тонна</w:t>
            </w:r>
          </w:p>
        </w:tc>
      </w:tr>
      <w:tr>
        <w:trPr>
          <w:trHeight w:val="255" w:hRule="atLeast"/>
        </w:trPr>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1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Сусындар өндіру</w:t>
            </w:r>
          </w:p>
        </w:tc>
      </w:tr>
      <w:tr>
        <w:trPr>
          <w:trHeight w:val="255" w:hRule="atLeast"/>
        </w:trPr>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110110210</w:t>
            </w:r>
          </w:p>
        </w:tc>
        <w:tc>
          <w:tcPr>
            <w:tcW w:w="1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Коньяк, мың литр</w:t>
            </w:r>
          </w:p>
        </w:tc>
      </w:tr>
      <w:tr>
        <w:trPr>
          <w:trHeight w:val="255" w:hRule="atLeast"/>
        </w:trPr>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110110630</w:t>
            </w:r>
          </w:p>
        </w:tc>
        <w:tc>
          <w:tcPr>
            <w:tcW w:w="1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Құрамындағы спирт көлемі 45,4%-дан аз арақ, ішетін спирт, мың литр</w:t>
            </w:r>
          </w:p>
        </w:tc>
      </w:tr>
      <w:tr>
        <w:trPr>
          <w:trHeight w:val="255" w:hRule="atLeast"/>
        </w:trPr>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110110810</w:t>
            </w:r>
          </w:p>
        </w:tc>
        <w:tc>
          <w:tcPr>
            <w:tcW w:w="1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Ликерлер, мың литр</w:t>
            </w:r>
          </w:p>
        </w:tc>
      </w:tr>
      <w:tr>
        <w:trPr>
          <w:trHeight w:val="255" w:hRule="atLeast"/>
        </w:trPr>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110211300</w:t>
            </w:r>
          </w:p>
        </w:tc>
        <w:tc>
          <w:tcPr>
            <w:tcW w:w="1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Шампан, мың литр</w:t>
            </w:r>
          </w:p>
        </w:tc>
      </w:tr>
      <w:tr>
        <w:trPr>
          <w:trHeight w:val="255" w:hRule="atLeast"/>
        </w:trPr>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110212100</w:t>
            </w:r>
          </w:p>
        </w:tc>
        <w:tc>
          <w:tcPr>
            <w:tcW w:w="1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Таза жүзім шарабы, мың литр</w:t>
            </w:r>
          </w:p>
        </w:tc>
      </w:tr>
      <w:tr>
        <w:trPr>
          <w:trHeight w:val="255" w:hRule="atLeast"/>
        </w:trPr>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11051</w:t>
            </w:r>
          </w:p>
        </w:tc>
        <w:tc>
          <w:tcPr>
            <w:tcW w:w="1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Сыра, сыра қайнатудан қалған тұнбалар және қалдықтардан басқа, мың литр</w:t>
            </w:r>
          </w:p>
        </w:tc>
      </w:tr>
      <w:tr>
        <w:trPr>
          <w:trHeight w:val="255" w:hRule="atLeast"/>
        </w:trPr>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110711</w:t>
            </w:r>
          </w:p>
        </w:tc>
        <w:tc>
          <w:tcPr>
            <w:tcW w:w="1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Тәттілендірілмеген, хош иістендірілмеген минералды және газды су, мың литр</w:t>
            </w:r>
          </w:p>
        </w:tc>
      </w:tr>
      <w:tr>
        <w:trPr>
          <w:trHeight w:val="255" w:hRule="atLeast"/>
        </w:trPr>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110719</w:t>
            </w:r>
          </w:p>
        </w:tc>
        <w:tc>
          <w:tcPr>
            <w:tcW w:w="1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 де алкогольсіз сусындар, мың литр</w:t>
            </w:r>
          </w:p>
        </w:tc>
      </w:tr>
      <w:tr>
        <w:trPr>
          <w:trHeight w:val="255" w:hRule="atLeast"/>
        </w:trPr>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Темекі бұйымдарын өндіру</w:t>
            </w:r>
          </w:p>
        </w:tc>
      </w:tr>
      <w:tr>
        <w:trPr>
          <w:trHeight w:val="255" w:hRule="atLeast"/>
        </w:trPr>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120011</w:t>
            </w:r>
          </w:p>
        </w:tc>
        <w:tc>
          <w:tcPr>
            <w:tcW w:w="1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Сигаралар, черуттар (екі шеті кесілген сигаралар), сигариллалар (жіңішке сигаралар), сигареталар, темекіден немесе оның орнына жүретіндерден жасалған папиростар, млн. дана</w:t>
            </w:r>
          </w:p>
        </w:tc>
      </w:tr>
      <w:tr>
        <w:trPr>
          <w:trHeight w:val="255" w:hRule="atLeast"/>
        </w:trPr>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1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Тоқыма бұйымдарын өндіру</w:t>
            </w:r>
          </w:p>
        </w:tc>
      </w:tr>
      <w:tr>
        <w:trPr>
          <w:trHeight w:val="255" w:hRule="atLeast"/>
        </w:trPr>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131025</w:t>
            </w:r>
          </w:p>
        </w:tc>
        <w:tc>
          <w:tcPr>
            <w:tcW w:w="1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Кардо- және тарақпен түтілген мақта, тонна</w:t>
            </w:r>
          </w:p>
        </w:tc>
      </w:tr>
      <w:tr>
        <w:trPr>
          <w:trHeight w:val="255" w:hRule="atLeast"/>
        </w:trPr>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131050300</w:t>
            </w:r>
          </w:p>
        </w:tc>
        <w:tc>
          <w:tcPr>
            <w:tcW w:w="1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Кардомен таралған, бөлшектеп сату үшін өлшеніп оралмаған, жүн иірімжібі, тонна</w:t>
            </w:r>
          </w:p>
        </w:tc>
      </w:tr>
      <w:tr>
        <w:trPr>
          <w:trHeight w:val="255" w:hRule="atLeast"/>
        </w:trPr>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131050400</w:t>
            </w:r>
          </w:p>
        </w:tc>
        <w:tc>
          <w:tcPr>
            <w:tcW w:w="1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Тарақпен таралған, бөлшектеп сату үшін өлшеніп оралмаған, жүн иірімжібі, тонна</w:t>
            </w:r>
          </w:p>
        </w:tc>
      </w:tr>
      <w:tr>
        <w:trPr>
          <w:trHeight w:val="255" w:hRule="atLeast"/>
        </w:trPr>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131061</w:t>
            </w:r>
          </w:p>
        </w:tc>
        <w:tc>
          <w:tcPr>
            <w:tcW w:w="1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Тарақпен таралған және таралмаған талшықтардан жасалған, бөлшектеп сату үшін өлшеніп оралған немесе оралмаған мақта иірімжібі (тiгiн жiптерден басқа), тонна</w:t>
            </w:r>
          </w:p>
        </w:tc>
      </w:tr>
      <w:tr>
        <w:trPr>
          <w:trHeight w:val="255" w:hRule="atLeast"/>
        </w:trPr>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132012100</w:t>
            </w:r>
          </w:p>
        </w:tc>
        <w:tc>
          <w:tcPr>
            <w:tcW w:w="1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Кардомен таралған жүннен жасалған маталар, мың шаршы метр</w:t>
            </w:r>
          </w:p>
        </w:tc>
      </w:tr>
      <w:tr>
        <w:trPr>
          <w:trHeight w:val="255" w:hRule="atLeast"/>
        </w:trPr>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13202</w:t>
            </w:r>
          </w:p>
        </w:tc>
        <w:tc>
          <w:tcPr>
            <w:tcW w:w="1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Мақта маталары, мың шаршы метр</w:t>
            </w:r>
          </w:p>
        </w:tc>
      </w:tr>
      <w:tr>
        <w:trPr>
          <w:trHeight w:val="255" w:hRule="atLeast"/>
        </w:trPr>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139212</w:t>
            </w:r>
          </w:p>
        </w:tc>
        <w:tc>
          <w:tcPr>
            <w:tcW w:w="1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Төсек жаймалары, мың дана</w:t>
            </w:r>
          </w:p>
        </w:tc>
      </w:tr>
      <w:tr>
        <w:trPr>
          <w:trHeight w:val="255" w:hRule="atLeast"/>
        </w:trPr>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13931</w:t>
            </w:r>
          </w:p>
        </w:tc>
        <w:tc>
          <w:tcPr>
            <w:tcW w:w="1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Кілемдер және кілем бұйымдары, мың шаршы метр</w:t>
            </w:r>
          </w:p>
        </w:tc>
      </w:tr>
      <w:tr>
        <w:trPr>
          <w:trHeight w:val="255" w:hRule="atLeast"/>
        </w:trPr>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1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Киімдерін өндіру</w:t>
            </w:r>
          </w:p>
        </w:tc>
      </w:tr>
      <w:tr>
        <w:trPr>
          <w:trHeight w:val="255" w:hRule="atLeast"/>
        </w:trPr>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14132</w:t>
            </w:r>
          </w:p>
        </w:tc>
        <w:tc>
          <w:tcPr>
            <w:tcW w:w="1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Ерлер мен ер балаларға арналған өзге де сырт киімдер, трикотаждан басқа, дана</w:t>
            </w:r>
          </w:p>
        </w:tc>
      </w:tr>
      <w:tr>
        <w:trPr>
          <w:trHeight w:val="255" w:hRule="atLeast"/>
        </w:trPr>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14133</w:t>
            </w:r>
          </w:p>
        </w:tc>
        <w:tc>
          <w:tcPr>
            <w:tcW w:w="1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Әйелдер мен қыздарға арналған өзге де сырт киімдер, трикотаждан басқа, дана</w:t>
            </w:r>
          </w:p>
        </w:tc>
      </w:tr>
      <w:tr>
        <w:trPr>
          <w:trHeight w:val="255" w:hRule="atLeast"/>
        </w:trPr>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141943330</w:t>
            </w:r>
          </w:p>
        </w:tc>
        <w:tc>
          <w:tcPr>
            <w:tcW w:w="1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теріден тігілген қалпақтар және бас киімдер, мың дана</w:t>
            </w:r>
          </w:p>
        </w:tc>
      </w:tr>
      <w:tr>
        <w:trPr>
          <w:trHeight w:val="255" w:hRule="atLeast"/>
        </w:trPr>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143110600</w:t>
            </w:r>
          </w:p>
        </w:tc>
        <w:tc>
          <w:tcPr>
            <w:tcW w:w="1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Машинамен немесе қолмен тоқылған трикотаж ұйықтар, мың жұп</w:t>
            </w:r>
          </w:p>
        </w:tc>
      </w:tr>
      <w:tr>
        <w:trPr>
          <w:trHeight w:val="255" w:hRule="atLeast"/>
        </w:trPr>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14391</w:t>
            </w:r>
          </w:p>
        </w:tc>
        <w:tc>
          <w:tcPr>
            <w:tcW w:w="1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Машинамен немесе қолмен тоқылған трикотаж свитерлер, жемпірлер,пуловерлер, кардигандар, көкірекшілер және соған ұқсас бұйымдар, дана</w:t>
            </w:r>
          </w:p>
        </w:tc>
      </w:tr>
      <w:tr>
        <w:trPr>
          <w:trHeight w:val="255" w:hRule="atLeast"/>
        </w:trPr>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1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Былғары және оған жататын өнімдерді өндіру</w:t>
            </w:r>
          </w:p>
        </w:tc>
      </w:tr>
      <w:tr>
        <w:trPr>
          <w:trHeight w:val="255" w:hRule="atLeast"/>
        </w:trPr>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15113</w:t>
            </w:r>
          </w:p>
        </w:tc>
        <w:tc>
          <w:tcPr>
            <w:tcW w:w="1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Түгі жоқ ірі қара малдың немесе жылқы тектес малдардың терісінен дайындалған былғары, мың шаршы дм</w:t>
            </w:r>
          </w:p>
        </w:tc>
      </w:tr>
      <w:tr>
        <w:trPr>
          <w:trHeight w:val="255" w:hRule="atLeast"/>
        </w:trPr>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15114</w:t>
            </w:r>
          </w:p>
        </w:tc>
        <w:tc>
          <w:tcPr>
            <w:tcW w:w="1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Түгі жоқ қойдың, ешкінің және шошқаның терісінен дайындалған былғары, мың шаршы дм</w:t>
            </w:r>
          </w:p>
        </w:tc>
      </w:tr>
      <w:tr>
        <w:trPr>
          <w:trHeight w:val="255" w:hRule="atLeast"/>
        </w:trPr>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15201</w:t>
            </w:r>
          </w:p>
        </w:tc>
        <w:tc>
          <w:tcPr>
            <w:tcW w:w="1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Аяқкиімдер, спорттық, ылғалдан сақтайтын және ортопедиялықтан басқа, мың жұп</w:t>
            </w:r>
          </w:p>
        </w:tc>
      </w:tr>
      <w:tr>
        <w:trPr>
          <w:trHeight w:val="255" w:hRule="atLeast"/>
        </w:trPr>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1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Жиһаздан басқа ағаштан және тоздан жасалған бұйымдарды өндіру; сабаннан және өруге арналған материалдан жасалған бұйымдарды өндіру</w:t>
            </w:r>
          </w:p>
        </w:tc>
      </w:tr>
      <w:tr>
        <w:trPr>
          <w:trHeight w:val="255" w:hRule="atLeast"/>
        </w:trPr>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16101</w:t>
            </w:r>
          </w:p>
        </w:tc>
        <w:tc>
          <w:tcPr>
            <w:tcW w:w="1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Бойлай тілінген немесе жарылған, 6 мм қалың бөлікке бөлінген немесе кесілген ағаш материалдары; ағаштан жасалған сіңдірілмеген темір жол немесе трамвай шпалдары, мың текше метр</w:t>
            </w:r>
          </w:p>
        </w:tc>
      </w:tr>
      <w:tr>
        <w:trPr>
          <w:trHeight w:val="255" w:hRule="atLeast"/>
        </w:trPr>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162114</w:t>
            </w:r>
          </w:p>
        </w:tc>
        <w:tc>
          <w:tcPr>
            <w:tcW w:w="1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Сүректен және өзге де сүректелген материалдардан жасалған ағаш талшықты тақталар, мың шаршы метр</w:t>
            </w:r>
          </w:p>
        </w:tc>
      </w:tr>
      <w:tr>
        <w:trPr>
          <w:trHeight w:val="255" w:hRule="atLeast"/>
        </w:trPr>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162311</w:t>
            </w:r>
          </w:p>
        </w:tc>
        <w:tc>
          <w:tcPr>
            <w:tcW w:w="1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Терезе және оның жақтаулары, шыныланған есіктер және оның жақтаулары, есіктер және оның жақтауларымен ағаш босағалар, мың шаршы метр</w:t>
            </w:r>
          </w:p>
        </w:tc>
      </w:tr>
      <w:tr>
        <w:trPr>
          <w:trHeight w:val="255" w:hRule="atLeast"/>
        </w:trPr>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16232</w:t>
            </w:r>
          </w:p>
        </w:tc>
        <w:tc>
          <w:tcPr>
            <w:tcW w:w="1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Құрылыстың құрама ағаш конструкциялары, тонна</w:t>
            </w:r>
          </w:p>
        </w:tc>
      </w:tr>
      <w:tr>
        <w:trPr>
          <w:trHeight w:val="255" w:hRule="atLeast"/>
        </w:trPr>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1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Қағаз және қағаздан жасалған өнімдер өндіру</w:t>
            </w:r>
          </w:p>
        </w:tc>
      </w:tr>
      <w:tr>
        <w:trPr>
          <w:trHeight w:val="255" w:hRule="atLeast"/>
        </w:trPr>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172111</w:t>
            </w:r>
          </w:p>
        </w:tc>
        <w:tc>
          <w:tcPr>
            <w:tcW w:w="1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Тесілген кеңірдектенген қағаз және қатырма қағаз, орамда немесе парақпен, тонна</w:t>
            </w:r>
          </w:p>
        </w:tc>
      </w:tr>
      <w:tr>
        <w:trPr>
          <w:trHeight w:val="255" w:hRule="atLeast"/>
        </w:trPr>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172113</w:t>
            </w:r>
          </w:p>
        </w:tc>
        <w:tc>
          <w:tcPr>
            <w:tcW w:w="1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Кеңірдектенген қағаздан немесе қатырма қағаздан жасалған қораптар, жәшіктер және сөмкелер, кг</w:t>
            </w:r>
          </w:p>
        </w:tc>
      </w:tr>
      <w:tr>
        <w:trPr>
          <w:trHeight w:val="255" w:hRule="atLeast"/>
        </w:trPr>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172211</w:t>
            </w:r>
          </w:p>
        </w:tc>
        <w:tc>
          <w:tcPr>
            <w:tcW w:w="1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Әжетхана қағазы, қағаз массасынан, қағаздан, целлюлоза мақтасынан немесе целлюлоза талшығынан жасалған жаймадан тігілген қол орамалдар, гигиеналық немесе косметикалық майлық және сүлгілер, ас үйге арналған дастархандар мен сүлгілер, кг</w:t>
            </w:r>
          </w:p>
        </w:tc>
      </w:tr>
      <w:tr>
        <w:trPr>
          <w:trHeight w:val="75" w:hRule="atLeast"/>
        </w:trPr>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17241</w:t>
            </w:r>
          </w:p>
        </w:tc>
        <w:tc>
          <w:tcPr>
            <w:tcW w:w="1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Түсқағаз, мың шаршы метр</w:t>
            </w:r>
          </w:p>
        </w:tc>
      </w:tr>
      <w:tr>
        <w:trPr>
          <w:trHeight w:val="255" w:hRule="atLeast"/>
        </w:trPr>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172911</w:t>
            </w:r>
          </w:p>
        </w:tc>
        <w:tc>
          <w:tcPr>
            <w:tcW w:w="1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Қағаздан немесе қатырма қағаздан жасалған заттаңбалар және жапсырмалар, кг</w:t>
            </w:r>
          </w:p>
        </w:tc>
      </w:tr>
      <w:tr>
        <w:trPr>
          <w:trHeight w:val="255" w:hRule="atLeast"/>
        </w:trPr>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1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Кокс және мұнай өңдеу өнімдерін өндіру</w:t>
            </w:r>
          </w:p>
        </w:tc>
      </w:tr>
      <w:tr>
        <w:trPr>
          <w:trHeight w:val="255" w:hRule="atLeast"/>
        </w:trPr>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19101</w:t>
            </w:r>
          </w:p>
        </w:tc>
        <w:tc>
          <w:tcPr>
            <w:tcW w:w="1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Тас көмірден, лигниттен немесе шымтезектен алынған кокс және жартылай кокс; ретортты көмір, мың тонна</w:t>
            </w:r>
          </w:p>
        </w:tc>
      </w:tr>
      <w:tr>
        <w:trPr>
          <w:trHeight w:val="255" w:hRule="atLeast"/>
        </w:trPr>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192021</w:t>
            </w:r>
          </w:p>
        </w:tc>
        <w:tc>
          <w:tcPr>
            <w:tcW w:w="1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Мотор отыны (бензин, авиациялықты қоса), мың тонна</w:t>
            </w:r>
          </w:p>
        </w:tc>
      </w:tr>
      <w:tr>
        <w:trPr>
          <w:trHeight w:val="255" w:hRule="atLeast"/>
        </w:trPr>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192024</w:t>
            </w:r>
          </w:p>
        </w:tc>
        <w:tc>
          <w:tcPr>
            <w:tcW w:w="1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Керосин, мың тонна</w:t>
            </w:r>
          </w:p>
        </w:tc>
      </w:tr>
      <w:tr>
        <w:trPr>
          <w:trHeight w:val="255" w:hRule="atLeast"/>
        </w:trPr>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192026</w:t>
            </w:r>
          </w:p>
        </w:tc>
        <w:tc>
          <w:tcPr>
            <w:tcW w:w="1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Газойлдер (дизельдік отын), мың тонна</w:t>
            </w:r>
          </w:p>
        </w:tc>
      </w:tr>
      <w:tr>
        <w:trPr>
          <w:trHeight w:val="255" w:hRule="atLeast"/>
        </w:trPr>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192028910</w:t>
            </w:r>
          </w:p>
        </w:tc>
        <w:tc>
          <w:tcPr>
            <w:tcW w:w="1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Отындық мазут, мың тонна</w:t>
            </w:r>
          </w:p>
        </w:tc>
      </w:tr>
      <w:tr>
        <w:trPr>
          <w:trHeight w:val="255" w:hRule="atLeast"/>
        </w:trPr>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192032920</w:t>
            </w:r>
          </w:p>
        </w:tc>
        <w:tc>
          <w:tcPr>
            <w:tcW w:w="1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Көмірсутекті сұйытылған газдар, мың тонна</w:t>
            </w:r>
          </w:p>
        </w:tc>
      </w:tr>
      <w:tr>
        <w:trPr>
          <w:trHeight w:val="255" w:hRule="atLeast"/>
        </w:trPr>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1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Химиялық өнеркәсіп өнімдерін өндіру</w:t>
            </w:r>
          </w:p>
        </w:tc>
      </w:tr>
      <w:tr>
        <w:trPr>
          <w:trHeight w:val="225" w:hRule="atLeast"/>
        </w:trPr>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201212150</w:t>
            </w:r>
          </w:p>
        </w:tc>
        <w:tc>
          <w:tcPr>
            <w:tcW w:w="1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Хром триоксиді (хромды ангидрид), тонна</w:t>
            </w:r>
          </w:p>
        </w:tc>
      </w:tr>
      <w:tr>
        <w:trPr>
          <w:trHeight w:val="225" w:hRule="atLeast"/>
        </w:trPr>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201212191</w:t>
            </w:r>
          </w:p>
        </w:tc>
        <w:tc>
          <w:tcPr>
            <w:tcW w:w="1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Хром тотығы, тонна</w:t>
            </w:r>
          </w:p>
        </w:tc>
      </w:tr>
      <w:tr>
        <w:trPr>
          <w:trHeight w:val="225" w:hRule="atLeast"/>
        </w:trPr>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201223310</w:t>
            </w:r>
          </w:p>
        </w:tc>
        <w:tc>
          <w:tcPr>
            <w:tcW w:w="1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Хром илегіш, тонна</w:t>
            </w:r>
          </w:p>
        </w:tc>
      </w:tr>
      <w:tr>
        <w:trPr>
          <w:trHeight w:val="225" w:hRule="atLeast"/>
        </w:trPr>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201321600</w:t>
            </w:r>
          </w:p>
        </w:tc>
        <w:tc>
          <w:tcPr>
            <w:tcW w:w="1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Фосфор, тонна</w:t>
            </w:r>
          </w:p>
        </w:tc>
      </w:tr>
      <w:tr>
        <w:trPr>
          <w:trHeight w:val="225" w:hRule="atLeast"/>
        </w:trPr>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201324331</w:t>
            </w:r>
          </w:p>
        </w:tc>
        <w:tc>
          <w:tcPr>
            <w:tcW w:w="1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Моногидраттағы күкірт қышқылы, тонна</w:t>
            </w:r>
          </w:p>
        </w:tc>
      </w:tr>
      <w:tr>
        <w:trPr>
          <w:trHeight w:val="225" w:hRule="atLeast"/>
        </w:trPr>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201324550</w:t>
            </w:r>
          </w:p>
        </w:tc>
        <w:tc>
          <w:tcPr>
            <w:tcW w:w="1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Ортофосфорлық (фосфорлық) қышқыл және полифосфорлық , тонна</w:t>
            </w:r>
          </w:p>
        </w:tc>
      </w:tr>
      <w:tr>
        <w:trPr>
          <w:trHeight w:val="225" w:hRule="atLeast"/>
        </w:trPr>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201342700</w:t>
            </w:r>
          </w:p>
        </w:tc>
        <w:tc>
          <w:tcPr>
            <w:tcW w:w="1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Натрий трифосфаты (натрий триполифосфаты), тонна</w:t>
            </w:r>
          </w:p>
        </w:tc>
      </w:tr>
      <w:tr>
        <w:trPr>
          <w:trHeight w:val="225" w:hRule="atLeast"/>
        </w:trPr>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201351310</w:t>
            </w:r>
          </w:p>
        </w:tc>
        <w:tc>
          <w:tcPr>
            <w:tcW w:w="1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Натрий бихроматы (натрий хромпигі), тонна</w:t>
            </w:r>
          </w:p>
        </w:tc>
      </w:tr>
      <w:tr>
        <w:trPr>
          <w:trHeight w:val="225" w:hRule="atLeast"/>
        </w:trPr>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201474</w:t>
            </w:r>
          </w:p>
        </w:tc>
        <w:tc>
          <w:tcPr>
            <w:tcW w:w="1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Құрамындағы спирт көлемі 80% және одан да жоғары, денатуратталмаған этил спирті, мың литр</w:t>
            </w:r>
          </w:p>
        </w:tc>
      </w:tr>
      <w:tr>
        <w:trPr>
          <w:trHeight w:val="255" w:hRule="atLeast"/>
        </w:trPr>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201475</w:t>
            </w:r>
          </w:p>
        </w:tc>
        <w:tc>
          <w:tcPr>
            <w:tcW w:w="1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Этил спирті және кез келген күштіліктегі өзге де денатуратталған спирт, мың литр</w:t>
            </w:r>
          </w:p>
        </w:tc>
      </w:tr>
      <w:tr>
        <w:trPr>
          <w:trHeight w:val="255" w:hRule="atLeast"/>
        </w:trPr>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20151</w:t>
            </w:r>
          </w:p>
        </w:tc>
        <w:tc>
          <w:tcPr>
            <w:tcW w:w="1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Азот қышқылы, сульфоазот қышқылы, аммиак, тонна</w:t>
            </w:r>
          </w:p>
        </w:tc>
      </w:tr>
      <w:tr>
        <w:trPr>
          <w:trHeight w:val="255" w:hRule="atLeast"/>
        </w:trPr>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20153</w:t>
            </w:r>
          </w:p>
        </w:tc>
        <w:tc>
          <w:tcPr>
            <w:tcW w:w="1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Азотты минералды немесе химиялық тыңайтқыштар, тонна</w:t>
            </w:r>
          </w:p>
        </w:tc>
      </w:tr>
      <w:tr>
        <w:trPr>
          <w:trHeight w:val="255" w:hRule="atLeast"/>
        </w:trPr>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20154</w:t>
            </w:r>
          </w:p>
        </w:tc>
        <w:tc>
          <w:tcPr>
            <w:tcW w:w="1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Фосфорлы минералды немесе химиялық тыңайтқыштар, тонна</w:t>
            </w:r>
          </w:p>
        </w:tc>
      </w:tr>
      <w:tr>
        <w:trPr>
          <w:trHeight w:val="255" w:hRule="atLeast"/>
        </w:trPr>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20161</w:t>
            </w:r>
          </w:p>
        </w:tc>
        <w:tc>
          <w:tcPr>
            <w:tcW w:w="1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Бастапқы пішіндегі этилен полимерлері, тонна</w:t>
            </w:r>
          </w:p>
        </w:tc>
      </w:tr>
      <w:tr>
        <w:trPr>
          <w:trHeight w:val="255" w:hRule="atLeast"/>
        </w:trPr>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20162</w:t>
            </w:r>
          </w:p>
        </w:tc>
        <w:tc>
          <w:tcPr>
            <w:tcW w:w="1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Бастапқы пішіндегі стирол полимерлері, тонна</w:t>
            </w:r>
          </w:p>
        </w:tc>
      </w:tr>
      <w:tr>
        <w:trPr>
          <w:trHeight w:val="435" w:hRule="atLeast"/>
        </w:trPr>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20163</w:t>
            </w:r>
          </w:p>
        </w:tc>
        <w:tc>
          <w:tcPr>
            <w:tcW w:w="1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Бастапқы пішіндегі винилхлоридтің немесе өзге де галогенденген олефиндердің полимерлері, тонна</w:t>
            </w:r>
          </w:p>
        </w:tc>
      </w:tr>
      <w:tr>
        <w:trPr>
          <w:trHeight w:val="675" w:hRule="atLeast"/>
        </w:trPr>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20164</w:t>
            </w:r>
          </w:p>
        </w:tc>
        <w:tc>
          <w:tcPr>
            <w:tcW w:w="1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Спирттердің өзге полиацетальдары, полиэфирлері және бастапқы пішіндегі эпоксидті шайырлар; бастапқы пішіндегі поликарбонаттар, алкид шайырлары, өзге де полиаллилэфирлер және полиэфирлер, тонна</w:t>
            </w:r>
          </w:p>
        </w:tc>
      </w:tr>
      <w:tr>
        <w:trPr>
          <w:trHeight w:val="255" w:hRule="atLeast"/>
        </w:trPr>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20165</w:t>
            </w:r>
          </w:p>
        </w:tc>
        <w:tc>
          <w:tcPr>
            <w:tcW w:w="1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Бастапқы пішіндегі өзге де пластмассалар; ион алмастырғыш шайырлар, тонна</w:t>
            </w:r>
          </w:p>
        </w:tc>
      </w:tr>
      <w:tr>
        <w:trPr>
          <w:trHeight w:val="450" w:hRule="atLeast"/>
        </w:trPr>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202012</w:t>
            </w:r>
          </w:p>
        </w:tc>
        <w:tc>
          <w:tcPr>
            <w:tcW w:w="1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Бөлшек сауда үшін қалыптарға немесе орауыштарға өлшеп оралған немесе дайын препараттар не бұйымдар түрінде ұсынылған өзге де гербицидтер, шарт. тонна</w:t>
            </w:r>
          </w:p>
        </w:tc>
      </w:tr>
      <w:tr>
        <w:trPr>
          <w:trHeight w:val="255" w:hRule="atLeast"/>
        </w:trPr>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204132</w:t>
            </w:r>
          </w:p>
        </w:tc>
        <w:tc>
          <w:tcPr>
            <w:tcW w:w="1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Жуғыш құралдар, тонна</w:t>
            </w:r>
          </w:p>
        </w:tc>
      </w:tr>
      <w:tr>
        <w:trPr>
          <w:trHeight w:val="450" w:hRule="atLeast"/>
        </w:trPr>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20511</w:t>
            </w:r>
          </w:p>
        </w:tc>
        <w:tc>
          <w:tcPr>
            <w:tcW w:w="1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Дайын жарылғыш заттар; бикфорд баулары; тұтандырғыштар; жарғыштар және детонациялайтын баулар; электр детонаторлар; фейерверктер, кг</w:t>
            </w:r>
          </w:p>
        </w:tc>
      </w:tr>
      <w:tr>
        <w:trPr>
          <w:trHeight w:val="270" w:hRule="atLeast"/>
        </w:trPr>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1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фармацевтикалық өнімдер препараттар өндіру</w:t>
            </w:r>
          </w:p>
        </w:tc>
      </w:tr>
      <w:tr>
        <w:trPr>
          <w:trHeight w:val="255" w:hRule="atLeast"/>
        </w:trPr>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21101</w:t>
            </w:r>
          </w:p>
        </w:tc>
        <w:tc>
          <w:tcPr>
            <w:tcW w:w="1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Салицил қышқылы, О-ацетилсалицил қышқылы; олардың тұздары және күрделі эфирлері, кг</w:t>
            </w:r>
          </w:p>
        </w:tc>
      </w:tr>
      <w:tr>
        <w:trPr>
          <w:trHeight w:val="540" w:hRule="atLeast"/>
        </w:trPr>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21102</w:t>
            </w:r>
          </w:p>
        </w:tc>
        <w:tc>
          <w:tcPr>
            <w:tcW w:w="1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Лизин, глютамин қышқылы және олардың тұздары; төрттік тұздар және аммоний гидроксиді; фосфоаминолипидтер; амидтер, олардың туындылары мен тұздары, кг</w:t>
            </w:r>
          </w:p>
        </w:tc>
      </w:tr>
      <w:tr>
        <w:trPr>
          <w:trHeight w:val="270" w:hRule="atLeast"/>
        </w:trPr>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21103</w:t>
            </w:r>
          </w:p>
        </w:tc>
        <w:tc>
          <w:tcPr>
            <w:tcW w:w="1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топтамаларға енгізілмеген лактондар; конденсацияланбаған пиразольды сақинадан, пирамидинді сақинадан, пиперазинді сақинадан, конденсацияланбаған триазинді сақинадан немесе конденсацияланбаған сақиналардың фенотиазинді жүйесінен тұратын азоттың гетероатомдары ғана бар гетероциклды қосылыстар; нуклеиндік қышқылдар және олардың тұздары; гидантоин және оның туындылары, кг</w:t>
            </w:r>
          </w:p>
        </w:tc>
      </w:tr>
      <w:tr>
        <w:trPr>
          <w:trHeight w:val="480" w:hRule="atLeast"/>
        </w:trPr>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21104</w:t>
            </w:r>
          </w:p>
        </w:tc>
        <w:tc>
          <w:tcPr>
            <w:tcW w:w="1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топтамаларға енгізілмеген химиялық таза қанттар, басқа топтамаларға енгізілмеген жай және күрделі қант эфирлері және олардың тұздары, кг</w:t>
            </w:r>
          </w:p>
        </w:tc>
      </w:tr>
      <w:tr>
        <w:trPr>
          <w:trHeight w:val="270" w:hRule="atLeast"/>
        </w:trPr>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21105</w:t>
            </w:r>
          </w:p>
        </w:tc>
        <w:tc>
          <w:tcPr>
            <w:tcW w:w="1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Провитаминдер, витаминдер және гармондар; өсімдік гликозидтері, алкалоидтері, олардың тұздары; антибиотиктер, кг</w:t>
            </w:r>
          </w:p>
        </w:tc>
      </w:tr>
      <w:tr>
        <w:trPr>
          <w:trHeight w:val="270" w:hRule="atLeast"/>
        </w:trPr>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21106</w:t>
            </w:r>
          </w:p>
        </w:tc>
        <w:tc>
          <w:tcPr>
            <w:tcW w:w="1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Бездер және өзге де органдар, олардың сығындылары және басқа топтамаларға енгізілмеген адам немесе жануар ағзасындағы өзге де заттар, кг</w:t>
            </w:r>
          </w:p>
        </w:tc>
      </w:tr>
      <w:tr>
        <w:trPr>
          <w:trHeight w:val="270" w:hRule="atLeast"/>
        </w:trPr>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21201</w:t>
            </w:r>
          </w:p>
        </w:tc>
        <w:tc>
          <w:tcPr>
            <w:tcW w:w="1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Дәрі-дәрмектер, мың теңге</w:t>
            </w:r>
          </w:p>
        </w:tc>
      </w:tr>
      <w:tr>
        <w:trPr>
          <w:trHeight w:val="270" w:hRule="atLeast"/>
        </w:trPr>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21202</w:t>
            </w:r>
          </w:p>
        </w:tc>
        <w:tc>
          <w:tcPr>
            <w:tcW w:w="1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 де фармацевтикалық препараттар, мың теңге</w:t>
            </w:r>
          </w:p>
        </w:tc>
      </w:tr>
      <w:tr>
        <w:trPr>
          <w:trHeight w:val="270" w:hRule="atLeast"/>
        </w:trPr>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1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Резеңке және пластмасса бұйымдарын өндіру</w:t>
            </w:r>
          </w:p>
        </w:tc>
      </w:tr>
      <w:tr>
        <w:trPr>
          <w:trHeight w:val="255" w:hRule="atLeast"/>
        </w:trPr>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22193</w:t>
            </w:r>
          </w:p>
        </w:tc>
        <w:tc>
          <w:tcPr>
            <w:tcW w:w="1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Резеңкеден жасалған құбырлар, түтіктер, жең және шлангілер (эбониттен басқа), кг</w:t>
            </w:r>
          </w:p>
        </w:tc>
      </w:tr>
      <w:tr>
        <w:trPr>
          <w:trHeight w:val="255" w:hRule="atLeast"/>
        </w:trPr>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221940500</w:t>
            </w:r>
          </w:p>
        </w:tc>
        <w:tc>
          <w:tcPr>
            <w:tcW w:w="1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Резеңкеден жасалған конвейерлік таспалар, кг</w:t>
            </w:r>
          </w:p>
        </w:tc>
      </w:tr>
      <w:tr>
        <w:trPr>
          <w:trHeight w:val="255" w:hRule="atLeast"/>
        </w:trPr>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22212</w:t>
            </w:r>
          </w:p>
        </w:tc>
        <w:tc>
          <w:tcPr>
            <w:tcW w:w="1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Пластмассадан жасалған құбырлар, түтіктер, жең мен шлангілер және олардың фитингтері, кг</w:t>
            </w:r>
          </w:p>
        </w:tc>
      </w:tr>
      <w:tr>
        <w:trPr>
          <w:trHeight w:val="255" w:hRule="atLeast"/>
        </w:trPr>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22213</w:t>
            </w:r>
          </w:p>
        </w:tc>
        <w:tc>
          <w:tcPr>
            <w:tcW w:w="1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Пластмассадан жасалған тақтайлар, табақтар, пленка, фольга және кесінділер арматураланбаған немесе өзге материалдармен араласпаған, кг</w:t>
            </w:r>
          </w:p>
        </w:tc>
      </w:tr>
      <w:tr>
        <w:trPr>
          <w:trHeight w:val="255" w:hRule="atLeast"/>
        </w:trPr>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222314</w:t>
            </w:r>
          </w:p>
        </w:tc>
        <w:tc>
          <w:tcPr>
            <w:tcW w:w="1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Пластмассадан жасалған есіктер, терезелер, есік қораптары және терезе жақтаулары, есікке арналған босаға, терезе қақпағы, терезе жапқыш және соған ұқсас бұйымдар мен олардың бөлшектері, кг</w:t>
            </w:r>
          </w:p>
        </w:tc>
      </w:tr>
      <w:tr>
        <w:trPr>
          <w:trHeight w:val="255" w:hRule="atLeast"/>
        </w:trPr>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1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 де металл емес минералды өнімдерді өндіру</w:t>
            </w:r>
          </w:p>
        </w:tc>
      </w:tr>
      <w:tr>
        <w:trPr>
          <w:trHeight w:val="255" w:hRule="atLeast"/>
        </w:trPr>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232012370</w:t>
            </w:r>
          </w:p>
        </w:tc>
        <w:tc>
          <w:tcPr>
            <w:tcW w:w="1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Қыштан құйылған отқа төзімді кірпіштер, блоктар, қыштан құйылған отқа төзімді тақтайлар және соған ұқсас құрамында 50% массасынан асатын глиноземі (Al2O3), кремнеземі (SiO2) бар бұйымдар, олардың өзге де қоспалары немесе қосылыстары, тонна</w:t>
            </w:r>
          </w:p>
        </w:tc>
      </w:tr>
      <w:tr>
        <w:trPr>
          <w:trHeight w:val="255" w:hRule="atLeast"/>
        </w:trPr>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232012900</w:t>
            </w:r>
          </w:p>
        </w:tc>
        <w:tc>
          <w:tcPr>
            <w:tcW w:w="1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Отқа төзімді кірпіштер, блоктар, тақтайлар және соған ұқсас отқа төзімді қыштан құйылған өзге де бұйымдар, тонна</w:t>
            </w:r>
          </w:p>
        </w:tc>
      </w:tr>
      <w:tr>
        <w:trPr>
          <w:trHeight w:val="255" w:hRule="atLeast"/>
        </w:trPr>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23311</w:t>
            </w:r>
          </w:p>
        </w:tc>
        <w:tc>
          <w:tcPr>
            <w:tcW w:w="1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Қыш тақталар және тақтайшалар, шаршы метр</w:t>
            </w:r>
          </w:p>
        </w:tc>
      </w:tr>
      <w:tr>
        <w:trPr>
          <w:trHeight w:val="255" w:hRule="atLeast"/>
        </w:trPr>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233211100</w:t>
            </w:r>
          </w:p>
        </w:tc>
        <w:tc>
          <w:tcPr>
            <w:tcW w:w="1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Қыштан құйылған отқа төзімсіз құрылыс кірпіштері, кремнеземдік тасты ұннан немесе диатомитті топырақтан жасалған бұйымдардан басқа, мың текше метр</w:t>
            </w:r>
          </w:p>
        </w:tc>
      </w:tr>
      <w:tr>
        <w:trPr>
          <w:trHeight w:val="255" w:hRule="atLeast"/>
        </w:trPr>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234111300</w:t>
            </w:r>
          </w:p>
        </w:tc>
        <w:tc>
          <w:tcPr>
            <w:tcW w:w="1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Фарфордан жасалған асхана және ас үй ыдыстары, кг</w:t>
            </w:r>
          </w:p>
        </w:tc>
      </w:tr>
      <w:tr>
        <w:trPr>
          <w:trHeight w:val="255" w:hRule="atLeast"/>
        </w:trPr>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23511</w:t>
            </w:r>
          </w:p>
        </w:tc>
        <w:tc>
          <w:tcPr>
            <w:tcW w:w="1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Цемент, мың тонна</w:t>
            </w:r>
          </w:p>
        </w:tc>
      </w:tr>
      <w:tr>
        <w:trPr>
          <w:trHeight w:val="255" w:hRule="atLeast"/>
        </w:trPr>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23521</w:t>
            </w:r>
          </w:p>
        </w:tc>
        <w:tc>
          <w:tcPr>
            <w:tcW w:w="1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Сөндiрiлген, сөндiрiлмеген және гидравликалық әк, тонна</w:t>
            </w:r>
          </w:p>
        </w:tc>
      </w:tr>
      <w:tr>
        <w:trPr>
          <w:trHeight w:val="255" w:hRule="atLeast"/>
        </w:trPr>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236112</w:t>
            </w:r>
          </w:p>
        </w:tc>
        <w:tc>
          <w:tcPr>
            <w:tcW w:w="1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Цементтен, бетоннан немесе жасанды тастан жасалған құрылысқа арналған, соның ішінде азаматтық, құрама конструкция элементтері, тонна</w:t>
            </w:r>
          </w:p>
        </w:tc>
      </w:tr>
      <w:tr>
        <w:trPr>
          <w:trHeight w:val="255" w:hRule="atLeast"/>
        </w:trPr>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23612</w:t>
            </w:r>
          </w:p>
        </w:tc>
        <w:tc>
          <w:tcPr>
            <w:tcW w:w="1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Бетоннан жасалған құрама құрылыс конструкциялары, тонна</w:t>
            </w:r>
          </w:p>
        </w:tc>
      </w:tr>
      <w:tr>
        <w:trPr>
          <w:trHeight w:val="255" w:hRule="atLeast"/>
        </w:trPr>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236210510</w:t>
            </w:r>
          </w:p>
        </w:tc>
        <w:tc>
          <w:tcPr>
            <w:tcW w:w="1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Ғанышкартон, шаршы метр</w:t>
            </w:r>
          </w:p>
        </w:tc>
      </w:tr>
      <w:tr>
        <w:trPr>
          <w:trHeight w:val="255" w:hRule="atLeast"/>
        </w:trPr>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23631</w:t>
            </w:r>
          </w:p>
        </w:tc>
        <w:tc>
          <w:tcPr>
            <w:tcW w:w="1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Тауарлы бетон, тонна</w:t>
            </w:r>
          </w:p>
        </w:tc>
      </w:tr>
      <w:tr>
        <w:trPr>
          <w:trHeight w:val="255" w:hRule="atLeast"/>
        </w:trPr>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23641</w:t>
            </w:r>
          </w:p>
        </w:tc>
        <w:tc>
          <w:tcPr>
            <w:tcW w:w="1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Құрылыс ерітінділері, тонна</w:t>
            </w:r>
          </w:p>
        </w:tc>
      </w:tr>
      <w:tr>
        <w:trPr>
          <w:trHeight w:val="255" w:hRule="atLeast"/>
        </w:trPr>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236512300</w:t>
            </w:r>
          </w:p>
        </w:tc>
        <w:tc>
          <w:tcPr>
            <w:tcW w:w="1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Асбестоцементтен, фиброцементтен жасалған, целлюлоза талшықтары, өсімдік талшықтары, синтетикалық полимерлер, шыны талшықтары, синтетикалық талшықтар қосылған табақтар, панельдер, тақтайшалар және соған ұқсас бұйымдар, шаршы метр</w:t>
            </w:r>
          </w:p>
        </w:tc>
      </w:tr>
      <w:tr>
        <w:trPr>
          <w:trHeight w:val="255" w:hRule="atLeast"/>
        </w:trPr>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236512500</w:t>
            </w:r>
          </w:p>
        </w:tc>
        <w:tc>
          <w:tcPr>
            <w:tcW w:w="1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Асбестоцементтен, фиброцементтен жасалған, целлюлоза талшықтары, өсімдік талшықтары, синтетикалық полимерлер, шыны талшық, синтетикалық талшықтар қосылған құбырлар, түтіктер және олардың фитингтері, тонна</w:t>
            </w:r>
          </w:p>
        </w:tc>
      </w:tr>
      <w:tr>
        <w:trPr>
          <w:trHeight w:val="450" w:hRule="atLeast"/>
        </w:trPr>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239912530</w:t>
            </w:r>
          </w:p>
        </w:tc>
        <w:tc>
          <w:tcPr>
            <w:tcW w:w="1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Асфальттан немесе соған ұқсас материалдардан жасалған шатырлық немесе қаптамалық бұйымдар, орамда, мың шаршы метр</w:t>
            </w:r>
          </w:p>
        </w:tc>
      </w:tr>
      <w:tr>
        <w:trPr>
          <w:trHeight w:val="60" w:hRule="atLeast"/>
        </w:trPr>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1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Металлургия өнеркәсібі</w:t>
            </w:r>
          </w:p>
        </w:tc>
      </w:tr>
      <w:tr>
        <w:trPr>
          <w:trHeight w:val="255" w:hRule="atLeast"/>
        </w:trPr>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241012200</w:t>
            </w:r>
          </w:p>
        </w:tc>
        <w:tc>
          <w:tcPr>
            <w:tcW w:w="1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Феррохром, тонна</w:t>
            </w:r>
          </w:p>
        </w:tc>
      </w:tr>
      <w:tr>
        <w:trPr>
          <w:trHeight w:val="255" w:hRule="atLeast"/>
        </w:trPr>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241012430</w:t>
            </w:r>
          </w:p>
        </w:tc>
        <w:tc>
          <w:tcPr>
            <w:tcW w:w="1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Ферросилиций, тонна</w:t>
            </w:r>
          </w:p>
        </w:tc>
      </w:tr>
      <w:tr>
        <w:trPr>
          <w:trHeight w:val="255" w:hRule="atLeast"/>
        </w:trPr>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241012450</w:t>
            </w:r>
          </w:p>
        </w:tc>
        <w:tc>
          <w:tcPr>
            <w:tcW w:w="1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Ферросиликомарганец, тонна</w:t>
            </w:r>
          </w:p>
        </w:tc>
      </w:tr>
      <w:tr>
        <w:trPr>
          <w:trHeight w:val="255" w:hRule="atLeast"/>
        </w:trPr>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241012530</w:t>
            </w:r>
          </w:p>
        </w:tc>
        <w:tc>
          <w:tcPr>
            <w:tcW w:w="1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Ферросиликохром, тонна</w:t>
            </w:r>
          </w:p>
        </w:tc>
      </w:tr>
      <w:tr>
        <w:trPr>
          <w:trHeight w:val="255" w:hRule="atLeast"/>
        </w:trPr>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241031100</w:t>
            </w:r>
          </w:p>
        </w:tc>
        <w:tc>
          <w:tcPr>
            <w:tcW w:w="1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Мырыштандырылған илек, тонна</w:t>
            </w:r>
          </w:p>
        </w:tc>
      </w:tr>
      <w:tr>
        <w:trPr>
          <w:trHeight w:val="255" w:hRule="atLeast"/>
        </w:trPr>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241051100</w:t>
            </w:r>
          </w:p>
        </w:tc>
        <w:tc>
          <w:tcPr>
            <w:tcW w:w="1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 қаңылтыр және қалайыланған жаймалық илек, тонна</w:t>
            </w:r>
          </w:p>
        </w:tc>
      </w:tr>
      <w:tr>
        <w:trPr>
          <w:trHeight w:val="255" w:hRule="atLeast"/>
        </w:trPr>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244110320</w:t>
            </w:r>
          </w:p>
        </w:tc>
        <w:tc>
          <w:tcPr>
            <w:tcW w:w="1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Тазартылған күміс, кг</w:t>
            </w:r>
          </w:p>
        </w:tc>
      </w:tr>
      <w:tr>
        <w:trPr>
          <w:trHeight w:val="255" w:hRule="atLeast"/>
        </w:trPr>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244110390</w:t>
            </w:r>
          </w:p>
        </w:tc>
        <w:tc>
          <w:tcPr>
            <w:tcW w:w="1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Өңделмеген өзге де күміс, кг</w:t>
            </w:r>
          </w:p>
        </w:tc>
      </w:tr>
      <w:tr>
        <w:trPr>
          <w:trHeight w:val="255" w:hRule="atLeast"/>
        </w:trPr>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244120310</w:t>
            </w:r>
          </w:p>
        </w:tc>
        <w:tc>
          <w:tcPr>
            <w:tcW w:w="1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Ұнтақ түріндегі алтын, кг</w:t>
            </w:r>
          </w:p>
        </w:tc>
      </w:tr>
      <w:tr>
        <w:trPr>
          <w:trHeight w:val="255" w:hRule="atLeast"/>
        </w:trPr>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244120320</w:t>
            </w:r>
          </w:p>
        </w:tc>
        <w:tc>
          <w:tcPr>
            <w:tcW w:w="1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Тазартылған алтын, кг</w:t>
            </w:r>
          </w:p>
        </w:tc>
      </w:tr>
      <w:tr>
        <w:trPr>
          <w:trHeight w:val="255" w:hRule="atLeast"/>
        </w:trPr>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244120390</w:t>
            </w:r>
          </w:p>
        </w:tc>
        <w:tc>
          <w:tcPr>
            <w:tcW w:w="1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Өңделмеген өзге де алтын, кг</w:t>
            </w:r>
          </w:p>
        </w:tc>
      </w:tr>
      <w:tr>
        <w:trPr>
          <w:trHeight w:val="255" w:hRule="atLeast"/>
        </w:trPr>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244211</w:t>
            </w:r>
          </w:p>
        </w:tc>
        <w:tc>
          <w:tcPr>
            <w:tcW w:w="1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Өңделмеген алюминий, тонна</w:t>
            </w:r>
          </w:p>
        </w:tc>
      </w:tr>
      <w:tr>
        <w:trPr>
          <w:trHeight w:val="255" w:hRule="atLeast"/>
        </w:trPr>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244312</w:t>
            </w:r>
          </w:p>
        </w:tc>
        <w:tc>
          <w:tcPr>
            <w:tcW w:w="1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Өңделмеген мырыш, тонна</w:t>
            </w:r>
          </w:p>
        </w:tc>
      </w:tr>
      <w:tr>
        <w:trPr>
          <w:trHeight w:val="255" w:hRule="atLeast"/>
        </w:trPr>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244413300</w:t>
            </w:r>
          </w:p>
        </w:tc>
        <w:tc>
          <w:tcPr>
            <w:tcW w:w="1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Өңделмеген, легірленбеген тазартылған мыс, тонна</w:t>
            </w:r>
          </w:p>
        </w:tc>
      </w:tr>
      <w:tr>
        <w:trPr>
          <w:trHeight w:val="255" w:hRule="atLeast"/>
        </w:trPr>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1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Машиналар мен жабдықтардан басқа дайын металл бұйымдарын өндіру</w:t>
            </w:r>
          </w:p>
        </w:tc>
      </w:tr>
      <w:tr>
        <w:trPr>
          <w:trHeight w:val="255" w:hRule="atLeast"/>
        </w:trPr>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25111</w:t>
            </w:r>
          </w:p>
        </w:tc>
        <w:tc>
          <w:tcPr>
            <w:tcW w:w="1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Құрама құрылыс металл конструкциялары, тонна</w:t>
            </w:r>
          </w:p>
        </w:tc>
      </w:tr>
      <w:tr>
        <w:trPr>
          <w:trHeight w:val="255" w:hRule="atLeast"/>
        </w:trPr>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252111</w:t>
            </w:r>
          </w:p>
        </w:tc>
        <w:tc>
          <w:tcPr>
            <w:tcW w:w="1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 қыздырғыштарынсыз қара металдан жасалған, орталық жылу жүйесіне арналған радиаторлар, тонна</w:t>
            </w:r>
          </w:p>
        </w:tc>
      </w:tr>
      <w:tr>
        <w:trPr>
          <w:trHeight w:val="255" w:hRule="atLeast"/>
        </w:trPr>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252112</w:t>
            </w:r>
          </w:p>
        </w:tc>
        <w:tc>
          <w:tcPr>
            <w:tcW w:w="1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Ыстық су немесе төмен қысымды бу өндiрiсіне арналған орталық жылу жүйесінің қазандықтары, дана</w:t>
            </w:r>
          </w:p>
        </w:tc>
      </w:tr>
      <w:tr>
        <w:trPr>
          <w:trHeight w:val="255" w:hRule="atLeast"/>
        </w:trPr>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252911310</w:t>
            </w:r>
          </w:p>
        </w:tc>
        <w:tc>
          <w:tcPr>
            <w:tcW w:w="1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Мұнай және мұнай өнімдеріне арналған резервуарлар, дана</w:t>
            </w:r>
          </w:p>
        </w:tc>
      </w:tr>
      <w:tr>
        <w:trPr>
          <w:trHeight w:val="255" w:hRule="atLeast"/>
        </w:trPr>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259911100</w:t>
            </w:r>
          </w:p>
        </w:tc>
        <w:tc>
          <w:tcPr>
            <w:tcW w:w="1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 металдан жасалған раковиналар мен жуғыштар, мың дана</w:t>
            </w:r>
          </w:p>
        </w:tc>
      </w:tr>
      <w:tr>
        <w:trPr>
          <w:trHeight w:val="255" w:hRule="atLeast"/>
        </w:trPr>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p>
        </w:tc>
        <w:tc>
          <w:tcPr>
            <w:tcW w:w="1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Компьютерлер, электрондық және оптикалық бұйымдарды өндіру</w:t>
            </w:r>
          </w:p>
        </w:tc>
      </w:tr>
      <w:tr>
        <w:trPr>
          <w:trHeight w:val="255" w:hRule="atLeast"/>
        </w:trPr>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262013</w:t>
            </w:r>
          </w:p>
        </w:tc>
        <w:tc>
          <w:tcPr>
            <w:tcW w:w="1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 корпустың құрамында, ең құрғанда, орталық процессор және кіріс, шығыс құрылғысы бар, құрама немесе жеке блоктарына орналастырылған есептеуіш цифрлық машиналар, дана</w:t>
            </w:r>
          </w:p>
        </w:tc>
      </w:tr>
      <w:tr>
        <w:trPr>
          <w:trHeight w:val="255" w:hRule="atLeast"/>
        </w:trPr>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26402</w:t>
            </w:r>
          </w:p>
        </w:tc>
        <w:tc>
          <w:tcPr>
            <w:tcW w:w="1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Радиохабары қабылдағыштармен, дыбыс-, бейне жазбалар немесе бейнелерді жаңғыртуға арналған аппаратуралармен бiрiккен немесе бірікпеген телевизиялық қабылдағыштар, дана</w:t>
            </w:r>
          </w:p>
        </w:tc>
      </w:tr>
      <w:tr>
        <w:trPr>
          <w:trHeight w:val="255" w:hRule="atLeast"/>
        </w:trPr>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264032</w:t>
            </w:r>
          </w:p>
        </w:tc>
        <w:tc>
          <w:tcPr>
            <w:tcW w:w="1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Магнитофондар мен өзге де дыбыс жазатын аппаратуралар, дана</w:t>
            </w:r>
          </w:p>
        </w:tc>
      </w:tr>
      <w:tr>
        <w:trPr>
          <w:trHeight w:val="255" w:hRule="atLeast"/>
        </w:trPr>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265152300</w:t>
            </w:r>
          </w:p>
        </w:tc>
        <w:tc>
          <w:tcPr>
            <w:tcW w:w="1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Сұйықтық шығынын немесе деңгейін өлшеуге арналған электрондық приборлар, дана</w:t>
            </w:r>
          </w:p>
        </w:tc>
      </w:tr>
      <w:tr>
        <w:trPr>
          <w:trHeight w:val="255" w:hRule="atLeast"/>
        </w:trPr>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265163500</w:t>
            </w:r>
          </w:p>
        </w:tc>
        <w:tc>
          <w:tcPr>
            <w:tcW w:w="1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Сұйықтық санауыштар (калибрлейтінді қоса), дана</w:t>
            </w:r>
          </w:p>
        </w:tc>
      </w:tr>
      <w:tr>
        <w:trPr>
          <w:trHeight w:val="255" w:hRule="atLeast"/>
        </w:trPr>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265163700</w:t>
            </w:r>
          </w:p>
        </w:tc>
        <w:tc>
          <w:tcPr>
            <w:tcW w:w="1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Электрэнергия санауыштары (калибрлейтінді қоса), дана</w:t>
            </w:r>
          </w:p>
        </w:tc>
      </w:tr>
      <w:tr>
        <w:trPr>
          <w:trHeight w:val="255" w:hRule="atLeast"/>
        </w:trPr>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w:t>
            </w:r>
          </w:p>
        </w:tc>
        <w:tc>
          <w:tcPr>
            <w:tcW w:w="1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 жабдықтарын өндіру</w:t>
            </w:r>
          </w:p>
        </w:tc>
      </w:tr>
      <w:tr>
        <w:trPr>
          <w:trHeight w:val="210" w:hRule="atLeast"/>
        </w:trPr>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27114</w:t>
            </w:r>
          </w:p>
        </w:tc>
        <w:tc>
          <w:tcPr>
            <w:tcW w:w="1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 трансформаторлар, мың кВа</w:t>
            </w:r>
          </w:p>
        </w:tc>
      </w:tr>
      <w:tr>
        <w:trPr>
          <w:trHeight w:val="255" w:hRule="atLeast"/>
        </w:trPr>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272021</w:t>
            </w:r>
          </w:p>
        </w:tc>
        <w:tc>
          <w:tcPr>
            <w:tcW w:w="1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Поршеньдік қозғалтқыштарды шығаруға арналған қорғасын-қышқылды электр аккумуляторлар, дана</w:t>
            </w:r>
          </w:p>
        </w:tc>
      </w:tr>
      <w:tr>
        <w:trPr>
          <w:trHeight w:val="255" w:hRule="atLeast"/>
        </w:trPr>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275113300</w:t>
            </w:r>
          </w:p>
        </w:tc>
        <w:tc>
          <w:tcPr>
            <w:tcW w:w="1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Құрғақ кір сыйымдылығы 10 кг аспайтын, толық автоматталған кір жуатын машиналар, дана</w:t>
            </w:r>
          </w:p>
        </w:tc>
      </w:tr>
      <w:tr>
        <w:trPr>
          <w:trHeight w:val="255" w:hRule="atLeast"/>
        </w:trPr>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27905</w:t>
            </w:r>
          </w:p>
        </w:tc>
        <w:tc>
          <w:tcPr>
            <w:tcW w:w="1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 конденсаторлар, дана</w:t>
            </w:r>
          </w:p>
        </w:tc>
      </w:tr>
      <w:tr>
        <w:trPr>
          <w:trHeight w:val="255" w:hRule="atLeast"/>
        </w:trPr>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w:t>
            </w:r>
          </w:p>
        </w:tc>
        <w:tc>
          <w:tcPr>
            <w:tcW w:w="1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топтамаларға еңгізілмеген машиналар мен жабдықтар өндіру</w:t>
            </w:r>
          </w:p>
        </w:tc>
      </w:tr>
      <w:tr>
        <w:trPr>
          <w:trHeight w:val="255" w:hRule="atLeast"/>
        </w:trPr>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281314</w:t>
            </w:r>
          </w:p>
        </w:tc>
        <w:tc>
          <w:tcPr>
            <w:tcW w:w="1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Сұйықты айдауға арналған орталықтан тепкіш сорғылар; өзге де сорғылар, дана</w:t>
            </w:r>
          </w:p>
        </w:tc>
      </w:tr>
      <w:tr>
        <w:trPr>
          <w:trHeight w:val="255" w:hRule="atLeast"/>
        </w:trPr>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28151</w:t>
            </w:r>
          </w:p>
        </w:tc>
        <w:tc>
          <w:tcPr>
            <w:tcW w:w="1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Шарикті немесе аунақша мойынтіректер, тонна</w:t>
            </w:r>
          </w:p>
        </w:tc>
      </w:tr>
      <w:tr>
        <w:trPr>
          <w:trHeight w:val="255" w:hRule="atLeast"/>
        </w:trPr>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28302</w:t>
            </w:r>
          </w:p>
        </w:tc>
        <w:tc>
          <w:tcPr>
            <w:tcW w:w="1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және орман шаруашылығына арналған өзге де тракторлар, дана</w:t>
            </w:r>
          </w:p>
        </w:tc>
      </w:tr>
      <w:tr>
        <w:trPr>
          <w:trHeight w:val="255" w:hRule="atLeast"/>
        </w:trPr>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283031</w:t>
            </w:r>
          </w:p>
        </w:tc>
        <w:tc>
          <w:tcPr>
            <w:tcW w:w="1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Соқалар, дана</w:t>
            </w:r>
          </w:p>
        </w:tc>
      </w:tr>
      <w:tr>
        <w:trPr>
          <w:trHeight w:val="255" w:hRule="atLeast"/>
        </w:trPr>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283059</w:t>
            </w:r>
          </w:p>
        </w:tc>
        <w:tc>
          <w:tcPr>
            <w:tcW w:w="1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топтамаларға енгізілмеген жинайтын машиналар мен бастырғыштар, дана</w:t>
            </w:r>
          </w:p>
        </w:tc>
      </w:tr>
      <w:tr>
        <w:trPr>
          <w:trHeight w:val="255" w:hRule="atLeast"/>
        </w:trPr>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28921</w:t>
            </w:r>
          </w:p>
        </w:tc>
        <w:tc>
          <w:tcPr>
            <w:tcW w:w="1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Кен өндіру өнеркәсібіне арналған машиналар, дана</w:t>
            </w:r>
          </w:p>
        </w:tc>
      </w:tr>
      <w:tr>
        <w:trPr>
          <w:trHeight w:val="255" w:hRule="atLeast"/>
        </w:trPr>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28931</w:t>
            </w:r>
          </w:p>
        </w:tc>
        <w:tc>
          <w:tcPr>
            <w:tcW w:w="1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Тамақ өнімдерін, сусындарды және темекі бұйымдарын өңдеуге арналған жабдық, оның бөліктерінен басқа, дана</w:t>
            </w:r>
          </w:p>
        </w:tc>
      </w:tr>
      <w:tr>
        <w:trPr>
          <w:trHeight w:val="255" w:hRule="atLeast"/>
        </w:trPr>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289422300</w:t>
            </w:r>
          </w:p>
        </w:tc>
        <w:tc>
          <w:tcPr>
            <w:tcW w:w="1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Сыйымдылығы 10 кг астам, тұрмыс қажетіне немесе кір жуатын мекемелерге арналған кір жуатын машиналар, дана</w:t>
            </w:r>
          </w:p>
        </w:tc>
      </w:tr>
      <w:tr>
        <w:trPr>
          <w:trHeight w:val="255" w:hRule="atLeast"/>
        </w:trPr>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289422400</w:t>
            </w:r>
          </w:p>
        </w:tc>
        <w:tc>
          <w:tcPr>
            <w:tcW w:w="1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Жуылған кірді сығуға арналған машина, дана</w:t>
            </w:r>
          </w:p>
        </w:tc>
      </w:tr>
      <w:tr>
        <w:trPr>
          <w:trHeight w:val="255" w:hRule="atLeast"/>
        </w:trPr>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w:t>
            </w:r>
          </w:p>
        </w:tc>
        <w:tc>
          <w:tcPr>
            <w:tcW w:w="1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Автокөлік құралдарын, трейлерлер және жартылай тіркемелерді өндіру</w:t>
            </w:r>
          </w:p>
        </w:tc>
      </w:tr>
      <w:tr>
        <w:trPr>
          <w:trHeight w:val="255" w:hRule="atLeast"/>
        </w:trPr>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29102</w:t>
            </w:r>
          </w:p>
        </w:tc>
        <w:tc>
          <w:tcPr>
            <w:tcW w:w="1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Жолаушыларға арналған жеңіл автомобильдер, дана</w:t>
            </w:r>
          </w:p>
        </w:tc>
      </w:tr>
      <w:tr>
        <w:trPr>
          <w:trHeight w:val="255" w:hRule="atLeast"/>
        </w:trPr>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29103</w:t>
            </w:r>
          </w:p>
        </w:tc>
        <w:tc>
          <w:tcPr>
            <w:tcW w:w="1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 және одан көп адам тасымалдайтын автомобильдер, дана</w:t>
            </w:r>
          </w:p>
        </w:tc>
      </w:tr>
      <w:tr>
        <w:trPr>
          <w:trHeight w:val="255" w:hRule="atLeast"/>
        </w:trPr>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29104</w:t>
            </w:r>
          </w:p>
        </w:tc>
        <w:tc>
          <w:tcPr>
            <w:tcW w:w="1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Жүк тасымалдайтын автомобильдер, дана</w:t>
            </w:r>
          </w:p>
        </w:tc>
      </w:tr>
      <w:tr>
        <w:trPr>
          <w:trHeight w:val="255" w:hRule="atLeast"/>
        </w:trPr>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29105</w:t>
            </w:r>
          </w:p>
        </w:tc>
        <w:tc>
          <w:tcPr>
            <w:tcW w:w="1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Арнайы және жабдықтандырылған автомобильдер, дана</w:t>
            </w:r>
          </w:p>
        </w:tc>
      </w:tr>
      <w:tr>
        <w:trPr>
          <w:trHeight w:val="255" w:hRule="atLeast"/>
        </w:trPr>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29202</w:t>
            </w:r>
          </w:p>
        </w:tc>
        <w:tc>
          <w:tcPr>
            <w:tcW w:w="1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Тіркемелер және жартылай тіркемелер; контейнерлер, дана</w:t>
            </w:r>
          </w:p>
        </w:tc>
      </w:tr>
      <w:tr>
        <w:trPr>
          <w:trHeight w:val="255" w:hRule="atLeast"/>
        </w:trPr>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1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көлік құралдарын өндіру</w:t>
            </w:r>
          </w:p>
        </w:tc>
      </w:tr>
      <w:tr>
        <w:trPr>
          <w:trHeight w:val="690" w:hRule="atLeast"/>
        </w:trPr>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30202</w:t>
            </w:r>
          </w:p>
        </w:tc>
        <w:tc>
          <w:tcPr>
            <w:tcW w:w="1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Өздігінен жүретін темір жол вагондары және трамвай вагондары, автомотристер және автодрезиналар, жөндеу мен техникалық қызмет көрсетуге арналған көлік құралдарынан басқа, дана</w:t>
            </w:r>
          </w:p>
        </w:tc>
      </w:tr>
      <w:tr>
        <w:trPr>
          <w:trHeight w:val="255" w:hRule="atLeast"/>
        </w:trPr>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30203</w:t>
            </w:r>
          </w:p>
        </w:tc>
        <w:tc>
          <w:tcPr>
            <w:tcW w:w="1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 де жылжымалы құрам, дана</w:t>
            </w:r>
          </w:p>
        </w:tc>
      </w:tr>
      <w:tr>
        <w:trPr>
          <w:trHeight w:val="255" w:hRule="atLeast"/>
        </w:trPr>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w:t>
            </w:r>
          </w:p>
        </w:tc>
        <w:tc>
          <w:tcPr>
            <w:tcW w:w="1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Жиһаз өндіру</w:t>
            </w:r>
          </w:p>
        </w:tc>
      </w:tr>
      <w:tr>
        <w:trPr>
          <w:trHeight w:val="255" w:hRule="atLeast"/>
        </w:trPr>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310011</w:t>
            </w:r>
          </w:p>
        </w:tc>
        <w:tc>
          <w:tcPr>
            <w:tcW w:w="1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Арнайы отыруға арналған қаңқасы негізінен металдан жасалған жиһаздар, дана</w:t>
            </w:r>
          </w:p>
        </w:tc>
      </w:tr>
      <w:tr>
        <w:trPr>
          <w:trHeight w:val="255" w:hRule="atLeast"/>
        </w:trPr>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310012</w:t>
            </w:r>
          </w:p>
        </w:tc>
        <w:tc>
          <w:tcPr>
            <w:tcW w:w="1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Отыруға арналған қаңқасы негізінен ағаштан жасалған жиһаздар, дана</w:t>
            </w:r>
          </w:p>
        </w:tc>
      </w:tr>
      <w:tr>
        <w:trPr>
          <w:trHeight w:val="255" w:hRule="atLeast"/>
        </w:trPr>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310112</w:t>
            </w:r>
          </w:p>
        </w:tc>
        <w:tc>
          <w:tcPr>
            <w:tcW w:w="1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Ағаштан жасалған кеңсе жиһазы, дана</w:t>
            </w:r>
          </w:p>
        </w:tc>
      </w:tr>
      <w:tr>
        <w:trPr>
          <w:trHeight w:val="255" w:hRule="atLeast"/>
        </w:trPr>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31021</w:t>
            </w:r>
          </w:p>
        </w:tc>
        <w:tc>
          <w:tcPr>
            <w:tcW w:w="1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 үй жиһазы, дана</w:t>
            </w:r>
          </w:p>
        </w:tc>
      </w:tr>
      <w:tr>
        <w:trPr>
          <w:trHeight w:val="255" w:hRule="atLeast"/>
        </w:trPr>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310912350</w:t>
            </w:r>
          </w:p>
        </w:tc>
        <w:tc>
          <w:tcPr>
            <w:tcW w:w="1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Ағаштан жасалған керуеттер, дана</w:t>
            </w:r>
          </w:p>
        </w:tc>
      </w:tr>
      <w:tr>
        <w:trPr>
          <w:trHeight w:val="255" w:hRule="atLeast"/>
        </w:trPr>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310912500</w:t>
            </w:r>
          </w:p>
        </w:tc>
        <w:tc>
          <w:tcPr>
            <w:tcW w:w="1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 бөлме және қонақ бөлмеге арналған ағаштан жасалған жиһаз, дана</w:t>
            </w:r>
          </w:p>
        </w:tc>
      </w:tr>
      <w:tr>
        <w:trPr>
          <w:trHeight w:val="255" w:hRule="atLeast"/>
        </w:trPr>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D</w:t>
            </w:r>
          </w:p>
        </w:tc>
        <w:tc>
          <w:tcPr>
            <w:tcW w:w="1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Электрмен жабдықтау, газ, бу беру және ауа баптау</w:t>
            </w:r>
          </w:p>
        </w:tc>
      </w:tr>
      <w:tr>
        <w:trPr>
          <w:trHeight w:val="255" w:hRule="atLeast"/>
        </w:trPr>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w:t>
            </w:r>
          </w:p>
        </w:tc>
        <w:tc>
          <w:tcPr>
            <w:tcW w:w="1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Электрмен жабдықтау, газ, бу беру және ауа баптау</w:t>
            </w:r>
          </w:p>
        </w:tc>
      </w:tr>
      <w:tr>
        <w:trPr>
          <w:trHeight w:val="255" w:hRule="atLeast"/>
        </w:trPr>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35111</w:t>
            </w:r>
          </w:p>
        </w:tc>
        <w:tc>
          <w:tcPr>
            <w:tcW w:w="1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 энергиясы, мың кВт.сағ</w:t>
            </w:r>
          </w:p>
        </w:tc>
      </w:tr>
      <w:tr>
        <w:trPr>
          <w:trHeight w:val="255" w:hRule="atLeast"/>
        </w:trPr>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353011100</w:t>
            </w:r>
          </w:p>
        </w:tc>
        <w:tc>
          <w:tcPr>
            <w:tcW w:w="1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Жылу энергиясы, мың Гкал</w:t>
            </w:r>
          </w:p>
        </w:tc>
      </w:tr>
    </w:tbl>
    <w:bookmarkStart w:name="z60" w:id="32"/>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Статистика агенттігі    </w:t>
      </w:r>
      <w:r>
        <w:br/>
      </w:r>
      <w:r>
        <w:rPr>
          <w:rFonts w:ascii="Times New Roman"/>
          <w:b w:val="false"/>
          <w:i w:val="false"/>
          <w:color w:val="000000"/>
          <w:sz w:val="28"/>
        </w:rPr>
        <w:t xml:space="preserve">
төрағасының 2013 жылғы   </w:t>
      </w:r>
      <w:r>
        <w:br/>
      </w:r>
      <w:r>
        <w:rPr>
          <w:rFonts w:ascii="Times New Roman"/>
          <w:b w:val="false"/>
          <w:i w:val="false"/>
          <w:color w:val="000000"/>
          <w:sz w:val="28"/>
        </w:rPr>
        <w:t>
7 тамыздағы № 177 бұйрығына</w:t>
      </w:r>
      <w:r>
        <w:br/>
      </w:r>
      <w:r>
        <w:rPr>
          <w:rFonts w:ascii="Times New Roman"/>
          <w:b w:val="false"/>
          <w:i w:val="false"/>
          <w:color w:val="000000"/>
          <w:sz w:val="28"/>
        </w:rPr>
        <w:t xml:space="preserve">
6-қосымша         </w:t>
      </w:r>
    </w:p>
    <w:bookmarkEnd w:id="32"/>
    <w:bookmarkStart w:name="z61" w:id="33"/>
    <w:p>
      <w:pPr>
        <w:spacing w:after="0"/>
        <w:ind w:left="0"/>
        <w:jc w:val="left"/>
      </w:pPr>
      <w:r>
        <w:rPr>
          <w:rFonts w:ascii="Times New Roman"/>
          <w:b/>
          <w:i w:val="false"/>
          <w:color w:val="000000"/>
        </w:rPr>
        <w:t xml:space="preserve"> 
«Кәсіпорынның өнім (тауар, қызмет) өндіру және жөнелту туралы</w:t>
      </w:r>
      <w:r>
        <w:br/>
      </w:r>
      <w:r>
        <w:rPr>
          <w:rFonts w:ascii="Times New Roman"/>
          <w:b/>
          <w:i w:val="false"/>
          <w:color w:val="000000"/>
        </w:rPr>
        <w:t>
есебі» Жалпымемлекеттік статистикалық байқауының статистикалық</w:t>
      </w:r>
      <w:r>
        <w:br/>
      </w:r>
      <w:r>
        <w:rPr>
          <w:rFonts w:ascii="Times New Roman"/>
          <w:b/>
          <w:i w:val="false"/>
          <w:color w:val="000000"/>
        </w:rPr>
        <w:t>
нысанын толтыру жөніндегі нұсқаулық</w:t>
      </w:r>
      <w:r>
        <w:br/>
      </w:r>
      <w:r>
        <w:rPr>
          <w:rFonts w:ascii="Times New Roman"/>
          <w:b/>
          <w:i w:val="false"/>
          <w:color w:val="000000"/>
        </w:rPr>
        <w:t>
(коды 0311102, индексі 1-Ө, кезеңділігі тоқсандық)</w:t>
      </w:r>
    </w:p>
    <w:bookmarkEnd w:id="33"/>
    <w:bookmarkStart w:name="z62" w:id="34"/>
    <w:p>
      <w:pPr>
        <w:spacing w:after="0"/>
        <w:ind w:left="0"/>
        <w:jc w:val="both"/>
      </w:pPr>
      <w:r>
        <w:rPr>
          <w:rFonts w:ascii="Times New Roman"/>
          <w:b w:val="false"/>
          <w:i w:val="false"/>
          <w:color w:val="000000"/>
          <w:sz w:val="28"/>
        </w:rPr>
        <w:t>
      1. Осы «Кәсіпорынның өнім (тауар, қызмет) өндіру және жөнелту туралы есебі» (коды 0311102, индексі 1-Ө, кезеңділігі тоқсандық) жалпымемлекеттік статистикалық байқауының статистикалық нысанын толтыру жөніндегі нұсқаулық (бұдан әрі - Нұсқаулық) «Мемлекеттік статистика туралы» Қазақстан Республикасы Заңы 12-бабының </w:t>
      </w:r>
      <w:r>
        <w:rPr>
          <w:rFonts w:ascii="Times New Roman"/>
          <w:b w:val="false"/>
          <w:i w:val="false"/>
          <w:color w:val="000000"/>
          <w:sz w:val="28"/>
        </w:rPr>
        <w:t>7) тармақшасына</w:t>
      </w:r>
      <w:r>
        <w:rPr>
          <w:rFonts w:ascii="Times New Roman"/>
          <w:b w:val="false"/>
          <w:i w:val="false"/>
          <w:color w:val="000000"/>
          <w:sz w:val="28"/>
        </w:rPr>
        <w:t xml:space="preserve"> сәйкес әзірленді және «Кәсіпорынның өнім (тауар, қызмет) өндіру және жөнелту туралы есебі» (коды 0311102, индексі 1-Ө, кезеңділігі тоқсандық) жалпымемлекеттік статистикалық байқауының статистикалық нысанын толтыруды нақтылайды.</w:t>
      </w:r>
      <w:r>
        <w:br/>
      </w:r>
      <w:r>
        <w:rPr>
          <w:rFonts w:ascii="Times New Roman"/>
          <w:b w:val="false"/>
          <w:i w:val="false"/>
          <w:color w:val="000000"/>
          <w:sz w:val="28"/>
        </w:rPr>
        <w:t>
</w:t>
      </w:r>
      <w:r>
        <w:rPr>
          <w:rFonts w:ascii="Times New Roman"/>
          <w:b w:val="false"/>
          <w:i w:val="false"/>
          <w:color w:val="000000"/>
          <w:sz w:val="28"/>
        </w:rPr>
        <w:t>
      2. Келесі анықтамалар осы статистикалық нысанды толтыру мақсатында қолданылады:</w:t>
      </w:r>
      <w:r>
        <w:br/>
      </w:r>
      <w:r>
        <w:rPr>
          <w:rFonts w:ascii="Times New Roman"/>
          <w:b w:val="false"/>
          <w:i w:val="false"/>
          <w:color w:val="000000"/>
          <w:sz w:val="28"/>
        </w:rPr>
        <w:t>
      1) аяқталмаған өндіріс – ол кәсіпорынның жекелеген құрылымдық бөлімшелерінде дайындалып, аяқталмаған өнім;</w:t>
      </w:r>
      <w:r>
        <w:br/>
      </w:r>
      <w:r>
        <w:rPr>
          <w:rFonts w:ascii="Times New Roman"/>
          <w:b w:val="false"/>
          <w:i w:val="false"/>
          <w:color w:val="000000"/>
          <w:sz w:val="28"/>
        </w:rPr>
        <w:t>
      2) жөнелтілген өнім көлемі – ол есепті кезеңде тұтынушыларға нақты жөнелтілген (тапсырушыға сол жерде акт бойынша берілген өнімді қоса) өнімнің, кәсіпорынның есепшотына түскен немесе түспегеніне қарамастан, тапсырушымен қабылданған және анықтаған ретте сенiм хаттармен және рұқсатнамалармен ресiмделген, iстелiнген өнеркәсіптік сипаттағы жұмыстар және қызметтердің құны;</w:t>
      </w:r>
      <w:r>
        <w:br/>
      </w:r>
      <w:r>
        <w:rPr>
          <w:rFonts w:ascii="Times New Roman"/>
          <w:b w:val="false"/>
          <w:i w:val="false"/>
          <w:color w:val="000000"/>
          <w:sz w:val="28"/>
        </w:rPr>
        <w:t>
      3) зауытішілік айналым – ол кәсіпорындармен жеке меншік өнеркәсіптік-өндірістік мұқтаждықтарына пайдаланатын заттай және құндық көріністердегі өндірілген дайын өнімдер және жартылай фабрикаттар (осы кәсіпорынның негізгі құралдарының құрамына жататын өнімдерден басқа);</w:t>
      </w:r>
      <w:r>
        <w:br/>
      </w:r>
      <w:r>
        <w:rPr>
          <w:rFonts w:ascii="Times New Roman"/>
          <w:b w:val="false"/>
          <w:i w:val="false"/>
          <w:color w:val="000000"/>
          <w:sz w:val="28"/>
        </w:rPr>
        <w:t>
      4) заттай көріністегі өнеркәсіптің өнім өндірісі – өнімнің жалпы шығарылымы, яғни осы кәсіпорынның ішінде (зауытішілік айналым) өнеркәсіптік-өндірістік мұқтаждықтарына жұмсалған және өңделме шикізаттан өндірілген өнім есепке алынған шығарылымы;</w:t>
      </w:r>
      <w:r>
        <w:br/>
      </w:r>
      <w:r>
        <w:rPr>
          <w:rFonts w:ascii="Times New Roman"/>
          <w:b w:val="false"/>
          <w:i w:val="false"/>
          <w:color w:val="000000"/>
          <w:sz w:val="28"/>
        </w:rPr>
        <w:t>
      5) мемлекеттік сатып алу – жұмыс істеуді қамтамасыз етуге, сонымен қатар Мемлекеттік сатып алу туралы заңымен, сонымен бірге Қазақстан Республикасының Азаматтық заңнамасымен белгіленген тәртіпте жүзеге асырылатын мемлекеттік функцияларды немесе тапсырыс берушінің жарғы қызметін орындауға, қайта құрылған заңды тұлғалардың жарғылық капиталына жарна (үлес) енгізуге қажетті тауарларды, жұмыстарды, қызметтерді, еңбек шарты бойынша жеке тұлғалардан немесе өтемақылы қызмет көрсету шарты бойынша кәсіпкерлік қызметтің субъектісі болып табылмайтын жеке тұлғалардан алынатын қызметтерден басқа, тапсырыс берушілермен ақылы негізде иелікке алу;</w:t>
      </w:r>
      <w:r>
        <w:br/>
      </w:r>
      <w:r>
        <w:rPr>
          <w:rFonts w:ascii="Times New Roman"/>
          <w:b w:val="false"/>
          <w:i w:val="false"/>
          <w:color w:val="000000"/>
          <w:sz w:val="28"/>
        </w:rPr>
        <w:t>
      6) өндірілген өнім (тауар, қызмет) көлемі (тауар шығарылымы) – кәсіпорынның өзінің күрделі құрылыс тараптарына және өзінің өнеркәсіптік емес бөлімшелерін өткізуге немесе өзінің қызметкерлеріне еңбек ақы есебінде беруге, сондай-ақ тапсырыс бойынша орындалған өндірістік сипаттағы жұмыстар мен қызметтерге арналған, кәсіпорындардың өзі шығарған (өз шикізаты және материалдарымен қатар, тапсырыс берушінің шикізаты және материалдарынан дайындалған), барлық дайын бұйымдардың (өнімдердің), жартылай фабрикаттардың құны;</w:t>
      </w:r>
      <w:r>
        <w:br/>
      </w:r>
      <w:r>
        <w:rPr>
          <w:rFonts w:ascii="Times New Roman"/>
          <w:b w:val="false"/>
          <w:i w:val="false"/>
          <w:color w:val="000000"/>
          <w:sz w:val="28"/>
        </w:rPr>
        <w:t>
      7) өңделме шикізат – тапсырыс берушіге тиесілі басқа кәсіпорындарға өнім өндіру үшін өнеркәсіптік өңдеуге берілген шикізаты.</w:t>
      </w:r>
      <w:r>
        <w:br/>
      </w:r>
      <w:r>
        <w:rPr>
          <w:rFonts w:ascii="Times New Roman"/>
          <w:b w:val="false"/>
          <w:i w:val="false"/>
          <w:color w:val="000000"/>
          <w:sz w:val="28"/>
        </w:rPr>
        <w:t>
</w:t>
      </w:r>
      <w:r>
        <w:rPr>
          <w:rFonts w:ascii="Times New Roman"/>
          <w:b w:val="false"/>
          <w:i w:val="false"/>
          <w:color w:val="000000"/>
          <w:sz w:val="28"/>
        </w:rPr>
        <w:t>
      3. Есеп респонденттің нақты тұрғылықты жері бойынша тапсырылады.</w:t>
      </w:r>
      <w:r>
        <w:br/>
      </w:r>
      <w:r>
        <w:rPr>
          <w:rFonts w:ascii="Times New Roman"/>
          <w:b w:val="false"/>
          <w:i w:val="false"/>
          <w:color w:val="000000"/>
          <w:sz w:val="28"/>
        </w:rPr>
        <w:t>
      Әртүрлi елдi-мекендерде орналасқан бірнеше цехтар болса, онда 1-бөлімде өнеркәсіптік өнім көлемі қай елдi мекенде ең көп өндірілсе, сол жерді көрсету қажет.</w:t>
      </w:r>
      <w:r>
        <w:br/>
      </w:r>
      <w:r>
        <w:rPr>
          <w:rFonts w:ascii="Times New Roman"/>
          <w:b w:val="false"/>
          <w:i w:val="false"/>
          <w:color w:val="000000"/>
          <w:sz w:val="28"/>
        </w:rPr>
        <w:t>
      Өндірілген өнім (тауар, қызмет) көлемі қосылған құн салығынсыз, акциздерсіз, зауытішілік айналымсыз, аяқталмаған өндіріссіз және өңделме шикізатсыз ағымдағы жылы қолданыста болған кәсіпорындардың нақты босату бағасымен анықталады.</w:t>
      </w:r>
      <w:r>
        <w:br/>
      </w:r>
      <w:r>
        <w:rPr>
          <w:rFonts w:ascii="Times New Roman"/>
          <w:b w:val="false"/>
          <w:i w:val="false"/>
          <w:color w:val="000000"/>
          <w:sz w:val="28"/>
        </w:rPr>
        <w:t>
      Өңделме шикізаттан дайындалған өнім, өндірілген өнім (тауар, қызмет) көлеміне (2-бөлім 1-баған) өңдеу құны бойынша, яғни өңделме шикізаттың құнын есепке алусыз енгізіледі.</w:t>
      </w:r>
      <w:r>
        <w:br/>
      </w:r>
      <w:r>
        <w:rPr>
          <w:rFonts w:ascii="Times New Roman"/>
          <w:b w:val="false"/>
          <w:i w:val="false"/>
          <w:color w:val="000000"/>
          <w:sz w:val="28"/>
        </w:rPr>
        <w:t>
      Басқа кәсiпорындарға өңдеуге тапсырылған шикiзаттың құнын (2-бөлімнің 5-бағаны) өз өнімдерін басқа кәсiпорындарға өнеркәсiптік өңдеуге және одан өнім шығару үшін (өңделме шикiзат ретiнде) беретін кәсiпорындар толтырады.</w:t>
      </w:r>
      <w:r>
        <w:br/>
      </w:r>
      <w:r>
        <w:rPr>
          <w:rFonts w:ascii="Times New Roman"/>
          <w:b w:val="false"/>
          <w:i w:val="false"/>
          <w:color w:val="000000"/>
          <w:sz w:val="28"/>
        </w:rPr>
        <w:t>
      Өз мұқтаждықтарына пайдаланылған өнімдер құнын (2-бөлімнің 3-бағаны және 3-бөлімнің 4-бағаны) оның өзiндiк құны бойынша көрсету керек. Бұл ретте, 2-бөлімнің 3-бағанында және 3-бөлімнің 4-бағанындағы электр энергиясы, жылу энергиясы және көмiр үшін, тек қана осы өнім түрлерін өндіруге жұмсалған электр энергиясы, жылу энергиясы мен көмірдің құны көрсетіледі.</w:t>
      </w:r>
      <w:r>
        <w:br/>
      </w:r>
      <w:r>
        <w:rPr>
          <w:rFonts w:ascii="Times New Roman"/>
          <w:b w:val="false"/>
          <w:i w:val="false"/>
          <w:color w:val="000000"/>
          <w:sz w:val="28"/>
        </w:rPr>
        <w:t>
      Өңделме шикізатынан өндірілген өнімдер құны (3-бөлімнің 6-бағаны) тапсырыс беруші-кәсіпорынның өткізу бағасы бойынша көрсетіледі. Өткізу бағасы болмаған жағдайда өнім құнын статистика органының қызметкерімен бірге өңір бойынша өнім бiрлiгiнің орташа бағасы негізінде көрсету керек. Егер өңір бойынша орташа баға болмаса, республика бойынша орташа бағаны есепке қабылдау керек.</w:t>
      </w:r>
      <w:r>
        <w:br/>
      </w:r>
      <w:r>
        <w:rPr>
          <w:rFonts w:ascii="Times New Roman"/>
          <w:b w:val="false"/>
          <w:i w:val="false"/>
          <w:color w:val="000000"/>
          <w:sz w:val="28"/>
        </w:rPr>
        <w:t>
      3-бөлімнің 1, 7 бағандарында жалпы шығарылым, яғни кәсіпорындардың өз мұқтаждықтарына пайдаланған өнімді есепке алумен шығарылым көрсетіледі.</w:t>
      </w:r>
      <w:r>
        <w:br/>
      </w:r>
      <w:r>
        <w:rPr>
          <w:rFonts w:ascii="Times New Roman"/>
          <w:b w:val="false"/>
          <w:i w:val="false"/>
          <w:color w:val="000000"/>
          <w:sz w:val="28"/>
        </w:rPr>
        <w:t>
      3-бөлімнің 2 бағанында өнімінің тауарлық шығарылым құны, өңделме шикізаттан өндірілген өнім ескеріле отырып бірге көрсетіледі.</w:t>
      </w:r>
      <w:r>
        <w:br/>
      </w:r>
      <w:r>
        <w:rPr>
          <w:rFonts w:ascii="Times New Roman"/>
          <w:b w:val="false"/>
          <w:i w:val="false"/>
          <w:color w:val="000000"/>
          <w:sz w:val="28"/>
        </w:rPr>
        <w:t>
      Жөнелтілген өнім көлемі дайындаушы–кәсіпорынның қоймасында меншiктi өндiрiс дайын өнім қалдықтарының өзгеру шамасына өндірілген өнім (тауар, қызмет) көлемінен ерекшеленеді.</w:t>
      </w:r>
      <w:r>
        <w:br/>
      </w:r>
      <w:r>
        <w:rPr>
          <w:rFonts w:ascii="Times New Roman"/>
          <w:b w:val="false"/>
          <w:i w:val="false"/>
          <w:color w:val="000000"/>
          <w:sz w:val="28"/>
        </w:rPr>
        <w:t>
      Өткен жылғы тиісті тоқсанда заттай көріністегі өнім өндірісі (3-бөлімнің 7-бағаны) мына жағдайларда:</w:t>
      </w:r>
      <w:r>
        <w:br/>
      </w:r>
      <w:r>
        <w:rPr>
          <w:rFonts w:ascii="Times New Roman"/>
          <w:b w:val="false"/>
          <w:i w:val="false"/>
          <w:color w:val="000000"/>
          <w:sz w:val="28"/>
        </w:rPr>
        <w:t>
      кәсіпорында құрылымдық өзгерістер болған жағдайда;</w:t>
      </w:r>
      <w:r>
        <w:br/>
      </w:r>
      <w:r>
        <w:rPr>
          <w:rFonts w:ascii="Times New Roman"/>
          <w:b w:val="false"/>
          <w:i w:val="false"/>
          <w:color w:val="000000"/>
          <w:sz w:val="28"/>
        </w:rPr>
        <w:t>
      өнеркәсіп өнімінің статистикалық жіктеуішінде ішінара өзгеріс болған жағдайда толтырылады.</w:t>
      </w:r>
      <w:r>
        <w:br/>
      </w:r>
      <w:r>
        <w:rPr>
          <w:rFonts w:ascii="Times New Roman"/>
          <w:b w:val="false"/>
          <w:i w:val="false"/>
          <w:color w:val="000000"/>
          <w:sz w:val="28"/>
        </w:rPr>
        <w:t>
      Өндірілген өнім көлеміне жататын өнеркәсіптік сипаттағы қызметтерге:</w:t>
      </w:r>
      <w:r>
        <w:br/>
      </w:r>
      <w:r>
        <w:rPr>
          <w:rFonts w:ascii="Times New Roman"/>
          <w:b w:val="false"/>
          <w:i w:val="false"/>
          <w:color w:val="000000"/>
          <w:sz w:val="28"/>
        </w:rPr>
        <w:t>
      басқа кәсіпорындармен дайындалған бұйымдарды толық дайындауға дейін жеткізу бойынша материалдарды, бөлшектер мен тораптарды жартылай өңдеу жөніндегі жекелеген операциялар (мысалы, тақтай, әйнек, қағаз, сымдарды стандартты көлемдегі бұйымдарға кесу, тегістеу, мырышпен қаптау, қалыптау және тағы басқа);</w:t>
      </w:r>
      <w:r>
        <w:br/>
      </w:r>
      <w:r>
        <w:rPr>
          <w:rFonts w:ascii="Times New Roman"/>
          <w:b w:val="false"/>
          <w:i w:val="false"/>
          <w:color w:val="000000"/>
          <w:sz w:val="28"/>
        </w:rPr>
        <w:t>
      жабдықтарды, көлік құралдарын, механизмдерді, аспаптар мен басқа да өнімдерді жөндеу, жаңғырту және техникалық қызмет көрсету;</w:t>
      </w:r>
      <w:r>
        <w:br/>
      </w:r>
      <w:r>
        <w:rPr>
          <w:rFonts w:ascii="Times New Roman"/>
          <w:b w:val="false"/>
          <w:i w:val="false"/>
          <w:color w:val="000000"/>
          <w:sz w:val="28"/>
        </w:rPr>
        <w:t>
      мұнай және газ өндірумен байланысты қызметтер: бағытталған бұрғылау және қайта бұрғылау, қайтымды-ілгерілемелі бұрғылау, бұрғы мұнарасын салу, оны жөндеу және бөлектеу, мұнай және газ ұңғымаларының жағалау құбырларын цементтеу, ұңғымаларды тартып шығару, бітеу, жою және тағы басқа;</w:t>
      </w:r>
      <w:r>
        <w:br/>
      </w:r>
      <w:r>
        <w:rPr>
          <w:rFonts w:ascii="Times New Roman"/>
          <w:b w:val="false"/>
          <w:i w:val="false"/>
          <w:color w:val="000000"/>
          <w:sz w:val="28"/>
        </w:rPr>
        <w:t>
      өңделме шикізатты қайта өңдеу бойынша жұмыстар (мұнай өндіруші кәсіпорындардағы мұнай; полиграфия өнеркәсібіндегі баспа; қант алу үшін қант құрағын, қант қызылшасын қайта өңдеу; металл сынықтарынан түсті металдар алу және тағы басқа);</w:t>
      </w:r>
      <w:r>
        <w:br/>
      </w:r>
      <w:r>
        <w:rPr>
          <w:rFonts w:ascii="Times New Roman"/>
          <w:b w:val="false"/>
          <w:i w:val="false"/>
          <w:color w:val="000000"/>
          <w:sz w:val="28"/>
        </w:rPr>
        <w:t>
      электр энергиясын, газ тәріздес отынды құбырлармен тарату бойынша (магистральдық құбырлардан басқа), су, ыстық су және бумен жабдықтау қызметтері жатады. Бұл орайда, қызмет көрсету көлеміне электр энергиясы, жылу энергиясы, су және газдың құнын қоспағандағы тек «таза қызмет көрсету» (электр энергиясын беру, сату бойынша, электр энергиясын тарату бойынша, бумен және ыстық сумен жабдықтау бойынша, суды жинау және шығару бойынша, суды тазалау бойынша, суды тарату бойынша, газ тәріздес (құбырлық) отынды тарату және сату бойынша қызметтер), енгізілетінін ескеру қажет.</w:t>
      </w:r>
      <w:r>
        <w:br/>
      </w:r>
      <w:r>
        <w:rPr>
          <w:rFonts w:ascii="Times New Roman"/>
          <w:b w:val="false"/>
          <w:i w:val="false"/>
          <w:color w:val="000000"/>
          <w:sz w:val="28"/>
        </w:rPr>
        <w:t>
</w:t>
      </w:r>
      <w:r>
        <w:rPr>
          <w:rFonts w:ascii="Times New Roman"/>
          <w:b w:val="false"/>
          <w:i w:val="false"/>
          <w:color w:val="000000"/>
          <w:sz w:val="28"/>
        </w:rPr>
        <w:t>
      4. Осы нысанды тапсыру қағаз тасығышта және электронды форматта жүзеге асырылады. Статистикалық нысанды электронды форматта толтыру Қазақстан Республикасы Статистика агенттігі Интернет-ресурсының (www.stat.gov.kz) «On-line есептер» бөлімінде орналастырылған бағдарламалық қамтамасыз етуді пайдалану арқылы іске асырылады.</w:t>
      </w:r>
      <w:r>
        <w:br/>
      </w:r>
      <w:r>
        <w:rPr>
          <w:rFonts w:ascii="Times New Roman"/>
          <w:b w:val="false"/>
          <w:i w:val="false"/>
          <w:color w:val="000000"/>
          <w:sz w:val="28"/>
        </w:rPr>
        <w:t>
</w:t>
      </w:r>
      <w:r>
        <w:rPr>
          <w:rFonts w:ascii="Times New Roman"/>
          <w:b w:val="false"/>
          <w:i w:val="false"/>
          <w:color w:val="000000"/>
          <w:sz w:val="28"/>
        </w:rPr>
        <w:t>
      5. Арифметикалық-логикалық бақылау:</w:t>
      </w:r>
      <w:r>
        <w:br/>
      </w:r>
      <w:r>
        <w:rPr>
          <w:rFonts w:ascii="Times New Roman"/>
          <w:b w:val="false"/>
          <w:i w:val="false"/>
          <w:color w:val="000000"/>
          <w:sz w:val="28"/>
        </w:rPr>
        <w:t>
      1) 2-бөлім «ҚҚС</w:t>
      </w:r>
      <w:r>
        <w:rPr>
          <w:rFonts w:ascii="Times New Roman"/>
          <w:b w:val="false"/>
          <w:i w:val="false"/>
          <w:color w:val="000000"/>
          <w:vertAlign w:val="superscript"/>
        </w:rPr>
        <w:t>1</w:t>
      </w:r>
      <w:r>
        <w:rPr>
          <w:rFonts w:ascii="Times New Roman"/>
          <w:b w:val="false"/>
          <w:i w:val="false"/>
          <w:color w:val="000000"/>
          <w:sz w:val="28"/>
        </w:rPr>
        <w:t>-сыз және акциздерсіз кәсіпорынның қолданыстағы бағасымен өндірілген өнімдер және көрсетілген қызметтер көлемі»:</w:t>
      </w:r>
      <w:r>
        <w:br/>
      </w:r>
      <w:r>
        <w:rPr>
          <w:rFonts w:ascii="Times New Roman"/>
          <w:b w:val="false"/>
          <w:i w:val="false"/>
          <w:color w:val="000000"/>
          <w:sz w:val="28"/>
        </w:rPr>
        <w:t xml:space="preserve">
      1 баған </w:t>
      </w:r>
      <w:r>
        <w:rPr>
          <w:rFonts w:ascii="Times New Roman"/>
          <w:b w:val="false"/>
          <w:i w:val="false"/>
          <w:color w:val="000000"/>
          <w:sz w:val="28"/>
          <w:u w:val="single"/>
        </w:rPr>
        <w:t>&gt;</w:t>
      </w:r>
      <w:r>
        <w:rPr>
          <w:rFonts w:ascii="Times New Roman"/>
          <w:b w:val="false"/>
          <w:i w:val="false"/>
          <w:color w:val="000000"/>
          <w:sz w:val="28"/>
        </w:rPr>
        <w:t xml:space="preserve"> 2 бағаннан;</w:t>
      </w:r>
      <w:r>
        <w:br/>
      </w:r>
      <w:r>
        <w:rPr>
          <w:rFonts w:ascii="Times New Roman"/>
          <w:b w:val="false"/>
          <w:i w:val="false"/>
          <w:color w:val="000000"/>
          <w:sz w:val="28"/>
        </w:rPr>
        <w:t xml:space="preserve">
      1, 2, 3, 4, 5 бағандар </w:t>
      </w:r>
      <w:r>
        <w:rPr>
          <w:rFonts w:ascii="Times New Roman"/>
          <w:b w:val="false"/>
          <w:i w:val="false"/>
          <w:color w:val="000000"/>
          <w:sz w:val="28"/>
          <w:u w:val="single"/>
        </w:rPr>
        <w:t>&gt;</w:t>
      </w:r>
      <w:r>
        <w:rPr>
          <w:rFonts w:ascii="Times New Roman"/>
          <w:b w:val="false"/>
          <w:i w:val="false"/>
          <w:color w:val="000000"/>
          <w:sz w:val="28"/>
        </w:rPr>
        <w:t xml:space="preserve"> 0.</w:t>
      </w:r>
      <w:r>
        <w:br/>
      </w:r>
      <w:r>
        <w:rPr>
          <w:rFonts w:ascii="Times New Roman"/>
          <w:b w:val="false"/>
          <w:i w:val="false"/>
          <w:color w:val="000000"/>
          <w:sz w:val="28"/>
        </w:rPr>
        <w:t>
      2) 3-бөлім «Заттай көріністегі өнім өндірісі және құндық көріністегі өндірілген өнім көлемі»:</w:t>
      </w:r>
      <w:r>
        <w:br/>
      </w:r>
      <w:r>
        <w:rPr>
          <w:rFonts w:ascii="Times New Roman"/>
          <w:b w:val="false"/>
          <w:i w:val="false"/>
          <w:color w:val="000000"/>
          <w:sz w:val="28"/>
        </w:rPr>
        <w:t xml:space="preserve">
      1 баған </w:t>
      </w:r>
      <w:r>
        <w:rPr>
          <w:rFonts w:ascii="Times New Roman"/>
          <w:b w:val="false"/>
          <w:i w:val="false"/>
          <w:color w:val="000000"/>
          <w:sz w:val="28"/>
          <w:u w:val="single"/>
        </w:rPr>
        <w:t>&gt;</w:t>
      </w:r>
      <w:r>
        <w:rPr>
          <w:rFonts w:ascii="Times New Roman"/>
          <w:b w:val="false"/>
          <w:i w:val="false"/>
          <w:color w:val="000000"/>
          <w:sz w:val="28"/>
        </w:rPr>
        <w:t xml:space="preserve"> 3 бағаннан; 1 баған </w:t>
      </w:r>
      <w:r>
        <w:rPr>
          <w:rFonts w:ascii="Times New Roman"/>
          <w:b w:val="false"/>
          <w:i w:val="false"/>
          <w:color w:val="000000"/>
          <w:sz w:val="28"/>
          <w:u w:val="single"/>
        </w:rPr>
        <w:t>&gt;</w:t>
      </w:r>
      <w:r>
        <w:rPr>
          <w:rFonts w:ascii="Times New Roman"/>
          <w:b w:val="false"/>
          <w:i w:val="false"/>
          <w:color w:val="000000"/>
          <w:sz w:val="28"/>
        </w:rPr>
        <w:t xml:space="preserve"> 5 бағаннан;</w:t>
      </w:r>
      <w:r>
        <w:br/>
      </w:r>
      <w:r>
        <w:rPr>
          <w:rFonts w:ascii="Times New Roman"/>
          <w:b w:val="false"/>
          <w:i w:val="false"/>
          <w:color w:val="000000"/>
          <w:sz w:val="28"/>
        </w:rPr>
        <w:t xml:space="preserve">
      1, 2, 3, 4, 5, 6, 7 бағандар </w:t>
      </w:r>
      <w:r>
        <w:rPr>
          <w:rFonts w:ascii="Times New Roman"/>
          <w:b w:val="false"/>
          <w:i w:val="false"/>
          <w:color w:val="000000"/>
          <w:sz w:val="28"/>
          <w:u w:val="single"/>
        </w:rPr>
        <w:t>&gt;</w:t>
      </w:r>
      <w:r>
        <w:rPr>
          <w:rFonts w:ascii="Times New Roman"/>
          <w:b w:val="false"/>
          <w:i w:val="false"/>
          <w:color w:val="000000"/>
          <w:sz w:val="28"/>
        </w:rPr>
        <w:t xml:space="preserve"> 0.</w:t>
      </w:r>
      <w:r>
        <w:br/>
      </w:r>
      <w:r>
        <w:rPr>
          <w:rFonts w:ascii="Times New Roman"/>
          <w:b w:val="false"/>
          <w:i w:val="false"/>
          <w:color w:val="000000"/>
          <w:sz w:val="28"/>
        </w:rPr>
        <w:t xml:space="preserve">
      3) 2-бөлімнің 1-бағанының ЭҚЖЖ бойынша қызмет түрінің коды 4 белгісіне дейін </w:t>
      </w:r>
      <w:r>
        <w:rPr>
          <w:rFonts w:ascii="Times New Roman"/>
          <w:b w:val="false"/>
          <w:i w:val="false"/>
          <w:color w:val="000000"/>
          <w:sz w:val="28"/>
          <w:u w:val="single"/>
        </w:rPr>
        <w:t>&gt;</w:t>
      </w:r>
      <w:r>
        <w:rPr>
          <w:rFonts w:ascii="Times New Roman"/>
          <w:b w:val="false"/>
          <w:i w:val="false"/>
          <w:color w:val="000000"/>
          <w:sz w:val="28"/>
        </w:rPr>
        <w:t xml:space="preserve"> 3 бөлімнің 2 бағанындағы ЭҚЖЖ бойынша қызмет түрінің коды бірінші 4 белгісіне дейін өнім түрлерінің сомасына.</w:t>
      </w:r>
      <w:r>
        <w:br/>
      </w:r>
      <w:r>
        <w:rPr>
          <w:rFonts w:ascii="Times New Roman"/>
          <w:b w:val="false"/>
          <w:i w:val="false"/>
          <w:color w:val="000000"/>
          <w:sz w:val="28"/>
        </w:rPr>
        <w:t>
      4) 5 бөлім «ҚҚС-сыз және акциздерсіз кәсіпорынның қолданыстағы бағасымен өзі өндірген жөнелтілген өнімдер көлемі» және 6 бөлім «Заттай көріністегі өзі өндірген жөнелтілген өнімдер көлемі»:</w:t>
      </w:r>
      <w:r>
        <w:br/>
      </w:r>
      <w:r>
        <w:rPr>
          <w:rFonts w:ascii="Times New Roman"/>
          <w:b w:val="false"/>
          <w:i w:val="false"/>
          <w:color w:val="000000"/>
          <w:sz w:val="28"/>
        </w:rPr>
        <w:t xml:space="preserve">
      1 баған </w:t>
      </w:r>
      <w:r>
        <w:rPr>
          <w:rFonts w:ascii="Times New Roman"/>
          <w:b w:val="false"/>
          <w:i w:val="false"/>
          <w:color w:val="000000"/>
          <w:sz w:val="28"/>
          <w:u w:val="single"/>
        </w:rPr>
        <w:t>&gt;</w:t>
      </w:r>
      <w:r>
        <w:rPr>
          <w:rFonts w:ascii="Times New Roman"/>
          <w:b w:val="false"/>
          <w:i w:val="false"/>
          <w:color w:val="000000"/>
          <w:sz w:val="28"/>
        </w:rPr>
        <w:t xml:space="preserve"> 2 бағаннан;</w:t>
      </w:r>
      <w:r>
        <w:br/>
      </w:r>
      <w:r>
        <w:rPr>
          <w:rFonts w:ascii="Times New Roman"/>
          <w:b w:val="false"/>
          <w:i w:val="false"/>
          <w:color w:val="000000"/>
          <w:sz w:val="28"/>
        </w:rPr>
        <w:t xml:space="preserve">
      2 баған </w:t>
      </w:r>
      <w:r>
        <w:rPr>
          <w:rFonts w:ascii="Times New Roman"/>
          <w:b w:val="false"/>
          <w:i w:val="false"/>
          <w:color w:val="000000"/>
          <w:sz w:val="28"/>
          <w:u w:val="single"/>
        </w:rPr>
        <w:t>&gt;</w:t>
      </w:r>
      <w:r>
        <w:rPr>
          <w:rFonts w:ascii="Times New Roman"/>
          <w:b w:val="false"/>
          <w:i w:val="false"/>
          <w:color w:val="000000"/>
          <w:sz w:val="28"/>
        </w:rPr>
        <w:t xml:space="preserve"> 3, 4 бағандарына.</w:t>
      </w:r>
    </w:p>
    <w:bookmarkEnd w:id="34"/>
    <w:bookmarkStart w:name="z67" w:id="35"/>
    <w:p>
      <w:pPr>
        <w:spacing w:after="0"/>
        <w:ind w:left="0"/>
        <w:jc w:val="both"/>
      </w:pPr>
      <w:r>
        <w:rPr>
          <w:rFonts w:ascii="Times New Roman"/>
          <w:b w:val="false"/>
          <w:i w:val="false"/>
          <w:color w:val="000000"/>
          <w:sz w:val="28"/>
        </w:rPr>
        <w:t>
 </w:t>
      </w:r>
    </w:p>
    <w:bookmarkEnd w:id="3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727"/>
        <w:gridCol w:w="597"/>
        <w:gridCol w:w="1194"/>
        <w:gridCol w:w="1195"/>
        <w:gridCol w:w="1774"/>
        <w:gridCol w:w="5113"/>
      </w:tblGrid>
      <w:tr>
        <w:trPr>
          <w:trHeight w:val="810" w:hRule="atLeast"/>
        </w:trPr>
        <w:tc>
          <w:tcPr>
            <w:tcW w:w="372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2298700" cy="161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2298700" cy="1612900"/>
                          </a:xfrm>
                          <a:prstGeom prst="rect">
                            <a:avLst/>
                          </a:prstGeom>
                        </pic:spPr>
                      </pic:pic>
                    </a:graphicData>
                  </a:graphic>
                </wp:inline>
              </w:drawing>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статистика органдары құпиялылығына кепілдік береді</w:t>
            </w:r>
            <w:r>
              <w:br/>
            </w:r>
            <w:r>
              <w:rPr>
                <w:rFonts w:ascii="Times New Roman"/>
                <w:b w:val="false"/>
                <w:i w:val="false"/>
                <w:color w:val="000000"/>
                <w:sz w:val="20"/>
              </w:rPr>
              <w:t>
</w:t>
            </w:r>
            <w:r>
              <w:rPr>
                <w:rFonts w:ascii="Times New Roman"/>
                <w:b w:val="false"/>
                <w:i w:val="false"/>
                <w:color w:val="000000"/>
                <w:sz w:val="20"/>
              </w:rPr>
              <w:t>Конфиденциальность гарантируется органами государственной статистики</w:t>
            </w:r>
          </w:p>
        </w:tc>
        <w:tc>
          <w:tcPr>
            <w:tcW w:w="5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Статистика агенттігі Төрағасының 2013 жылғы</w:t>
            </w:r>
            <w:r>
              <w:br/>
            </w:r>
            <w:r>
              <w:rPr>
                <w:rFonts w:ascii="Times New Roman"/>
                <w:b w:val="false"/>
                <w:i w:val="false"/>
                <w:color w:val="000000"/>
                <w:sz w:val="20"/>
              </w:rPr>
              <w:t>
</w:t>
            </w:r>
            <w:r>
              <w:rPr>
                <w:rFonts w:ascii="Times New Roman"/>
                <w:b w:val="false"/>
                <w:i w:val="false"/>
                <w:color w:val="000000"/>
                <w:sz w:val="20"/>
              </w:rPr>
              <w:t>7 тамыздағы</w:t>
            </w:r>
            <w:r>
              <w:br/>
            </w:r>
            <w:r>
              <w:rPr>
                <w:rFonts w:ascii="Times New Roman"/>
                <w:b w:val="false"/>
                <w:i w:val="false"/>
                <w:color w:val="000000"/>
                <w:sz w:val="20"/>
              </w:rPr>
              <w:t>
</w:t>
            </w:r>
            <w:r>
              <w:rPr>
                <w:rFonts w:ascii="Times New Roman"/>
                <w:b w:val="false"/>
                <w:i w:val="false"/>
                <w:color w:val="000000"/>
                <w:sz w:val="20"/>
              </w:rPr>
              <w:t>№ 177 бұйрығына 7-қосымша</w:t>
            </w:r>
          </w:p>
        </w:tc>
      </w:tr>
      <w:tr>
        <w:trPr>
          <w:trHeight w:val="810" w:hRule="atLeast"/>
        </w:trPr>
        <w:tc>
          <w:tcPr>
            <w:tcW w:w="0" w:type="auto"/>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Жалпымемлекеттік статистикалық байқаудың статистикалық нысаны</w:t>
            </w:r>
            <w:r>
              <w:br/>
            </w:r>
            <w:r>
              <w:rPr>
                <w:rFonts w:ascii="Times New Roman"/>
                <w:b w:val="false"/>
                <w:i w:val="false"/>
                <w:color w:val="000000"/>
                <w:sz w:val="20"/>
              </w:rPr>
              <w:t>
</w:t>
            </w:r>
            <w:r>
              <w:rPr>
                <w:rFonts w:ascii="Times New Roman"/>
                <w:b w:val="false"/>
                <w:i w:val="false"/>
                <w:color w:val="000000"/>
                <w:sz w:val="20"/>
              </w:rPr>
              <w:t>Статистическая форма общегосударственного статистического наблюдения</w:t>
            </w:r>
          </w:p>
        </w:tc>
        <w:tc>
          <w:tcPr>
            <w:tcW w:w="5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Приложение 7 к приказу Председателя Агентства Республики Казахстан по статистике от 7 августа 2013 года</w:t>
            </w:r>
            <w:r>
              <w:br/>
            </w:r>
            <w:r>
              <w:rPr>
                <w:rFonts w:ascii="Times New Roman"/>
                <w:b w:val="false"/>
                <w:i w:val="false"/>
                <w:color w:val="000000"/>
                <w:sz w:val="20"/>
              </w:rPr>
              <w:t>
</w:t>
            </w:r>
            <w:r>
              <w:rPr>
                <w:rFonts w:ascii="Times New Roman"/>
                <w:b w:val="false"/>
                <w:i w:val="false"/>
                <w:color w:val="000000"/>
                <w:sz w:val="20"/>
              </w:rPr>
              <w:t>№ 177</w:t>
            </w:r>
          </w:p>
        </w:tc>
      </w:tr>
      <w:tr>
        <w:trPr>
          <w:trHeight w:val="57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Аумақтық статистика органдарына тапсырылады</w:t>
            </w:r>
            <w:r>
              <w:br/>
            </w:r>
            <w:r>
              <w:rPr>
                <w:rFonts w:ascii="Times New Roman"/>
                <w:b w:val="false"/>
                <w:i w:val="false"/>
                <w:color w:val="000000"/>
                <w:sz w:val="20"/>
              </w:rPr>
              <w:t>
</w:t>
            </w:r>
            <w:r>
              <w:rPr>
                <w:rFonts w:ascii="Times New Roman"/>
                <w:b w:val="false"/>
                <w:i w:val="false"/>
                <w:color w:val="000000"/>
                <w:sz w:val="20"/>
              </w:rPr>
              <w:t>Представляется территориальному органу статистики</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821"/>
              <w:gridCol w:w="750"/>
              <w:gridCol w:w="750"/>
              <w:gridCol w:w="974"/>
              <w:gridCol w:w="974"/>
              <w:gridCol w:w="1511"/>
            </w:tblGrid>
            <w:tr>
              <w:trPr>
                <w:trHeight w:val="465"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Статистикалық нысанды толтыруға жұмсалған уақыт, сағатпен (қажеттiсiн қоршаңыз)</w:t>
                  </w:r>
                  <w:r>
                    <w:br/>
                  </w:r>
                  <w:r>
                    <w:rPr>
                      <w:rFonts w:ascii="Times New Roman"/>
                      <w:b w:val="false"/>
                      <w:i w:val="false"/>
                      <w:color w:val="000000"/>
                      <w:sz w:val="20"/>
                    </w:rPr>
                    <w:t>
</w:t>
                  </w:r>
                  <w:r>
                    <w:rPr>
                      <w:rFonts w:ascii="Times New Roman"/>
                      <w:b w:val="false"/>
                      <w:i w:val="false"/>
                      <w:color w:val="000000"/>
                      <w:sz w:val="20"/>
                    </w:rPr>
                    <w:t>Время, затраченное на заполнение статистической формы, в часах (нужное обвести)</w:t>
                  </w:r>
                </w:p>
              </w:tc>
            </w:tr>
            <w:tr>
              <w:trPr>
                <w:trHeight w:val="330" w:hRule="atLeast"/>
              </w:trPr>
              <w:tc>
                <w:tcPr>
                  <w:tcW w:w="1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сағатқа дейiн</w:t>
                  </w:r>
                  <w:r>
                    <w:br/>
                  </w:r>
                  <w:r>
                    <w:rPr>
                      <w:rFonts w:ascii="Times New Roman"/>
                      <w:b w:val="false"/>
                      <w:i w:val="false"/>
                      <w:color w:val="000000"/>
                      <w:sz w:val="20"/>
                    </w:rPr>
                    <w:t>
</w:t>
                  </w:r>
                  <w:r>
                    <w:rPr>
                      <w:rFonts w:ascii="Times New Roman"/>
                      <w:b w:val="false"/>
                      <w:i w:val="false"/>
                      <w:color w:val="000000"/>
                      <w:sz w:val="20"/>
                    </w:rPr>
                    <w:t>до 1 часа</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8-40</w:t>
                  </w:r>
                </w:p>
              </w:tc>
              <w:tc>
                <w:tcPr>
                  <w:tcW w:w="1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 сағаттан артық</w:t>
                  </w:r>
                  <w:r>
                    <w:br/>
                  </w:r>
                  <w:r>
                    <w:rPr>
                      <w:rFonts w:ascii="Times New Roman"/>
                      <w:b w:val="false"/>
                      <w:i w:val="false"/>
                      <w:color w:val="000000"/>
                      <w:sz w:val="20"/>
                    </w:rPr>
                    <w:t>
</w:t>
                  </w:r>
                  <w:r>
                    <w:rPr>
                      <w:rFonts w:ascii="Times New Roman"/>
                      <w:b w:val="false"/>
                      <w:i w:val="false"/>
                      <w:color w:val="000000"/>
                      <w:sz w:val="20"/>
                    </w:rPr>
                    <w:t>более 40 часов</w:t>
                  </w:r>
                </w:p>
              </w:tc>
            </w:tr>
          </w:tbl>
          <w:p/>
        </w:tc>
      </w:tr>
      <w:tr>
        <w:trPr>
          <w:trHeight w:val="78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Статистикалық нысанды</w:t>
            </w:r>
            <w:r>
              <w:br/>
            </w:r>
            <w:r>
              <w:rPr>
                <w:rFonts w:ascii="Times New Roman"/>
                <w:b w:val="false"/>
                <w:i w:val="false"/>
                <w:color w:val="000000"/>
                <w:sz w:val="20"/>
              </w:rPr>
              <w:t>
</w:t>
            </w:r>
            <w:r>
              <w:rPr>
                <w:rFonts w:ascii="Times New Roman"/>
                <w:b w:val="false"/>
                <w:i w:val="false"/>
                <w:color w:val="000000"/>
                <w:sz w:val="20"/>
              </w:rPr>
              <w:t>www.stat.gov.kz сайтынан алуға болады</w:t>
            </w:r>
            <w:r>
              <w:br/>
            </w:r>
            <w:r>
              <w:rPr>
                <w:rFonts w:ascii="Times New Roman"/>
                <w:b w:val="false"/>
                <w:i w:val="false"/>
                <w:color w:val="000000"/>
                <w:sz w:val="20"/>
              </w:rPr>
              <w:t>
</w:t>
            </w:r>
            <w:r>
              <w:rPr>
                <w:rFonts w:ascii="Times New Roman"/>
                <w:b w:val="false"/>
                <w:i w:val="false"/>
                <w:color w:val="000000"/>
                <w:sz w:val="20"/>
              </w:rPr>
              <w:t>Статистическую форму можно получить</w:t>
            </w:r>
            <w:r>
              <w:br/>
            </w:r>
            <w:r>
              <w:rPr>
                <w:rFonts w:ascii="Times New Roman"/>
                <w:b w:val="false"/>
                <w:i w:val="false"/>
                <w:color w:val="000000"/>
                <w:sz w:val="20"/>
              </w:rPr>
              <w:t>
</w:t>
            </w:r>
            <w:r>
              <w:rPr>
                <w:rFonts w:ascii="Times New Roman"/>
                <w:b w:val="false"/>
                <w:i w:val="false"/>
                <w:color w:val="000000"/>
                <w:sz w:val="20"/>
              </w:rPr>
              <w:t>на сайте www.stat.gov.kz</w:t>
            </w:r>
          </w:p>
        </w:tc>
        <w:tc>
          <w:tcPr>
            <w:tcW w:w="0" w:type="auto"/>
            <w:gridSpan w:val="2"/>
            <w:vMerge/>
            <w:tcBorders>
              <w:top w:val="nil"/>
              <w:left w:val="single" w:color="cfcfcf" w:sz="5"/>
              <w:bottom w:val="single" w:color="cfcfcf" w:sz="5"/>
              <w:right w:val="single" w:color="cfcfcf" w:sz="5"/>
            </w:tcBorders>
          </w:tcPr>
          <w:p/>
        </w:tc>
      </w:tr>
      <w:tr>
        <w:trPr>
          <w:trHeight w:val="1755"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статистиканың тиісті органдарына алғашқы статистикалық деректерді тапсырмау, уақытылы тапсырмау және дәйексіз деректерді беру «Әкімшілік құқық бұзушылық туралы» Қазақстан Республикасы Кодексінің </w:t>
            </w:r>
            <w:r>
              <w:rPr>
                <w:rFonts w:ascii="Times New Roman"/>
                <w:b w:val="false"/>
                <w:i w:val="false"/>
                <w:color w:val="000000"/>
                <w:sz w:val="20"/>
              </w:rPr>
              <w:t>381-бабында</w:t>
            </w:r>
            <w:r>
              <w:rPr>
                <w:rFonts w:ascii="Times New Roman"/>
                <w:b w:val="false"/>
                <w:i w:val="false"/>
                <w:color w:val="000000"/>
                <w:sz w:val="20"/>
              </w:rPr>
              <w:t xml:space="preserve"> көзделген әкімшілік құқық бұзушылық болып табылады.</w:t>
            </w:r>
            <w:r>
              <w:br/>
            </w:r>
            <w:r>
              <w:rPr>
                <w:rFonts w:ascii="Times New Roman"/>
                <w:b w:val="false"/>
                <w:i w:val="false"/>
                <w:color w:val="000000"/>
                <w:sz w:val="20"/>
              </w:rPr>
              <w:t>
</w:t>
            </w:r>
            <w:r>
              <w:rPr>
                <w:rFonts w:ascii="Times New Roman"/>
                <w:b w:val="false"/>
                <w:i w:val="false"/>
                <w:color w:val="000000"/>
                <w:sz w:val="20"/>
              </w:rPr>
              <w:t>Непредставление, несвоевременное представление и представление недостоверных первичных статистических данных в соответствующие органы государственной статистики являются административными правонарушениями, предусмотренными статьей 381 Кодекса Республики Казахстан «Об административных правонарушениях».</w:t>
            </w:r>
          </w:p>
        </w:tc>
      </w:tr>
      <w:tr>
        <w:trPr>
          <w:trHeight w:val="645"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Статистикалық нысан коды 0321101</w:t>
            </w:r>
            <w:r>
              <w:br/>
            </w:r>
            <w:r>
              <w:rPr>
                <w:rFonts w:ascii="Times New Roman"/>
                <w:b w:val="false"/>
                <w:i w:val="false"/>
                <w:color w:val="000000"/>
                <w:sz w:val="20"/>
              </w:rPr>
              <w:t>
</w:t>
            </w:r>
            <w:r>
              <w:rPr>
                <w:rFonts w:ascii="Times New Roman"/>
                <w:b w:val="false"/>
                <w:i w:val="false"/>
                <w:color w:val="000000"/>
                <w:sz w:val="20"/>
              </w:rPr>
              <w:t>Код статистической формы 0321101</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Кәсіпорынның өнім (тауар, қызмет) өндіру және жөнелту туралы есебі</w:t>
            </w:r>
            <w:r>
              <w:br/>
            </w:r>
            <w:r>
              <w:rPr>
                <w:rFonts w:ascii="Times New Roman"/>
                <w:b/>
                <w:i w:val="false"/>
                <w:color w:val="000000"/>
              </w:rPr>
              <w:t>
Отчет предприятия о производстве и отгрузке продукции (товаров, услуг)</w:t>
            </w:r>
          </w:p>
        </w:tc>
      </w:tr>
      <w:tr>
        <w:trPr>
          <w:trHeight w:val="114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1-Ө</w:t>
            </w:r>
            <w:r>
              <w:br/>
            </w:r>
            <w:r>
              <w:rPr>
                <w:rFonts w:ascii="Times New Roman"/>
                <w:b w:val="false"/>
                <w:i w:val="false"/>
                <w:color w:val="000000"/>
                <w:sz w:val="20"/>
              </w:rPr>
              <w:t>
</w:t>
            </w:r>
            <w:r>
              <w:rPr>
                <w:rFonts w:ascii="Times New Roman"/>
                <w:b w:val="false"/>
                <w:i w:val="false"/>
                <w:color w:val="000000"/>
                <w:sz w:val="20"/>
              </w:rPr>
              <w:t>1-П</w:t>
            </w:r>
          </w:p>
        </w:tc>
        <w:tc>
          <w:tcPr>
            <w:tcW w:w="0" w:type="auto"/>
            <w:gridSpan w:val="3"/>
            <w:vMerge/>
            <w:tcBorders>
              <w:top w:val="nil"/>
              <w:left w:val="single" w:color="cfcfcf" w:sz="5"/>
              <w:bottom w:val="single" w:color="cfcfcf" w:sz="5"/>
              <w:right w:val="single" w:color="cfcfcf" w:sz="5"/>
            </w:tcBorders>
          </w:tcPr>
          <w:p/>
        </w:tc>
      </w:tr>
      <w:tr>
        <w:trPr>
          <w:trHeight w:val="54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Айлық</w:t>
            </w:r>
            <w:r>
              <w:br/>
            </w:r>
            <w:r>
              <w:rPr>
                <w:rFonts w:ascii="Times New Roman"/>
                <w:b w:val="false"/>
                <w:i w:val="false"/>
                <w:color w:val="000000"/>
                <w:sz w:val="20"/>
              </w:rPr>
              <w:t>
</w:t>
            </w:r>
            <w:r>
              <w:rPr>
                <w:rFonts w:ascii="Times New Roman"/>
                <w:b w:val="false"/>
                <w:i w:val="false"/>
                <w:color w:val="000000"/>
                <w:sz w:val="20"/>
              </w:rPr>
              <w:t>Месячная</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Borders>
                <w:top w:val="none"/>
                <w:left w:val="none"/>
                <w:bottom w:val="none"/>
                <w:right w:val="none"/>
                <w:insideH w:val="none"/>
                <w:insideV w:val="none"/>
              </w:tblBorders>
            </w:tblPr>
            <w:tblGrid>
              <w:gridCol w:w="1969"/>
              <w:gridCol w:w="974"/>
              <w:gridCol w:w="1649"/>
              <w:gridCol w:w="1942"/>
              <w:gridCol w:w="1441"/>
            </w:tblGrid>
            <w:tr>
              <w:trPr>
                <w:trHeight w:val="30" w:hRule="atLeast"/>
              </w:trPr>
              <w:tc>
                <w:tcPr>
                  <w:tcW w:w="196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кезең</w:t>
                  </w:r>
                  <w:r>
                    <w:br/>
                  </w:r>
                  <w:r>
                    <w:rPr>
                      <w:rFonts w:ascii="Times New Roman"/>
                      <w:b w:val="false"/>
                      <w:i w:val="false"/>
                      <w:color w:val="000000"/>
                      <w:sz w:val="20"/>
                    </w:rPr>
                    <w:t>
</w:t>
                  </w:r>
                  <w:r>
                    <w:rPr>
                      <w:rFonts w:ascii="Times New Roman"/>
                      <w:b w:val="false"/>
                      <w:i w:val="false"/>
                      <w:color w:val="000000"/>
                      <w:sz w:val="20"/>
                    </w:rPr>
                    <w:t>Отчетный период</w:t>
                  </w:r>
                </w:p>
              </w:tc>
              <w:tc>
                <w:tcPr>
                  <w:tcW w:w="974"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40"/>
                    <w:gridCol w:w="440"/>
                  </w:tblGrid>
                  <w:tr>
                    <w:trPr>
                      <w:trHeight w:val="300" w:hRule="atLeast"/>
                    </w:trPr>
                    <w:tc>
                      <w:tcPr>
                        <w:tcW w:w="44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c>
                <w:tcPr>
                  <w:tcW w:w="164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w:t>
                  </w:r>
                  <w:r>
                    <w:br/>
                  </w:r>
                  <w:r>
                    <w:rPr>
                      <w:rFonts w:ascii="Times New Roman"/>
                      <w:b w:val="false"/>
                      <w:i w:val="false"/>
                      <w:color w:val="000000"/>
                      <w:sz w:val="20"/>
                    </w:rPr>
                    <w:t>
</w:t>
                  </w:r>
                  <w:r>
                    <w:rPr>
                      <w:rFonts w:ascii="Times New Roman"/>
                      <w:b w:val="false"/>
                      <w:i w:val="false"/>
                      <w:color w:val="000000"/>
                      <w:sz w:val="20"/>
                    </w:rPr>
                    <w:t>месяц</w:t>
                  </w:r>
                </w:p>
              </w:tc>
              <w:tc>
                <w:tcPr>
                  <w:tcW w:w="1942"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65"/>
                    <w:gridCol w:w="459"/>
                    <w:gridCol w:w="459"/>
                    <w:gridCol w:w="465"/>
                  </w:tblGrid>
                  <w:tr>
                    <w:trPr>
                      <w:trHeight w:val="30" w:hRule="atLeast"/>
                    </w:trPr>
                    <w:tc>
                      <w:tcPr>
                        <w:tcW w:w="465"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5"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c>
                <w:tcPr>
                  <w:tcW w:w="144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w:t>
                  </w:r>
                  <w:r>
                    <w:br/>
                  </w:r>
                  <w:r>
                    <w:rPr>
                      <w:rFonts w:ascii="Times New Roman"/>
                      <w:b w:val="false"/>
                      <w:i w:val="false"/>
                      <w:color w:val="000000"/>
                      <w:sz w:val="20"/>
                    </w:rPr>
                    <w:t>
</w:t>
                  </w:r>
                  <w:r>
                    <w:rPr>
                      <w:rFonts w:ascii="Times New Roman"/>
                      <w:b w:val="false"/>
                      <w:i w:val="false"/>
                      <w:color w:val="000000"/>
                      <w:sz w:val="20"/>
                    </w:rPr>
                    <w:t>год</w:t>
                  </w:r>
                </w:p>
              </w:tc>
            </w:tr>
          </w:tbl>
          <w:p/>
        </w:tc>
      </w:tr>
      <w:tr>
        <w:trPr>
          <w:trHeight w:val="2055"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Қызметкерлерінің тізімдік саны 50 адамнан асатын, қызметінің негізгі түрі «Өнеркәсіп» (Экономикалық қызмет түрлерінің жалпы жіктеуішіне сәйкес - ЭҚЖЖ 05-33, 35-39) болып табылатын заңды тұлғалар және (немесе) олардың құрылымдық және оқшауланған бөлімшелері тапсырады.</w:t>
            </w:r>
            <w:r>
              <w:br/>
            </w:r>
            <w:r>
              <w:rPr>
                <w:rFonts w:ascii="Times New Roman"/>
                <w:b w:val="false"/>
                <w:i w:val="false"/>
                <w:color w:val="000000"/>
                <w:sz w:val="20"/>
              </w:rPr>
              <w:t>
</w:t>
            </w:r>
            <w:r>
              <w:rPr>
                <w:rFonts w:ascii="Times New Roman"/>
                <w:b w:val="false"/>
                <w:i w:val="false"/>
                <w:color w:val="000000"/>
                <w:sz w:val="20"/>
              </w:rPr>
              <w:t>Представляют юридические лица и (или) их структурные и обособленные подразделения с основным видом деятельности «Промышленность» (согласно кодам Общего классификатора видов экономической деятельности - ОКЭД 05-33, 35-39) со списочной численностью работающих свыше 50 человек.</w:t>
            </w:r>
          </w:p>
        </w:tc>
      </w:tr>
      <w:tr>
        <w:trPr>
          <w:trHeight w:val="645"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Тапсыру мерзімі – есепті кезеңнен кейінгі 1-күні</w:t>
            </w:r>
            <w:r>
              <w:br/>
            </w:r>
            <w:r>
              <w:rPr>
                <w:rFonts w:ascii="Times New Roman"/>
                <w:b w:val="false"/>
                <w:i w:val="false"/>
                <w:color w:val="000000"/>
                <w:sz w:val="20"/>
              </w:rPr>
              <w:t>
</w:t>
            </w:r>
            <w:r>
              <w:rPr>
                <w:rFonts w:ascii="Times New Roman"/>
                <w:b w:val="false"/>
                <w:i w:val="false"/>
                <w:color w:val="000000"/>
                <w:sz w:val="20"/>
              </w:rPr>
              <w:t>Срок представления – 1 числа после отчетного периода.</w:t>
            </w:r>
          </w:p>
        </w:tc>
      </w:tr>
      <w:tr>
        <w:trPr>
          <w:trHeight w:val="73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БСН коды</w:t>
            </w:r>
            <w:r>
              <w:br/>
            </w:r>
            <w:r>
              <w:rPr>
                <w:rFonts w:ascii="Times New Roman"/>
                <w:b w:val="false"/>
                <w:i w:val="false"/>
                <w:color w:val="000000"/>
                <w:sz w:val="20"/>
              </w:rPr>
              <w:t>
</w:t>
            </w:r>
            <w:r>
              <w:rPr>
                <w:rFonts w:ascii="Times New Roman"/>
                <w:b w:val="false"/>
                <w:i w:val="false"/>
                <w:color w:val="000000"/>
                <w:sz w:val="20"/>
              </w:rPr>
              <w:t>код БИН</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13"/>
              <w:gridCol w:w="513"/>
              <w:gridCol w:w="513"/>
              <w:gridCol w:w="513"/>
              <w:gridCol w:w="513"/>
              <w:gridCol w:w="513"/>
              <w:gridCol w:w="513"/>
              <w:gridCol w:w="513"/>
              <w:gridCol w:w="513"/>
              <w:gridCol w:w="513"/>
              <w:gridCol w:w="513"/>
              <w:gridCol w:w="513"/>
            </w:tblGrid>
            <w:tr>
              <w:trPr>
                <w:trHeight w:val="45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r>
    </w:tbl>
    <w:bookmarkStart w:name="z68" w:id="36"/>
    <w:tbl>
      <w:tblPr>
        <w:tblW w:w="0" w:type="auto"/>
        <w:tblCellSpacing w:w="0" w:type="auto"/>
        <w:tblBorders>
          <w:top w:val="none"/>
          <w:left w:val="none"/>
          <w:bottom w:val="none"/>
          <w:right w:val="none"/>
          <w:insideH w:val="none"/>
          <w:insideV w:val="none"/>
        </w:tblBorders>
      </w:tblPr>
      <w:tblGrid>
        <w:gridCol w:w="9089"/>
        <w:gridCol w:w="3991"/>
      </w:tblGrid>
      <w:tr>
        <w:trPr>
          <w:trHeight w:val="30" w:hRule="atLeast"/>
        </w:trPr>
        <w:tc>
          <w:tcPr>
            <w:tcW w:w="908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Өнеркәсіп өнімдерін өндірудің нақты орнын көрсетіңіз (кәсіпорынның тіркелген жеріне қарамастан) - облыс, қала, аудан, елді мекен</w:t>
            </w:r>
            <w:r>
              <w:br/>
            </w:r>
            <w:r>
              <w:rPr>
                <w:rFonts w:ascii="Times New Roman"/>
                <w:b w:val="false"/>
                <w:i w:val="false"/>
                <w:color w:val="000000"/>
                <w:sz w:val="20"/>
              </w:rPr>
              <w:t>
</w:t>
            </w:r>
            <w:r>
              <w:rPr>
                <w:rFonts w:ascii="Times New Roman"/>
                <w:b w:val="false"/>
                <w:i w:val="false"/>
                <w:color w:val="000000"/>
                <w:sz w:val="20"/>
              </w:rPr>
              <w:t>Укажите фактическое место производства промышленной продукции (независимо от места регистрации предприятия)- область, город, район, населенный пункт</w:t>
            </w:r>
          </w:p>
        </w:tc>
        <w:tc>
          <w:tcPr>
            <w:tcW w:w="3991"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897"/>
            </w:tblGrid>
            <w:tr>
              <w:trPr>
                <w:trHeight w:val="1320" w:hRule="atLeast"/>
              </w:trPr>
              <w:tc>
                <w:tcPr>
                  <w:tcW w:w="3897"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r>
      <w:tr>
        <w:trPr>
          <w:trHeight w:val="30" w:hRule="atLeast"/>
        </w:trPr>
        <w:tc>
          <w:tcPr>
            <w:tcW w:w="908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Аумақ коды Әкімшілік-аумақтық объектілер жіктеуішіне сәйкес (бұдан әрi ӘАОЖ) (статистикалық нысанды қағаз тасығышта тапсыру кезінде статистика органының қызметкерлері толтырады)</w:t>
            </w:r>
            <w:r>
              <w:br/>
            </w:r>
            <w:r>
              <w:rPr>
                <w:rFonts w:ascii="Times New Roman"/>
                <w:b w:val="false"/>
                <w:i w:val="false"/>
                <w:color w:val="000000"/>
                <w:sz w:val="20"/>
              </w:rPr>
              <w:t>
</w:t>
            </w:r>
            <w:r>
              <w:rPr>
                <w:rFonts w:ascii="Times New Roman"/>
                <w:b w:val="false"/>
                <w:i w:val="false"/>
                <w:color w:val="000000"/>
                <w:sz w:val="20"/>
              </w:rPr>
              <w:t>Код территории согласно Классификатору административно-территориальных объектов (далее - КАТО) (заполняется работником органа статистики при сдаче статистической формы на бумажном носителе)</w:t>
            </w:r>
          </w:p>
        </w:tc>
        <w:tc>
          <w:tcPr>
            <w:tcW w:w="3991"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95"/>
              <w:gridCol w:w="388"/>
              <w:gridCol w:w="388"/>
              <w:gridCol w:w="388"/>
              <w:gridCol w:w="388"/>
              <w:gridCol w:w="388"/>
              <w:gridCol w:w="389"/>
              <w:gridCol w:w="389"/>
              <w:gridCol w:w="389"/>
              <w:gridCol w:w="395"/>
            </w:tblGrid>
            <w:tr>
              <w:trPr>
                <w:trHeight w:val="30" w:hRule="atLeast"/>
              </w:trPr>
              <w:tc>
                <w:tcPr>
                  <w:tcW w:w="395"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5"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r>
    </w:tbl>
    <w:bookmarkEnd w:id="36"/>
    <w:bookmarkStart w:name="z69" w:id="37"/>
    <w:p>
      <w:pPr>
        <w:spacing w:after="0"/>
        <w:ind w:left="0"/>
        <w:jc w:val="both"/>
      </w:pPr>
      <w:r>
        <w:rPr>
          <w:rFonts w:ascii="Times New Roman"/>
          <w:b w:val="false"/>
          <w:i w:val="false"/>
          <w:color w:val="000000"/>
          <w:sz w:val="28"/>
        </w:rPr>
        <w:t>
2. Есепті айда өндірілген өнімдер және көрсетілген қызметтер көлемін қосылған құнға салықсыз (бұдан әрi ҚҚС) және акциздерсіз кәсіпорынның қолданыстағы бағасымен көрсетіңіз, мың теңгемен</w:t>
      </w:r>
      <w:r>
        <w:br/>
      </w:r>
      <w:r>
        <w:rPr>
          <w:rFonts w:ascii="Times New Roman"/>
          <w:b w:val="false"/>
          <w:i w:val="false"/>
          <w:color w:val="000000"/>
          <w:sz w:val="28"/>
        </w:rPr>
        <w:t>
Укажите объемы произведенной продукции и оказанных услуг в отчетном месяце в действующих ценах предприятия без налога на добавленную стоимость (далее - НДС) и акцизов, в тысячах тенге</w:t>
      </w:r>
    </w:p>
    <w:bookmarkEnd w:id="3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110"/>
        <w:gridCol w:w="1137"/>
        <w:gridCol w:w="1449"/>
        <w:gridCol w:w="1580"/>
        <w:gridCol w:w="1664"/>
        <w:gridCol w:w="1498"/>
        <w:gridCol w:w="1581"/>
        <w:gridCol w:w="1581"/>
      </w:tblGrid>
      <w:tr>
        <w:trPr>
          <w:trHeight w:val="2325" w:hRule="atLeast"/>
        </w:trPr>
        <w:tc>
          <w:tcPr>
            <w:tcW w:w="3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ЭҚЖЖ</w:t>
            </w:r>
            <w:r>
              <w:rPr>
                <w:rFonts w:ascii="Times New Roman"/>
                <w:b w:val="false"/>
                <w:i w:val="false"/>
                <w:color w:val="000000"/>
                <w:vertAlign w:val="superscript"/>
              </w:rPr>
              <w:t>1</w:t>
            </w:r>
            <w:r>
              <w:rPr>
                <w:rFonts w:ascii="Times New Roman"/>
                <w:b w:val="false"/>
                <w:i w:val="false"/>
                <w:color w:val="000000"/>
                <w:sz w:val="20"/>
              </w:rPr>
              <w:t xml:space="preserve"> бойынша қызмет түрлерінің атауы</w:t>
            </w:r>
            <w:r>
              <w:br/>
            </w:r>
            <w:r>
              <w:rPr>
                <w:rFonts w:ascii="Times New Roman"/>
                <w:b w:val="false"/>
                <w:i w:val="false"/>
                <w:color w:val="000000"/>
                <w:sz w:val="20"/>
              </w:rPr>
              <w:t>
</w:t>
            </w:r>
            <w:r>
              <w:rPr>
                <w:rFonts w:ascii="Times New Roman"/>
                <w:b w:val="false"/>
                <w:i w:val="false"/>
                <w:color w:val="000000"/>
                <w:sz w:val="20"/>
              </w:rPr>
              <w:t>Наименование</w:t>
            </w:r>
            <w:r>
              <w:br/>
            </w:r>
            <w:r>
              <w:rPr>
                <w:rFonts w:ascii="Times New Roman"/>
                <w:b w:val="false"/>
                <w:i w:val="false"/>
                <w:color w:val="000000"/>
                <w:sz w:val="20"/>
              </w:rPr>
              <w:t>
</w:t>
            </w:r>
            <w:r>
              <w:rPr>
                <w:rFonts w:ascii="Times New Roman"/>
                <w:b w:val="false"/>
                <w:i w:val="false"/>
                <w:color w:val="000000"/>
                <w:sz w:val="20"/>
              </w:rPr>
              <w:t>видов деятельности</w:t>
            </w:r>
            <w:r>
              <w:br/>
            </w:r>
            <w:r>
              <w:rPr>
                <w:rFonts w:ascii="Times New Roman"/>
                <w:b w:val="false"/>
                <w:i w:val="false"/>
                <w:color w:val="000000"/>
                <w:sz w:val="20"/>
              </w:rPr>
              <w:t>
</w:t>
            </w:r>
            <w:r>
              <w:rPr>
                <w:rFonts w:ascii="Times New Roman"/>
                <w:b w:val="false"/>
                <w:i w:val="false"/>
                <w:color w:val="000000"/>
                <w:sz w:val="20"/>
              </w:rPr>
              <w:t>по ОКЭД</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ЭҚЖЖ</w:t>
            </w:r>
            <w:r>
              <w:br/>
            </w:r>
            <w:r>
              <w:rPr>
                <w:rFonts w:ascii="Times New Roman"/>
                <w:b w:val="false"/>
                <w:i w:val="false"/>
                <w:color w:val="000000"/>
                <w:sz w:val="20"/>
              </w:rPr>
              <w:t>
</w:t>
            </w:r>
            <w:r>
              <w:rPr>
                <w:rFonts w:ascii="Times New Roman"/>
                <w:b w:val="false"/>
                <w:i w:val="false"/>
                <w:color w:val="000000"/>
                <w:sz w:val="20"/>
              </w:rPr>
              <w:t>коды</w:t>
            </w:r>
            <w:r>
              <w:br/>
            </w:r>
            <w:r>
              <w:rPr>
                <w:rFonts w:ascii="Times New Roman"/>
                <w:b w:val="false"/>
                <w:i w:val="false"/>
                <w:color w:val="000000"/>
                <w:sz w:val="20"/>
              </w:rPr>
              <w:t>
</w:t>
            </w:r>
            <w:r>
              <w:rPr>
                <w:rFonts w:ascii="Times New Roman"/>
                <w:b w:val="false"/>
                <w:i w:val="false"/>
                <w:color w:val="000000"/>
                <w:sz w:val="20"/>
              </w:rPr>
              <w:t>Код ОКЭД</w:t>
            </w:r>
          </w:p>
        </w:tc>
        <w:tc>
          <w:tcPr>
            <w:tcW w:w="1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Өндірілген өнім (тауар, қызмет) көлемі</w:t>
            </w:r>
            <w:r>
              <w:br/>
            </w:r>
            <w:r>
              <w:rPr>
                <w:rFonts w:ascii="Times New Roman"/>
                <w:b w:val="false"/>
                <w:i w:val="false"/>
                <w:color w:val="000000"/>
                <w:sz w:val="20"/>
              </w:rPr>
              <w:t>
</w:t>
            </w:r>
            <w:r>
              <w:rPr>
                <w:rFonts w:ascii="Times New Roman"/>
                <w:b w:val="false"/>
                <w:i w:val="false"/>
                <w:color w:val="000000"/>
                <w:sz w:val="20"/>
              </w:rPr>
              <w:t>Объем произведенной продукции (товаров, услуг)</w:t>
            </w:r>
          </w:p>
        </w:tc>
        <w:tc>
          <w:tcPr>
            <w:tcW w:w="1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 өнеркәсіптік сипаттағы көрсетілген қызметтер көлемі</w:t>
            </w:r>
            <w:r>
              <w:br/>
            </w:r>
            <w:r>
              <w:rPr>
                <w:rFonts w:ascii="Times New Roman"/>
                <w:b w:val="false"/>
                <w:i w:val="false"/>
                <w:color w:val="000000"/>
                <w:sz w:val="20"/>
              </w:rPr>
              <w:t>
</w:t>
            </w:r>
            <w:r>
              <w:rPr>
                <w:rFonts w:ascii="Times New Roman"/>
                <w:b w:val="false"/>
                <w:i w:val="false"/>
                <w:color w:val="000000"/>
                <w:sz w:val="20"/>
              </w:rPr>
              <w:t>Из него объем оказанных услуг промышленного характера</w:t>
            </w:r>
          </w:p>
        </w:tc>
        <w:tc>
          <w:tcPr>
            <w:tcW w:w="1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 мұқтаждықтарына (зауытішілік айналым) пайдаланылған өнім</w:t>
            </w:r>
            <w:r>
              <w:br/>
            </w:r>
            <w:r>
              <w:rPr>
                <w:rFonts w:ascii="Times New Roman"/>
                <w:b w:val="false"/>
                <w:i w:val="false"/>
                <w:color w:val="000000"/>
                <w:sz w:val="20"/>
              </w:rPr>
              <w:t>
</w:t>
            </w:r>
            <w:r>
              <w:rPr>
                <w:rFonts w:ascii="Times New Roman"/>
                <w:b w:val="false"/>
                <w:i w:val="false"/>
                <w:color w:val="000000"/>
                <w:sz w:val="20"/>
              </w:rPr>
              <w:t>Использовано продукции на собственные нужды (внутризаводской оборот)</w:t>
            </w:r>
          </w:p>
        </w:tc>
        <w:tc>
          <w:tcPr>
            <w:tcW w:w="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айдың соңындағы дайын өнім қалдықтары</w:t>
            </w:r>
            <w:r>
              <w:br/>
            </w:r>
            <w:r>
              <w:rPr>
                <w:rFonts w:ascii="Times New Roman"/>
                <w:b w:val="false"/>
                <w:i w:val="false"/>
                <w:color w:val="000000"/>
                <w:sz w:val="20"/>
              </w:rPr>
              <w:t>
</w:t>
            </w:r>
            <w:r>
              <w:rPr>
                <w:rFonts w:ascii="Times New Roman"/>
                <w:b w:val="false"/>
                <w:i w:val="false"/>
                <w:color w:val="000000"/>
                <w:sz w:val="20"/>
              </w:rPr>
              <w:t>Остатки готовой продукции на конец отчетного месяца</w:t>
            </w:r>
          </w:p>
        </w:tc>
        <w:tc>
          <w:tcPr>
            <w:tcW w:w="1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айдың соңындағы аяқталмаған өндіріс көлемі</w:t>
            </w:r>
            <w:r>
              <w:br/>
            </w:r>
            <w:r>
              <w:rPr>
                <w:rFonts w:ascii="Times New Roman"/>
                <w:b w:val="false"/>
                <w:i w:val="false"/>
                <w:color w:val="000000"/>
                <w:sz w:val="20"/>
              </w:rPr>
              <w:t>
</w:t>
            </w:r>
            <w:r>
              <w:rPr>
                <w:rFonts w:ascii="Times New Roman"/>
                <w:b w:val="false"/>
                <w:i w:val="false"/>
                <w:color w:val="000000"/>
                <w:sz w:val="20"/>
              </w:rPr>
              <w:t>Объем незавершенного производства на конец отчетного месяца</w:t>
            </w:r>
          </w:p>
        </w:tc>
        <w:tc>
          <w:tcPr>
            <w:tcW w:w="1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кәсiпорындарға өңдеуге тапсырған шикiзаттың құны</w:t>
            </w:r>
            <w:r>
              <w:br/>
            </w:r>
            <w:r>
              <w:rPr>
                <w:rFonts w:ascii="Times New Roman"/>
                <w:b w:val="false"/>
                <w:i w:val="false"/>
                <w:color w:val="000000"/>
                <w:sz w:val="20"/>
              </w:rPr>
              <w:t>
</w:t>
            </w:r>
            <w:r>
              <w:rPr>
                <w:rFonts w:ascii="Times New Roman"/>
                <w:b w:val="false"/>
                <w:i w:val="false"/>
                <w:color w:val="000000"/>
                <w:sz w:val="20"/>
              </w:rPr>
              <w:t>Стоимость сырья, переданного на переработку другим предприятиям</w:t>
            </w:r>
          </w:p>
        </w:tc>
      </w:tr>
      <w:tr>
        <w:trPr>
          <w:trHeight w:val="255" w:hRule="atLeast"/>
        </w:trPr>
        <w:tc>
          <w:tcPr>
            <w:tcW w:w="3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w:t>
            </w:r>
          </w:p>
        </w:tc>
        <w:tc>
          <w:tcPr>
            <w:tcW w:w="1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255" w:hRule="atLeast"/>
        </w:trPr>
        <w:tc>
          <w:tcPr>
            <w:tcW w:w="3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r>
              <w:br/>
            </w:r>
            <w:r>
              <w:rPr>
                <w:rFonts w:ascii="Times New Roman"/>
                <w:b w:val="false"/>
                <w:i w:val="false"/>
                <w:color w:val="000000"/>
                <w:sz w:val="20"/>
              </w:rPr>
              <w:t>
</w:t>
            </w:r>
            <w:r>
              <w:rPr>
                <w:rFonts w:ascii="Times New Roman"/>
                <w:b w:val="false"/>
                <w:i w:val="false"/>
                <w:color w:val="000000"/>
                <w:sz w:val="20"/>
              </w:rPr>
              <w:t>Всего</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3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3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3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3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Қажет болған жағдайда қосымша беттерде жалғастырыңыз</w:t>
      </w:r>
      <w:r>
        <w:br/>
      </w:r>
      <w:r>
        <w:rPr>
          <w:rFonts w:ascii="Times New Roman"/>
          <w:b w:val="false"/>
          <w:i w:val="false"/>
          <w:color w:val="000000"/>
          <w:sz w:val="28"/>
        </w:rPr>
        <w:t>
При необходимости продолжите на дополнительных листах</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159"/>
        <w:gridCol w:w="1156"/>
        <w:gridCol w:w="1428"/>
        <w:gridCol w:w="1571"/>
        <w:gridCol w:w="1657"/>
        <w:gridCol w:w="1486"/>
        <w:gridCol w:w="1571"/>
        <w:gridCol w:w="1572"/>
      </w:tblGrid>
      <w:tr>
        <w:trPr>
          <w:trHeight w:val="285" w:hRule="atLeast"/>
        </w:trPr>
        <w:tc>
          <w:tcPr>
            <w:tcW w:w="3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3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3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3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3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3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3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3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3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3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3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__________________________</w:t>
      </w:r>
      <w:r>
        <w:br/>
      </w:r>
      <w:r>
        <w:rPr>
          <w:rFonts w:ascii="Times New Roman"/>
          <w:b w:val="false"/>
          <w:i w:val="false"/>
          <w:color w:val="000000"/>
          <w:sz w:val="28"/>
        </w:rPr>
        <w:t>
</w:t>
      </w:r>
      <w:r>
        <w:rPr>
          <w:rFonts w:ascii="Times New Roman"/>
          <w:b w:val="false"/>
          <w:i w:val="false"/>
          <w:color w:val="000000"/>
          <w:vertAlign w:val="superscript"/>
        </w:rPr>
        <w:t>1</w:t>
      </w:r>
      <w:r>
        <w:rPr>
          <w:rFonts w:ascii="Times New Roman"/>
          <w:b w:val="false"/>
          <w:i w:val="false"/>
          <w:color w:val="000000"/>
          <w:sz w:val="28"/>
        </w:rPr>
        <w:t>Мұнда және бұдан әрі 5-таңбалы ЭҚЖЖ – Қазақстан Республикасы Статистика агенттігінің интернет-ресурсында орналасқан Экономикалық қызмет түрлерінің номенклатурасы</w:t>
      </w:r>
      <w:r>
        <w:br/>
      </w:r>
      <w:r>
        <w:rPr>
          <w:rFonts w:ascii="Times New Roman"/>
          <w:b w:val="false"/>
          <w:i w:val="false"/>
          <w:color w:val="000000"/>
          <w:sz w:val="28"/>
        </w:rPr>
        <w:t xml:space="preserve">
Здесь и далее ОКЭД 5-ти значный – Номенклатура видов экономической деятельности, расположенный на интернет-ресурсе Агентства Республики Казазахстан по статистике </w:t>
      </w:r>
    </w:p>
    <w:bookmarkStart w:name="z70" w:id="38"/>
    <w:p>
      <w:pPr>
        <w:spacing w:after="0"/>
        <w:ind w:left="0"/>
        <w:jc w:val="both"/>
      </w:pPr>
      <w:r>
        <w:rPr>
          <w:rFonts w:ascii="Times New Roman"/>
          <w:b w:val="false"/>
          <w:i w:val="false"/>
          <w:color w:val="000000"/>
          <w:sz w:val="28"/>
        </w:rPr>
        <w:t>
3. Заттай көріністегі өнім өндірісін және құндық көріністегі өндірілген өнім көлемін көрсетіңіз</w:t>
      </w:r>
      <w:r>
        <w:br/>
      </w:r>
      <w:r>
        <w:rPr>
          <w:rFonts w:ascii="Times New Roman"/>
          <w:b w:val="false"/>
          <w:i w:val="false"/>
          <w:color w:val="000000"/>
          <w:sz w:val="28"/>
        </w:rPr>
        <w:t>
Укажите производство продукции в натуральном выражении и объемы произведенной продукции в стоимостном выражении</w:t>
      </w:r>
    </w:p>
    <w:bookmarkEnd w:id="3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165"/>
        <w:gridCol w:w="1678"/>
        <w:gridCol w:w="867"/>
        <w:gridCol w:w="1170"/>
        <w:gridCol w:w="1177"/>
        <w:gridCol w:w="1047"/>
        <w:gridCol w:w="1047"/>
        <w:gridCol w:w="909"/>
        <w:gridCol w:w="1047"/>
        <w:gridCol w:w="1171"/>
        <w:gridCol w:w="1322"/>
      </w:tblGrid>
      <w:tr>
        <w:trPr>
          <w:trHeight w:val="1245" w:hRule="atLeast"/>
        </w:trPr>
        <w:tc>
          <w:tcPr>
            <w:tcW w:w="21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ӨӨСЖ</w:t>
            </w:r>
            <w:r>
              <w:rPr>
                <w:rFonts w:ascii="Times New Roman"/>
                <w:b w:val="false"/>
                <w:i w:val="false"/>
                <w:color w:val="000000"/>
                <w:vertAlign w:val="superscript"/>
              </w:rPr>
              <w:t>2</w:t>
            </w:r>
            <w:r>
              <w:rPr>
                <w:rFonts w:ascii="Times New Roman"/>
                <w:b w:val="false"/>
                <w:i w:val="false"/>
                <w:color w:val="000000"/>
                <w:sz w:val="20"/>
              </w:rPr>
              <w:t xml:space="preserve"> бойынша өнім түрлерінің атауы</w:t>
            </w:r>
            <w:r>
              <w:br/>
            </w:r>
            <w:r>
              <w:rPr>
                <w:rFonts w:ascii="Times New Roman"/>
                <w:b w:val="false"/>
                <w:i w:val="false"/>
                <w:color w:val="000000"/>
                <w:sz w:val="20"/>
              </w:rPr>
              <w:t>
</w:t>
            </w:r>
            <w:r>
              <w:rPr>
                <w:rFonts w:ascii="Times New Roman"/>
                <w:b w:val="false"/>
                <w:i w:val="false"/>
                <w:color w:val="000000"/>
                <w:sz w:val="20"/>
              </w:rPr>
              <w:t>Наименование видов продукции по СКПП</w:t>
            </w:r>
          </w:p>
        </w:tc>
        <w:tc>
          <w:tcPr>
            <w:tcW w:w="16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ӨӨСЖ</w:t>
            </w:r>
            <w:r>
              <w:br/>
            </w:r>
            <w:r>
              <w:rPr>
                <w:rFonts w:ascii="Times New Roman"/>
                <w:b w:val="false"/>
                <w:i w:val="false"/>
                <w:color w:val="000000"/>
                <w:sz w:val="20"/>
              </w:rPr>
              <w:t>
</w:t>
            </w:r>
            <w:r>
              <w:rPr>
                <w:rFonts w:ascii="Times New Roman"/>
                <w:b w:val="false"/>
                <w:i w:val="false"/>
                <w:color w:val="000000"/>
                <w:sz w:val="20"/>
              </w:rPr>
              <w:t>коды (респондент толтырады)</w:t>
            </w:r>
            <w:r>
              <w:br/>
            </w:r>
            <w:r>
              <w:rPr>
                <w:rFonts w:ascii="Times New Roman"/>
                <w:b w:val="false"/>
                <w:i w:val="false"/>
                <w:color w:val="000000"/>
                <w:sz w:val="20"/>
              </w:rPr>
              <w:t>
</w:t>
            </w:r>
            <w:r>
              <w:rPr>
                <w:rFonts w:ascii="Times New Roman"/>
                <w:b w:val="false"/>
                <w:i w:val="false"/>
                <w:color w:val="000000"/>
                <w:sz w:val="20"/>
              </w:rPr>
              <w:t>Код СКПП (заполняется респондентом)</w:t>
            </w:r>
          </w:p>
        </w:tc>
        <w:tc>
          <w:tcPr>
            <w:tcW w:w="8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бірлігі</w:t>
            </w:r>
            <w:r>
              <w:br/>
            </w:r>
            <w:r>
              <w:rPr>
                <w:rFonts w:ascii="Times New Roman"/>
                <w:b w:val="false"/>
                <w:i w:val="false"/>
                <w:color w:val="000000"/>
                <w:sz w:val="20"/>
              </w:rPr>
              <w:t>
</w:t>
            </w:r>
            <w:r>
              <w:rPr>
                <w:rFonts w:ascii="Times New Roman"/>
                <w:b w:val="false"/>
                <w:i w:val="false"/>
                <w:color w:val="000000"/>
                <w:sz w:val="20"/>
              </w:rPr>
              <w:t>Единица измерения</w:t>
            </w:r>
          </w:p>
        </w:tc>
        <w:tc>
          <w:tcPr>
            <w:tcW w:w="117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айда заттай көріністегі өндірілген өнім – барлығы</w:t>
            </w:r>
            <w:r>
              <w:br/>
            </w:r>
            <w:r>
              <w:rPr>
                <w:rFonts w:ascii="Times New Roman"/>
                <w:b w:val="false"/>
                <w:i w:val="false"/>
                <w:color w:val="000000"/>
                <w:sz w:val="20"/>
              </w:rPr>
              <w:t>
</w:t>
            </w:r>
            <w:r>
              <w:rPr>
                <w:rFonts w:ascii="Times New Roman"/>
                <w:b w:val="false"/>
                <w:i w:val="false"/>
                <w:color w:val="000000"/>
                <w:sz w:val="20"/>
              </w:rPr>
              <w:t>Произведено продукции за отчетный месяц в натуральном выражении всего</w:t>
            </w:r>
          </w:p>
        </w:tc>
        <w:tc>
          <w:tcPr>
            <w:tcW w:w="117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айда</w:t>
            </w:r>
            <w:r>
              <w:br/>
            </w:r>
            <w:r>
              <w:rPr>
                <w:rFonts w:ascii="Times New Roman"/>
                <w:b w:val="false"/>
                <w:i w:val="false"/>
                <w:color w:val="000000"/>
                <w:sz w:val="20"/>
              </w:rPr>
              <w:t>
</w:t>
            </w:r>
            <w:r>
              <w:rPr>
                <w:rFonts w:ascii="Times New Roman"/>
                <w:b w:val="false"/>
                <w:i w:val="false"/>
                <w:color w:val="000000"/>
                <w:sz w:val="20"/>
              </w:rPr>
              <w:t>өндірілген өнім (тауар, қызмет) көлемі, мың теңге</w:t>
            </w:r>
            <w:r>
              <w:br/>
            </w:r>
            <w:r>
              <w:rPr>
                <w:rFonts w:ascii="Times New Roman"/>
                <w:b w:val="false"/>
                <w:i w:val="false"/>
                <w:color w:val="000000"/>
                <w:sz w:val="20"/>
              </w:rPr>
              <w:t>
</w:t>
            </w:r>
            <w:r>
              <w:rPr>
                <w:rFonts w:ascii="Times New Roman"/>
                <w:b w:val="false"/>
                <w:i w:val="false"/>
                <w:color w:val="000000"/>
                <w:sz w:val="20"/>
              </w:rPr>
              <w:t>Объем произведенной продукции (товаров, услуг) за отчетный месяц, тыс. тенге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айда өз мұқтаждықтарына пайдаланылған өнім</w:t>
            </w:r>
            <w:r>
              <w:br/>
            </w:r>
            <w:r>
              <w:rPr>
                <w:rFonts w:ascii="Times New Roman"/>
                <w:b w:val="false"/>
                <w:i w:val="false"/>
                <w:color w:val="000000"/>
                <w:sz w:val="20"/>
              </w:rPr>
              <w:t>
</w:t>
            </w:r>
            <w:r>
              <w:rPr>
                <w:rFonts w:ascii="Times New Roman"/>
                <w:b w:val="false"/>
                <w:i w:val="false"/>
                <w:color w:val="000000"/>
                <w:sz w:val="20"/>
              </w:rPr>
              <w:t>Использовано продукции на собственные нужды за отчетный месяц</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айда өңделме шикiзатынан өндірілген өнім</w:t>
            </w:r>
            <w:r>
              <w:br/>
            </w:r>
            <w:r>
              <w:rPr>
                <w:rFonts w:ascii="Times New Roman"/>
                <w:b w:val="false"/>
                <w:i w:val="false"/>
                <w:color w:val="000000"/>
                <w:sz w:val="20"/>
              </w:rPr>
              <w:t>
</w:t>
            </w:r>
            <w:r>
              <w:rPr>
                <w:rFonts w:ascii="Times New Roman"/>
                <w:b w:val="false"/>
                <w:i w:val="false"/>
                <w:color w:val="000000"/>
                <w:sz w:val="20"/>
              </w:rPr>
              <w:t>Произведено продукции из давальческого сырья за отчетный месяц</w:t>
            </w:r>
          </w:p>
        </w:tc>
        <w:tc>
          <w:tcPr>
            <w:tcW w:w="117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айдың соңындағы заттай көріністегі дайын өнім қалдықтары</w:t>
            </w:r>
            <w:r>
              <w:br/>
            </w:r>
            <w:r>
              <w:rPr>
                <w:rFonts w:ascii="Times New Roman"/>
                <w:b w:val="false"/>
                <w:i w:val="false"/>
                <w:color w:val="000000"/>
                <w:sz w:val="20"/>
              </w:rPr>
              <w:t>
</w:t>
            </w:r>
            <w:r>
              <w:rPr>
                <w:rFonts w:ascii="Times New Roman"/>
                <w:b w:val="false"/>
                <w:i w:val="false"/>
                <w:color w:val="000000"/>
                <w:sz w:val="20"/>
              </w:rPr>
              <w:t>Остатки готовой продукции на конец отчетного месяца в натуральном выражении</w:t>
            </w:r>
          </w:p>
        </w:tc>
        <w:tc>
          <w:tcPr>
            <w:tcW w:w="132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Өткен жылғы тиісті айында заттай көріністегі өндірілген өнім, барлығы</w:t>
            </w:r>
            <w:r>
              <w:br/>
            </w:r>
            <w:r>
              <w:rPr>
                <w:rFonts w:ascii="Times New Roman"/>
                <w:b w:val="false"/>
                <w:i w:val="false"/>
                <w:color w:val="000000"/>
                <w:sz w:val="20"/>
              </w:rPr>
              <w:t>
</w:t>
            </w:r>
            <w:r>
              <w:rPr>
                <w:rFonts w:ascii="Times New Roman"/>
                <w:b w:val="false"/>
                <w:i w:val="false"/>
                <w:color w:val="000000"/>
                <w:sz w:val="20"/>
              </w:rPr>
              <w:t>Произведено продукции за соответствующий месяц предыдущего года в натуральном выражении, всего</w:t>
            </w:r>
          </w:p>
        </w:tc>
      </w:tr>
      <w:tr>
        <w:trPr>
          <w:trHeight w:val="124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заттай көріністе</w:t>
            </w:r>
            <w:r>
              <w:br/>
            </w:r>
            <w:r>
              <w:rPr>
                <w:rFonts w:ascii="Times New Roman"/>
                <w:b w:val="false"/>
                <w:i w:val="false"/>
                <w:color w:val="000000"/>
                <w:sz w:val="20"/>
              </w:rPr>
              <w:t>
</w:t>
            </w:r>
            <w:r>
              <w:rPr>
                <w:rFonts w:ascii="Times New Roman"/>
                <w:b w:val="false"/>
                <w:i w:val="false"/>
                <w:color w:val="000000"/>
                <w:sz w:val="20"/>
              </w:rPr>
              <w:t>в натуральном выраже нии</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құндық көріністе, мың теңге</w:t>
            </w:r>
            <w:r>
              <w:br/>
            </w:r>
            <w:r>
              <w:rPr>
                <w:rFonts w:ascii="Times New Roman"/>
                <w:b w:val="false"/>
                <w:i w:val="false"/>
                <w:color w:val="000000"/>
                <w:sz w:val="20"/>
              </w:rPr>
              <w:t>
</w:t>
            </w:r>
            <w:r>
              <w:rPr>
                <w:rFonts w:ascii="Times New Roman"/>
                <w:b w:val="false"/>
                <w:i w:val="false"/>
                <w:color w:val="000000"/>
                <w:sz w:val="20"/>
              </w:rPr>
              <w:t>в стоимостном выраже нии, тыс. тенге</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заттай көріністе</w:t>
            </w:r>
            <w:r>
              <w:br/>
            </w:r>
            <w:r>
              <w:rPr>
                <w:rFonts w:ascii="Times New Roman"/>
                <w:b w:val="false"/>
                <w:i w:val="false"/>
                <w:color w:val="000000"/>
                <w:sz w:val="20"/>
              </w:rPr>
              <w:t>
</w:t>
            </w:r>
            <w:r>
              <w:rPr>
                <w:rFonts w:ascii="Times New Roman"/>
                <w:b w:val="false"/>
                <w:i w:val="false"/>
                <w:color w:val="000000"/>
                <w:sz w:val="20"/>
              </w:rPr>
              <w:t>в натуральном выражении</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құндық көріністе, мың теңге</w:t>
            </w:r>
            <w:r>
              <w:br/>
            </w:r>
            <w:r>
              <w:rPr>
                <w:rFonts w:ascii="Times New Roman"/>
                <w:b w:val="false"/>
                <w:i w:val="false"/>
                <w:color w:val="000000"/>
                <w:sz w:val="20"/>
              </w:rPr>
              <w:t>
</w:t>
            </w:r>
            <w:r>
              <w:rPr>
                <w:rFonts w:ascii="Times New Roman"/>
                <w:b w:val="false"/>
                <w:i w:val="false"/>
                <w:color w:val="000000"/>
                <w:sz w:val="20"/>
              </w:rPr>
              <w:t>в стоимостном выраже нии, тыс. тенге</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255" w:hRule="atLeast"/>
        </w:trPr>
        <w:tc>
          <w:tcPr>
            <w:tcW w:w="2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w:t>
            </w:r>
          </w:p>
        </w:tc>
        <w:tc>
          <w:tcPr>
            <w:tcW w:w="1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r>
      <w:tr>
        <w:trPr>
          <w:trHeight w:val="285" w:hRule="atLeast"/>
        </w:trPr>
        <w:tc>
          <w:tcPr>
            <w:tcW w:w="2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2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2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2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2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2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2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2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2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Қажет болған жағдайда қосымша беттерде жалғастырыңыз</w:t>
      </w:r>
      <w:r>
        <w:br/>
      </w:r>
      <w:r>
        <w:rPr>
          <w:rFonts w:ascii="Times New Roman"/>
          <w:b w:val="false"/>
          <w:i w:val="false"/>
          <w:color w:val="000000"/>
          <w:sz w:val="28"/>
        </w:rPr>
        <w:t>
При необходимости продолжите на дополнительных листах</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211"/>
        <w:gridCol w:w="1709"/>
        <w:gridCol w:w="888"/>
        <w:gridCol w:w="1162"/>
        <w:gridCol w:w="1162"/>
        <w:gridCol w:w="1032"/>
        <w:gridCol w:w="1032"/>
        <w:gridCol w:w="888"/>
        <w:gridCol w:w="1033"/>
        <w:gridCol w:w="1162"/>
        <w:gridCol w:w="1321"/>
      </w:tblGrid>
      <w:tr>
        <w:trPr>
          <w:trHeight w:val="285" w:hRule="atLeast"/>
        </w:trPr>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________________________________</w:t>
      </w:r>
      <w:r>
        <w:br/>
      </w:r>
      <w:r>
        <w:rPr>
          <w:rFonts w:ascii="Times New Roman"/>
          <w:b w:val="false"/>
          <w:i w:val="false"/>
          <w:color w:val="000000"/>
          <w:sz w:val="28"/>
        </w:rPr>
        <w:t>
</w:t>
      </w:r>
      <w:r>
        <w:rPr>
          <w:rFonts w:ascii="Times New Roman"/>
          <w:b w:val="false"/>
          <w:i w:val="false"/>
          <w:color w:val="000000"/>
          <w:vertAlign w:val="superscript"/>
        </w:rPr>
        <w:t>2</w:t>
      </w:r>
      <w:r>
        <w:rPr>
          <w:rFonts w:ascii="Times New Roman"/>
          <w:b w:val="false"/>
          <w:i w:val="false"/>
          <w:color w:val="000000"/>
          <w:sz w:val="28"/>
        </w:rPr>
        <w:t>Мұнда және бұдан әрі ӨӨСЖ – Қазақстан Республикасы Статистика агенттігінің интернет-ресурсында орналасқан Өнеркәсіптік өнімдердің (тауарлардың, қызметтердің) статистикалық жіктеуші</w:t>
      </w:r>
      <w:r>
        <w:br/>
      </w:r>
      <w:r>
        <w:rPr>
          <w:rFonts w:ascii="Times New Roman"/>
          <w:b w:val="false"/>
          <w:i w:val="false"/>
          <w:color w:val="000000"/>
          <w:sz w:val="28"/>
        </w:rPr>
        <w:t>
Здесь и далее СКПП – Статистический классификатор промышленной продукции (товаров, услуг), расположенный на интернет-ресурсе Агентства Республики Казазахстан по статистике</w:t>
      </w:r>
    </w:p>
    <w:bookmarkStart w:name="z71" w:id="39"/>
    <w:tbl>
      <w:tblPr>
        <w:tblW w:w="0" w:type="auto"/>
        <w:tblCellSpacing w:w="0" w:type="auto"/>
        <w:tblBorders>
          <w:top w:val="none"/>
          <w:left w:val="none"/>
          <w:bottom w:val="none"/>
          <w:right w:val="none"/>
          <w:insideH w:val="none"/>
          <w:insideV w:val="none"/>
        </w:tblBorders>
      </w:tblPr>
      <w:tblGrid>
        <w:gridCol w:w="8113"/>
        <w:gridCol w:w="3397"/>
        <w:gridCol w:w="1570"/>
      </w:tblGrid>
      <w:tr>
        <w:trPr>
          <w:trHeight w:val="30" w:hRule="atLeast"/>
        </w:trPr>
        <w:tc>
          <w:tcPr>
            <w:tcW w:w="8113" w:type="dxa"/>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 Есепті айда заттай көріністегі өнім өндірісі өсуінің немесе төмендеуінің негізгі себептерін көрсетіңіз</w:t>
            </w:r>
            <w:r>
              <w:br/>
            </w:r>
            <w:r>
              <w:rPr>
                <w:rFonts w:ascii="Times New Roman"/>
                <w:b w:val="false"/>
                <w:i w:val="false"/>
                <w:color w:val="000000"/>
                <w:sz w:val="20"/>
              </w:rPr>
              <w:t>
Укажите основные причины роста или спада производства продукции в натуральном выражении в отчетном месяце</w:t>
            </w:r>
          </w:p>
        </w:tc>
        <w:tc>
          <w:tcPr>
            <w:tcW w:w="3397" w:type="dxa"/>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Толтыру үлгісі:</w:t>
            </w:r>
            <w:r>
              <w:br/>
            </w:r>
            <w:r>
              <w:rPr>
                <w:rFonts w:ascii="Times New Roman"/>
                <w:b w:val="false"/>
                <w:i w:val="false"/>
                <w:color w:val="000000"/>
                <w:sz w:val="20"/>
              </w:rPr>
              <w:t>
Пример заполнения: 1,2,...,9</w:t>
            </w:r>
          </w:p>
        </w:tc>
        <w:tc>
          <w:tcPr>
            <w:tcW w:w="1570"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13"/>
            </w:tblGrid>
            <w:tr>
              <w:trPr>
                <w:trHeight w:val="30" w:hRule="atLeast"/>
              </w:trPr>
              <w:tc>
                <w:tcPr>
                  <w:tcW w:w="1413"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r>
    </w:tbl>
    <w:bookmarkEnd w:id="3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241"/>
        <w:gridCol w:w="1783"/>
        <w:gridCol w:w="1894"/>
        <w:gridCol w:w="1894"/>
        <w:gridCol w:w="1894"/>
        <w:gridCol w:w="1894"/>
      </w:tblGrid>
      <w:tr>
        <w:trPr>
          <w:trHeight w:val="30" w:hRule="atLeast"/>
        </w:trPr>
        <w:tc>
          <w:tcPr>
            <w:tcW w:w="42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ӨӨСЖ бойынша өнім түрлерінің атауы</w:t>
            </w:r>
            <w:r>
              <w:br/>
            </w:r>
            <w:r>
              <w:rPr>
                <w:rFonts w:ascii="Times New Roman"/>
                <w:b w:val="false"/>
                <w:i w:val="false"/>
                <w:color w:val="000000"/>
                <w:sz w:val="20"/>
              </w:rPr>
              <w:t>
</w:t>
            </w:r>
            <w:r>
              <w:rPr>
                <w:rFonts w:ascii="Times New Roman"/>
                <w:b w:val="false"/>
                <w:i w:val="false"/>
                <w:color w:val="000000"/>
                <w:sz w:val="20"/>
              </w:rPr>
              <w:t>Наименование видов продукции по СКПП</w:t>
            </w:r>
          </w:p>
        </w:tc>
        <w:tc>
          <w:tcPr>
            <w:tcW w:w="17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ӨӨСЖ</w:t>
            </w:r>
            <w:r>
              <w:br/>
            </w:r>
            <w:r>
              <w:rPr>
                <w:rFonts w:ascii="Times New Roman"/>
                <w:b w:val="false"/>
                <w:i w:val="false"/>
                <w:color w:val="000000"/>
                <w:sz w:val="20"/>
              </w:rPr>
              <w:t>
</w:t>
            </w:r>
            <w:r>
              <w:rPr>
                <w:rFonts w:ascii="Times New Roman"/>
                <w:b w:val="false"/>
                <w:i w:val="false"/>
                <w:color w:val="000000"/>
                <w:sz w:val="20"/>
              </w:rPr>
              <w:t>коды (респондент толтырады)</w:t>
            </w:r>
            <w:r>
              <w:br/>
            </w:r>
            <w:r>
              <w:rPr>
                <w:rFonts w:ascii="Times New Roman"/>
                <w:b w:val="false"/>
                <w:i w:val="false"/>
                <w:color w:val="000000"/>
                <w:sz w:val="20"/>
              </w:rPr>
              <w:t>
</w:t>
            </w:r>
            <w:r>
              <w:rPr>
                <w:rFonts w:ascii="Times New Roman"/>
                <w:b w:val="false"/>
                <w:i w:val="false"/>
                <w:color w:val="000000"/>
                <w:sz w:val="20"/>
              </w:rPr>
              <w:t>Код СКПП (заполняется респондентом)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Өсу себептері</w:t>
            </w:r>
            <w:r>
              <w:br/>
            </w:r>
            <w:r>
              <w:rPr>
                <w:rFonts w:ascii="Times New Roman"/>
                <w:b w:val="false"/>
                <w:i w:val="false"/>
                <w:color w:val="000000"/>
                <w:sz w:val="20"/>
              </w:rPr>
              <w:t>
</w:t>
            </w:r>
            <w:r>
              <w:rPr>
                <w:rFonts w:ascii="Times New Roman"/>
                <w:b w:val="false"/>
                <w:i w:val="false"/>
                <w:color w:val="000000"/>
                <w:sz w:val="20"/>
              </w:rPr>
              <w:t>Причины роста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Төмендеу себептері</w:t>
            </w:r>
            <w:r>
              <w:br/>
            </w:r>
            <w:r>
              <w:rPr>
                <w:rFonts w:ascii="Times New Roman"/>
                <w:b w:val="false"/>
                <w:i w:val="false"/>
                <w:color w:val="000000"/>
                <w:sz w:val="20"/>
              </w:rPr>
              <w:t>
</w:t>
            </w:r>
            <w:r>
              <w:rPr>
                <w:rFonts w:ascii="Times New Roman"/>
                <w:b w:val="false"/>
                <w:i w:val="false"/>
                <w:color w:val="000000"/>
                <w:sz w:val="20"/>
              </w:rPr>
              <w:t>Причины спада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өткен айдағы деңгейге</w:t>
            </w:r>
            <w:r>
              <w:br/>
            </w:r>
            <w:r>
              <w:rPr>
                <w:rFonts w:ascii="Times New Roman"/>
                <w:b w:val="false"/>
                <w:i w:val="false"/>
                <w:color w:val="000000"/>
                <w:sz w:val="20"/>
              </w:rPr>
              <w:t>
</w:t>
            </w:r>
            <w:r>
              <w:rPr>
                <w:rFonts w:ascii="Times New Roman"/>
                <w:b w:val="false"/>
                <w:i w:val="false"/>
                <w:color w:val="000000"/>
                <w:sz w:val="20"/>
              </w:rPr>
              <w:t>к уровню предыдущего месяца</w:t>
            </w:r>
          </w:p>
        </w:tc>
        <w:tc>
          <w:tcPr>
            <w:tcW w:w="1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өткен жылғы тиісті айдағы деңгейге</w:t>
            </w:r>
            <w:r>
              <w:br/>
            </w:r>
            <w:r>
              <w:rPr>
                <w:rFonts w:ascii="Times New Roman"/>
                <w:b w:val="false"/>
                <w:i w:val="false"/>
                <w:color w:val="000000"/>
                <w:sz w:val="20"/>
              </w:rPr>
              <w:t>
</w:t>
            </w:r>
            <w:r>
              <w:rPr>
                <w:rFonts w:ascii="Times New Roman"/>
                <w:b w:val="false"/>
                <w:i w:val="false"/>
                <w:color w:val="000000"/>
                <w:sz w:val="20"/>
              </w:rPr>
              <w:t>к уровню соответствующего месяца предыдущего года</w:t>
            </w:r>
          </w:p>
        </w:tc>
        <w:tc>
          <w:tcPr>
            <w:tcW w:w="1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өткен айдағы деңгейге</w:t>
            </w:r>
            <w:r>
              <w:br/>
            </w:r>
            <w:r>
              <w:rPr>
                <w:rFonts w:ascii="Times New Roman"/>
                <w:b w:val="false"/>
                <w:i w:val="false"/>
                <w:color w:val="000000"/>
                <w:sz w:val="20"/>
              </w:rPr>
              <w:t>
</w:t>
            </w:r>
            <w:r>
              <w:rPr>
                <w:rFonts w:ascii="Times New Roman"/>
                <w:b w:val="false"/>
                <w:i w:val="false"/>
                <w:color w:val="000000"/>
                <w:sz w:val="20"/>
              </w:rPr>
              <w:t>к уровню предыдущего месяца</w:t>
            </w:r>
          </w:p>
        </w:tc>
        <w:tc>
          <w:tcPr>
            <w:tcW w:w="1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өткен жылғы тиісті айдағы деңгейге</w:t>
            </w:r>
            <w:r>
              <w:br/>
            </w:r>
            <w:r>
              <w:rPr>
                <w:rFonts w:ascii="Times New Roman"/>
                <w:b w:val="false"/>
                <w:i w:val="false"/>
                <w:color w:val="000000"/>
                <w:sz w:val="20"/>
              </w:rPr>
              <w:t>
</w:t>
            </w:r>
            <w:r>
              <w:rPr>
                <w:rFonts w:ascii="Times New Roman"/>
                <w:b w:val="false"/>
                <w:i w:val="false"/>
                <w:color w:val="000000"/>
                <w:sz w:val="20"/>
              </w:rPr>
              <w:t>к уровню соответствующего месяца предыдущего года</w:t>
            </w:r>
          </w:p>
        </w:tc>
      </w:tr>
      <w:tr>
        <w:trPr>
          <w:trHeight w:val="75" w:hRule="atLeast"/>
        </w:trPr>
        <w:tc>
          <w:tcPr>
            <w:tcW w:w="4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w:t>
            </w:r>
          </w:p>
        </w:tc>
        <w:tc>
          <w:tcPr>
            <w:tcW w:w="1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w:t>
            </w:r>
          </w:p>
        </w:tc>
        <w:tc>
          <w:tcPr>
            <w:tcW w:w="1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0" w:hRule="atLeast"/>
        </w:trPr>
        <w:tc>
          <w:tcPr>
            <w:tcW w:w="4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4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4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4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4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4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4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6841"/>
        <w:gridCol w:w="6759"/>
      </w:tblGrid>
      <w:tr>
        <w:trPr>
          <w:trHeight w:val="30" w:hRule="atLeast"/>
        </w:trPr>
        <w:tc>
          <w:tcPr>
            <w:tcW w:w="684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Ескерту: осы бөлім өнiм өндiрiсі өсуінің немесе төмендеуінің негiзгi себептерiнiң анықтамалығына сәйкес толтырылады:</w:t>
            </w:r>
            <w:r>
              <w:br/>
            </w:r>
            <w:r>
              <w:rPr>
                <w:rFonts w:ascii="Times New Roman"/>
                <w:b w:val="false"/>
                <w:i w:val="false"/>
                <w:color w:val="000000"/>
                <w:sz w:val="20"/>
              </w:rPr>
              <w:t>
1. Шикізаттың түсуі</w:t>
            </w:r>
            <w:r>
              <w:br/>
            </w:r>
            <w:r>
              <w:rPr>
                <w:rFonts w:ascii="Times New Roman"/>
                <w:b w:val="false"/>
                <w:i w:val="false"/>
                <w:color w:val="000000"/>
                <w:sz w:val="20"/>
              </w:rPr>
              <w:t>
2. Сұраныс (тапсырыстардың, келiсiм шарттардың, шарттардың, өткiзу нарығының артуы немесе азаюы)</w:t>
            </w:r>
            <w:r>
              <w:br/>
            </w:r>
            <w:r>
              <w:rPr>
                <w:rFonts w:ascii="Times New Roman"/>
                <w:b w:val="false"/>
                <w:i w:val="false"/>
                <w:color w:val="000000"/>
                <w:sz w:val="20"/>
              </w:rPr>
              <w:t>
3. Қайта өңделетiн шикiзаттағы металдардың мөлшері</w:t>
            </w:r>
            <w:r>
              <w:br/>
            </w:r>
            <w:r>
              <w:rPr>
                <w:rFonts w:ascii="Times New Roman"/>
                <w:b w:val="false"/>
                <w:i w:val="false"/>
                <w:color w:val="000000"/>
                <w:sz w:val="20"/>
              </w:rPr>
              <w:t>
4. Кәсiпорынды жөндеу, қайта жаңарту</w:t>
            </w:r>
            <w:r>
              <w:br/>
            </w:r>
            <w:r>
              <w:rPr>
                <w:rFonts w:ascii="Times New Roman"/>
                <w:b w:val="false"/>
                <w:i w:val="false"/>
                <w:color w:val="000000"/>
                <w:sz w:val="20"/>
              </w:rPr>
              <w:t>
5. Меншікті айналым қаражаттарының жетіспеушілігі</w:t>
            </w:r>
            <w:r>
              <w:br/>
            </w:r>
            <w:r>
              <w:rPr>
                <w:rFonts w:ascii="Times New Roman"/>
                <w:b w:val="false"/>
                <w:i w:val="false"/>
                <w:color w:val="000000"/>
                <w:sz w:val="20"/>
              </w:rPr>
              <w:t>
6. Шикізаттың болмауы</w:t>
            </w:r>
            <w:r>
              <w:br/>
            </w:r>
            <w:r>
              <w:rPr>
                <w:rFonts w:ascii="Times New Roman"/>
                <w:b w:val="false"/>
                <w:i w:val="false"/>
                <w:color w:val="000000"/>
                <w:sz w:val="20"/>
              </w:rPr>
              <w:t>
7. Апатты жағдай</w:t>
            </w:r>
            <w:r>
              <w:br/>
            </w:r>
            <w:r>
              <w:rPr>
                <w:rFonts w:ascii="Times New Roman"/>
                <w:b w:val="false"/>
                <w:i w:val="false"/>
                <w:color w:val="000000"/>
                <w:sz w:val="20"/>
              </w:rPr>
              <w:t>
9. Өзге де</w:t>
            </w:r>
          </w:p>
        </w:tc>
        <w:tc>
          <w:tcPr>
            <w:tcW w:w="675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Примечание: данный раздел заполняется в соответствии со справочником основных причин роста или спада производства продукции:</w:t>
            </w:r>
            <w:r>
              <w:br/>
            </w:r>
            <w:r>
              <w:rPr>
                <w:rFonts w:ascii="Times New Roman"/>
                <w:b w:val="false"/>
                <w:i w:val="false"/>
                <w:color w:val="000000"/>
                <w:sz w:val="20"/>
              </w:rPr>
              <w:t>
1. Поступление сырья</w:t>
            </w:r>
            <w:r>
              <w:br/>
            </w:r>
            <w:r>
              <w:rPr>
                <w:rFonts w:ascii="Times New Roman"/>
                <w:b w:val="false"/>
                <w:i w:val="false"/>
                <w:color w:val="000000"/>
                <w:sz w:val="20"/>
              </w:rPr>
              <w:t>
2. Спрос (увеличение или уменьшение заказов, договоров, контрактов, рынка сбыта)</w:t>
            </w:r>
            <w:r>
              <w:br/>
            </w:r>
            <w:r>
              <w:rPr>
                <w:rFonts w:ascii="Times New Roman"/>
                <w:b w:val="false"/>
                <w:i w:val="false"/>
                <w:color w:val="000000"/>
                <w:sz w:val="20"/>
              </w:rPr>
              <w:t>
3. Содержание металла в перерабатываемом сырье</w:t>
            </w:r>
            <w:r>
              <w:br/>
            </w:r>
            <w:r>
              <w:rPr>
                <w:rFonts w:ascii="Times New Roman"/>
                <w:b w:val="false"/>
                <w:i w:val="false"/>
                <w:color w:val="000000"/>
                <w:sz w:val="20"/>
              </w:rPr>
              <w:t>
4. Ремонт, реконструкция предприятия</w:t>
            </w:r>
            <w:r>
              <w:br/>
            </w:r>
            <w:r>
              <w:rPr>
                <w:rFonts w:ascii="Times New Roman"/>
                <w:b w:val="false"/>
                <w:i w:val="false"/>
                <w:color w:val="000000"/>
                <w:sz w:val="20"/>
              </w:rPr>
              <w:t>
5. Недостаток собственных оборотных средств</w:t>
            </w:r>
            <w:r>
              <w:br/>
            </w:r>
            <w:r>
              <w:rPr>
                <w:rFonts w:ascii="Times New Roman"/>
                <w:b w:val="false"/>
                <w:i w:val="false"/>
                <w:color w:val="000000"/>
                <w:sz w:val="20"/>
              </w:rPr>
              <w:t>
6. Отсутствие сырья</w:t>
            </w:r>
            <w:r>
              <w:br/>
            </w:r>
            <w:r>
              <w:rPr>
                <w:rFonts w:ascii="Times New Roman"/>
                <w:b w:val="false"/>
                <w:i w:val="false"/>
                <w:color w:val="000000"/>
                <w:sz w:val="20"/>
              </w:rPr>
              <w:t>
7. Аварийная ситуация</w:t>
            </w:r>
            <w:r>
              <w:br/>
            </w:r>
            <w:r>
              <w:rPr>
                <w:rFonts w:ascii="Times New Roman"/>
                <w:b w:val="false"/>
                <w:i w:val="false"/>
                <w:color w:val="000000"/>
                <w:sz w:val="20"/>
              </w:rPr>
              <w:t>
9. Прочие</w:t>
            </w:r>
          </w:p>
        </w:tc>
      </w:tr>
    </w:tbl>
    <w:bookmarkStart w:name="z72" w:id="40"/>
    <w:p>
      <w:pPr>
        <w:spacing w:after="0"/>
        <w:ind w:left="0"/>
        <w:jc w:val="both"/>
      </w:pPr>
      <w:r>
        <w:rPr>
          <w:rFonts w:ascii="Times New Roman"/>
          <w:b w:val="false"/>
          <w:i w:val="false"/>
          <w:color w:val="000000"/>
          <w:sz w:val="28"/>
        </w:rPr>
        <w:t>
5. Есепті айда өзі өндірген жөнелтілген өнімдер көлемін ҚҚС-сыз және акциздерсіз кәсіпорынның қолданыстағы бағасымен көрсетіңіз, мың теңгемен</w:t>
      </w:r>
      <w:r>
        <w:br/>
      </w:r>
      <w:r>
        <w:rPr>
          <w:rFonts w:ascii="Times New Roman"/>
          <w:b w:val="false"/>
          <w:i w:val="false"/>
          <w:color w:val="000000"/>
          <w:sz w:val="28"/>
        </w:rPr>
        <w:t>
Укажите объем отгруженной в отчетном месяце продукции собственного производства в действующих ценах предприятия без НДС и акцизов, в тысячах тенге</w:t>
      </w:r>
    </w:p>
    <w:bookmarkEnd w:id="4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555"/>
        <w:gridCol w:w="2011"/>
        <w:gridCol w:w="2011"/>
        <w:gridCol w:w="2011"/>
        <w:gridCol w:w="2012"/>
      </w:tblGrid>
      <w:tr>
        <w:trPr>
          <w:trHeight w:val="30" w:hRule="atLeast"/>
        </w:trPr>
        <w:tc>
          <w:tcPr>
            <w:tcW w:w="555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r>
              <w:br/>
            </w:r>
            <w:r>
              <w:rPr>
                <w:rFonts w:ascii="Times New Roman"/>
                <w:b w:val="false"/>
                <w:i w:val="false"/>
                <w:color w:val="000000"/>
                <w:sz w:val="20"/>
              </w:rPr>
              <w:t>
</w:t>
            </w:r>
            <w:r>
              <w:rPr>
                <w:rFonts w:ascii="Times New Roman"/>
                <w:b w:val="false"/>
                <w:i w:val="false"/>
                <w:color w:val="000000"/>
                <w:sz w:val="20"/>
              </w:rPr>
              <w:t>Всего</w:t>
            </w:r>
          </w:p>
        </w:tc>
        <w:tc>
          <w:tcPr>
            <w:tcW w:w="201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нарыққа</w:t>
            </w:r>
            <w:r>
              <w:br/>
            </w:r>
            <w:r>
              <w:rPr>
                <w:rFonts w:ascii="Times New Roman"/>
                <w:b w:val="false"/>
                <w:i w:val="false"/>
                <w:color w:val="000000"/>
                <w:sz w:val="20"/>
              </w:rPr>
              <w:t>
</w:t>
            </w:r>
            <w:r>
              <w:rPr>
                <w:rFonts w:ascii="Times New Roman"/>
                <w:b w:val="false"/>
                <w:i w:val="false"/>
                <w:color w:val="000000"/>
                <w:sz w:val="20"/>
              </w:rPr>
              <w:t>На внутренний рынок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w:t>
            </w:r>
            <w:r>
              <w:br/>
            </w:r>
            <w:r>
              <w:rPr>
                <w:rFonts w:ascii="Times New Roman"/>
                <w:b w:val="false"/>
                <w:i w:val="false"/>
                <w:color w:val="000000"/>
                <w:sz w:val="20"/>
              </w:rPr>
              <w:t>
</w:t>
            </w:r>
            <w:r>
              <w:rPr>
                <w:rFonts w:ascii="Times New Roman"/>
                <w:b w:val="false"/>
                <w:i w:val="false"/>
                <w:color w:val="000000"/>
                <w:sz w:val="20"/>
              </w:rPr>
              <w:t>Из них</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сатып алулар бойынша</w:t>
            </w:r>
            <w:r>
              <w:br/>
            </w:r>
            <w:r>
              <w:rPr>
                <w:rFonts w:ascii="Times New Roman"/>
                <w:b w:val="false"/>
                <w:i w:val="false"/>
                <w:color w:val="000000"/>
                <w:sz w:val="20"/>
              </w:rPr>
              <w:t>
</w:t>
            </w:r>
            <w:r>
              <w:rPr>
                <w:rFonts w:ascii="Times New Roman"/>
                <w:b w:val="false"/>
                <w:i w:val="false"/>
                <w:color w:val="000000"/>
                <w:sz w:val="20"/>
              </w:rPr>
              <w:t>по государственным закупкам</w:t>
            </w:r>
          </w:p>
        </w:tc>
        <w:tc>
          <w:tcPr>
            <w:tcW w:w="2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ұлттық компаниялардың сатып алулары бойынша</w:t>
            </w:r>
            <w:r>
              <w:br/>
            </w:r>
            <w:r>
              <w:rPr>
                <w:rFonts w:ascii="Times New Roman"/>
                <w:b w:val="false"/>
                <w:i w:val="false"/>
                <w:color w:val="000000"/>
                <w:sz w:val="20"/>
              </w:rPr>
              <w:t>
</w:t>
            </w:r>
            <w:r>
              <w:rPr>
                <w:rFonts w:ascii="Times New Roman"/>
                <w:b w:val="false"/>
                <w:i w:val="false"/>
                <w:color w:val="000000"/>
                <w:sz w:val="20"/>
              </w:rPr>
              <w:t>по закупкам национальных компаний</w:t>
            </w:r>
          </w:p>
        </w:tc>
      </w:tr>
      <w:tr>
        <w:trPr>
          <w:trHeight w:val="30" w:hRule="atLeast"/>
        </w:trPr>
        <w:tc>
          <w:tcPr>
            <w:tcW w:w="5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w:t>
            </w:r>
          </w:p>
        </w:tc>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0" w:hRule="atLeast"/>
        </w:trPr>
        <w:tc>
          <w:tcPr>
            <w:tcW w:w="5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Жөнелтілген өнім (тауар, қызмет) көлемі – барлығы</w:t>
            </w:r>
            <w:r>
              <w:br/>
            </w:r>
            <w:r>
              <w:rPr>
                <w:rFonts w:ascii="Times New Roman"/>
                <w:b w:val="false"/>
                <w:i w:val="false"/>
                <w:color w:val="000000"/>
                <w:sz w:val="20"/>
              </w:rPr>
              <w:t>
</w:t>
            </w:r>
            <w:r>
              <w:rPr>
                <w:rFonts w:ascii="Times New Roman"/>
                <w:b w:val="false"/>
                <w:i w:val="false"/>
                <w:color w:val="000000"/>
                <w:sz w:val="20"/>
              </w:rPr>
              <w:t>Объем отгруженной продукции (товаров, услуг) – всего</w:t>
            </w:r>
          </w:p>
        </w:tc>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 өнеркәсіптік сипаттағы қызметтер көлемі</w:t>
            </w:r>
            <w:r>
              <w:br/>
            </w:r>
            <w:r>
              <w:rPr>
                <w:rFonts w:ascii="Times New Roman"/>
                <w:b w:val="false"/>
                <w:i w:val="false"/>
                <w:color w:val="000000"/>
                <w:sz w:val="20"/>
              </w:rPr>
              <w:t>
</w:t>
            </w:r>
            <w:r>
              <w:rPr>
                <w:rFonts w:ascii="Times New Roman"/>
                <w:b w:val="false"/>
                <w:i w:val="false"/>
                <w:color w:val="000000"/>
                <w:sz w:val="20"/>
              </w:rPr>
              <w:t>из него объем услуг промышленного характера</w:t>
            </w:r>
          </w:p>
        </w:tc>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73" w:id="41"/>
    <w:p>
      <w:pPr>
        <w:spacing w:after="0"/>
        <w:ind w:left="0"/>
        <w:jc w:val="both"/>
      </w:pPr>
      <w:r>
        <w:rPr>
          <w:rFonts w:ascii="Times New Roman"/>
          <w:b w:val="false"/>
          <w:i w:val="false"/>
          <w:color w:val="000000"/>
          <w:sz w:val="28"/>
        </w:rPr>
        <w:t>
6. Есепті айда заттай көріністегі өзі өндірген жөнелтілген өнімдер көлемін көрсетіңіз</w:t>
      </w:r>
      <w:r>
        <w:br/>
      </w:r>
      <w:r>
        <w:rPr>
          <w:rFonts w:ascii="Times New Roman"/>
          <w:b w:val="false"/>
          <w:i w:val="false"/>
          <w:color w:val="000000"/>
          <w:sz w:val="28"/>
        </w:rPr>
        <w:t>
Укажите объем отгруженной в отчетном месяце продукции собственного производства в натуральном выражении</w:t>
      </w:r>
    </w:p>
    <w:bookmarkEnd w:id="4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004"/>
        <w:gridCol w:w="1821"/>
        <w:gridCol w:w="1155"/>
        <w:gridCol w:w="1641"/>
        <w:gridCol w:w="1641"/>
        <w:gridCol w:w="1655"/>
        <w:gridCol w:w="1683"/>
      </w:tblGrid>
      <w:tr>
        <w:trPr>
          <w:trHeight w:val="30" w:hRule="atLeast"/>
        </w:trPr>
        <w:tc>
          <w:tcPr>
            <w:tcW w:w="400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ӨӨСЖ бойынша өнім түрлерінің атауы</w:t>
            </w:r>
            <w:r>
              <w:br/>
            </w:r>
            <w:r>
              <w:rPr>
                <w:rFonts w:ascii="Times New Roman"/>
                <w:b w:val="false"/>
                <w:i w:val="false"/>
                <w:color w:val="000000"/>
                <w:sz w:val="20"/>
              </w:rPr>
              <w:t>
</w:t>
            </w:r>
            <w:r>
              <w:rPr>
                <w:rFonts w:ascii="Times New Roman"/>
                <w:b w:val="false"/>
                <w:i w:val="false"/>
                <w:color w:val="000000"/>
                <w:sz w:val="20"/>
              </w:rPr>
              <w:t>Наименование видов продукции по СКПП</w:t>
            </w:r>
          </w:p>
        </w:tc>
        <w:tc>
          <w:tcPr>
            <w:tcW w:w="182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ӨӨСЖ коды (респондент толтырады)</w:t>
            </w:r>
            <w:r>
              <w:br/>
            </w:r>
            <w:r>
              <w:rPr>
                <w:rFonts w:ascii="Times New Roman"/>
                <w:b w:val="false"/>
                <w:i w:val="false"/>
                <w:color w:val="000000"/>
                <w:sz w:val="20"/>
              </w:rPr>
              <w:t>
</w:t>
            </w:r>
            <w:r>
              <w:rPr>
                <w:rFonts w:ascii="Times New Roman"/>
                <w:b w:val="false"/>
                <w:i w:val="false"/>
                <w:color w:val="000000"/>
                <w:sz w:val="20"/>
              </w:rPr>
              <w:t>Код СКПП (заполняется респондентом)</w:t>
            </w:r>
          </w:p>
        </w:tc>
        <w:tc>
          <w:tcPr>
            <w:tcW w:w="115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бірлігі</w:t>
            </w:r>
            <w:r>
              <w:br/>
            </w:r>
            <w:r>
              <w:rPr>
                <w:rFonts w:ascii="Times New Roman"/>
                <w:b w:val="false"/>
                <w:i w:val="false"/>
                <w:color w:val="000000"/>
                <w:sz w:val="20"/>
              </w:rPr>
              <w:t>
</w:t>
            </w:r>
            <w:r>
              <w:rPr>
                <w:rFonts w:ascii="Times New Roman"/>
                <w:b w:val="false"/>
                <w:i w:val="false"/>
                <w:color w:val="000000"/>
                <w:sz w:val="20"/>
              </w:rPr>
              <w:t>Единица измерения</w:t>
            </w:r>
          </w:p>
        </w:tc>
        <w:tc>
          <w:tcPr>
            <w:tcW w:w="16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r>
              <w:br/>
            </w:r>
            <w:r>
              <w:rPr>
                <w:rFonts w:ascii="Times New Roman"/>
                <w:b w:val="false"/>
                <w:i w:val="false"/>
                <w:color w:val="000000"/>
                <w:sz w:val="20"/>
              </w:rPr>
              <w:t>
</w:t>
            </w:r>
            <w:r>
              <w:rPr>
                <w:rFonts w:ascii="Times New Roman"/>
                <w:b w:val="false"/>
                <w:i w:val="false"/>
                <w:color w:val="000000"/>
                <w:sz w:val="20"/>
              </w:rPr>
              <w:t>Всего</w:t>
            </w:r>
          </w:p>
        </w:tc>
        <w:tc>
          <w:tcPr>
            <w:tcW w:w="16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нарыққа</w:t>
            </w:r>
            <w:r>
              <w:br/>
            </w:r>
            <w:r>
              <w:rPr>
                <w:rFonts w:ascii="Times New Roman"/>
                <w:b w:val="false"/>
                <w:i w:val="false"/>
                <w:color w:val="000000"/>
                <w:sz w:val="20"/>
              </w:rPr>
              <w:t>
</w:t>
            </w:r>
            <w:r>
              <w:rPr>
                <w:rFonts w:ascii="Times New Roman"/>
                <w:b w:val="false"/>
                <w:i w:val="false"/>
                <w:color w:val="000000"/>
                <w:sz w:val="20"/>
              </w:rPr>
              <w:t>На внутренний рынок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w:t>
            </w:r>
            <w:r>
              <w:br/>
            </w:r>
            <w:r>
              <w:rPr>
                <w:rFonts w:ascii="Times New Roman"/>
                <w:b w:val="false"/>
                <w:i w:val="false"/>
                <w:color w:val="000000"/>
                <w:sz w:val="20"/>
              </w:rPr>
              <w:t>
</w:t>
            </w:r>
            <w:r>
              <w:rPr>
                <w:rFonts w:ascii="Times New Roman"/>
                <w:b w:val="false"/>
                <w:i w:val="false"/>
                <w:color w:val="000000"/>
                <w:sz w:val="20"/>
              </w:rPr>
              <w:t>Из них</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сатып алулар бойынша</w:t>
            </w:r>
            <w:r>
              <w:br/>
            </w:r>
            <w:r>
              <w:rPr>
                <w:rFonts w:ascii="Times New Roman"/>
                <w:b w:val="false"/>
                <w:i w:val="false"/>
                <w:color w:val="000000"/>
                <w:sz w:val="20"/>
              </w:rPr>
              <w:t>
</w:t>
            </w:r>
            <w:r>
              <w:rPr>
                <w:rFonts w:ascii="Times New Roman"/>
                <w:b w:val="false"/>
                <w:i w:val="false"/>
                <w:color w:val="000000"/>
                <w:sz w:val="20"/>
              </w:rPr>
              <w:t>по государственным закупкам</w:t>
            </w:r>
          </w:p>
        </w:tc>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ұлттық компаниялардың сатып алулары бойынша</w:t>
            </w:r>
            <w:r>
              <w:br/>
            </w:r>
            <w:r>
              <w:rPr>
                <w:rFonts w:ascii="Times New Roman"/>
                <w:b w:val="false"/>
                <w:i w:val="false"/>
                <w:color w:val="000000"/>
                <w:sz w:val="20"/>
              </w:rPr>
              <w:t>
</w:t>
            </w:r>
            <w:r>
              <w:rPr>
                <w:rFonts w:ascii="Times New Roman"/>
                <w:b w:val="false"/>
                <w:i w:val="false"/>
                <w:color w:val="000000"/>
                <w:sz w:val="20"/>
              </w:rPr>
              <w:t>по закупкам национальных компаний</w:t>
            </w:r>
          </w:p>
        </w:tc>
      </w:tr>
      <w:tr>
        <w:trPr>
          <w:trHeight w:val="30" w:hRule="atLeast"/>
        </w:trPr>
        <w:tc>
          <w:tcPr>
            <w:tcW w:w="4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w:t>
            </w:r>
          </w:p>
        </w:tc>
        <w:tc>
          <w:tcPr>
            <w:tcW w:w="1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w:t>
            </w:r>
          </w:p>
        </w:tc>
        <w:tc>
          <w:tcPr>
            <w:tcW w:w="1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0" w:hRule="atLeast"/>
        </w:trPr>
        <w:tc>
          <w:tcPr>
            <w:tcW w:w="4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4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4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4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4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4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4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4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4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4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4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4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4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Атауы                                  Мекенжайы</w:t>
      </w:r>
      <w:r>
        <w:br/>
      </w:r>
      <w:r>
        <w:rPr>
          <w:rFonts w:ascii="Times New Roman"/>
          <w:b w:val="false"/>
          <w:i w:val="false"/>
          <w:color w:val="000000"/>
          <w:sz w:val="28"/>
        </w:rPr>
        <w:t>
Наименование__________________________ Адрес ________________________</w:t>
      </w:r>
      <w:r>
        <w:br/>
      </w:r>
      <w:r>
        <w:rPr>
          <w:rFonts w:ascii="Times New Roman"/>
          <w:b w:val="false"/>
          <w:i w:val="false"/>
          <w:color w:val="000000"/>
          <w:sz w:val="28"/>
        </w:rPr>
        <w:t>
______________________________________ ______________________________</w:t>
      </w:r>
    </w:p>
    <w:p>
      <w:pPr>
        <w:spacing w:after="0"/>
        <w:ind w:left="0"/>
        <w:jc w:val="both"/>
      </w:pPr>
      <w:r>
        <w:rPr>
          <w:rFonts w:ascii="Times New Roman"/>
          <w:b w:val="false"/>
          <w:i w:val="false"/>
          <w:color w:val="000000"/>
          <w:sz w:val="28"/>
        </w:rPr>
        <w:t>Телефон_______________________________ Электрондық почта мекенжайы</w:t>
      </w:r>
      <w:r>
        <w:br/>
      </w:r>
      <w:r>
        <w:rPr>
          <w:rFonts w:ascii="Times New Roman"/>
          <w:b w:val="false"/>
          <w:i w:val="false"/>
          <w:color w:val="000000"/>
          <w:sz w:val="28"/>
        </w:rPr>
        <w:t>
                                       ______________________________</w:t>
      </w:r>
    </w:p>
    <w:p>
      <w:pPr>
        <w:spacing w:after="0"/>
        <w:ind w:left="0"/>
        <w:jc w:val="both"/>
      </w:pPr>
      <w:r>
        <w:rPr>
          <w:rFonts w:ascii="Times New Roman"/>
          <w:b w:val="false"/>
          <w:i w:val="false"/>
          <w:color w:val="000000"/>
          <w:sz w:val="28"/>
        </w:rPr>
        <w:t>Орындаушы</w:t>
      </w:r>
      <w:r>
        <w:br/>
      </w:r>
      <w:r>
        <w:rPr>
          <w:rFonts w:ascii="Times New Roman"/>
          <w:b w:val="false"/>
          <w:i w:val="false"/>
          <w:color w:val="000000"/>
          <w:sz w:val="28"/>
        </w:rPr>
        <w:t>
Исполнитель __________________________ ______________________________</w:t>
      </w:r>
      <w:r>
        <w:br/>
      </w:r>
      <w:r>
        <w:rPr>
          <w:rFonts w:ascii="Times New Roman"/>
          <w:b w:val="false"/>
          <w:i w:val="false"/>
          <w:color w:val="000000"/>
          <w:sz w:val="28"/>
        </w:rPr>
        <w:t>
                       аты-жөні                    телефон</w:t>
      </w:r>
      <w:r>
        <w:br/>
      </w:r>
      <w:r>
        <w:rPr>
          <w:rFonts w:ascii="Times New Roman"/>
          <w:b w:val="false"/>
          <w:i w:val="false"/>
          <w:color w:val="000000"/>
          <w:sz w:val="28"/>
        </w:rPr>
        <w:t>
                       фамилия</w:t>
      </w:r>
    </w:p>
    <w:p>
      <w:pPr>
        <w:spacing w:after="0"/>
        <w:ind w:left="0"/>
        <w:jc w:val="both"/>
      </w:pPr>
      <w:r>
        <w:rPr>
          <w:rFonts w:ascii="Times New Roman"/>
          <w:b w:val="false"/>
          <w:i w:val="false"/>
          <w:color w:val="000000"/>
          <w:sz w:val="28"/>
        </w:rPr>
        <w:t>Басшы</w:t>
      </w:r>
      <w:r>
        <w:br/>
      </w:r>
      <w:r>
        <w:rPr>
          <w:rFonts w:ascii="Times New Roman"/>
          <w:b w:val="false"/>
          <w:i w:val="false"/>
          <w:color w:val="000000"/>
          <w:sz w:val="28"/>
        </w:rPr>
        <w:t>
Руководитель _________________________ ______________________________</w:t>
      </w:r>
      <w:r>
        <w:br/>
      </w:r>
      <w:r>
        <w:rPr>
          <w:rFonts w:ascii="Times New Roman"/>
          <w:b w:val="false"/>
          <w:i w:val="false"/>
          <w:color w:val="000000"/>
          <w:sz w:val="28"/>
        </w:rPr>
        <w:t>
            тегі, аты және әкесінің аты            қолы</w:t>
      </w:r>
      <w:r>
        <w:br/>
      </w:r>
      <w:r>
        <w:rPr>
          <w:rFonts w:ascii="Times New Roman"/>
          <w:b w:val="false"/>
          <w:i w:val="false"/>
          <w:color w:val="000000"/>
          <w:sz w:val="28"/>
        </w:rPr>
        <w:t>
            фамилия, имя и отчество                подпись</w:t>
      </w:r>
    </w:p>
    <w:p>
      <w:pPr>
        <w:spacing w:after="0"/>
        <w:ind w:left="0"/>
        <w:jc w:val="both"/>
      </w:pPr>
      <w:r>
        <w:rPr>
          <w:rFonts w:ascii="Times New Roman"/>
          <w:b w:val="false"/>
          <w:i w:val="false"/>
          <w:color w:val="000000"/>
          <w:sz w:val="28"/>
        </w:rPr>
        <w:t>Бас бухгалтер</w:t>
      </w:r>
      <w:r>
        <w:br/>
      </w:r>
      <w:r>
        <w:rPr>
          <w:rFonts w:ascii="Times New Roman"/>
          <w:b w:val="false"/>
          <w:i w:val="false"/>
          <w:color w:val="000000"/>
          <w:sz w:val="28"/>
        </w:rPr>
        <w:t>
Главный бухгалтер_____________________ ______________________________</w:t>
      </w:r>
      <w:r>
        <w:br/>
      </w:r>
      <w:r>
        <w:rPr>
          <w:rFonts w:ascii="Times New Roman"/>
          <w:b w:val="false"/>
          <w:i w:val="false"/>
          <w:color w:val="000000"/>
          <w:sz w:val="28"/>
        </w:rPr>
        <w:t>
                 тегі, аты және әкесінің аты         қолы</w:t>
      </w:r>
      <w:r>
        <w:br/>
      </w:r>
      <w:r>
        <w:rPr>
          <w:rFonts w:ascii="Times New Roman"/>
          <w:b w:val="false"/>
          <w:i w:val="false"/>
          <w:color w:val="000000"/>
          <w:sz w:val="28"/>
        </w:rPr>
        <w:t>
                 фамилия, имя и отчество          подпись</w:t>
      </w:r>
    </w:p>
    <w:p>
      <w:pPr>
        <w:spacing w:after="0"/>
        <w:ind w:left="0"/>
        <w:jc w:val="both"/>
      </w:pPr>
      <w:r>
        <w:rPr>
          <w:rFonts w:ascii="Times New Roman"/>
          <w:b w:val="false"/>
          <w:i w:val="false"/>
          <w:color w:val="000000"/>
          <w:sz w:val="28"/>
        </w:rPr>
        <w:t>Мөрдің орны (бар болған жағдайда)</w:t>
      </w:r>
      <w:r>
        <w:br/>
      </w:r>
      <w:r>
        <w:rPr>
          <w:rFonts w:ascii="Times New Roman"/>
          <w:b w:val="false"/>
          <w:i w:val="false"/>
          <w:color w:val="000000"/>
          <w:sz w:val="28"/>
        </w:rPr>
        <w:t>
Место для печати (при наличии)</w:t>
      </w:r>
    </w:p>
    <w:bookmarkStart w:name="z74" w:id="42"/>
    <w:p>
      <w:pPr>
        <w:spacing w:after="0"/>
        <w:ind w:left="0"/>
        <w:jc w:val="both"/>
      </w:pPr>
      <w:r>
        <w:rPr>
          <w:rFonts w:ascii="Times New Roman"/>
          <w:b w:val="false"/>
          <w:i w:val="false"/>
          <w:color w:val="000000"/>
          <w:sz w:val="28"/>
        </w:rPr>
        <w:t xml:space="preserve">
«Кәсіпорынның өнім (тауар, қызмет)  </w:t>
      </w:r>
      <w:r>
        <w:br/>
      </w:r>
      <w:r>
        <w:rPr>
          <w:rFonts w:ascii="Times New Roman"/>
          <w:b w:val="false"/>
          <w:i w:val="false"/>
          <w:color w:val="000000"/>
          <w:sz w:val="28"/>
        </w:rPr>
        <w:t xml:space="preserve">
өндіру және жөнелту туралы есебі»   </w:t>
      </w:r>
      <w:r>
        <w:br/>
      </w:r>
      <w:r>
        <w:rPr>
          <w:rFonts w:ascii="Times New Roman"/>
          <w:b w:val="false"/>
          <w:i w:val="false"/>
          <w:color w:val="000000"/>
          <w:sz w:val="28"/>
        </w:rPr>
        <w:t xml:space="preserve">
статистикалық нысанына (код 0321101, </w:t>
      </w:r>
      <w:r>
        <w:br/>
      </w:r>
      <w:r>
        <w:rPr>
          <w:rFonts w:ascii="Times New Roman"/>
          <w:b w:val="false"/>
          <w:i w:val="false"/>
          <w:color w:val="000000"/>
          <w:sz w:val="28"/>
        </w:rPr>
        <w:t>
индексі 1-Ө, кезеңділігі айлық) қосымша</w:t>
      </w:r>
    </w:p>
    <w:bookmarkEnd w:id="42"/>
    <w:bookmarkStart w:name="z75" w:id="43"/>
    <w:p>
      <w:pPr>
        <w:spacing w:after="0"/>
        <w:ind w:left="0"/>
        <w:jc w:val="left"/>
      </w:pPr>
      <w:r>
        <w:rPr>
          <w:rFonts w:ascii="Times New Roman"/>
          <w:b/>
          <w:i w:val="false"/>
          <w:color w:val="000000"/>
        </w:rPr>
        <w:t xml:space="preserve"> 
6-бөлімге арналған өнеркәсіп салалары бойынша өнімдер тізбесі</w:t>
      </w:r>
    </w:p>
    <w:bookmarkEnd w:id="4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840"/>
        <w:gridCol w:w="11100"/>
      </w:tblGrid>
      <w:tr>
        <w:trPr>
          <w:trHeight w:val="510" w:hRule="atLeast"/>
        </w:trPr>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ОКЭД, СКПП коды</w:t>
            </w:r>
          </w:p>
        </w:tc>
        <w:tc>
          <w:tcPr>
            <w:tcW w:w="1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Өнім түрлерінің атауы</w:t>
            </w:r>
          </w:p>
        </w:tc>
      </w:tr>
      <w:tr>
        <w:trPr>
          <w:trHeight w:val="435" w:hRule="atLeast"/>
        </w:trPr>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w:t>
            </w:r>
          </w:p>
        </w:tc>
        <w:tc>
          <w:tcPr>
            <w:tcW w:w="1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Кен өндіру өнеркәсібі және карьерлерді қазу</w:t>
            </w:r>
          </w:p>
        </w:tc>
      </w:tr>
      <w:tr>
        <w:trPr>
          <w:trHeight w:val="255" w:hRule="atLeast"/>
        </w:trPr>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1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Көмір және лигнит өндіру</w:t>
            </w:r>
          </w:p>
        </w:tc>
      </w:tr>
      <w:tr>
        <w:trPr>
          <w:trHeight w:val="210" w:hRule="atLeast"/>
        </w:trPr>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05101</w:t>
            </w:r>
          </w:p>
        </w:tc>
        <w:tc>
          <w:tcPr>
            <w:tcW w:w="1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Тас көмір, мың тонна</w:t>
            </w:r>
          </w:p>
        </w:tc>
      </w:tr>
      <w:tr>
        <w:trPr>
          <w:trHeight w:val="210" w:hRule="atLeast"/>
        </w:trPr>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05201</w:t>
            </w:r>
          </w:p>
        </w:tc>
        <w:tc>
          <w:tcPr>
            <w:tcW w:w="1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Лигнит (қоңыр көмір), мың тонна</w:t>
            </w:r>
          </w:p>
        </w:tc>
      </w:tr>
      <w:tr>
        <w:trPr>
          <w:trHeight w:val="255" w:hRule="atLeast"/>
        </w:trPr>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1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Шикі мұнай және табиғи газ өндіру</w:t>
            </w:r>
          </w:p>
        </w:tc>
      </w:tr>
      <w:tr>
        <w:trPr>
          <w:trHeight w:val="255" w:hRule="atLeast"/>
        </w:trPr>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061010100</w:t>
            </w:r>
          </w:p>
        </w:tc>
        <w:tc>
          <w:tcPr>
            <w:tcW w:w="1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Шикі мұнай (көмірсутектілердің табиғи қоспалары), битумды минералдардан алынған мұнайды қоса, мың тонна</w:t>
            </w:r>
          </w:p>
        </w:tc>
      </w:tr>
      <w:tr>
        <w:trPr>
          <w:trHeight w:val="255" w:hRule="atLeast"/>
        </w:trPr>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061010200</w:t>
            </w:r>
          </w:p>
        </w:tc>
        <w:tc>
          <w:tcPr>
            <w:tcW w:w="1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Газ конденсаты, мың тонна</w:t>
            </w:r>
          </w:p>
        </w:tc>
      </w:tr>
      <w:tr>
        <w:trPr>
          <w:trHeight w:val="255" w:hRule="atLeast"/>
        </w:trPr>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062010200</w:t>
            </w:r>
          </w:p>
        </w:tc>
        <w:tc>
          <w:tcPr>
            <w:tcW w:w="1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Газ тәріздес жағдайдағы табиғи газ, млн.текше м</w:t>
            </w:r>
          </w:p>
        </w:tc>
      </w:tr>
      <w:tr>
        <w:trPr>
          <w:trHeight w:val="255" w:hRule="atLeast"/>
        </w:trPr>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1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Металл кендерін өндіру</w:t>
            </w:r>
          </w:p>
        </w:tc>
      </w:tr>
      <w:tr>
        <w:trPr>
          <w:trHeight w:val="255" w:hRule="atLeast"/>
        </w:trPr>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071010110</w:t>
            </w:r>
          </w:p>
        </w:tc>
        <w:tc>
          <w:tcPr>
            <w:tcW w:w="1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Агломератталмаған темір кендері, мың тонна</w:t>
            </w:r>
          </w:p>
        </w:tc>
      </w:tr>
      <w:tr>
        <w:trPr>
          <w:trHeight w:val="255" w:hRule="atLeast"/>
        </w:trPr>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071010210</w:t>
            </w:r>
          </w:p>
        </w:tc>
        <w:tc>
          <w:tcPr>
            <w:tcW w:w="1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Агломератталған темір кендері, мың тонна</w:t>
            </w:r>
          </w:p>
        </w:tc>
      </w:tr>
      <w:tr>
        <w:trPr>
          <w:trHeight w:val="255" w:hRule="atLeast"/>
        </w:trPr>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071010230</w:t>
            </w:r>
          </w:p>
        </w:tc>
        <w:tc>
          <w:tcPr>
            <w:tcW w:w="1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Теміркенді шекемтастар, мың тонна</w:t>
            </w:r>
          </w:p>
        </w:tc>
      </w:tr>
      <w:tr>
        <w:trPr>
          <w:trHeight w:val="255" w:hRule="atLeast"/>
        </w:trPr>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072911100</w:t>
            </w:r>
          </w:p>
        </w:tc>
        <w:tc>
          <w:tcPr>
            <w:tcW w:w="1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Мыс кендері, мың тонна</w:t>
            </w:r>
          </w:p>
        </w:tc>
      </w:tr>
      <w:tr>
        <w:trPr>
          <w:trHeight w:val="255" w:hRule="atLeast"/>
        </w:trPr>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072911200</w:t>
            </w:r>
          </w:p>
        </w:tc>
        <w:tc>
          <w:tcPr>
            <w:tcW w:w="1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Мыс қойыртпалары, мың тонна</w:t>
            </w:r>
          </w:p>
        </w:tc>
      </w:tr>
      <w:tr>
        <w:trPr>
          <w:trHeight w:val="255" w:hRule="atLeast"/>
        </w:trPr>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072911300</w:t>
            </w:r>
          </w:p>
        </w:tc>
        <w:tc>
          <w:tcPr>
            <w:tcW w:w="1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Мыс қойыртпасындағы мыс, мың тонна</w:t>
            </w:r>
          </w:p>
        </w:tc>
      </w:tr>
      <w:tr>
        <w:trPr>
          <w:trHeight w:val="150" w:hRule="atLeast"/>
        </w:trPr>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072911400</w:t>
            </w:r>
          </w:p>
        </w:tc>
        <w:tc>
          <w:tcPr>
            <w:tcW w:w="1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Мыс-мырыш кендері, мың тонна</w:t>
            </w:r>
          </w:p>
        </w:tc>
      </w:tr>
      <w:tr>
        <w:trPr>
          <w:trHeight w:val="105" w:hRule="atLeast"/>
        </w:trPr>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072913100</w:t>
            </w:r>
          </w:p>
        </w:tc>
        <w:tc>
          <w:tcPr>
            <w:tcW w:w="1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Алюминий кендері (бокситтер), мың тонна</w:t>
            </w:r>
          </w:p>
        </w:tc>
      </w:tr>
      <w:tr>
        <w:trPr>
          <w:trHeight w:val="255" w:hRule="atLeast"/>
        </w:trPr>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072914220</w:t>
            </w:r>
          </w:p>
        </w:tc>
        <w:tc>
          <w:tcPr>
            <w:tcW w:w="1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Құрамында алтыны бар қойыртпалар, мың тонна</w:t>
            </w:r>
          </w:p>
        </w:tc>
      </w:tr>
      <w:tr>
        <w:trPr>
          <w:trHeight w:val="210" w:hRule="atLeast"/>
        </w:trPr>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072915230</w:t>
            </w:r>
          </w:p>
        </w:tc>
        <w:tc>
          <w:tcPr>
            <w:tcW w:w="1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Қорғасын қойыртпасындағы қорғасын, мың тонна</w:t>
            </w:r>
          </w:p>
        </w:tc>
      </w:tr>
      <w:tr>
        <w:trPr>
          <w:trHeight w:val="210" w:hRule="atLeast"/>
        </w:trPr>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072915240</w:t>
            </w:r>
          </w:p>
        </w:tc>
        <w:tc>
          <w:tcPr>
            <w:tcW w:w="1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Қорғасын-мырыш кендері, мың тонна</w:t>
            </w:r>
          </w:p>
        </w:tc>
      </w:tr>
      <w:tr>
        <w:trPr>
          <w:trHeight w:val="255" w:hRule="atLeast"/>
        </w:trPr>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072915320</w:t>
            </w:r>
          </w:p>
        </w:tc>
        <w:tc>
          <w:tcPr>
            <w:tcW w:w="1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Мырыш қойыртпалары, мың тонна</w:t>
            </w:r>
          </w:p>
        </w:tc>
      </w:tr>
      <w:tr>
        <w:trPr>
          <w:trHeight w:val="255" w:hRule="atLeast"/>
        </w:trPr>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072915330</w:t>
            </w:r>
          </w:p>
        </w:tc>
        <w:tc>
          <w:tcPr>
            <w:tcW w:w="1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Мырыш қойыртпасындағы мырыш, мың тонна</w:t>
            </w:r>
          </w:p>
        </w:tc>
      </w:tr>
      <w:tr>
        <w:trPr>
          <w:trHeight w:val="255" w:hRule="atLeast"/>
        </w:trPr>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072919210</w:t>
            </w:r>
          </w:p>
        </w:tc>
        <w:tc>
          <w:tcPr>
            <w:tcW w:w="1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Марганец кендері, мың тонна</w:t>
            </w:r>
          </w:p>
        </w:tc>
      </w:tr>
      <w:tr>
        <w:trPr>
          <w:trHeight w:val="255" w:hRule="atLeast"/>
        </w:trPr>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072919410</w:t>
            </w:r>
          </w:p>
        </w:tc>
        <w:tc>
          <w:tcPr>
            <w:tcW w:w="1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Хром кендері, мың тонна</w:t>
            </w:r>
          </w:p>
        </w:tc>
      </w:tr>
      <w:tr>
        <w:trPr>
          <w:trHeight w:val="255" w:hRule="atLeast"/>
        </w:trPr>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072919420</w:t>
            </w:r>
          </w:p>
        </w:tc>
        <w:tc>
          <w:tcPr>
            <w:tcW w:w="1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Хром қойыртпалары, мың тонна</w:t>
            </w:r>
          </w:p>
        </w:tc>
      </w:tr>
      <w:tr>
        <w:trPr>
          <w:trHeight w:val="315" w:hRule="atLeast"/>
        </w:trPr>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1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Кен өндіру өнеркәсібінің өзге де салалары</w:t>
            </w:r>
          </w:p>
        </w:tc>
      </w:tr>
      <w:tr>
        <w:trPr>
          <w:trHeight w:val="330" w:hRule="atLeast"/>
        </w:trPr>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081112</w:t>
            </w:r>
          </w:p>
        </w:tc>
        <w:tc>
          <w:tcPr>
            <w:tcW w:w="1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Ескерткіштерге, әрлеуге немесе құрылысқа арналған гранит, құмдақ және тас, мың текше метр</w:t>
            </w:r>
          </w:p>
        </w:tc>
      </w:tr>
      <w:tr>
        <w:trPr>
          <w:trHeight w:val="270" w:hRule="atLeast"/>
        </w:trPr>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08112</w:t>
            </w:r>
          </w:p>
        </w:tc>
        <w:tc>
          <w:tcPr>
            <w:tcW w:w="1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Әктас және ғаныш, мың тонна</w:t>
            </w:r>
          </w:p>
        </w:tc>
      </w:tr>
      <w:tr>
        <w:trPr>
          <w:trHeight w:val="270" w:hRule="atLeast"/>
        </w:trPr>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081211</w:t>
            </w:r>
          </w:p>
        </w:tc>
        <w:tc>
          <w:tcPr>
            <w:tcW w:w="1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құм, мың текше метр</w:t>
            </w:r>
          </w:p>
        </w:tc>
      </w:tr>
      <w:tr>
        <w:trPr>
          <w:trHeight w:val="315" w:hRule="atLeast"/>
        </w:trPr>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081212</w:t>
            </w:r>
          </w:p>
        </w:tc>
        <w:tc>
          <w:tcPr>
            <w:tcW w:w="1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Түйіршектер, тас үгіндісі және тас ұнтағы; малта тас, қиыршық тас, шағыл немесе ұсақталған тас, мың текше метр</w:t>
            </w:r>
          </w:p>
        </w:tc>
      </w:tr>
      <w:tr>
        <w:trPr>
          <w:trHeight w:val="240" w:hRule="atLeast"/>
        </w:trPr>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08122</w:t>
            </w:r>
          </w:p>
        </w:tc>
        <w:tc>
          <w:tcPr>
            <w:tcW w:w="1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Саз және каолин, мың тонна</w:t>
            </w:r>
          </w:p>
        </w:tc>
      </w:tr>
      <w:tr>
        <w:trPr>
          <w:trHeight w:val="240" w:hRule="atLeast"/>
        </w:trPr>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089111110</w:t>
            </w:r>
          </w:p>
        </w:tc>
        <w:tc>
          <w:tcPr>
            <w:tcW w:w="1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Ұсақталған фосфат шикізаты, мың тонна</w:t>
            </w:r>
          </w:p>
        </w:tc>
      </w:tr>
      <w:tr>
        <w:trPr>
          <w:trHeight w:val="240" w:hRule="atLeast"/>
        </w:trPr>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089111120</w:t>
            </w:r>
          </w:p>
        </w:tc>
        <w:tc>
          <w:tcPr>
            <w:tcW w:w="1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Ұсақ ұнтақталған фосфат шикізаты, мың тонна</w:t>
            </w:r>
          </w:p>
        </w:tc>
      </w:tr>
      <w:tr>
        <w:trPr>
          <w:trHeight w:val="240" w:hRule="atLeast"/>
        </w:trPr>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089929400</w:t>
            </w:r>
          </w:p>
        </w:tc>
        <w:tc>
          <w:tcPr>
            <w:tcW w:w="1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Асбест, мың тонна</w:t>
            </w:r>
          </w:p>
        </w:tc>
      </w:tr>
      <w:tr>
        <w:trPr>
          <w:trHeight w:val="255" w:hRule="atLeast"/>
        </w:trPr>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w:t>
            </w:r>
          </w:p>
        </w:tc>
        <w:tc>
          <w:tcPr>
            <w:tcW w:w="1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Өңдеу өнеркәсібі</w:t>
            </w:r>
          </w:p>
        </w:tc>
      </w:tr>
      <w:tr>
        <w:trPr>
          <w:trHeight w:val="255" w:hRule="atLeast"/>
        </w:trPr>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Тамақ өнімдерін өндіру</w:t>
            </w:r>
          </w:p>
        </w:tc>
      </w:tr>
      <w:tr>
        <w:trPr>
          <w:trHeight w:val="255" w:hRule="atLeast"/>
        </w:trPr>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10111</w:t>
            </w:r>
          </w:p>
        </w:tc>
        <w:tc>
          <w:tcPr>
            <w:tcW w:w="1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Ірі қара мал, шошқа, қой, ешкі, жылқы және жылқы тектес жануарлардың еті, жас немесе салқындатылған, тонна</w:t>
            </w:r>
          </w:p>
        </w:tc>
      </w:tr>
      <w:tr>
        <w:trPr>
          <w:trHeight w:val="255" w:hRule="atLeast"/>
        </w:trPr>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10114</w:t>
            </w:r>
          </w:p>
        </w:tc>
        <w:tc>
          <w:tcPr>
            <w:tcW w:w="1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Ірі қара мал, қой, ешкі немесе жылқы тектес жануарлардың, түтілген жүні, иленбеген терісі мен былғарысы, тонна</w:t>
            </w:r>
          </w:p>
        </w:tc>
      </w:tr>
      <w:tr>
        <w:trPr>
          <w:trHeight w:val="270" w:hRule="atLeast"/>
        </w:trPr>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10121</w:t>
            </w:r>
          </w:p>
        </w:tc>
        <w:tc>
          <w:tcPr>
            <w:tcW w:w="1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 құстарының еті, жас немесе салқындатылған, тонна</w:t>
            </w:r>
          </w:p>
        </w:tc>
      </w:tr>
      <w:tr>
        <w:trPr>
          <w:trHeight w:val="240" w:hRule="atLeast"/>
        </w:trPr>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101314</w:t>
            </w:r>
          </w:p>
        </w:tc>
        <w:tc>
          <w:tcPr>
            <w:tcW w:w="1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Еттен, тағамдық қосымша өнімдерден немесе малдың қанынан жасалған шұжықтар және соған ұқсас өнімдер, тонна</w:t>
            </w:r>
          </w:p>
        </w:tc>
      </w:tr>
      <w:tr>
        <w:trPr>
          <w:trHeight w:val="270" w:hRule="atLeast"/>
        </w:trPr>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10201</w:t>
            </w:r>
          </w:p>
        </w:tc>
        <w:tc>
          <w:tcPr>
            <w:tcW w:w="1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 салқындатылған немесе тоңазытылған балық, тонна</w:t>
            </w:r>
          </w:p>
        </w:tc>
      </w:tr>
      <w:tr>
        <w:trPr>
          <w:trHeight w:val="270" w:hRule="atLeast"/>
        </w:trPr>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10321</w:t>
            </w:r>
          </w:p>
        </w:tc>
        <w:tc>
          <w:tcPr>
            <w:tcW w:w="1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Жеміс пен көкөніс шырындары, мың литр</w:t>
            </w:r>
          </w:p>
        </w:tc>
      </w:tr>
      <w:tr>
        <w:trPr>
          <w:trHeight w:val="255" w:hRule="atLeast"/>
        </w:trPr>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104124</w:t>
            </w:r>
          </w:p>
        </w:tc>
        <w:tc>
          <w:tcPr>
            <w:tcW w:w="1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Тазартылмаған күнбағыс майы, тонна</w:t>
            </w:r>
          </w:p>
        </w:tc>
      </w:tr>
      <w:tr>
        <w:trPr>
          <w:trHeight w:val="255" w:hRule="atLeast"/>
        </w:trPr>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104126100</w:t>
            </w:r>
          </w:p>
        </w:tc>
        <w:tc>
          <w:tcPr>
            <w:tcW w:w="1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Тазартылмаған рапс майы, тонна</w:t>
            </w:r>
          </w:p>
        </w:tc>
      </w:tr>
      <w:tr>
        <w:trPr>
          <w:trHeight w:val="255" w:hRule="atLeast"/>
        </w:trPr>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104154</w:t>
            </w:r>
          </w:p>
        </w:tc>
        <w:tc>
          <w:tcPr>
            <w:tcW w:w="1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Тазартылған, бірақ химиялық құрамы өзгермеген, күнбағыс майы және оның фракциялары, тонна</w:t>
            </w:r>
          </w:p>
        </w:tc>
      </w:tr>
      <w:tr>
        <w:trPr>
          <w:trHeight w:val="255" w:hRule="atLeast"/>
        </w:trPr>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104155</w:t>
            </w:r>
          </w:p>
        </w:tc>
        <w:tc>
          <w:tcPr>
            <w:tcW w:w="1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Тазартылған, бірақ химиялық құрамы өзгермеген, мақта майы және оның фракциялары, тонна</w:t>
            </w:r>
          </w:p>
        </w:tc>
      </w:tr>
      <w:tr>
        <w:trPr>
          <w:trHeight w:val="255" w:hRule="atLeast"/>
        </w:trPr>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10421</w:t>
            </w:r>
          </w:p>
        </w:tc>
        <w:tc>
          <w:tcPr>
            <w:tcW w:w="1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Маргарин және соған ұқсас өнімдер, тонна</w:t>
            </w:r>
          </w:p>
        </w:tc>
      </w:tr>
      <w:tr>
        <w:trPr>
          <w:trHeight w:val="255" w:hRule="atLeast"/>
        </w:trPr>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10511</w:t>
            </w:r>
          </w:p>
        </w:tc>
        <w:tc>
          <w:tcPr>
            <w:tcW w:w="1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Өңделген сұйық сүт және кілегей, тонна</w:t>
            </w:r>
          </w:p>
        </w:tc>
      </w:tr>
      <w:tr>
        <w:trPr>
          <w:trHeight w:val="255" w:hRule="atLeast"/>
        </w:trPr>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10513</w:t>
            </w:r>
          </w:p>
        </w:tc>
        <w:tc>
          <w:tcPr>
            <w:tcW w:w="1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Сары май, тонна</w:t>
            </w:r>
          </w:p>
        </w:tc>
      </w:tr>
      <w:tr>
        <w:trPr>
          <w:trHeight w:val="255" w:hRule="atLeast"/>
        </w:trPr>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106112300</w:t>
            </w:r>
          </w:p>
        </w:tc>
        <w:tc>
          <w:tcPr>
            <w:tcW w:w="1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Жартылай ақталған немесе толығымен ақталған күріш, "камолиноны" қоса, тонна</w:t>
            </w:r>
          </w:p>
        </w:tc>
      </w:tr>
      <w:tr>
        <w:trPr>
          <w:trHeight w:val="255" w:hRule="atLeast"/>
        </w:trPr>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10612</w:t>
            </w:r>
          </w:p>
        </w:tc>
        <w:tc>
          <w:tcPr>
            <w:tcW w:w="1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Дәнді дақылдардан және өсімдіктен жасалған ұн; олардың майда тартылған қоспасы, тонна</w:t>
            </w:r>
          </w:p>
        </w:tc>
      </w:tr>
      <w:tr>
        <w:trPr>
          <w:trHeight w:val="255" w:hRule="atLeast"/>
        </w:trPr>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10613</w:t>
            </w:r>
          </w:p>
        </w:tc>
        <w:tc>
          <w:tcPr>
            <w:tcW w:w="1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Жарма, ірі тартылған ұн, түйіршіктер және дәнді дақылдардан жасалған өзге де өнімдер, тонна</w:t>
            </w:r>
          </w:p>
        </w:tc>
      </w:tr>
      <w:tr>
        <w:trPr>
          <w:trHeight w:val="255" w:hRule="atLeast"/>
        </w:trPr>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107111</w:t>
            </w:r>
          </w:p>
        </w:tc>
        <w:tc>
          <w:tcPr>
            <w:tcW w:w="1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Жаңа піскен нан, тонна</w:t>
            </w:r>
          </w:p>
        </w:tc>
      </w:tr>
      <w:tr>
        <w:trPr>
          <w:trHeight w:val="255" w:hRule="atLeast"/>
        </w:trPr>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10731</w:t>
            </w:r>
          </w:p>
        </w:tc>
        <w:tc>
          <w:tcPr>
            <w:tcW w:w="1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Макарондар, кеспе, кускус және осыған ұқсас ұн өнімдері, тонна</w:t>
            </w:r>
          </w:p>
        </w:tc>
      </w:tr>
      <w:tr>
        <w:trPr>
          <w:trHeight w:val="255" w:hRule="atLeast"/>
        </w:trPr>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10811</w:t>
            </w:r>
          </w:p>
        </w:tc>
        <w:tc>
          <w:tcPr>
            <w:tcW w:w="1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Құрақ немесе қызылша шикі қанты немесе тазартылған қант; сірне (меласса), тонна</w:t>
            </w:r>
          </w:p>
        </w:tc>
      </w:tr>
      <w:tr>
        <w:trPr>
          <w:trHeight w:val="255" w:hRule="atLeast"/>
        </w:trPr>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10822</w:t>
            </w:r>
          </w:p>
        </w:tc>
        <w:tc>
          <w:tcPr>
            <w:tcW w:w="1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Шоколад, шоколад пен қанттан жасалған кондитер өнімдері, тонна</w:t>
            </w:r>
          </w:p>
        </w:tc>
      </w:tr>
      <w:tr>
        <w:trPr>
          <w:trHeight w:val="255" w:hRule="atLeast"/>
        </w:trPr>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10831</w:t>
            </w:r>
          </w:p>
        </w:tc>
        <w:tc>
          <w:tcPr>
            <w:tcW w:w="1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Қайта өңделген кофе мен шәй, тонна</w:t>
            </w:r>
          </w:p>
        </w:tc>
      </w:tr>
      <w:tr>
        <w:trPr>
          <w:trHeight w:val="255" w:hRule="atLeast"/>
        </w:trPr>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1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Сусындар өндіру</w:t>
            </w:r>
          </w:p>
        </w:tc>
      </w:tr>
      <w:tr>
        <w:trPr>
          <w:trHeight w:val="255" w:hRule="atLeast"/>
        </w:trPr>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110110210</w:t>
            </w:r>
          </w:p>
        </w:tc>
        <w:tc>
          <w:tcPr>
            <w:tcW w:w="1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Коньяк, мың литр</w:t>
            </w:r>
          </w:p>
        </w:tc>
      </w:tr>
      <w:tr>
        <w:trPr>
          <w:trHeight w:val="255" w:hRule="atLeast"/>
        </w:trPr>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110110630</w:t>
            </w:r>
          </w:p>
        </w:tc>
        <w:tc>
          <w:tcPr>
            <w:tcW w:w="1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Құрамындағы спирт көлемі 45,4%-дан аз арақ, ішетін спирт, мың литр</w:t>
            </w:r>
          </w:p>
        </w:tc>
      </w:tr>
      <w:tr>
        <w:trPr>
          <w:trHeight w:val="255" w:hRule="atLeast"/>
        </w:trPr>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110110810</w:t>
            </w:r>
          </w:p>
        </w:tc>
        <w:tc>
          <w:tcPr>
            <w:tcW w:w="1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Ликерлер, мың литр</w:t>
            </w:r>
          </w:p>
        </w:tc>
      </w:tr>
      <w:tr>
        <w:trPr>
          <w:trHeight w:val="255" w:hRule="atLeast"/>
        </w:trPr>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110211300</w:t>
            </w:r>
          </w:p>
        </w:tc>
        <w:tc>
          <w:tcPr>
            <w:tcW w:w="1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Шампан, мың литр</w:t>
            </w:r>
          </w:p>
        </w:tc>
      </w:tr>
      <w:tr>
        <w:trPr>
          <w:trHeight w:val="255" w:hRule="atLeast"/>
        </w:trPr>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110212100</w:t>
            </w:r>
          </w:p>
        </w:tc>
        <w:tc>
          <w:tcPr>
            <w:tcW w:w="1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Таза жүзім шарабы, мың литр</w:t>
            </w:r>
          </w:p>
        </w:tc>
      </w:tr>
      <w:tr>
        <w:trPr>
          <w:trHeight w:val="255" w:hRule="atLeast"/>
        </w:trPr>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11051</w:t>
            </w:r>
          </w:p>
        </w:tc>
        <w:tc>
          <w:tcPr>
            <w:tcW w:w="1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Сыра, сыра қайнатудан қалған тұнбалар және қалдықтардан басқа, мың литр</w:t>
            </w:r>
          </w:p>
        </w:tc>
      </w:tr>
      <w:tr>
        <w:trPr>
          <w:trHeight w:val="255" w:hRule="atLeast"/>
        </w:trPr>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110711</w:t>
            </w:r>
          </w:p>
        </w:tc>
        <w:tc>
          <w:tcPr>
            <w:tcW w:w="1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Тәттілендірілмеген, хош иістендірілмеген минералды және газды су, мың литр</w:t>
            </w:r>
          </w:p>
        </w:tc>
      </w:tr>
      <w:tr>
        <w:trPr>
          <w:trHeight w:val="255" w:hRule="atLeast"/>
        </w:trPr>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110719</w:t>
            </w:r>
          </w:p>
        </w:tc>
        <w:tc>
          <w:tcPr>
            <w:tcW w:w="1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 де алкогольсіз сусындар, мың литр</w:t>
            </w:r>
          </w:p>
        </w:tc>
      </w:tr>
      <w:tr>
        <w:trPr>
          <w:trHeight w:val="255" w:hRule="atLeast"/>
        </w:trPr>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Темекі бұйымдарын өндіру</w:t>
            </w:r>
          </w:p>
        </w:tc>
      </w:tr>
      <w:tr>
        <w:trPr>
          <w:trHeight w:val="255" w:hRule="atLeast"/>
        </w:trPr>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120011</w:t>
            </w:r>
          </w:p>
        </w:tc>
        <w:tc>
          <w:tcPr>
            <w:tcW w:w="1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Сигаралар, черуттар (екі шеті кесілген сигаралар), сигариллалар (жіңішке сигаралар), сигареталар, темекіден немесе оның орнына жүретіндерден жасалған папиростар, млн. дана</w:t>
            </w:r>
          </w:p>
        </w:tc>
      </w:tr>
      <w:tr>
        <w:trPr>
          <w:trHeight w:val="255" w:hRule="atLeast"/>
        </w:trPr>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1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Тоқыма бұйымдарын өндіру</w:t>
            </w:r>
          </w:p>
        </w:tc>
      </w:tr>
      <w:tr>
        <w:trPr>
          <w:trHeight w:val="255" w:hRule="atLeast"/>
        </w:trPr>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131025</w:t>
            </w:r>
          </w:p>
        </w:tc>
        <w:tc>
          <w:tcPr>
            <w:tcW w:w="1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Кардо- және тарақпен түтілген мақта, тонна</w:t>
            </w:r>
          </w:p>
        </w:tc>
      </w:tr>
      <w:tr>
        <w:trPr>
          <w:trHeight w:val="255" w:hRule="atLeast"/>
        </w:trPr>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131050300</w:t>
            </w:r>
          </w:p>
        </w:tc>
        <w:tc>
          <w:tcPr>
            <w:tcW w:w="1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Кардомен таралған, бөлшектеп сату үшін өлшеніп оралмаған, жүн иірімжібі, тонна</w:t>
            </w:r>
          </w:p>
        </w:tc>
      </w:tr>
      <w:tr>
        <w:trPr>
          <w:trHeight w:val="255" w:hRule="atLeast"/>
        </w:trPr>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131050400</w:t>
            </w:r>
          </w:p>
        </w:tc>
        <w:tc>
          <w:tcPr>
            <w:tcW w:w="1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Тарақпен таралған, бөлшектеп сату үшін өлшеніп оралмаған, жүн иірімжібі, тонна</w:t>
            </w:r>
          </w:p>
        </w:tc>
      </w:tr>
      <w:tr>
        <w:trPr>
          <w:trHeight w:val="255" w:hRule="atLeast"/>
        </w:trPr>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131061</w:t>
            </w:r>
          </w:p>
        </w:tc>
        <w:tc>
          <w:tcPr>
            <w:tcW w:w="1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Тарақпен таралған және таралмаған талшықтардан жасалған, бөлшектеп сату үшін өлшеніп оралған немесе оралмаған мақта иірімжібі (тiгiн жiптерден басқа), тонна</w:t>
            </w:r>
          </w:p>
        </w:tc>
      </w:tr>
      <w:tr>
        <w:trPr>
          <w:trHeight w:val="255" w:hRule="atLeast"/>
        </w:trPr>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132012100</w:t>
            </w:r>
          </w:p>
        </w:tc>
        <w:tc>
          <w:tcPr>
            <w:tcW w:w="1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Кардомен таралған жүннен жасалған маталар, мың шаршы метр</w:t>
            </w:r>
          </w:p>
        </w:tc>
      </w:tr>
      <w:tr>
        <w:trPr>
          <w:trHeight w:val="255" w:hRule="atLeast"/>
        </w:trPr>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13202</w:t>
            </w:r>
          </w:p>
        </w:tc>
        <w:tc>
          <w:tcPr>
            <w:tcW w:w="1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Мақта маталары, мың шаршы метр</w:t>
            </w:r>
          </w:p>
        </w:tc>
      </w:tr>
      <w:tr>
        <w:trPr>
          <w:trHeight w:val="255" w:hRule="atLeast"/>
        </w:trPr>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139212</w:t>
            </w:r>
          </w:p>
        </w:tc>
        <w:tc>
          <w:tcPr>
            <w:tcW w:w="1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Төсек жаймалары, мың дана</w:t>
            </w:r>
          </w:p>
        </w:tc>
      </w:tr>
      <w:tr>
        <w:trPr>
          <w:trHeight w:val="255" w:hRule="atLeast"/>
        </w:trPr>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13931</w:t>
            </w:r>
          </w:p>
        </w:tc>
        <w:tc>
          <w:tcPr>
            <w:tcW w:w="1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Кілемдер және кілем бұйымдары, мың шаршы метр</w:t>
            </w:r>
          </w:p>
        </w:tc>
      </w:tr>
      <w:tr>
        <w:trPr>
          <w:trHeight w:val="255" w:hRule="atLeast"/>
        </w:trPr>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1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Киімдерін өндіру</w:t>
            </w:r>
          </w:p>
        </w:tc>
      </w:tr>
      <w:tr>
        <w:trPr>
          <w:trHeight w:val="255" w:hRule="atLeast"/>
        </w:trPr>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14132</w:t>
            </w:r>
          </w:p>
        </w:tc>
        <w:tc>
          <w:tcPr>
            <w:tcW w:w="1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Ерлер мен ер балаларға арналған өзге де сырт киімдер, трикотаждан басқа, дана</w:t>
            </w:r>
          </w:p>
        </w:tc>
      </w:tr>
      <w:tr>
        <w:trPr>
          <w:trHeight w:val="255" w:hRule="atLeast"/>
        </w:trPr>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14133</w:t>
            </w:r>
          </w:p>
        </w:tc>
        <w:tc>
          <w:tcPr>
            <w:tcW w:w="1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Әйелдер мен қыздарға арналған өзге де сырт киімдер, трикотаждан басқа, дана</w:t>
            </w:r>
          </w:p>
        </w:tc>
      </w:tr>
      <w:tr>
        <w:trPr>
          <w:trHeight w:val="255" w:hRule="atLeast"/>
        </w:trPr>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141943330</w:t>
            </w:r>
          </w:p>
        </w:tc>
        <w:tc>
          <w:tcPr>
            <w:tcW w:w="1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теріден тігілген қалпақтар және бас киімдер, мың дана</w:t>
            </w:r>
          </w:p>
        </w:tc>
      </w:tr>
      <w:tr>
        <w:trPr>
          <w:trHeight w:val="255" w:hRule="atLeast"/>
        </w:trPr>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143110600</w:t>
            </w:r>
          </w:p>
        </w:tc>
        <w:tc>
          <w:tcPr>
            <w:tcW w:w="1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Машинамен немесе қолмен тоқылған трикотаж ұйықтар, мың жұп</w:t>
            </w:r>
          </w:p>
        </w:tc>
      </w:tr>
      <w:tr>
        <w:trPr>
          <w:trHeight w:val="255" w:hRule="atLeast"/>
        </w:trPr>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14391</w:t>
            </w:r>
          </w:p>
        </w:tc>
        <w:tc>
          <w:tcPr>
            <w:tcW w:w="1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Машинамен немесе қолмен тоқылған трикотаж свитерлер, жемпірлер,пуловерлер, кардигандар, көкірекшілер және соған ұқсас бұйымдар, дана</w:t>
            </w:r>
          </w:p>
        </w:tc>
      </w:tr>
      <w:tr>
        <w:trPr>
          <w:trHeight w:val="255" w:hRule="atLeast"/>
        </w:trPr>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1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Былғары және оған жататын өнімдерді өндіру</w:t>
            </w:r>
          </w:p>
        </w:tc>
      </w:tr>
      <w:tr>
        <w:trPr>
          <w:trHeight w:val="255" w:hRule="atLeast"/>
        </w:trPr>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15113</w:t>
            </w:r>
          </w:p>
        </w:tc>
        <w:tc>
          <w:tcPr>
            <w:tcW w:w="1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Түгі жоқ ірі қара малдың немесе жылқы тектес малдардың терісінен дайындалған былғары, мың шаршы дм</w:t>
            </w:r>
          </w:p>
        </w:tc>
      </w:tr>
      <w:tr>
        <w:trPr>
          <w:trHeight w:val="255" w:hRule="atLeast"/>
        </w:trPr>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15114</w:t>
            </w:r>
          </w:p>
        </w:tc>
        <w:tc>
          <w:tcPr>
            <w:tcW w:w="1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Түгі жоқ қойдың, ешкінің және шошқаның терісінен дайындалған былғары, мың шаршы дм</w:t>
            </w:r>
          </w:p>
        </w:tc>
      </w:tr>
      <w:tr>
        <w:trPr>
          <w:trHeight w:val="255" w:hRule="atLeast"/>
        </w:trPr>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15201</w:t>
            </w:r>
          </w:p>
        </w:tc>
        <w:tc>
          <w:tcPr>
            <w:tcW w:w="1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Аяқкиімдер, спорттық, ылғалдан сақтайтын және ортопедиялықтан басқа, мың жұп</w:t>
            </w:r>
          </w:p>
        </w:tc>
      </w:tr>
      <w:tr>
        <w:trPr>
          <w:trHeight w:val="255" w:hRule="atLeast"/>
        </w:trPr>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1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Жиһаздан басқа ағаштан және тоздан жасалған бұйымдарды өндіру; сабаннан және өруге арналған материалдан жасалған бұйымдарды өндіру</w:t>
            </w:r>
          </w:p>
        </w:tc>
      </w:tr>
      <w:tr>
        <w:trPr>
          <w:trHeight w:val="255" w:hRule="atLeast"/>
        </w:trPr>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16101</w:t>
            </w:r>
          </w:p>
        </w:tc>
        <w:tc>
          <w:tcPr>
            <w:tcW w:w="1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Бойлай тілінген немесе жарылған, 6 мм қалың бөлікке бөлінген немесе кесілген ағаш материалдары; ағаштан жасалған сіңдірілмеген темір жол немесе трамвай шпалдары, мың текше метр</w:t>
            </w:r>
          </w:p>
        </w:tc>
      </w:tr>
      <w:tr>
        <w:trPr>
          <w:trHeight w:val="255" w:hRule="atLeast"/>
        </w:trPr>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162114</w:t>
            </w:r>
          </w:p>
        </w:tc>
        <w:tc>
          <w:tcPr>
            <w:tcW w:w="1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Сүректен және өзге де сүректелген материалдардан жасалған ағаш талшықты тақталар, мың шаршы метр</w:t>
            </w:r>
          </w:p>
        </w:tc>
      </w:tr>
      <w:tr>
        <w:trPr>
          <w:trHeight w:val="255" w:hRule="atLeast"/>
        </w:trPr>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162311</w:t>
            </w:r>
          </w:p>
        </w:tc>
        <w:tc>
          <w:tcPr>
            <w:tcW w:w="1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Терезе және оның жақтаулары, шыныланған есіктер және оның жақтаулары, есіктер және оның жақтауларымен ағаш босағалар, мың шаршы метр</w:t>
            </w:r>
          </w:p>
        </w:tc>
      </w:tr>
      <w:tr>
        <w:trPr>
          <w:trHeight w:val="255" w:hRule="atLeast"/>
        </w:trPr>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16232</w:t>
            </w:r>
          </w:p>
        </w:tc>
        <w:tc>
          <w:tcPr>
            <w:tcW w:w="1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Құрылыстың құрама ағаш конструкциялары, тонна</w:t>
            </w:r>
          </w:p>
        </w:tc>
      </w:tr>
      <w:tr>
        <w:trPr>
          <w:trHeight w:val="255" w:hRule="atLeast"/>
        </w:trPr>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1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Қағаз және қағаздан жасалған өнімдер өндіру</w:t>
            </w:r>
          </w:p>
        </w:tc>
      </w:tr>
      <w:tr>
        <w:trPr>
          <w:trHeight w:val="255" w:hRule="atLeast"/>
        </w:trPr>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172111</w:t>
            </w:r>
          </w:p>
        </w:tc>
        <w:tc>
          <w:tcPr>
            <w:tcW w:w="1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Тесілген кеңірдектенген қағаз және қатырма қағаз, орамда немесе парақпен, тонна</w:t>
            </w:r>
          </w:p>
        </w:tc>
      </w:tr>
      <w:tr>
        <w:trPr>
          <w:trHeight w:val="255" w:hRule="atLeast"/>
        </w:trPr>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172113</w:t>
            </w:r>
          </w:p>
        </w:tc>
        <w:tc>
          <w:tcPr>
            <w:tcW w:w="1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Кеңірдектенген қағаздан немесе қатырма қағаздан жасалған қораптар, жәшіктер және сөмкелер, кг</w:t>
            </w:r>
          </w:p>
        </w:tc>
      </w:tr>
      <w:tr>
        <w:trPr>
          <w:trHeight w:val="255" w:hRule="atLeast"/>
        </w:trPr>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172211</w:t>
            </w:r>
          </w:p>
        </w:tc>
        <w:tc>
          <w:tcPr>
            <w:tcW w:w="1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Әжетхана қағазы, қағаз массасынан, қағаздан, целлюлоза мақтасынан немесе целлюлоза талшығынан жасалған жаймадан тігілген қол орамалдар, гигиеналық немесе косметикалық майлық және сүлгілер, ас үйге арналған дастархандар мен сүлгілер, кг</w:t>
            </w:r>
          </w:p>
        </w:tc>
      </w:tr>
      <w:tr>
        <w:trPr>
          <w:trHeight w:val="75" w:hRule="atLeast"/>
        </w:trPr>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17241</w:t>
            </w:r>
          </w:p>
        </w:tc>
        <w:tc>
          <w:tcPr>
            <w:tcW w:w="1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Түсқағаз, мың шаршы метр</w:t>
            </w:r>
          </w:p>
        </w:tc>
      </w:tr>
      <w:tr>
        <w:trPr>
          <w:trHeight w:val="255" w:hRule="atLeast"/>
        </w:trPr>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172911</w:t>
            </w:r>
          </w:p>
        </w:tc>
        <w:tc>
          <w:tcPr>
            <w:tcW w:w="1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Қағаздан немесе қатырма қағаздан жасалған заттаңбалар және жапсырмалар, кг</w:t>
            </w:r>
          </w:p>
        </w:tc>
      </w:tr>
      <w:tr>
        <w:trPr>
          <w:trHeight w:val="255" w:hRule="atLeast"/>
        </w:trPr>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1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Кокс және мұнай өңдеу өнімдерін өндіру</w:t>
            </w:r>
          </w:p>
        </w:tc>
      </w:tr>
      <w:tr>
        <w:trPr>
          <w:trHeight w:val="255" w:hRule="atLeast"/>
        </w:trPr>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19101</w:t>
            </w:r>
          </w:p>
        </w:tc>
        <w:tc>
          <w:tcPr>
            <w:tcW w:w="1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Тас көмірден, лигниттен немесе шымтезектен алынған кокс және жартылай кокс; ретортты көмір, мың тонна</w:t>
            </w:r>
          </w:p>
        </w:tc>
      </w:tr>
      <w:tr>
        <w:trPr>
          <w:trHeight w:val="255" w:hRule="atLeast"/>
        </w:trPr>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192021</w:t>
            </w:r>
          </w:p>
        </w:tc>
        <w:tc>
          <w:tcPr>
            <w:tcW w:w="1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Мотор отыны (бензин, авиациялықты қоса), мың тонна</w:t>
            </w:r>
          </w:p>
        </w:tc>
      </w:tr>
      <w:tr>
        <w:trPr>
          <w:trHeight w:val="255" w:hRule="atLeast"/>
        </w:trPr>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192024</w:t>
            </w:r>
          </w:p>
        </w:tc>
        <w:tc>
          <w:tcPr>
            <w:tcW w:w="1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Керосин, мың тонна</w:t>
            </w:r>
          </w:p>
        </w:tc>
      </w:tr>
      <w:tr>
        <w:trPr>
          <w:trHeight w:val="255" w:hRule="atLeast"/>
        </w:trPr>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192026</w:t>
            </w:r>
          </w:p>
        </w:tc>
        <w:tc>
          <w:tcPr>
            <w:tcW w:w="1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Газойлдер (дизельдік отын), мың тонна</w:t>
            </w:r>
          </w:p>
        </w:tc>
      </w:tr>
      <w:tr>
        <w:trPr>
          <w:trHeight w:val="255" w:hRule="atLeast"/>
        </w:trPr>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192028910</w:t>
            </w:r>
          </w:p>
        </w:tc>
        <w:tc>
          <w:tcPr>
            <w:tcW w:w="1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Отындық мазут, мың тонна</w:t>
            </w:r>
          </w:p>
        </w:tc>
      </w:tr>
      <w:tr>
        <w:trPr>
          <w:trHeight w:val="255" w:hRule="atLeast"/>
        </w:trPr>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192032920</w:t>
            </w:r>
          </w:p>
        </w:tc>
        <w:tc>
          <w:tcPr>
            <w:tcW w:w="1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Көмірсутекті сұйытылған газдар, мың тонна</w:t>
            </w:r>
          </w:p>
        </w:tc>
      </w:tr>
      <w:tr>
        <w:trPr>
          <w:trHeight w:val="255" w:hRule="atLeast"/>
        </w:trPr>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1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Химиялық өнеркәсіп өнімдерін өндіру</w:t>
            </w:r>
          </w:p>
        </w:tc>
      </w:tr>
      <w:tr>
        <w:trPr>
          <w:trHeight w:val="225" w:hRule="atLeast"/>
        </w:trPr>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201212150</w:t>
            </w:r>
          </w:p>
        </w:tc>
        <w:tc>
          <w:tcPr>
            <w:tcW w:w="1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Хром триоксиді (хромды ангидрид), тонна</w:t>
            </w:r>
          </w:p>
        </w:tc>
      </w:tr>
      <w:tr>
        <w:trPr>
          <w:trHeight w:val="225" w:hRule="atLeast"/>
        </w:trPr>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201212191</w:t>
            </w:r>
          </w:p>
        </w:tc>
        <w:tc>
          <w:tcPr>
            <w:tcW w:w="1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Хром тотығы, тонна</w:t>
            </w:r>
          </w:p>
        </w:tc>
      </w:tr>
      <w:tr>
        <w:trPr>
          <w:trHeight w:val="225" w:hRule="atLeast"/>
        </w:trPr>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201223310</w:t>
            </w:r>
          </w:p>
        </w:tc>
        <w:tc>
          <w:tcPr>
            <w:tcW w:w="1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Хром илегіш, тонна</w:t>
            </w:r>
          </w:p>
        </w:tc>
      </w:tr>
      <w:tr>
        <w:trPr>
          <w:trHeight w:val="225" w:hRule="atLeast"/>
        </w:trPr>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201321600</w:t>
            </w:r>
          </w:p>
        </w:tc>
        <w:tc>
          <w:tcPr>
            <w:tcW w:w="1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Фосфор, тонна</w:t>
            </w:r>
          </w:p>
        </w:tc>
      </w:tr>
      <w:tr>
        <w:trPr>
          <w:trHeight w:val="225" w:hRule="atLeast"/>
        </w:trPr>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201324331</w:t>
            </w:r>
          </w:p>
        </w:tc>
        <w:tc>
          <w:tcPr>
            <w:tcW w:w="1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Моногидраттағы күкірт қышқылы, тонна</w:t>
            </w:r>
          </w:p>
        </w:tc>
      </w:tr>
      <w:tr>
        <w:trPr>
          <w:trHeight w:val="225" w:hRule="atLeast"/>
        </w:trPr>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201324550</w:t>
            </w:r>
          </w:p>
        </w:tc>
        <w:tc>
          <w:tcPr>
            <w:tcW w:w="1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Ортофосфорлық (фосфорлық) қышқыл және полифосфорлық қышқылдар, тонна</w:t>
            </w:r>
          </w:p>
        </w:tc>
      </w:tr>
      <w:tr>
        <w:trPr>
          <w:trHeight w:val="225" w:hRule="atLeast"/>
        </w:trPr>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201342700</w:t>
            </w:r>
          </w:p>
        </w:tc>
        <w:tc>
          <w:tcPr>
            <w:tcW w:w="1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Натрий трифосфаты (натрий триполифосфаты), тонна</w:t>
            </w:r>
          </w:p>
        </w:tc>
      </w:tr>
      <w:tr>
        <w:trPr>
          <w:trHeight w:val="225" w:hRule="atLeast"/>
        </w:trPr>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201351310</w:t>
            </w:r>
          </w:p>
        </w:tc>
        <w:tc>
          <w:tcPr>
            <w:tcW w:w="1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Натрий бихроматы (натрий хромпигі), тонна</w:t>
            </w:r>
          </w:p>
        </w:tc>
      </w:tr>
      <w:tr>
        <w:trPr>
          <w:trHeight w:val="225" w:hRule="atLeast"/>
        </w:trPr>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201474</w:t>
            </w:r>
          </w:p>
        </w:tc>
        <w:tc>
          <w:tcPr>
            <w:tcW w:w="1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Құрамындағы спирт көлемі 80% және одан да жоғары, денатуратталмаған этил спирті, мың литр</w:t>
            </w:r>
          </w:p>
        </w:tc>
      </w:tr>
      <w:tr>
        <w:trPr>
          <w:trHeight w:val="255" w:hRule="atLeast"/>
        </w:trPr>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201475</w:t>
            </w:r>
          </w:p>
        </w:tc>
        <w:tc>
          <w:tcPr>
            <w:tcW w:w="1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Этил спирті және кез келген күштіліктегі өзге де денатуратталған спирт, мың литр</w:t>
            </w:r>
          </w:p>
        </w:tc>
      </w:tr>
      <w:tr>
        <w:trPr>
          <w:trHeight w:val="255" w:hRule="atLeast"/>
        </w:trPr>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20151</w:t>
            </w:r>
          </w:p>
        </w:tc>
        <w:tc>
          <w:tcPr>
            <w:tcW w:w="1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Азот қышқылы, сульфоазот қышқылы, аммиак, тонна</w:t>
            </w:r>
          </w:p>
        </w:tc>
      </w:tr>
      <w:tr>
        <w:trPr>
          <w:trHeight w:val="255" w:hRule="atLeast"/>
        </w:trPr>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20153</w:t>
            </w:r>
          </w:p>
        </w:tc>
        <w:tc>
          <w:tcPr>
            <w:tcW w:w="1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Азотты минералды немесе химиялық тыңайтқыштар, тонна</w:t>
            </w:r>
          </w:p>
        </w:tc>
      </w:tr>
      <w:tr>
        <w:trPr>
          <w:trHeight w:val="255" w:hRule="atLeast"/>
        </w:trPr>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20154</w:t>
            </w:r>
          </w:p>
        </w:tc>
        <w:tc>
          <w:tcPr>
            <w:tcW w:w="1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Фосфорлы минералды немесе химиялық тыңайтқыштар, тонна</w:t>
            </w:r>
          </w:p>
        </w:tc>
      </w:tr>
      <w:tr>
        <w:trPr>
          <w:trHeight w:val="255" w:hRule="atLeast"/>
        </w:trPr>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20161</w:t>
            </w:r>
          </w:p>
        </w:tc>
        <w:tc>
          <w:tcPr>
            <w:tcW w:w="1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Бастапқы пішіндегі этилен полимерлері, тонна</w:t>
            </w:r>
          </w:p>
        </w:tc>
      </w:tr>
      <w:tr>
        <w:trPr>
          <w:trHeight w:val="255" w:hRule="atLeast"/>
        </w:trPr>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20162</w:t>
            </w:r>
          </w:p>
        </w:tc>
        <w:tc>
          <w:tcPr>
            <w:tcW w:w="1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Бастапқы пішіндегі стирол полимерлері, тонна</w:t>
            </w:r>
          </w:p>
        </w:tc>
      </w:tr>
      <w:tr>
        <w:trPr>
          <w:trHeight w:val="435" w:hRule="atLeast"/>
        </w:trPr>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20163</w:t>
            </w:r>
          </w:p>
        </w:tc>
        <w:tc>
          <w:tcPr>
            <w:tcW w:w="1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Бастапқы пішіндегі винилхлоридтің немесе өзге де галогенденген олефиндердің полимерлері, тонна</w:t>
            </w:r>
          </w:p>
        </w:tc>
      </w:tr>
      <w:tr>
        <w:trPr>
          <w:trHeight w:val="675" w:hRule="atLeast"/>
        </w:trPr>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20164</w:t>
            </w:r>
          </w:p>
        </w:tc>
        <w:tc>
          <w:tcPr>
            <w:tcW w:w="1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Спирттердің өзге полиацетальдары, полиэфирлері және бастапқы пішіндегі эпоксидті шайырлар; бастапқы пішіндегі поликарбонаттар, алкид шайырлары, өзге де полиаллилэфирлер және полиэфирлер, тонна</w:t>
            </w:r>
          </w:p>
        </w:tc>
      </w:tr>
      <w:tr>
        <w:trPr>
          <w:trHeight w:val="255" w:hRule="atLeast"/>
        </w:trPr>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20165</w:t>
            </w:r>
          </w:p>
        </w:tc>
        <w:tc>
          <w:tcPr>
            <w:tcW w:w="1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Бастапқы пішіндегі өзге де пластмассалар; ион алмастырғыш шайырлар, тонна</w:t>
            </w:r>
          </w:p>
        </w:tc>
      </w:tr>
      <w:tr>
        <w:trPr>
          <w:trHeight w:val="450" w:hRule="atLeast"/>
        </w:trPr>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202012</w:t>
            </w:r>
          </w:p>
        </w:tc>
        <w:tc>
          <w:tcPr>
            <w:tcW w:w="1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Бөлшек сауда үшін қалыптарға немесе орауыштарға өлшеп оралған немесе дайын препараттар не бұйымдар түрінде ұсынылған өзге де гербицидтер, шарт. тонна</w:t>
            </w:r>
          </w:p>
        </w:tc>
      </w:tr>
      <w:tr>
        <w:trPr>
          <w:trHeight w:val="255" w:hRule="atLeast"/>
        </w:trPr>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204132</w:t>
            </w:r>
          </w:p>
        </w:tc>
        <w:tc>
          <w:tcPr>
            <w:tcW w:w="1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Жуғыш құралдар, тонна</w:t>
            </w:r>
          </w:p>
        </w:tc>
      </w:tr>
      <w:tr>
        <w:trPr>
          <w:trHeight w:val="450" w:hRule="atLeast"/>
        </w:trPr>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20511</w:t>
            </w:r>
          </w:p>
        </w:tc>
        <w:tc>
          <w:tcPr>
            <w:tcW w:w="1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Дайын жарылғыш заттар; бикфорд баулары; тұтандырғыштар; жарғыштар және детонациялайтын баулар; электр детонаторлар; фейерверктер, кг</w:t>
            </w:r>
          </w:p>
        </w:tc>
      </w:tr>
      <w:tr>
        <w:trPr>
          <w:trHeight w:val="270" w:hRule="atLeast"/>
        </w:trPr>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1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фармацевтикалық өнімдер препараттар өндіру</w:t>
            </w:r>
          </w:p>
        </w:tc>
      </w:tr>
      <w:tr>
        <w:trPr>
          <w:trHeight w:val="255" w:hRule="atLeast"/>
        </w:trPr>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21101</w:t>
            </w:r>
          </w:p>
        </w:tc>
        <w:tc>
          <w:tcPr>
            <w:tcW w:w="1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Салицил қышқылы, О-ацетилсалицил қышқылы; олардың тұздары және күрделі эфирлері, кг</w:t>
            </w:r>
          </w:p>
        </w:tc>
      </w:tr>
      <w:tr>
        <w:trPr>
          <w:trHeight w:val="540" w:hRule="atLeast"/>
        </w:trPr>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21102</w:t>
            </w:r>
          </w:p>
        </w:tc>
        <w:tc>
          <w:tcPr>
            <w:tcW w:w="1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Лизин, глютамин қышқылы және олардың тұздары; төрттік тұздар және аммоний гидроксиді; фосфоаминолипидтер; амидтер, олардың туындылары мен тұздары, кг</w:t>
            </w:r>
          </w:p>
        </w:tc>
      </w:tr>
      <w:tr>
        <w:trPr>
          <w:trHeight w:val="270" w:hRule="atLeast"/>
        </w:trPr>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21103</w:t>
            </w:r>
          </w:p>
        </w:tc>
        <w:tc>
          <w:tcPr>
            <w:tcW w:w="1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топтамаларға енгізілмеген лактондар; конденсацияланбаған пиразольды сақинадан, пирамидинді сақинадан, пиперазинді сақинадан, конденсацияланбаған триазинді сақинадан немесе конденсацияланбаған сақиналардың фенотиазинді жүйесінен тұратын азоттың гетероатомдары ғана бар гетероциклды қосылыстар; нуклеиндік қышқылдар және олардың тұздары; гидантоин және оның туындылары, кг</w:t>
            </w:r>
          </w:p>
        </w:tc>
      </w:tr>
      <w:tr>
        <w:trPr>
          <w:trHeight w:val="480" w:hRule="atLeast"/>
        </w:trPr>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21104</w:t>
            </w:r>
          </w:p>
        </w:tc>
        <w:tc>
          <w:tcPr>
            <w:tcW w:w="1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топтамаларға енгізілмеген химиялық таза қанттар, басқа топтамаларға енгізілмеген жай және күрделі қант эфирлері және олардың тұздары, кг</w:t>
            </w:r>
          </w:p>
        </w:tc>
      </w:tr>
      <w:tr>
        <w:trPr>
          <w:trHeight w:val="270" w:hRule="atLeast"/>
        </w:trPr>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21105</w:t>
            </w:r>
          </w:p>
        </w:tc>
        <w:tc>
          <w:tcPr>
            <w:tcW w:w="1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Провитаминдер, витаминдер және гармондар; өсімдік гликозидтері, алкалоидтері, олардың тұздары; антибиотиктер, кг</w:t>
            </w:r>
          </w:p>
        </w:tc>
      </w:tr>
      <w:tr>
        <w:trPr>
          <w:trHeight w:val="270" w:hRule="atLeast"/>
        </w:trPr>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21106</w:t>
            </w:r>
          </w:p>
        </w:tc>
        <w:tc>
          <w:tcPr>
            <w:tcW w:w="1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Бездер және өзге де органдар, олардың сығындылары және басқа топтамаларға енгізілмеген адам немесе жануар ағзасындағы өзге де заттар, кг</w:t>
            </w:r>
          </w:p>
        </w:tc>
      </w:tr>
      <w:tr>
        <w:trPr>
          <w:trHeight w:val="270" w:hRule="atLeast"/>
        </w:trPr>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21201</w:t>
            </w:r>
          </w:p>
        </w:tc>
        <w:tc>
          <w:tcPr>
            <w:tcW w:w="1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Дәрі-дәрмектер, мың теңге</w:t>
            </w:r>
          </w:p>
        </w:tc>
      </w:tr>
      <w:tr>
        <w:trPr>
          <w:trHeight w:val="270" w:hRule="atLeast"/>
        </w:trPr>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21202</w:t>
            </w:r>
          </w:p>
        </w:tc>
        <w:tc>
          <w:tcPr>
            <w:tcW w:w="1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 де фармацевтикалық препараттар, мың теңге</w:t>
            </w:r>
          </w:p>
        </w:tc>
      </w:tr>
      <w:tr>
        <w:trPr>
          <w:trHeight w:val="270" w:hRule="atLeast"/>
        </w:trPr>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1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Резеңке және пластмасса бұйымдарын өндіру</w:t>
            </w:r>
          </w:p>
        </w:tc>
      </w:tr>
      <w:tr>
        <w:trPr>
          <w:trHeight w:val="255" w:hRule="atLeast"/>
        </w:trPr>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22193</w:t>
            </w:r>
          </w:p>
        </w:tc>
        <w:tc>
          <w:tcPr>
            <w:tcW w:w="1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Резеңкеден жасалған құбырлар, түтіктер, жең және шлангілер (эбониттен басқа), кг</w:t>
            </w:r>
          </w:p>
        </w:tc>
      </w:tr>
      <w:tr>
        <w:trPr>
          <w:trHeight w:val="255" w:hRule="atLeast"/>
        </w:trPr>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221940500</w:t>
            </w:r>
          </w:p>
        </w:tc>
        <w:tc>
          <w:tcPr>
            <w:tcW w:w="1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Резеңкеден жасалған конвейерлік таспалар, кг</w:t>
            </w:r>
          </w:p>
        </w:tc>
      </w:tr>
      <w:tr>
        <w:trPr>
          <w:trHeight w:val="255" w:hRule="atLeast"/>
        </w:trPr>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22212</w:t>
            </w:r>
          </w:p>
        </w:tc>
        <w:tc>
          <w:tcPr>
            <w:tcW w:w="1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Пластмассадан жасалған құбырлар, түтіктер, жең мен шлангілер және олардың фитингтері, кг</w:t>
            </w:r>
          </w:p>
        </w:tc>
      </w:tr>
      <w:tr>
        <w:trPr>
          <w:trHeight w:val="255" w:hRule="atLeast"/>
        </w:trPr>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22213</w:t>
            </w:r>
          </w:p>
        </w:tc>
        <w:tc>
          <w:tcPr>
            <w:tcW w:w="1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Пластмассадан жасалған тақтайлар, табақтар, пленка, фольга және кесінділер арматураланбаған немесе өзге  материалдармен араласпаған, кг</w:t>
            </w:r>
          </w:p>
        </w:tc>
      </w:tr>
      <w:tr>
        <w:trPr>
          <w:trHeight w:val="255" w:hRule="atLeast"/>
        </w:trPr>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222314</w:t>
            </w:r>
          </w:p>
        </w:tc>
        <w:tc>
          <w:tcPr>
            <w:tcW w:w="1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Пластмассадан жасалған есіктер, терезелер, есік қораптары және терезе жақтаулары, есікке арналған босаға, терезе қақпағы, терезе жапқыш және соған ұқсас бұйымдар мен олардың бөлшектері, кг</w:t>
            </w:r>
          </w:p>
        </w:tc>
      </w:tr>
      <w:tr>
        <w:trPr>
          <w:trHeight w:val="255" w:hRule="atLeast"/>
        </w:trPr>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1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 де металл емес минералды өнімдерді өндіру</w:t>
            </w:r>
          </w:p>
        </w:tc>
      </w:tr>
      <w:tr>
        <w:trPr>
          <w:trHeight w:val="255" w:hRule="atLeast"/>
        </w:trPr>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232012370</w:t>
            </w:r>
          </w:p>
        </w:tc>
        <w:tc>
          <w:tcPr>
            <w:tcW w:w="1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Қыштан құйылған отқа төзімді кірпіштер, блоктар, қыштан құйылған отқа төзімді тақтайлар және соған ұқсас құрамында 50% массасынан асатын глиноземі (Al2O3), кремнеземі (SiO2) бар бұйымдар, олардың өзге де қоспалары немесе қосылыстары, тонна</w:t>
            </w:r>
          </w:p>
        </w:tc>
      </w:tr>
      <w:tr>
        <w:trPr>
          <w:trHeight w:val="255" w:hRule="atLeast"/>
        </w:trPr>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232012900</w:t>
            </w:r>
          </w:p>
        </w:tc>
        <w:tc>
          <w:tcPr>
            <w:tcW w:w="1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Отқа төзімді кірпіштер, блоктар, тақтайлар және соған ұқсас отқа төзімді қыштан құйылған өзге де бұйымдар, тонна</w:t>
            </w:r>
          </w:p>
        </w:tc>
      </w:tr>
      <w:tr>
        <w:trPr>
          <w:trHeight w:val="255" w:hRule="atLeast"/>
        </w:trPr>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23311</w:t>
            </w:r>
          </w:p>
        </w:tc>
        <w:tc>
          <w:tcPr>
            <w:tcW w:w="1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Қыш тақталар және тақтайшалар, шаршы метр</w:t>
            </w:r>
          </w:p>
        </w:tc>
      </w:tr>
      <w:tr>
        <w:trPr>
          <w:trHeight w:val="255" w:hRule="atLeast"/>
        </w:trPr>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233211100</w:t>
            </w:r>
          </w:p>
        </w:tc>
        <w:tc>
          <w:tcPr>
            <w:tcW w:w="1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Қыштан құйылған отқа төзімсіз құрылыс кірпіштері, кремнеземдік тасты ұннан немесе диатомитті топырақтан жасалған бұйымдардан басқа, мың текше метр</w:t>
            </w:r>
          </w:p>
        </w:tc>
      </w:tr>
      <w:tr>
        <w:trPr>
          <w:trHeight w:val="255" w:hRule="atLeast"/>
        </w:trPr>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234111300</w:t>
            </w:r>
          </w:p>
        </w:tc>
        <w:tc>
          <w:tcPr>
            <w:tcW w:w="1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Фарфордан жасалған асхана және ас үй ыдыстары, кг</w:t>
            </w:r>
          </w:p>
        </w:tc>
      </w:tr>
      <w:tr>
        <w:trPr>
          <w:trHeight w:val="255" w:hRule="atLeast"/>
        </w:trPr>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23511</w:t>
            </w:r>
          </w:p>
        </w:tc>
        <w:tc>
          <w:tcPr>
            <w:tcW w:w="1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Цемент, мың тонна</w:t>
            </w:r>
          </w:p>
        </w:tc>
      </w:tr>
      <w:tr>
        <w:trPr>
          <w:trHeight w:val="255" w:hRule="atLeast"/>
        </w:trPr>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23521</w:t>
            </w:r>
          </w:p>
        </w:tc>
        <w:tc>
          <w:tcPr>
            <w:tcW w:w="1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Сөндiрiлген, сөндiрiлмеген және гидравликалық әк, тонна</w:t>
            </w:r>
          </w:p>
        </w:tc>
      </w:tr>
      <w:tr>
        <w:trPr>
          <w:trHeight w:val="255" w:hRule="atLeast"/>
        </w:trPr>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236112</w:t>
            </w:r>
          </w:p>
        </w:tc>
        <w:tc>
          <w:tcPr>
            <w:tcW w:w="1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Цементтен, бетоннан немесе жасанды тастан жасалған құрылысқа арналған, соның ішінде азаматтық, құрама конструкция элементтері, тонна</w:t>
            </w:r>
          </w:p>
        </w:tc>
      </w:tr>
      <w:tr>
        <w:trPr>
          <w:trHeight w:val="255" w:hRule="atLeast"/>
        </w:trPr>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23612</w:t>
            </w:r>
          </w:p>
        </w:tc>
        <w:tc>
          <w:tcPr>
            <w:tcW w:w="1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Бетоннан жасалған құрама құрылыс конструкциялары, тонна</w:t>
            </w:r>
          </w:p>
        </w:tc>
      </w:tr>
      <w:tr>
        <w:trPr>
          <w:trHeight w:val="255" w:hRule="atLeast"/>
        </w:trPr>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236210510</w:t>
            </w:r>
          </w:p>
        </w:tc>
        <w:tc>
          <w:tcPr>
            <w:tcW w:w="1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Ғанышкартон, шаршы метр</w:t>
            </w:r>
          </w:p>
        </w:tc>
      </w:tr>
      <w:tr>
        <w:trPr>
          <w:trHeight w:val="255" w:hRule="atLeast"/>
        </w:trPr>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23631</w:t>
            </w:r>
          </w:p>
        </w:tc>
        <w:tc>
          <w:tcPr>
            <w:tcW w:w="1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Тауарлы бетон, тонна</w:t>
            </w:r>
          </w:p>
        </w:tc>
      </w:tr>
      <w:tr>
        <w:trPr>
          <w:trHeight w:val="255" w:hRule="atLeast"/>
        </w:trPr>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23641</w:t>
            </w:r>
          </w:p>
        </w:tc>
        <w:tc>
          <w:tcPr>
            <w:tcW w:w="1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Құрылыс ерітінділері, тонна</w:t>
            </w:r>
          </w:p>
        </w:tc>
      </w:tr>
      <w:tr>
        <w:trPr>
          <w:trHeight w:val="255" w:hRule="atLeast"/>
        </w:trPr>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236512300</w:t>
            </w:r>
          </w:p>
        </w:tc>
        <w:tc>
          <w:tcPr>
            <w:tcW w:w="1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Асбестоцементтен, фиброцементтен жасалған, целлюлоза талшықтары, өсімдік талшықтары, синтетикалық полимерлер, шыны талшықтары, синтетикалық талшықтар қосылған табақтар, панельдер, тақтайшалар және соған ұқсас бұйымдар, шаршы метр</w:t>
            </w:r>
          </w:p>
        </w:tc>
      </w:tr>
      <w:tr>
        <w:trPr>
          <w:trHeight w:val="255" w:hRule="atLeast"/>
        </w:trPr>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236512500</w:t>
            </w:r>
          </w:p>
        </w:tc>
        <w:tc>
          <w:tcPr>
            <w:tcW w:w="1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Асбестоцементтен, фиброцементтен жасалған, целлюлоза талшықтары, өсімдік талшықтары, синтетикалық полимерлер, шыны талшық, синтетикалық талшықтар қосылған құбырлар, түтіктер және олардың фитингтері, тонна</w:t>
            </w:r>
          </w:p>
        </w:tc>
      </w:tr>
      <w:tr>
        <w:trPr>
          <w:trHeight w:val="450" w:hRule="atLeast"/>
        </w:trPr>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239912530</w:t>
            </w:r>
          </w:p>
        </w:tc>
        <w:tc>
          <w:tcPr>
            <w:tcW w:w="1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Асфальттан немесе соған ұқсас материалдардан жасалған шатырлық немесе қаптамалық бұйымдар, орамда, мың шаршы метр</w:t>
            </w:r>
          </w:p>
        </w:tc>
      </w:tr>
      <w:tr>
        <w:trPr>
          <w:trHeight w:val="60" w:hRule="atLeast"/>
        </w:trPr>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1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Металлургия өнеркәсібі</w:t>
            </w:r>
          </w:p>
        </w:tc>
      </w:tr>
      <w:tr>
        <w:trPr>
          <w:trHeight w:val="255" w:hRule="atLeast"/>
        </w:trPr>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241012200</w:t>
            </w:r>
          </w:p>
        </w:tc>
        <w:tc>
          <w:tcPr>
            <w:tcW w:w="1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Феррохром, тонна</w:t>
            </w:r>
          </w:p>
        </w:tc>
      </w:tr>
      <w:tr>
        <w:trPr>
          <w:trHeight w:val="255" w:hRule="atLeast"/>
        </w:trPr>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241012430</w:t>
            </w:r>
          </w:p>
        </w:tc>
        <w:tc>
          <w:tcPr>
            <w:tcW w:w="1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Ферросилиций, тонна</w:t>
            </w:r>
          </w:p>
        </w:tc>
      </w:tr>
      <w:tr>
        <w:trPr>
          <w:trHeight w:val="255" w:hRule="atLeast"/>
        </w:trPr>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241012450</w:t>
            </w:r>
          </w:p>
        </w:tc>
        <w:tc>
          <w:tcPr>
            <w:tcW w:w="1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Ферросиликомарганец, тонна</w:t>
            </w:r>
          </w:p>
        </w:tc>
      </w:tr>
      <w:tr>
        <w:trPr>
          <w:trHeight w:val="255" w:hRule="atLeast"/>
        </w:trPr>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241012530</w:t>
            </w:r>
          </w:p>
        </w:tc>
        <w:tc>
          <w:tcPr>
            <w:tcW w:w="1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Ферросиликохром, тонна</w:t>
            </w:r>
          </w:p>
        </w:tc>
      </w:tr>
      <w:tr>
        <w:trPr>
          <w:trHeight w:val="255" w:hRule="atLeast"/>
        </w:trPr>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241031100</w:t>
            </w:r>
          </w:p>
        </w:tc>
        <w:tc>
          <w:tcPr>
            <w:tcW w:w="1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Мырыштандырылған илек, тонна</w:t>
            </w:r>
          </w:p>
        </w:tc>
      </w:tr>
      <w:tr>
        <w:trPr>
          <w:trHeight w:val="255" w:hRule="atLeast"/>
        </w:trPr>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241051100</w:t>
            </w:r>
          </w:p>
        </w:tc>
        <w:tc>
          <w:tcPr>
            <w:tcW w:w="1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 қаңылтыр және қалайыланған жаймалық илек, тонна</w:t>
            </w:r>
          </w:p>
        </w:tc>
      </w:tr>
      <w:tr>
        <w:trPr>
          <w:trHeight w:val="255" w:hRule="atLeast"/>
        </w:trPr>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244110320</w:t>
            </w:r>
          </w:p>
        </w:tc>
        <w:tc>
          <w:tcPr>
            <w:tcW w:w="1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Тазартылған  күміс, кг</w:t>
            </w:r>
          </w:p>
        </w:tc>
      </w:tr>
      <w:tr>
        <w:trPr>
          <w:trHeight w:val="255" w:hRule="atLeast"/>
        </w:trPr>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244110390</w:t>
            </w:r>
          </w:p>
        </w:tc>
        <w:tc>
          <w:tcPr>
            <w:tcW w:w="1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Өңделмеген өзге де күміс, кг</w:t>
            </w:r>
          </w:p>
        </w:tc>
      </w:tr>
      <w:tr>
        <w:trPr>
          <w:trHeight w:val="255" w:hRule="atLeast"/>
        </w:trPr>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244120310</w:t>
            </w:r>
          </w:p>
        </w:tc>
        <w:tc>
          <w:tcPr>
            <w:tcW w:w="1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Ұнтақ түріндегі алтын, кг</w:t>
            </w:r>
          </w:p>
        </w:tc>
      </w:tr>
      <w:tr>
        <w:trPr>
          <w:trHeight w:val="255" w:hRule="atLeast"/>
        </w:trPr>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244120320</w:t>
            </w:r>
          </w:p>
        </w:tc>
        <w:tc>
          <w:tcPr>
            <w:tcW w:w="1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Тазартылған алтын, кг</w:t>
            </w:r>
          </w:p>
        </w:tc>
      </w:tr>
      <w:tr>
        <w:trPr>
          <w:trHeight w:val="255" w:hRule="atLeast"/>
        </w:trPr>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244120390</w:t>
            </w:r>
          </w:p>
        </w:tc>
        <w:tc>
          <w:tcPr>
            <w:tcW w:w="1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Өңделмеген өзге де алтын, кг</w:t>
            </w:r>
          </w:p>
        </w:tc>
      </w:tr>
      <w:tr>
        <w:trPr>
          <w:trHeight w:val="255" w:hRule="atLeast"/>
        </w:trPr>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244211</w:t>
            </w:r>
          </w:p>
        </w:tc>
        <w:tc>
          <w:tcPr>
            <w:tcW w:w="1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Өңделмеген алюминий, тонна</w:t>
            </w:r>
          </w:p>
        </w:tc>
      </w:tr>
      <w:tr>
        <w:trPr>
          <w:trHeight w:val="255" w:hRule="atLeast"/>
        </w:trPr>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244312</w:t>
            </w:r>
          </w:p>
        </w:tc>
        <w:tc>
          <w:tcPr>
            <w:tcW w:w="1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Өңделмеген мырыш, тонна</w:t>
            </w:r>
          </w:p>
        </w:tc>
      </w:tr>
      <w:tr>
        <w:trPr>
          <w:trHeight w:val="255" w:hRule="atLeast"/>
        </w:trPr>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244413300</w:t>
            </w:r>
          </w:p>
        </w:tc>
        <w:tc>
          <w:tcPr>
            <w:tcW w:w="1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Өңделмеген, легірленбеген тазартылған мыс, тонна</w:t>
            </w:r>
          </w:p>
        </w:tc>
      </w:tr>
      <w:tr>
        <w:trPr>
          <w:trHeight w:val="255" w:hRule="atLeast"/>
        </w:trPr>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1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Машиналар мен жабдықтардан басқа дайын металл бұйымдарын өндіру</w:t>
            </w:r>
          </w:p>
        </w:tc>
      </w:tr>
      <w:tr>
        <w:trPr>
          <w:trHeight w:val="255" w:hRule="atLeast"/>
        </w:trPr>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25111</w:t>
            </w:r>
          </w:p>
        </w:tc>
        <w:tc>
          <w:tcPr>
            <w:tcW w:w="1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Құрама құрылыс металл конструкциялары, тонна</w:t>
            </w:r>
          </w:p>
        </w:tc>
      </w:tr>
      <w:tr>
        <w:trPr>
          <w:trHeight w:val="255" w:hRule="atLeast"/>
        </w:trPr>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252111</w:t>
            </w:r>
          </w:p>
        </w:tc>
        <w:tc>
          <w:tcPr>
            <w:tcW w:w="1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 қыздырғыштарынсыз қара металдан жасалған, орталық жылу жүйесіне арналған радиаторлар, тонна</w:t>
            </w:r>
          </w:p>
        </w:tc>
      </w:tr>
      <w:tr>
        <w:trPr>
          <w:trHeight w:val="255" w:hRule="atLeast"/>
        </w:trPr>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252112</w:t>
            </w:r>
          </w:p>
        </w:tc>
        <w:tc>
          <w:tcPr>
            <w:tcW w:w="1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Ыстық су немесе төмен қысымды бу өндiрiсіне арналған орталық жылу жүйесінің қазандықтары, дана</w:t>
            </w:r>
          </w:p>
        </w:tc>
      </w:tr>
      <w:tr>
        <w:trPr>
          <w:trHeight w:val="255" w:hRule="atLeast"/>
        </w:trPr>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252911310</w:t>
            </w:r>
          </w:p>
        </w:tc>
        <w:tc>
          <w:tcPr>
            <w:tcW w:w="1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Мұнай және мұнай өнімдеріне арналған резервуарлар, дана</w:t>
            </w:r>
          </w:p>
        </w:tc>
      </w:tr>
      <w:tr>
        <w:trPr>
          <w:trHeight w:val="255" w:hRule="atLeast"/>
        </w:trPr>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259911100</w:t>
            </w:r>
          </w:p>
        </w:tc>
        <w:tc>
          <w:tcPr>
            <w:tcW w:w="1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 металдан жасалған раковиналар мен жуғыштар, мың дана</w:t>
            </w:r>
          </w:p>
        </w:tc>
      </w:tr>
      <w:tr>
        <w:trPr>
          <w:trHeight w:val="255" w:hRule="atLeast"/>
        </w:trPr>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p>
        </w:tc>
        <w:tc>
          <w:tcPr>
            <w:tcW w:w="1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Компьютерлер, электрондық және оптикалық бұйымдарды өндіру</w:t>
            </w:r>
          </w:p>
        </w:tc>
      </w:tr>
      <w:tr>
        <w:trPr>
          <w:trHeight w:val="255" w:hRule="atLeast"/>
        </w:trPr>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262013</w:t>
            </w:r>
          </w:p>
        </w:tc>
        <w:tc>
          <w:tcPr>
            <w:tcW w:w="1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 корпустың құрамында, ең құрғанда, орталық процессор және кіріс, шығыс құрылғысы бар, құрама немесе жеке блоктарына орналастырылған есептеуіш цифрлық машиналар, дана</w:t>
            </w:r>
          </w:p>
        </w:tc>
      </w:tr>
      <w:tr>
        <w:trPr>
          <w:trHeight w:val="255" w:hRule="atLeast"/>
        </w:trPr>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26402</w:t>
            </w:r>
          </w:p>
        </w:tc>
        <w:tc>
          <w:tcPr>
            <w:tcW w:w="1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Радиохабары қабылдағыштармен, дыбыс-, бейне жазбалар немесе бейнелерді жаңғыртуға арналған аппаратуралармен бiрiккен немесе бірікпеген телевизиялық қабылдағыштар, дана</w:t>
            </w:r>
          </w:p>
        </w:tc>
      </w:tr>
      <w:tr>
        <w:trPr>
          <w:trHeight w:val="255" w:hRule="atLeast"/>
        </w:trPr>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264032</w:t>
            </w:r>
          </w:p>
        </w:tc>
        <w:tc>
          <w:tcPr>
            <w:tcW w:w="1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Магнитофондар мен өзге де дыбыс жазатын аппаратуралар, дана</w:t>
            </w:r>
          </w:p>
        </w:tc>
      </w:tr>
      <w:tr>
        <w:trPr>
          <w:trHeight w:val="255" w:hRule="atLeast"/>
        </w:trPr>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265152300</w:t>
            </w:r>
          </w:p>
        </w:tc>
        <w:tc>
          <w:tcPr>
            <w:tcW w:w="1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Сұйықтық шығынын немесе деңгейін өлшеуге арналған электрондық приборлар, дана</w:t>
            </w:r>
          </w:p>
        </w:tc>
      </w:tr>
      <w:tr>
        <w:trPr>
          <w:trHeight w:val="255" w:hRule="atLeast"/>
        </w:trPr>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265163500</w:t>
            </w:r>
          </w:p>
        </w:tc>
        <w:tc>
          <w:tcPr>
            <w:tcW w:w="1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Сұйықтық санауыштар (калибрлейтінді қоса), дана</w:t>
            </w:r>
          </w:p>
        </w:tc>
      </w:tr>
      <w:tr>
        <w:trPr>
          <w:trHeight w:val="255" w:hRule="atLeast"/>
        </w:trPr>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265163700</w:t>
            </w:r>
          </w:p>
        </w:tc>
        <w:tc>
          <w:tcPr>
            <w:tcW w:w="1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Электрэнергия санауыштары (калибрлейтінді қоса), дана</w:t>
            </w:r>
          </w:p>
        </w:tc>
      </w:tr>
      <w:tr>
        <w:trPr>
          <w:trHeight w:val="255" w:hRule="atLeast"/>
        </w:trPr>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w:t>
            </w:r>
          </w:p>
        </w:tc>
        <w:tc>
          <w:tcPr>
            <w:tcW w:w="1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 жабдықтарын өндіру</w:t>
            </w:r>
          </w:p>
        </w:tc>
      </w:tr>
      <w:tr>
        <w:trPr>
          <w:trHeight w:val="210" w:hRule="atLeast"/>
        </w:trPr>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27114</w:t>
            </w:r>
          </w:p>
        </w:tc>
        <w:tc>
          <w:tcPr>
            <w:tcW w:w="1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 трансформаторлар, мың кВа</w:t>
            </w:r>
          </w:p>
        </w:tc>
      </w:tr>
      <w:tr>
        <w:trPr>
          <w:trHeight w:val="255" w:hRule="atLeast"/>
        </w:trPr>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272021</w:t>
            </w:r>
          </w:p>
        </w:tc>
        <w:tc>
          <w:tcPr>
            <w:tcW w:w="1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Поршеньдік қозғалтқыштарды шығаруға арналған қорғасын-қышқылды электр аккумуляторлар, дана</w:t>
            </w:r>
          </w:p>
        </w:tc>
      </w:tr>
      <w:tr>
        <w:trPr>
          <w:trHeight w:val="255" w:hRule="atLeast"/>
        </w:trPr>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275113300</w:t>
            </w:r>
          </w:p>
        </w:tc>
        <w:tc>
          <w:tcPr>
            <w:tcW w:w="1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Құрғақ кір сыйымдылығы 10 кг аспайтын, толық автоматталған кір жуатын машиналар, дана</w:t>
            </w:r>
          </w:p>
        </w:tc>
      </w:tr>
      <w:tr>
        <w:trPr>
          <w:trHeight w:val="255" w:hRule="atLeast"/>
        </w:trPr>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27905</w:t>
            </w:r>
          </w:p>
        </w:tc>
        <w:tc>
          <w:tcPr>
            <w:tcW w:w="1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 конденсаторлар, дана</w:t>
            </w:r>
          </w:p>
        </w:tc>
      </w:tr>
      <w:tr>
        <w:trPr>
          <w:trHeight w:val="255" w:hRule="atLeast"/>
        </w:trPr>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w:t>
            </w:r>
          </w:p>
        </w:tc>
        <w:tc>
          <w:tcPr>
            <w:tcW w:w="1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топтамаларға енгізілмеген машиналар мен жабдықтар өндіру</w:t>
            </w:r>
          </w:p>
        </w:tc>
      </w:tr>
      <w:tr>
        <w:trPr>
          <w:trHeight w:val="255" w:hRule="atLeast"/>
        </w:trPr>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281314</w:t>
            </w:r>
          </w:p>
        </w:tc>
        <w:tc>
          <w:tcPr>
            <w:tcW w:w="1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Сұйықты айдауға арналған орталықтан тепкіш сорғылар; өзге де сорғылар, дана</w:t>
            </w:r>
          </w:p>
        </w:tc>
      </w:tr>
      <w:tr>
        <w:trPr>
          <w:trHeight w:val="255" w:hRule="atLeast"/>
        </w:trPr>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28151</w:t>
            </w:r>
          </w:p>
        </w:tc>
        <w:tc>
          <w:tcPr>
            <w:tcW w:w="1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Шарикті немесе аунақша мойынтіректер, тонна</w:t>
            </w:r>
          </w:p>
        </w:tc>
      </w:tr>
      <w:tr>
        <w:trPr>
          <w:trHeight w:val="255" w:hRule="atLeast"/>
        </w:trPr>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28302</w:t>
            </w:r>
          </w:p>
        </w:tc>
        <w:tc>
          <w:tcPr>
            <w:tcW w:w="1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және орман шаруашылығына арналған өзге де тракторлар, дана</w:t>
            </w:r>
          </w:p>
        </w:tc>
      </w:tr>
      <w:tr>
        <w:trPr>
          <w:trHeight w:val="255" w:hRule="atLeast"/>
        </w:trPr>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283031</w:t>
            </w:r>
          </w:p>
        </w:tc>
        <w:tc>
          <w:tcPr>
            <w:tcW w:w="1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Соқалар, дана</w:t>
            </w:r>
          </w:p>
        </w:tc>
      </w:tr>
      <w:tr>
        <w:trPr>
          <w:trHeight w:val="255" w:hRule="atLeast"/>
        </w:trPr>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283059</w:t>
            </w:r>
          </w:p>
        </w:tc>
        <w:tc>
          <w:tcPr>
            <w:tcW w:w="1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топтамаларға енгізілмеген жинайтын машиналар мен бастырғыштар, дана</w:t>
            </w:r>
          </w:p>
        </w:tc>
      </w:tr>
      <w:tr>
        <w:trPr>
          <w:trHeight w:val="255" w:hRule="atLeast"/>
        </w:trPr>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28921</w:t>
            </w:r>
          </w:p>
        </w:tc>
        <w:tc>
          <w:tcPr>
            <w:tcW w:w="1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Кен өндіру өнеркәсібіне арналған машиналар, дана</w:t>
            </w:r>
          </w:p>
        </w:tc>
      </w:tr>
      <w:tr>
        <w:trPr>
          <w:trHeight w:val="255" w:hRule="atLeast"/>
        </w:trPr>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28931</w:t>
            </w:r>
          </w:p>
        </w:tc>
        <w:tc>
          <w:tcPr>
            <w:tcW w:w="1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Тамақ өнімдерін, сусындарды және темекі бұйымдарын өңдеуге арналған жабдық, оның бөліктерінен басқа, дана</w:t>
            </w:r>
          </w:p>
        </w:tc>
      </w:tr>
      <w:tr>
        <w:trPr>
          <w:trHeight w:val="255" w:hRule="atLeast"/>
        </w:trPr>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289422300</w:t>
            </w:r>
          </w:p>
        </w:tc>
        <w:tc>
          <w:tcPr>
            <w:tcW w:w="1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Сыйымдылығы 10 кг астам, тұрмыс қажетіне немесе кір жуатын мекемелерге арналған кір жуатын машиналар, дана</w:t>
            </w:r>
          </w:p>
        </w:tc>
      </w:tr>
      <w:tr>
        <w:trPr>
          <w:trHeight w:val="255" w:hRule="atLeast"/>
        </w:trPr>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289422400</w:t>
            </w:r>
          </w:p>
        </w:tc>
        <w:tc>
          <w:tcPr>
            <w:tcW w:w="1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Жуылған кірді сығуға арналған машина, дана</w:t>
            </w:r>
          </w:p>
        </w:tc>
      </w:tr>
      <w:tr>
        <w:trPr>
          <w:trHeight w:val="255" w:hRule="atLeast"/>
        </w:trPr>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w:t>
            </w:r>
          </w:p>
        </w:tc>
        <w:tc>
          <w:tcPr>
            <w:tcW w:w="1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Автокөлік құралдарын, трейлерлер және жартылай тіркемелерді өндіру</w:t>
            </w:r>
          </w:p>
        </w:tc>
      </w:tr>
      <w:tr>
        <w:trPr>
          <w:trHeight w:val="255" w:hRule="atLeast"/>
        </w:trPr>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29102</w:t>
            </w:r>
          </w:p>
        </w:tc>
        <w:tc>
          <w:tcPr>
            <w:tcW w:w="1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Жолаушыларға арналған жеңіл автомобильдер, дана</w:t>
            </w:r>
          </w:p>
        </w:tc>
      </w:tr>
      <w:tr>
        <w:trPr>
          <w:trHeight w:val="255" w:hRule="atLeast"/>
        </w:trPr>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29103</w:t>
            </w:r>
          </w:p>
        </w:tc>
        <w:tc>
          <w:tcPr>
            <w:tcW w:w="1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 және одан көп адам тасымалдайтын автомобильдер, дана</w:t>
            </w:r>
          </w:p>
        </w:tc>
      </w:tr>
      <w:tr>
        <w:trPr>
          <w:trHeight w:val="255" w:hRule="atLeast"/>
        </w:trPr>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29104</w:t>
            </w:r>
          </w:p>
        </w:tc>
        <w:tc>
          <w:tcPr>
            <w:tcW w:w="1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Жүк тасымалдайтын автомобильдер, дана</w:t>
            </w:r>
          </w:p>
        </w:tc>
      </w:tr>
      <w:tr>
        <w:trPr>
          <w:trHeight w:val="255" w:hRule="atLeast"/>
        </w:trPr>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29105</w:t>
            </w:r>
          </w:p>
        </w:tc>
        <w:tc>
          <w:tcPr>
            <w:tcW w:w="1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Арнайы және жабдықтандырылған автомобильдер, дана</w:t>
            </w:r>
          </w:p>
        </w:tc>
      </w:tr>
      <w:tr>
        <w:trPr>
          <w:trHeight w:val="255" w:hRule="atLeast"/>
        </w:trPr>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29202</w:t>
            </w:r>
          </w:p>
        </w:tc>
        <w:tc>
          <w:tcPr>
            <w:tcW w:w="1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Тіркемелер және жартылай тіркемелер; контейнерлер, дана</w:t>
            </w:r>
          </w:p>
        </w:tc>
      </w:tr>
      <w:tr>
        <w:trPr>
          <w:trHeight w:val="255" w:hRule="atLeast"/>
        </w:trPr>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1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көлік құралдарын өндіру</w:t>
            </w:r>
          </w:p>
        </w:tc>
      </w:tr>
      <w:tr>
        <w:trPr>
          <w:trHeight w:val="690" w:hRule="atLeast"/>
        </w:trPr>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30202</w:t>
            </w:r>
          </w:p>
        </w:tc>
        <w:tc>
          <w:tcPr>
            <w:tcW w:w="1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Өздігінен жүретін темір жол вагондары және трамвай вагондары, автомотристер және автодрезиналар, жөндеу мен техникалық қызмет көрсетуге арналған көлік құралдарынан басқа, дана</w:t>
            </w:r>
          </w:p>
        </w:tc>
      </w:tr>
      <w:tr>
        <w:trPr>
          <w:trHeight w:val="255" w:hRule="atLeast"/>
        </w:trPr>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30203</w:t>
            </w:r>
          </w:p>
        </w:tc>
        <w:tc>
          <w:tcPr>
            <w:tcW w:w="1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 де жылжымалы құрам, дана</w:t>
            </w:r>
          </w:p>
        </w:tc>
      </w:tr>
      <w:tr>
        <w:trPr>
          <w:trHeight w:val="255" w:hRule="atLeast"/>
        </w:trPr>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w:t>
            </w:r>
          </w:p>
        </w:tc>
        <w:tc>
          <w:tcPr>
            <w:tcW w:w="1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Жиһаз өндіру</w:t>
            </w:r>
          </w:p>
        </w:tc>
      </w:tr>
      <w:tr>
        <w:trPr>
          <w:trHeight w:val="255" w:hRule="atLeast"/>
        </w:trPr>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310011</w:t>
            </w:r>
          </w:p>
        </w:tc>
        <w:tc>
          <w:tcPr>
            <w:tcW w:w="1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Арнайы отыруға арналған қаңқасы негізінен металдан жасалған жиһаздар, дана</w:t>
            </w:r>
          </w:p>
        </w:tc>
      </w:tr>
      <w:tr>
        <w:trPr>
          <w:trHeight w:val="255" w:hRule="atLeast"/>
        </w:trPr>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310012</w:t>
            </w:r>
          </w:p>
        </w:tc>
        <w:tc>
          <w:tcPr>
            <w:tcW w:w="1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Отыруға арналған қаңқасы негізінен ағаштан жасалған жиһаздар, дана</w:t>
            </w:r>
          </w:p>
        </w:tc>
      </w:tr>
      <w:tr>
        <w:trPr>
          <w:trHeight w:val="255" w:hRule="atLeast"/>
        </w:trPr>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310112</w:t>
            </w:r>
          </w:p>
        </w:tc>
        <w:tc>
          <w:tcPr>
            <w:tcW w:w="1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Ағаштан жасалған кеңсе жиһазы, дана</w:t>
            </w:r>
          </w:p>
        </w:tc>
      </w:tr>
      <w:tr>
        <w:trPr>
          <w:trHeight w:val="255" w:hRule="atLeast"/>
        </w:trPr>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31021</w:t>
            </w:r>
          </w:p>
        </w:tc>
        <w:tc>
          <w:tcPr>
            <w:tcW w:w="1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 үй жиһазы, дана</w:t>
            </w:r>
          </w:p>
        </w:tc>
      </w:tr>
      <w:tr>
        <w:trPr>
          <w:trHeight w:val="255" w:hRule="atLeast"/>
        </w:trPr>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310912350</w:t>
            </w:r>
          </w:p>
        </w:tc>
        <w:tc>
          <w:tcPr>
            <w:tcW w:w="1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Ағаштан жасалған керуеттер, дана</w:t>
            </w:r>
          </w:p>
        </w:tc>
      </w:tr>
      <w:tr>
        <w:trPr>
          <w:trHeight w:val="255" w:hRule="atLeast"/>
        </w:trPr>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310912500</w:t>
            </w:r>
          </w:p>
        </w:tc>
        <w:tc>
          <w:tcPr>
            <w:tcW w:w="1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 бөлме және қонақ бөлмеге арналған ағаштан жасалған жиһаз, дана</w:t>
            </w:r>
          </w:p>
        </w:tc>
      </w:tr>
      <w:tr>
        <w:trPr>
          <w:trHeight w:val="255" w:hRule="atLeast"/>
        </w:trPr>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D</w:t>
            </w:r>
          </w:p>
        </w:tc>
        <w:tc>
          <w:tcPr>
            <w:tcW w:w="1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Электрмен жабдықтау, газ, бу беру және ауа баптау</w:t>
            </w:r>
          </w:p>
        </w:tc>
      </w:tr>
      <w:tr>
        <w:trPr>
          <w:trHeight w:val="255" w:hRule="atLeast"/>
        </w:trPr>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w:t>
            </w:r>
          </w:p>
        </w:tc>
        <w:tc>
          <w:tcPr>
            <w:tcW w:w="1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Электрмен жабдықтау, газ, бу беру және ауа баптау</w:t>
            </w:r>
          </w:p>
        </w:tc>
      </w:tr>
      <w:tr>
        <w:trPr>
          <w:trHeight w:val="255" w:hRule="atLeast"/>
        </w:trPr>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35111</w:t>
            </w:r>
          </w:p>
        </w:tc>
        <w:tc>
          <w:tcPr>
            <w:tcW w:w="1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 энергиясы, мың кВт.сағ</w:t>
            </w:r>
          </w:p>
        </w:tc>
      </w:tr>
      <w:tr>
        <w:trPr>
          <w:trHeight w:val="255" w:hRule="atLeast"/>
        </w:trPr>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353011100</w:t>
            </w:r>
          </w:p>
        </w:tc>
        <w:tc>
          <w:tcPr>
            <w:tcW w:w="1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Жылу энергиясы, мың Гкал</w:t>
            </w:r>
          </w:p>
        </w:tc>
      </w:tr>
    </w:tbl>
    <w:bookmarkStart w:name="z76" w:id="44"/>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Статистика агенттігі төрағасының</w:t>
      </w:r>
      <w:r>
        <w:br/>
      </w:r>
      <w:r>
        <w:rPr>
          <w:rFonts w:ascii="Times New Roman"/>
          <w:b w:val="false"/>
          <w:i w:val="false"/>
          <w:color w:val="000000"/>
          <w:sz w:val="28"/>
        </w:rPr>
        <w:t xml:space="preserve">
2013 жылғы 7 тамыздағы    </w:t>
      </w:r>
      <w:r>
        <w:br/>
      </w:r>
      <w:r>
        <w:rPr>
          <w:rFonts w:ascii="Times New Roman"/>
          <w:b w:val="false"/>
          <w:i w:val="false"/>
          <w:color w:val="000000"/>
          <w:sz w:val="28"/>
        </w:rPr>
        <w:t xml:space="preserve">
№ 177 бұйрығына        </w:t>
      </w:r>
      <w:r>
        <w:br/>
      </w:r>
      <w:r>
        <w:rPr>
          <w:rFonts w:ascii="Times New Roman"/>
          <w:b w:val="false"/>
          <w:i w:val="false"/>
          <w:color w:val="000000"/>
          <w:sz w:val="28"/>
        </w:rPr>
        <w:t xml:space="preserve">
8-қосымша           </w:t>
      </w:r>
    </w:p>
    <w:bookmarkEnd w:id="44"/>
    <w:bookmarkStart w:name="z77" w:id="45"/>
    <w:p>
      <w:pPr>
        <w:spacing w:after="0"/>
        <w:ind w:left="0"/>
        <w:jc w:val="left"/>
      </w:pPr>
      <w:r>
        <w:rPr>
          <w:rFonts w:ascii="Times New Roman"/>
          <w:b/>
          <w:i w:val="false"/>
          <w:color w:val="000000"/>
        </w:rPr>
        <w:t xml:space="preserve"> 
«Кәсіпорынның өнім (тауар, қызмет) өндіру және жөнелту туралы</w:t>
      </w:r>
      <w:r>
        <w:br/>
      </w:r>
      <w:r>
        <w:rPr>
          <w:rFonts w:ascii="Times New Roman"/>
          <w:b/>
          <w:i w:val="false"/>
          <w:color w:val="000000"/>
        </w:rPr>
        <w:t>
есебі» жалпымемлекеттік статистикалық байқауының статистикалық</w:t>
      </w:r>
      <w:r>
        <w:br/>
      </w:r>
      <w:r>
        <w:rPr>
          <w:rFonts w:ascii="Times New Roman"/>
          <w:b/>
          <w:i w:val="false"/>
          <w:color w:val="000000"/>
        </w:rPr>
        <w:t>
нысанын толтыру жөніндегі нұсқаулық (коды 0321101, индексі 1-Ө,</w:t>
      </w:r>
      <w:r>
        <w:br/>
      </w:r>
      <w:r>
        <w:rPr>
          <w:rFonts w:ascii="Times New Roman"/>
          <w:b/>
          <w:i w:val="false"/>
          <w:color w:val="000000"/>
        </w:rPr>
        <w:t>
кезеңділігі айлық)</w:t>
      </w:r>
    </w:p>
    <w:bookmarkEnd w:id="45"/>
    <w:bookmarkStart w:name="z78" w:id="46"/>
    <w:p>
      <w:pPr>
        <w:spacing w:after="0"/>
        <w:ind w:left="0"/>
        <w:jc w:val="both"/>
      </w:pPr>
      <w:r>
        <w:rPr>
          <w:rFonts w:ascii="Times New Roman"/>
          <w:b w:val="false"/>
          <w:i w:val="false"/>
          <w:color w:val="000000"/>
          <w:sz w:val="28"/>
        </w:rPr>
        <w:t>
      1. Осы «Кәсіпорынның өнім (тауар, қызмет) өндіру және жөнелту туралы есебі» (коды 0321101, индексі 1-Ө, кезеңділігі айлық) жалпымемлекеттік статистикалық байқауының статистикалық нысанын толтыру жөніндегі нұсқаулық (бұдан әрі - Нұсқаулық) «Мемлекеттік статистика туралы» Қазақстан Республикасы Заңының 12-бабының </w:t>
      </w:r>
      <w:r>
        <w:rPr>
          <w:rFonts w:ascii="Times New Roman"/>
          <w:b w:val="false"/>
          <w:i w:val="false"/>
          <w:color w:val="000000"/>
          <w:sz w:val="28"/>
        </w:rPr>
        <w:t>7) тармақшасына</w:t>
      </w:r>
      <w:r>
        <w:rPr>
          <w:rFonts w:ascii="Times New Roman"/>
          <w:b w:val="false"/>
          <w:i w:val="false"/>
          <w:color w:val="000000"/>
          <w:sz w:val="28"/>
        </w:rPr>
        <w:t xml:space="preserve"> сәйкес әзірленді және «Кәсіпорынның өнім (тауар, қызмет) өндіру және жөнелту туралы есебі» (коды 0321101, индексі 1-Ө, кезеңділігі айлық) жалпымемлекеттік статистикалық байқауының статистикалық нысанын толтыруды нақтылайды.</w:t>
      </w:r>
      <w:r>
        <w:br/>
      </w:r>
      <w:r>
        <w:rPr>
          <w:rFonts w:ascii="Times New Roman"/>
          <w:b w:val="false"/>
          <w:i w:val="false"/>
          <w:color w:val="000000"/>
          <w:sz w:val="28"/>
        </w:rPr>
        <w:t>
</w:t>
      </w:r>
      <w:r>
        <w:rPr>
          <w:rFonts w:ascii="Times New Roman"/>
          <w:b w:val="false"/>
          <w:i w:val="false"/>
          <w:color w:val="000000"/>
          <w:sz w:val="28"/>
        </w:rPr>
        <w:t>
      2. Келесі анықтамалар осы статистикалық нысанды толтыру мақсатында қолданылады:</w:t>
      </w:r>
      <w:r>
        <w:br/>
      </w:r>
      <w:r>
        <w:rPr>
          <w:rFonts w:ascii="Times New Roman"/>
          <w:b w:val="false"/>
          <w:i w:val="false"/>
          <w:color w:val="000000"/>
          <w:sz w:val="28"/>
        </w:rPr>
        <w:t>
      1) аяқталмаған өндіріс – ол кәсіпорынның жекелеген құрылымдық бөлімшелерінде дайындалып, аяқталмаған өнім;</w:t>
      </w:r>
      <w:r>
        <w:br/>
      </w:r>
      <w:r>
        <w:rPr>
          <w:rFonts w:ascii="Times New Roman"/>
          <w:b w:val="false"/>
          <w:i w:val="false"/>
          <w:color w:val="000000"/>
          <w:sz w:val="28"/>
        </w:rPr>
        <w:t>
      2) дайын өнім қалдықтары – ол дайындаушы-кәсіпорынның қоймалардағы барлық өнімдер түрлерінің қалдықтары;</w:t>
      </w:r>
      <w:r>
        <w:br/>
      </w:r>
      <w:r>
        <w:rPr>
          <w:rFonts w:ascii="Times New Roman"/>
          <w:b w:val="false"/>
          <w:i w:val="false"/>
          <w:color w:val="000000"/>
          <w:sz w:val="28"/>
        </w:rPr>
        <w:t>
      3) жөнелтілген өнім көлемі – ол есепті кезеңде тұтынушыларға нақты жөнелтілген (тапсырушыға сол жерде акт бойынша берілген өнімді қоса) өнімнің, кәсіпорынның есепшотына түскен немесе түспегеніне қарамастан, тапсырушымен қабылданған және анықтаған ретте сенiм хаттармен және рұқсатнамалармен ресiмделген, iстелiнген өнеркәсіптік сипаттағы жұмыстар және қызметтердің құны;</w:t>
      </w:r>
      <w:r>
        <w:br/>
      </w:r>
      <w:r>
        <w:rPr>
          <w:rFonts w:ascii="Times New Roman"/>
          <w:b w:val="false"/>
          <w:i w:val="false"/>
          <w:color w:val="000000"/>
          <w:sz w:val="28"/>
        </w:rPr>
        <w:t>
      4) зауытішілік айналым – ол кәсіпорындармен жеке меншік өнеркәсіптік-өндірістік мұқтаждықтарына пайдаланатын заттай және құндық көріністердегі өндірілген дайын өнімдер және жартылай фабрикаттар (осы кәсіпорынның негізгі құралдарының құрамына жататын өнімдерден басқа);</w:t>
      </w:r>
      <w:r>
        <w:br/>
      </w:r>
      <w:r>
        <w:rPr>
          <w:rFonts w:ascii="Times New Roman"/>
          <w:b w:val="false"/>
          <w:i w:val="false"/>
          <w:color w:val="000000"/>
          <w:sz w:val="28"/>
        </w:rPr>
        <w:t>
      5) заттай көріністегі өнеркәсіптің өнім өндірісі – өнімнің жалпы шығарылымы, яғни осы кәсіпорынның ішінде (зауытішілік айналым) өнеркәсіптік-өндірістік мұқтаждықтарына жұмсалған және өңделме шикізаттан өндірілген өнім есепке алынған шығарылымы;</w:t>
      </w:r>
      <w:r>
        <w:br/>
      </w:r>
      <w:r>
        <w:rPr>
          <w:rFonts w:ascii="Times New Roman"/>
          <w:b w:val="false"/>
          <w:i w:val="false"/>
          <w:color w:val="000000"/>
          <w:sz w:val="28"/>
        </w:rPr>
        <w:t>
      6) мемлекеттік сатып алу – мемлекеттiк сатып алу – жеке тұлғалардан еңбек шарттары бойынша не кәсiпкерлiк қызмет субъектiлерi болып табылмайтын жеке тұлғалардан өтемдi қызмет көрсету шарттары бойынша, мемлекеттiк тапсырманы орындау шеңберінде сатып алынатын қызметтердi, сондай-ақ жарналар (салымдар) енгiзудi, оның iшiнде жаңадан құрылатын заңды тұлғалардың жарғылық капиталына жарналар (салымдар) енгiзудi қоспағанда, Мемлекеттік сатып алу туралы Заңда, сондай-ақ Қазақстан Республикасының азаматтық заңнамасында белгiленген тәртіппен жүзеге асырылатын, тапсырыс берушінiң жұмыс iстеуiн, сондай-ақ мемлекеттiк функцияларды не жарғылық қызметiн орындауын қамтамасыз ету үшiн қажеттi тауарларды, жұмыстарды, көрсетілетін қызметтердi тапсырыс берушілердiң ақылы негiзде сатып алуы;</w:t>
      </w:r>
      <w:r>
        <w:br/>
      </w:r>
      <w:r>
        <w:rPr>
          <w:rFonts w:ascii="Times New Roman"/>
          <w:b w:val="false"/>
          <w:i w:val="false"/>
          <w:color w:val="000000"/>
          <w:sz w:val="28"/>
        </w:rPr>
        <w:t>
      7) өндірілген өнім (тауар, қызмет) көлемі (тауар шығарылымы) – өзінің күрделі құрылыс тараптарына және өнеркәсіп емес бөлімшелерге өткізуге немесе өзінің қызметкерлеріне еңбек ақы есебінде беруге, сондай-ақ тапсырыс бойынша орындалған өндірістік сипаттағы жұмыстар мен қызметтерге арналған кәсіпорындардың өзі шығарған (өз шикізаты және материалдарымен қатар, тапсырыс берушінің шикізаты және материалдарынан дайындалған), барлық дайын бұйымдардың (өнімдердің), жартылай фабрикаттардың құны;</w:t>
      </w:r>
      <w:r>
        <w:br/>
      </w:r>
      <w:r>
        <w:rPr>
          <w:rFonts w:ascii="Times New Roman"/>
          <w:b w:val="false"/>
          <w:i w:val="false"/>
          <w:color w:val="000000"/>
          <w:sz w:val="28"/>
        </w:rPr>
        <w:t>
      8) өңделме шикізат – тапсырыс берушіге тиесілі басқа кәсіпорындарға одан өнім өндіру үшін өнеркәсіптік өңдеуге берілген шикізаты.</w:t>
      </w:r>
      <w:r>
        <w:br/>
      </w:r>
      <w:r>
        <w:rPr>
          <w:rFonts w:ascii="Times New Roman"/>
          <w:b w:val="false"/>
          <w:i w:val="false"/>
          <w:color w:val="000000"/>
          <w:sz w:val="28"/>
        </w:rPr>
        <w:t>
</w:t>
      </w:r>
      <w:r>
        <w:rPr>
          <w:rFonts w:ascii="Times New Roman"/>
          <w:b w:val="false"/>
          <w:i w:val="false"/>
          <w:color w:val="000000"/>
          <w:sz w:val="28"/>
        </w:rPr>
        <w:t>
      3. Есеп респонденттің нақты тұрғылықты жері бойынша тапсырылады.</w:t>
      </w:r>
      <w:r>
        <w:br/>
      </w:r>
      <w:r>
        <w:rPr>
          <w:rFonts w:ascii="Times New Roman"/>
          <w:b w:val="false"/>
          <w:i w:val="false"/>
          <w:color w:val="000000"/>
          <w:sz w:val="28"/>
        </w:rPr>
        <w:t>
      Егер әртүрлi елдi-мекенде орналасқан бірнеше цехтар болса, онда 1-бөлімде өнеркәсіпті өнім көлемі қай елдi мекенде ең көп өндірілсе, сол жерді көрсету қажет.</w:t>
      </w:r>
      <w:r>
        <w:br/>
      </w:r>
      <w:r>
        <w:rPr>
          <w:rFonts w:ascii="Times New Roman"/>
          <w:b w:val="false"/>
          <w:i w:val="false"/>
          <w:color w:val="000000"/>
          <w:sz w:val="28"/>
        </w:rPr>
        <w:t>
      Өндірілген өнім (тауар, қызмет) көлемі қосылған құн салығынсыз, акциздерсіз, зауытішілік айналымсыз, аяқталмаған өндіріссіз және өңделме шикізатсыз ағымдағы жылы қолданыста болған кәсіпорындардың нақты босату бағасымен анықталады.</w:t>
      </w:r>
      <w:r>
        <w:br/>
      </w:r>
      <w:r>
        <w:rPr>
          <w:rFonts w:ascii="Times New Roman"/>
          <w:b w:val="false"/>
          <w:i w:val="false"/>
          <w:color w:val="000000"/>
          <w:sz w:val="28"/>
        </w:rPr>
        <w:t>
      Өңделме шикізаттан дайындалған өнім (2-бөлімнің 1-бағаны), өндірілген өнім (тауар, қызмет) көлеміне өңдеу құны бойынша, яғни өңделме шикізаттың құнын есепке алусыз енгізіледі.</w:t>
      </w:r>
      <w:r>
        <w:br/>
      </w:r>
      <w:r>
        <w:rPr>
          <w:rFonts w:ascii="Times New Roman"/>
          <w:b w:val="false"/>
          <w:i w:val="false"/>
          <w:color w:val="000000"/>
          <w:sz w:val="28"/>
        </w:rPr>
        <w:t>
      Басқа кәсiпорындарға өңдеуге тапсырылған шикiзаттың құнын (2-бөлімнің 6-бағаны) өз өнімдерін басқа кәсiпорындарға өнеркәсiптік өңдеуге арналған және одан өнім шығару үшін (өңделме шикiзат ретiнде) берген өнеркәсiп кәсiпорындары толтырады.</w:t>
      </w:r>
      <w:r>
        <w:br/>
      </w:r>
      <w:r>
        <w:rPr>
          <w:rFonts w:ascii="Times New Roman"/>
          <w:b w:val="false"/>
          <w:i w:val="false"/>
          <w:color w:val="000000"/>
          <w:sz w:val="28"/>
        </w:rPr>
        <w:t>
      Өз мұқтаждықтарына пайдаланылған өнімдер құнын (2-бөлімнің 3-бағаны және 3-бөлімнің 4-бағаны) оның өзiндiк құны бойынша көрсету керек. Бұл, 2-бөлімнің 3-бағанында және 3-бөлімнің 4-бағандағы электр энергиясы, жылу энергиясы және көмiр үшін, тек қана осы өнім түрлерін өндіруге жұмсалған электр энергиясы, жылу энергиясы мен көмірдің құны көрсетіледі.</w:t>
      </w:r>
      <w:r>
        <w:br/>
      </w:r>
      <w:r>
        <w:rPr>
          <w:rFonts w:ascii="Times New Roman"/>
          <w:b w:val="false"/>
          <w:i w:val="false"/>
          <w:color w:val="000000"/>
          <w:sz w:val="28"/>
        </w:rPr>
        <w:t>
      Өңделме шикізатынан өндірілген өнімдер құны (3-бөлімнің 6-бағаны) тапсырыс беруші-кәсіпорынның өткізу бағасы бойынша көрсетіледі. Өткізу бағасы болмаған жағдайда өнім құның статистика органының қызметкерімен бірге өңір бойынша өнім бiрлiгiнің орташа бағасы негізінде көрсету керек. Егер өңір бойынша орташа баға болмаса, республика бойынша орташа бағаны есепке қабылдау керек.</w:t>
      </w:r>
      <w:r>
        <w:br/>
      </w:r>
      <w:r>
        <w:rPr>
          <w:rFonts w:ascii="Times New Roman"/>
          <w:b w:val="false"/>
          <w:i w:val="false"/>
          <w:color w:val="000000"/>
          <w:sz w:val="28"/>
        </w:rPr>
        <w:t>
      3-бөлімнің 1, 8 бағандарында жалпы шығарылым, яғни кәсіпорындардың өз мұқтаждықтарына пайдаланған өнімді есепке алумен шығарылым көрсетіледі.</w:t>
      </w:r>
      <w:r>
        <w:br/>
      </w:r>
      <w:r>
        <w:rPr>
          <w:rFonts w:ascii="Times New Roman"/>
          <w:b w:val="false"/>
          <w:i w:val="false"/>
          <w:color w:val="000000"/>
          <w:sz w:val="28"/>
        </w:rPr>
        <w:t>
      3-бөлімнің 2 бағанында өнімінің тауарлық шығарылым құны, өңделме шикізаттан өндірілген өнім құнымен бірге көрсетіледі.</w:t>
      </w:r>
      <w:r>
        <w:br/>
      </w:r>
      <w:r>
        <w:rPr>
          <w:rFonts w:ascii="Times New Roman"/>
          <w:b w:val="false"/>
          <w:i w:val="false"/>
          <w:color w:val="000000"/>
          <w:sz w:val="28"/>
        </w:rPr>
        <w:t>
      Жөнелтілген өнім көлемі дайындаушы–кәсіпорынның қоймасында меншiктi өндiрiс дайын өнім қалдықтарының өзгеру шамасына өндірілген өнім (тауар, қызмет) көлемінен ерекшеленеді.</w:t>
      </w:r>
      <w:r>
        <w:br/>
      </w:r>
      <w:r>
        <w:rPr>
          <w:rFonts w:ascii="Times New Roman"/>
          <w:b w:val="false"/>
          <w:i w:val="false"/>
          <w:color w:val="000000"/>
          <w:sz w:val="28"/>
        </w:rPr>
        <w:t>
      Өткен жылғы тиісті айындағы заттай көріністегі өнім өндірісі (3-бөлімнің 8-бағаны) мына жағдайларда толтырылады:</w:t>
      </w:r>
      <w:r>
        <w:br/>
      </w:r>
      <w:r>
        <w:rPr>
          <w:rFonts w:ascii="Times New Roman"/>
          <w:b w:val="false"/>
          <w:i w:val="false"/>
          <w:color w:val="000000"/>
          <w:sz w:val="28"/>
        </w:rPr>
        <w:t>
      кәсіпорында құрылымдық өзгерістер болған жағдайда;</w:t>
      </w:r>
      <w:r>
        <w:br/>
      </w:r>
      <w:r>
        <w:rPr>
          <w:rFonts w:ascii="Times New Roman"/>
          <w:b w:val="false"/>
          <w:i w:val="false"/>
          <w:color w:val="000000"/>
          <w:sz w:val="28"/>
        </w:rPr>
        <w:t>
      өнеркәсіп өнімінің статистикалық жіктеуішінде ішінара өзгеріс болған жағдайда.</w:t>
      </w:r>
      <w:r>
        <w:br/>
      </w:r>
      <w:r>
        <w:rPr>
          <w:rFonts w:ascii="Times New Roman"/>
          <w:b w:val="false"/>
          <w:i w:val="false"/>
          <w:color w:val="000000"/>
          <w:sz w:val="28"/>
        </w:rPr>
        <w:t>
      Өндірілген өнім көлеміне жататын өнеркәсіптік сипаттағы қызметтерге:</w:t>
      </w:r>
      <w:r>
        <w:br/>
      </w:r>
      <w:r>
        <w:rPr>
          <w:rFonts w:ascii="Times New Roman"/>
          <w:b w:val="false"/>
          <w:i w:val="false"/>
          <w:color w:val="000000"/>
          <w:sz w:val="28"/>
        </w:rPr>
        <w:t>
      басқа кәсіпорындармен дайындалған бұйымдарды толық дайындауға дейін жеткізу жөніндегі материалдарды, бөлшектер мен тораптарды жартылай өңдеу бойынша жекелеген операциялар (мысалы, тақтай, әйнек, қағаз, сымдарды стандартты көлемдегі бұйымдарға кесу, тегістеу, мырышпен қаптау, қалыптау және тағы басқа);</w:t>
      </w:r>
      <w:r>
        <w:br/>
      </w:r>
      <w:r>
        <w:rPr>
          <w:rFonts w:ascii="Times New Roman"/>
          <w:b w:val="false"/>
          <w:i w:val="false"/>
          <w:color w:val="000000"/>
          <w:sz w:val="28"/>
        </w:rPr>
        <w:t>
      жабдықтарды, көлік құралдарын, механизмдерді, аспаптарды және басқа өнімдерді жөндеу, жаңғырту және техникалық қызмет көрсету;</w:t>
      </w:r>
      <w:r>
        <w:br/>
      </w:r>
      <w:r>
        <w:rPr>
          <w:rFonts w:ascii="Times New Roman"/>
          <w:b w:val="false"/>
          <w:i w:val="false"/>
          <w:color w:val="000000"/>
          <w:sz w:val="28"/>
        </w:rPr>
        <w:t>
      мұнай және газ өндірумен байланысты қызметтер: бағытталған бұрғылау және қайта бұрғылау, қайтымды-ілгерілемелі бұрғылау, бұрғы мұнарасын салу, оны жөндеу және бөлектеу, мұнай және газ ұңғымаларының жағалау құбырларын цементтеу, ұңғымаларды тартып шығару, бітеу, жою және тағы басқа;</w:t>
      </w:r>
      <w:r>
        <w:br/>
      </w:r>
      <w:r>
        <w:rPr>
          <w:rFonts w:ascii="Times New Roman"/>
          <w:b w:val="false"/>
          <w:i w:val="false"/>
          <w:color w:val="000000"/>
          <w:sz w:val="28"/>
        </w:rPr>
        <w:t>
      өңделме шикізатты қайта өңдеу бойынша жұмыстар (мұнай өндіруші кәсіпорындардағы мұнай; полиграфия өнеркәсібіндегі баспа; қант алу үшін қант құрағын, қант қызылшасын қайта өңдеу; металл сынықтарынан түсті металдар алу және тағы басқа);</w:t>
      </w:r>
      <w:r>
        <w:br/>
      </w:r>
      <w:r>
        <w:rPr>
          <w:rFonts w:ascii="Times New Roman"/>
          <w:b w:val="false"/>
          <w:i w:val="false"/>
          <w:color w:val="000000"/>
          <w:sz w:val="28"/>
        </w:rPr>
        <w:t>
      электр энергиясын, газ тәріздес отынды құбырлармен тарату бойынша (магистральдық құбырлардан басқа), су, ыстық су және бумен жабдықтау қызметтері жатады. Бұл орайда, электр энергиясы, жылу энергиясы, су және газдың құнын қоспағандағы қызмет көрсету көлеміне тек «таза қызмет көрсету» (электр энергиясын беру, сату бойынша, электр энергиясын тарату бойынша, бумен және ыстық сумен жабдықтау бойынша, суды жинау және шығару бойынша, суды тазалау бойынша, суды тарату бойынша, газ тәріздес (құбырлық) отынды тарату және сату бойынша қызметтер) енгізілетінін ескеру қажет.</w:t>
      </w:r>
      <w:r>
        <w:br/>
      </w:r>
      <w:r>
        <w:rPr>
          <w:rFonts w:ascii="Times New Roman"/>
          <w:b w:val="false"/>
          <w:i w:val="false"/>
          <w:color w:val="000000"/>
          <w:sz w:val="28"/>
        </w:rPr>
        <w:t>
</w:t>
      </w:r>
      <w:r>
        <w:rPr>
          <w:rFonts w:ascii="Times New Roman"/>
          <w:b w:val="false"/>
          <w:i w:val="false"/>
          <w:color w:val="000000"/>
          <w:sz w:val="28"/>
        </w:rPr>
        <w:t>
      4. Осы нысанды тапсыру қағаз тасығышта және электронды форматта жүзеге асырылады. Нысанды электронды форматта толтыру Қазақстан Республикасы Статистика агенттігі Интернет-ресурсының (www.stat.gov.kz) «On-line есептер» бөлімінде орналастырылған бағдарламалық қамтамасыз етуді пайдалану арқылы іске асырылады.</w:t>
      </w:r>
      <w:r>
        <w:br/>
      </w:r>
      <w:r>
        <w:rPr>
          <w:rFonts w:ascii="Times New Roman"/>
          <w:b w:val="false"/>
          <w:i w:val="false"/>
          <w:color w:val="000000"/>
          <w:sz w:val="28"/>
        </w:rPr>
        <w:t>
</w:t>
      </w:r>
      <w:r>
        <w:rPr>
          <w:rFonts w:ascii="Times New Roman"/>
          <w:b w:val="false"/>
          <w:i w:val="false"/>
          <w:color w:val="000000"/>
          <w:sz w:val="28"/>
        </w:rPr>
        <w:t>
      5. Арифметикалық-логикалық бақылау:</w:t>
      </w:r>
      <w:r>
        <w:br/>
      </w:r>
      <w:r>
        <w:rPr>
          <w:rFonts w:ascii="Times New Roman"/>
          <w:b w:val="false"/>
          <w:i w:val="false"/>
          <w:color w:val="000000"/>
          <w:sz w:val="28"/>
        </w:rPr>
        <w:t>
      1) 2-бөлім «ҚҚС</w:t>
      </w:r>
      <w:r>
        <w:rPr>
          <w:rFonts w:ascii="Times New Roman"/>
          <w:b w:val="false"/>
          <w:i w:val="false"/>
          <w:color w:val="000000"/>
          <w:vertAlign w:val="superscript"/>
        </w:rPr>
        <w:t>1</w:t>
      </w:r>
      <w:r>
        <w:rPr>
          <w:rFonts w:ascii="Times New Roman"/>
          <w:b w:val="false"/>
          <w:i w:val="false"/>
          <w:color w:val="000000"/>
          <w:sz w:val="28"/>
        </w:rPr>
        <w:t>-сыз және акциздерсіз кәсіпорынның қолданыстағы бағасымен өндірілген өнімдер және көрсетілген қызметтер көлемі»:</w:t>
      </w:r>
      <w:r>
        <w:br/>
      </w:r>
      <w:r>
        <w:rPr>
          <w:rFonts w:ascii="Times New Roman"/>
          <w:b w:val="false"/>
          <w:i w:val="false"/>
          <w:color w:val="000000"/>
          <w:sz w:val="28"/>
        </w:rPr>
        <w:t xml:space="preserve">
      1 баған </w:t>
      </w:r>
      <w:r>
        <w:rPr>
          <w:rFonts w:ascii="Times New Roman"/>
          <w:b w:val="false"/>
          <w:i w:val="false"/>
          <w:color w:val="000000"/>
          <w:sz w:val="28"/>
          <w:u w:val="single"/>
        </w:rPr>
        <w:t>&gt;</w:t>
      </w:r>
      <w:r>
        <w:rPr>
          <w:rFonts w:ascii="Times New Roman"/>
          <w:b w:val="false"/>
          <w:i w:val="false"/>
          <w:color w:val="000000"/>
          <w:sz w:val="28"/>
        </w:rPr>
        <w:t xml:space="preserve"> 2 бағаннан;</w:t>
      </w:r>
      <w:r>
        <w:br/>
      </w:r>
      <w:r>
        <w:rPr>
          <w:rFonts w:ascii="Times New Roman"/>
          <w:b w:val="false"/>
          <w:i w:val="false"/>
          <w:color w:val="000000"/>
          <w:sz w:val="28"/>
        </w:rPr>
        <w:t xml:space="preserve">
      1, 2, 3, 4, 5, 6 бағандар </w:t>
      </w:r>
      <w:r>
        <w:rPr>
          <w:rFonts w:ascii="Times New Roman"/>
          <w:b w:val="false"/>
          <w:i w:val="false"/>
          <w:color w:val="000000"/>
          <w:sz w:val="28"/>
          <w:u w:val="single"/>
        </w:rPr>
        <w:t>&gt;</w:t>
      </w:r>
      <w:r>
        <w:rPr>
          <w:rFonts w:ascii="Times New Roman"/>
          <w:b w:val="false"/>
          <w:i w:val="false"/>
          <w:color w:val="000000"/>
          <w:sz w:val="28"/>
        </w:rPr>
        <w:t xml:space="preserve"> 0.</w:t>
      </w:r>
      <w:r>
        <w:br/>
      </w:r>
      <w:r>
        <w:rPr>
          <w:rFonts w:ascii="Times New Roman"/>
          <w:b w:val="false"/>
          <w:i w:val="false"/>
          <w:color w:val="000000"/>
          <w:sz w:val="28"/>
        </w:rPr>
        <w:t>
      2) 3-бөлім «Заттай көріністегі өнім өндірісі және құндық көріністегі өндірілген өнім көлемі»:</w:t>
      </w:r>
      <w:r>
        <w:br/>
      </w:r>
      <w:r>
        <w:rPr>
          <w:rFonts w:ascii="Times New Roman"/>
          <w:b w:val="false"/>
          <w:i w:val="false"/>
          <w:color w:val="000000"/>
          <w:sz w:val="28"/>
        </w:rPr>
        <w:t xml:space="preserve">
      1 баған </w:t>
      </w:r>
      <w:r>
        <w:rPr>
          <w:rFonts w:ascii="Times New Roman"/>
          <w:b w:val="false"/>
          <w:i w:val="false"/>
          <w:color w:val="000000"/>
          <w:sz w:val="28"/>
          <w:u w:val="single"/>
        </w:rPr>
        <w:t>&gt;</w:t>
      </w:r>
      <w:r>
        <w:rPr>
          <w:rFonts w:ascii="Times New Roman"/>
          <w:b w:val="false"/>
          <w:i w:val="false"/>
          <w:color w:val="000000"/>
          <w:sz w:val="28"/>
        </w:rPr>
        <w:t xml:space="preserve"> 3 бағаннан; 1 баған </w:t>
      </w:r>
      <w:r>
        <w:rPr>
          <w:rFonts w:ascii="Times New Roman"/>
          <w:b w:val="false"/>
          <w:i w:val="false"/>
          <w:color w:val="000000"/>
          <w:sz w:val="28"/>
          <w:u w:val="single"/>
        </w:rPr>
        <w:t>&gt;</w:t>
      </w:r>
      <w:r>
        <w:rPr>
          <w:rFonts w:ascii="Times New Roman"/>
          <w:b w:val="false"/>
          <w:i w:val="false"/>
          <w:color w:val="000000"/>
          <w:sz w:val="28"/>
        </w:rPr>
        <w:t xml:space="preserve"> 5 бағаннан;</w:t>
      </w:r>
      <w:r>
        <w:br/>
      </w:r>
      <w:r>
        <w:rPr>
          <w:rFonts w:ascii="Times New Roman"/>
          <w:b w:val="false"/>
          <w:i w:val="false"/>
          <w:color w:val="000000"/>
          <w:sz w:val="28"/>
        </w:rPr>
        <w:t xml:space="preserve">
      1, 2, 3, 4, 5, 6, 7, 8 бағандар </w:t>
      </w:r>
      <w:r>
        <w:rPr>
          <w:rFonts w:ascii="Times New Roman"/>
          <w:b w:val="false"/>
          <w:i w:val="false"/>
          <w:color w:val="000000"/>
          <w:sz w:val="28"/>
          <w:u w:val="single"/>
        </w:rPr>
        <w:t>&gt;</w:t>
      </w:r>
      <w:r>
        <w:rPr>
          <w:rFonts w:ascii="Times New Roman"/>
          <w:b w:val="false"/>
          <w:i w:val="false"/>
          <w:color w:val="000000"/>
          <w:sz w:val="28"/>
        </w:rPr>
        <w:t xml:space="preserve"> 0.</w:t>
      </w:r>
      <w:r>
        <w:br/>
      </w:r>
      <w:r>
        <w:rPr>
          <w:rFonts w:ascii="Times New Roman"/>
          <w:b w:val="false"/>
          <w:i w:val="false"/>
          <w:color w:val="000000"/>
          <w:sz w:val="28"/>
        </w:rPr>
        <w:t xml:space="preserve">
      3) 2-бөлімнің 1-бағанының ЭҚЖС бойынша қызмет түрінің коды 4 белгісіне дейін </w:t>
      </w:r>
      <w:r>
        <w:rPr>
          <w:rFonts w:ascii="Times New Roman"/>
          <w:b w:val="false"/>
          <w:i w:val="false"/>
          <w:color w:val="000000"/>
          <w:sz w:val="28"/>
          <w:u w:val="single"/>
        </w:rPr>
        <w:t>&gt;</w:t>
      </w:r>
      <w:r>
        <w:rPr>
          <w:rFonts w:ascii="Times New Roman"/>
          <w:b w:val="false"/>
          <w:i w:val="false"/>
          <w:color w:val="000000"/>
          <w:sz w:val="28"/>
        </w:rPr>
        <w:t xml:space="preserve"> 3 бөлімнің 2 бағанындағы ЭҚЖС бойынша қызмет түрінің коды бірінші 4 белгісіне дейін өнім түрлерінің сомасына.</w:t>
      </w:r>
      <w:r>
        <w:br/>
      </w:r>
      <w:r>
        <w:rPr>
          <w:rFonts w:ascii="Times New Roman"/>
          <w:b w:val="false"/>
          <w:i w:val="false"/>
          <w:color w:val="000000"/>
          <w:sz w:val="28"/>
        </w:rPr>
        <w:t>
      4) 5-бөлім «ҚҚС-сыз және акциздерсіз кәсіпорынның қолданыстағы бағасымен өзі өндірген жөнелтілген өнімдер көлемі» және 6 бөлім «Заттай көріністегі өзі өндірген жөнелтілген өнімдер көлемі»:</w:t>
      </w:r>
      <w:r>
        <w:br/>
      </w:r>
      <w:r>
        <w:rPr>
          <w:rFonts w:ascii="Times New Roman"/>
          <w:b w:val="false"/>
          <w:i w:val="false"/>
          <w:color w:val="000000"/>
          <w:sz w:val="28"/>
        </w:rPr>
        <w:t xml:space="preserve">
      1 баған </w:t>
      </w:r>
      <w:r>
        <w:rPr>
          <w:rFonts w:ascii="Times New Roman"/>
          <w:b w:val="false"/>
          <w:i w:val="false"/>
          <w:color w:val="000000"/>
          <w:sz w:val="28"/>
          <w:u w:val="single"/>
        </w:rPr>
        <w:t>&gt;</w:t>
      </w:r>
      <w:r>
        <w:rPr>
          <w:rFonts w:ascii="Times New Roman"/>
          <w:b w:val="false"/>
          <w:i w:val="false"/>
          <w:color w:val="000000"/>
          <w:sz w:val="28"/>
        </w:rPr>
        <w:t xml:space="preserve"> 2 бағаннан;</w:t>
      </w:r>
      <w:r>
        <w:br/>
      </w:r>
      <w:r>
        <w:rPr>
          <w:rFonts w:ascii="Times New Roman"/>
          <w:b w:val="false"/>
          <w:i w:val="false"/>
          <w:color w:val="000000"/>
          <w:sz w:val="28"/>
        </w:rPr>
        <w:t xml:space="preserve">
      2 баған </w:t>
      </w:r>
      <w:r>
        <w:rPr>
          <w:rFonts w:ascii="Times New Roman"/>
          <w:b w:val="false"/>
          <w:i w:val="false"/>
          <w:color w:val="000000"/>
          <w:sz w:val="28"/>
          <w:u w:val="single"/>
        </w:rPr>
        <w:t>&gt;</w:t>
      </w:r>
      <w:r>
        <w:rPr>
          <w:rFonts w:ascii="Times New Roman"/>
          <w:b w:val="false"/>
          <w:i w:val="false"/>
          <w:color w:val="000000"/>
          <w:sz w:val="28"/>
        </w:rPr>
        <w:t xml:space="preserve"> 3, 4 бағандарына.</w:t>
      </w:r>
    </w:p>
    <w:bookmarkEnd w:id="46"/>
    <w:p>
      <w:pPr>
        <w:spacing w:after="0"/>
        <w:ind w:left="0"/>
        <w:jc w:val="both"/>
      </w:pPr>
      <w:r>
        <w:rPr>
          <w:rFonts w:ascii="Times New Roman"/>
          <w:b w:val="false"/>
          <w:i w:val="false"/>
          <w:color w:val="000000"/>
          <w:sz w:val="28"/>
        </w:rPr>
        <w:t>__________________________</w:t>
      </w:r>
      <w:r>
        <w:br/>
      </w:r>
      <w:r>
        <w:rPr>
          <w:rFonts w:ascii="Times New Roman"/>
          <w:b w:val="false"/>
          <w:i w:val="false"/>
          <w:color w:val="000000"/>
          <w:sz w:val="28"/>
        </w:rPr>
        <w:t>
</w:t>
      </w:r>
      <w:r>
        <w:rPr>
          <w:rFonts w:ascii="Times New Roman"/>
          <w:b w:val="false"/>
          <w:i w:val="false"/>
          <w:color w:val="000000"/>
          <w:vertAlign w:val="superscript"/>
        </w:rPr>
        <w:t>1</w:t>
      </w:r>
      <w:r>
        <w:rPr>
          <w:rFonts w:ascii="Times New Roman"/>
          <w:b w:val="false"/>
          <w:i w:val="false"/>
          <w:color w:val="000000"/>
          <w:sz w:val="28"/>
        </w:rPr>
        <w:t>Қосылған құн салығы</w:t>
      </w:r>
      <w:r>
        <w:br/>
      </w:r>
      <w:r>
        <w:rPr>
          <w:rFonts w:ascii="Times New Roman"/>
          <w:b w:val="false"/>
          <w:i w:val="false"/>
          <w:color w:val="000000"/>
          <w:sz w:val="28"/>
        </w:rPr>
        <w:t>
__________________________</w:t>
      </w:r>
      <w:r>
        <w:br/>
      </w:r>
      <w:r>
        <w:rPr>
          <w:rFonts w:ascii="Times New Roman"/>
          <w:b w:val="false"/>
          <w:i w:val="false"/>
          <w:color w:val="000000"/>
          <w:sz w:val="28"/>
        </w:rPr>
        <w:t>
</w:t>
      </w:r>
      <w:r>
        <w:rPr>
          <w:rFonts w:ascii="Times New Roman"/>
          <w:b w:val="false"/>
          <w:i w:val="false"/>
          <w:color w:val="000000"/>
          <w:vertAlign w:val="superscript"/>
        </w:rPr>
        <w:t>2</w:t>
      </w:r>
      <w:r>
        <w:rPr>
          <w:rFonts w:ascii="Times New Roman"/>
          <w:b w:val="false"/>
          <w:i w:val="false"/>
          <w:color w:val="000000"/>
          <w:sz w:val="28"/>
        </w:rPr>
        <w:t>Экономикалық қызмет түрлерінің номенклатурасы (5-таңбалы ЭҚЖЖ)</w:t>
      </w:r>
    </w:p>
    <w:bookmarkStart w:name="z83" w:id="47"/>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Статистика агенттігі төрағасының</w:t>
      </w:r>
      <w:r>
        <w:br/>
      </w:r>
      <w:r>
        <w:rPr>
          <w:rFonts w:ascii="Times New Roman"/>
          <w:b w:val="false"/>
          <w:i w:val="false"/>
          <w:color w:val="000000"/>
          <w:sz w:val="28"/>
        </w:rPr>
        <w:t xml:space="preserve">
2013 жылғы 7 тамыздағы     </w:t>
      </w:r>
      <w:r>
        <w:br/>
      </w:r>
      <w:r>
        <w:rPr>
          <w:rFonts w:ascii="Times New Roman"/>
          <w:b w:val="false"/>
          <w:i w:val="false"/>
          <w:color w:val="000000"/>
          <w:sz w:val="28"/>
        </w:rPr>
        <w:t xml:space="preserve">
№ 177 бұйрығына        </w:t>
      </w:r>
      <w:r>
        <w:br/>
      </w:r>
      <w:r>
        <w:rPr>
          <w:rFonts w:ascii="Times New Roman"/>
          <w:b w:val="false"/>
          <w:i w:val="false"/>
          <w:color w:val="000000"/>
          <w:sz w:val="28"/>
        </w:rPr>
        <w:t xml:space="preserve">
9-қосымша           </w:t>
      </w:r>
    </w:p>
    <w:bookmarkEnd w:id="47"/>
    <w:bookmarkStart w:name="z84" w:id="48"/>
    <w:p>
      <w:pPr>
        <w:spacing w:after="0"/>
        <w:ind w:left="0"/>
        <w:jc w:val="left"/>
      </w:pPr>
      <w:r>
        <w:rPr>
          <w:rFonts w:ascii="Times New Roman"/>
          <w:b/>
          <w:i w:val="false"/>
          <w:color w:val="000000"/>
        </w:rPr>
        <w:t xml:space="preserve"> 
Қазақстан Республикасы Статистика агенттігінің күші жойылған</w:t>
      </w:r>
      <w:r>
        <w:br/>
      </w:r>
      <w:r>
        <w:rPr>
          <w:rFonts w:ascii="Times New Roman"/>
          <w:b/>
          <w:i w:val="false"/>
          <w:color w:val="000000"/>
        </w:rPr>
        <w:t>
бұйрықтарының тізбесі</w:t>
      </w:r>
    </w:p>
    <w:bookmarkEnd w:id="48"/>
    <w:bookmarkStart w:name="z85" w:id="49"/>
    <w:p>
      <w:pPr>
        <w:spacing w:after="0"/>
        <w:ind w:left="0"/>
        <w:jc w:val="both"/>
      </w:pPr>
      <w:r>
        <w:rPr>
          <w:rFonts w:ascii="Times New Roman"/>
          <w:b w:val="false"/>
          <w:i w:val="false"/>
          <w:color w:val="000000"/>
          <w:sz w:val="28"/>
        </w:rPr>
        <w:t>
      1. «Өнеркәсіп статистикасы бойынша жалпымемлекеттік статистикалық байқаулардың статистикалық нысандары мен оларды толтыру жөніндегі нұсқаулықтарды бекіту туралы» Қазақстан Республикасы Статистика агенттігі Төрағасының міндетін атқарушының 2010 жылғы 18 тамыздағы № 223 </w:t>
      </w:r>
      <w:r>
        <w:rPr>
          <w:rFonts w:ascii="Times New Roman"/>
          <w:b w:val="false"/>
          <w:i w:val="false"/>
          <w:color w:val="000000"/>
          <w:sz w:val="28"/>
        </w:rPr>
        <w:t>бұйрығының</w:t>
      </w:r>
      <w:r>
        <w:rPr>
          <w:rFonts w:ascii="Times New Roman"/>
          <w:b w:val="false"/>
          <w:i w:val="false"/>
          <w:color w:val="000000"/>
          <w:sz w:val="28"/>
        </w:rPr>
        <w:t xml:space="preserve"> (нормативтік құқықтық актілерді мемлекеттік тіркеу тізілімінде № 6489 болып тіркелген, 2011 жылғы 17 мамырдағы № 200-201 (26603), 2011 жылғы 18 мамырдағы № 202-205 (26607), 2011 жылғы 19 мамырдағы 206 (26608) «Егемен Қазақстан» газетінде жарияланған) күші жойылды деп танылсын.</w:t>
      </w:r>
      <w:r>
        <w:br/>
      </w:r>
      <w:r>
        <w:rPr>
          <w:rFonts w:ascii="Times New Roman"/>
          <w:b w:val="false"/>
          <w:i w:val="false"/>
          <w:color w:val="000000"/>
          <w:sz w:val="28"/>
        </w:rPr>
        <w:t>
</w:t>
      </w:r>
      <w:r>
        <w:rPr>
          <w:rFonts w:ascii="Times New Roman"/>
          <w:b w:val="false"/>
          <w:i w:val="false"/>
          <w:color w:val="000000"/>
          <w:sz w:val="28"/>
        </w:rPr>
        <w:t>
      2. «Қазақстан Республикасы Статистика агенттігі Төрағасының міндетін атқарушының кейбір бұйрықтарына өзгерістер енгізу туралы» Қазақстан Республикасы Статистика агенттігінің міндетін атқарушының 2011 жылғы 2 тамыздағы № 209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актілерді мемлекеттік тіркеу тізілімінде № 7159 болып тіркелген, 2012 жылғы 5 мамырдағы № 210-215 (27289) «Егемен Қазақстан» газетінде жарияланған).</w:t>
      </w:r>
      <w:r>
        <w:br/>
      </w:r>
      <w:r>
        <w:rPr>
          <w:rFonts w:ascii="Times New Roman"/>
          <w:b w:val="false"/>
          <w:i w:val="false"/>
          <w:color w:val="000000"/>
          <w:sz w:val="28"/>
        </w:rPr>
        <w:t>
</w:t>
      </w:r>
      <w:r>
        <w:rPr>
          <w:rFonts w:ascii="Times New Roman"/>
          <w:b w:val="false"/>
          <w:i w:val="false"/>
          <w:color w:val="000000"/>
          <w:sz w:val="28"/>
        </w:rPr>
        <w:t>
      3. Қазақстан Республикасы Статистика агенттігі Төрағасының міндетін атқарушының 2010 жылғы 18 тамыздағы № 223 «Өнеркәсіп статистикасы бойынша жалпымемлекеттік статистикалық байқаулардың статистикалық нысандары мен оларды толтыру жөніндегі нұсқаулықтарды бекіту туралы» бұйрығына өзгерістер енгізу туралы» Қазақстан Республикасы Статистика агенттігі Төрағасының 2011 жылғы 23 тамыздағы № 243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актілерді мемлекеттік тіркеу тізілімінде № 7268 болып тіркелген, 2012 жылғы 5 мамырдағы № 210-215 (27289) «Егемен Қазақстан» газетінде жарияланған).</w:t>
      </w:r>
      <w:r>
        <w:br/>
      </w:r>
      <w:r>
        <w:rPr>
          <w:rFonts w:ascii="Times New Roman"/>
          <w:b w:val="false"/>
          <w:i w:val="false"/>
          <w:color w:val="000000"/>
          <w:sz w:val="28"/>
        </w:rPr>
        <w:t>
</w:t>
      </w:r>
      <w:r>
        <w:rPr>
          <w:rFonts w:ascii="Times New Roman"/>
          <w:b w:val="false"/>
          <w:i w:val="false"/>
          <w:color w:val="000000"/>
          <w:sz w:val="28"/>
        </w:rPr>
        <w:t>
      4. «Өнеркәсіп статистикасы бойынша жалпымемлекеттік статистикалық байқаулардың статистикалық нысандары мен оларды толтыру жөніндегі нұсқаулықтарды бекіту туралы» Қазақстан Республикасы Статистика агенттігі төрағасының міндетін атқарушының 2010 жылғы 18 тамыздағы № 223 бұйрығына өзгерістер енгізу туралы» Қазақстан Республикасы Статистика агенттігі төрағасының міндетін атқарушының 2012 жылғы 28 маусымдағы № 153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актілерді мемлекеттік тіркеу тізілімінде № 7826 болып тіркелген, 2013 жылғы 6 наурызда № 81 (28020) «Егемен Қазақстан» газетінде жарияланған).</w:t>
      </w:r>
    </w:p>
    <w:bookmarkEnd w:id="49"/>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8"/>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header.xml" Type="http://schemas.openxmlformats.org/officeDocument/2006/relationships/header" Id="rId8"/></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