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df9f7" w14:textId="0edf9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баланстық және баланстан тыс шоттарындағы қалдықтар туралы есептілікті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2013 жылғы 28 маусымдағы № 147 қаулысы. Қазақстан Республикасының Әділет министрлігінде 2013 жылы 08 тамызда № 8618 тіркелді. Күші жойылды - Қазақстан Республикасы Ұлттық Банкі Басқармасының 2015 жылғы 8 мамырдағы № 74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08.05.2015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«Қаржы нарығы мен қаржы ұйымдарын мемлекеттiк реттеу, бақылау және қадағалау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«Қазақстан Республикасындағы банктер және банк қызметi туралы» Қазақстан Республикасының Заңы 54-бабының </w:t>
      </w:r>
      <w:r>
        <w:br/>
      </w:r>
      <w:r>
        <w:rPr>
          <w:rFonts w:ascii="Times New Roman"/>
          <w:b w:val="false"/>
          <w:i w:val="false"/>
          <w:color w:val="000000"/>
          <w:sz w:val="28"/>
        </w:rPr>
        <w:t>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Екінші деңгейдегі банктердің баланстық және баланстан тыс шоттарындағы қалдықтар туралы есептілікті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нормативтік құқықтық актілердің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және 2013 жылғы 1 қаңтардан бастап туындаған қатынастарға қолданылады.</w:t>
      </w:r>
      <w:r>
        <w:br/>
      </w:r>
      <w:r>
        <w:rPr>
          <w:rFonts w:ascii="Times New Roman"/>
          <w:b w:val="false"/>
          <w:i w:val="false"/>
          <w:color w:val="000000"/>
          <w:sz w:val="28"/>
        </w:rPr>
        <w:t>
</w:t>
      </w:r>
      <w:r>
        <w:rPr>
          <w:rFonts w:ascii="Times New Roman"/>
          <w:b w:val="false"/>
          <w:i w:val="false"/>
          <w:color w:val="000000"/>
          <w:sz w:val="28"/>
        </w:rPr>
        <w:t>
      Екінші деңгейдегі банктердің баланстық және баланстан тыс шоттарындағы қалдықтар туралы есептілікті ұсыну қағидаларына қосымшаның «Меморандумның баланстан тыс шоттарындағы қалдықтар туралы есеп» 4-кестесіндегі 7130 «Шығын есебіне шығарылған борыштар» шоты 2013 жылғы 1 желтоқсанға дейін қолданылады.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bookmarkStart w:name="z17"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2013 жылғы 28 маусымдағы  </w:t>
      </w:r>
      <w:r>
        <w:br/>
      </w:r>
      <w:r>
        <w:rPr>
          <w:rFonts w:ascii="Times New Roman"/>
          <w:b w:val="false"/>
          <w:i w:val="false"/>
          <w:color w:val="000000"/>
          <w:sz w:val="28"/>
        </w:rPr>
        <w:t xml:space="preserve">
№ 147 қаулысымен      </w:t>
      </w:r>
      <w:r>
        <w:br/>
      </w:r>
      <w:r>
        <w:rPr>
          <w:rFonts w:ascii="Times New Roman"/>
          <w:b w:val="false"/>
          <w:i w:val="false"/>
          <w:color w:val="000000"/>
          <w:sz w:val="28"/>
        </w:rPr>
        <w:t xml:space="preserve">
бекітілген        </w:t>
      </w:r>
    </w:p>
    <w:bookmarkEnd w:id="1"/>
    <w:bookmarkStart w:name="z18" w:id="2"/>
    <w:p>
      <w:pPr>
        <w:spacing w:after="0"/>
        <w:ind w:left="0"/>
        <w:jc w:val="left"/>
      </w:pPr>
      <w:r>
        <w:rPr>
          <w:rFonts w:ascii="Times New Roman"/>
          <w:b/>
          <w:i w:val="false"/>
          <w:color w:val="000000"/>
        </w:rPr>
        <w:t xml:space="preserve"> 
Екінші деңгейдегі банктердің баланстық және баланстан тыс</w:t>
      </w:r>
      <w:r>
        <w:br/>
      </w:r>
      <w:r>
        <w:rPr>
          <w:rFonts w:ascii="Times New Roman"/>
          <w:b/>
          <w:i w:val="false"/>
          <w:color w:val="000000"/>
        </w:rPr>
        <w:t>
шоттарындағы қалдықтар туралы есептілікті ұсыну қағидалары</w:t>
      </w:r>
    </w:p>
    <w:bookmarkEnd w:id="2"/>
    <w:bookmarkStart w:name="z19" w:id="3"/>
    <w:p>
      <w:pPr>
        <w:spacing w:after="0"/>
        <w:ind w:left="0"/>
        <w:jc w:val="both"/>
      </w:pPr>
      <w:r>
        <w:rPr>
          <w:rFonts w:ascii="Times New Roman"/>
          <w:b w:val="false"/>
          <w:i w:val="false"/>
          <w:color w:val="000000"/>
          <w:sz w:val="28"/>
        </w:rPr>
        <w:t>
      1. Екінші деңгейдегі банктердің баланстық және баланстан тыс шоттарындағы қалдықтар туралы есептілікті ұсыну қағидалары (бұдан әрі – Қағидалар) «Қаржы нарығы мен қаржы ұйымдарын мемлекеттiк реттеу, бақылау және қадағалау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w:t>
      </w:r>
      <w:r>
        <w:br/>
      </w:r>
      <w:r>
        <w:rPr>
          <w:rFonts w:ascii="Times New Roman"/>
          <w:b w:val="false"/>
          <w:i w:val="false"/>
          <w:color w:val="000000"/>
          <w:sz w:val="28"/>
        </w:rPr>
        <w:t xml:space="preserve">
1-тармағының 6) тармақшасына, «Қазақстан Республикасындағы банктер және банк қызметi туралы» Қазақстан Республикасының Заңы 54-бабының </w:t>
      </w:r>
      <w:r>
        <w:br/>
      </w:r>
      <w:r>
        <w:rPr>
          <w:rFonts w:ascii="Times New Roman"/>
          <w:b w:val="false"/>
          <w:i w:val="false"/>
          <w:color w:val="000000"/>
          <w:sz w:val="28"/>
        </w:rPr>
        <w:t>
</w:t>
      </w:r>
      <w:r>
        <w:rPr>
          <w:rFonts w:ascii="Times New Roman"/>
          <w:b w:val="false"/>
          <w:i w:val="false"/>
          <w:color w:val="000000"/>
          <w:sz w:val="28"/>
        </w:rPr>
        <w:t>1-тармағына</w:t>
      </w:r>
      <w:r>
        <w:rPr>
          <w:rFonts w:ascii="Times New Roman"/>
          <w:b w:val="false"/>
          <w:i w:val="false"/>
          <w:color w:val="000000"/>
          <w:sz w:val="28"/>
        </w:rPr>
        <w:t>,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Екінші деңгейдегі банктердің баланстық және баланстан тыс шоттарындағы қалдықтар туралы есептілікті ұсыну тәртібін айқындайды.</w:t>
      </w:r>
      <w:r>
        <w:br/>
      </w:r>
      <w:r>
        <w:rPr>
          <w:rFonts w:ascii="Times New Roman"/>
          <w:b w:val="false"/>
          <w:i w:val="false"/>
          <w:color w:val="000000"/>
          <w:sz w:val="28"/>
        </w:rPr>
        <w:t>
</w:t>
      </w:r>
      <w:r>
        <w:rPr>
          <w:rFonts w:ascii="Times New Roman"/>
          <w:b w:val="false"/>
          <w:i w:val="false"/>
          <w:color w:val="000000"/>
          <w:sz w:val="28"/>
        </w:rPr>
        <w:t>
      2. Екінші деңгейдегі банктер (бұдан әрі – банктер)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Республикасының Ұлттық Банкіне (бұдан әрі – уәкілетті орган) баланстық және баланстан тыс шоттарындағы қалдықтар туралы есепті ұсынады.</w:t>
      </w:r>
      <w:r>
        <w:br/>
      </w:r>
      <w:r>
        <w:rPr>
          <w:rFonts w:ascii="Times New Roman"/>
          <w:b w:val="false"/>
          <w:i w:val="false"/>
          <w:color w:val="000000"/>
          <w:sz w:val="28"/>
        </w:rPr>
        <w:t>
</w:t>
      </w:r>
      <w:r>
        <w:rPr>
          <w:rFonts w:ascii="Times New Roman"/>
          <w:b w:val="false"/>
          <w:i w:val="false"/>
          <w:color w:val="000000"/>
          <w:sz w:val="28"/>
        </w:rPr>
        <w:t>
      Есепті қалыптастыру мақсатында шетел валютасындағы активтер мен міндеттемелер Нормативтік құқықтық актілерді мемлекеттік тіркеу тізілімінде № 8378 тіркелген «Валюталарды айырбастаудың нарықтық бағамын айқындау және қолдану тәртібін белгілеу туралы» Қазақстан Республикасының Ұлттық Банкі Басқармасының 2013 жылғы 25 қаңтардағы № 15 қаулысының және Қазақстан Республикасы Қаржы министрінің 2013 жылғы 22 ақпандағы № 99 бұйрығының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айқындалған валюта айырбастаудың нарықтық бағамы бойынша қайта есептеуде көрсетіледі.</w:t>
      </w:r>
      <w:r>
        <w:br/>
      </w:r>
      <w:r>
        <w:rPr>
          <w:rFonts w:ascii="Times New Roman"/>
          <w:b w:val="false"/>
          <w:i w:val="false"/>
          <w:color w:val="000000"/>
          <w:sz w:val="28"/>
        </w:rPr>
        <w:t>
</w:t>
      </w:r>
      <w:r>
        <w:rPr>
          <w:rFonts w:ascii="Times New Roman"/>
          <w:b w:val="false"/>
          <w:i w:val="false"/>
          <w:color w:val="000000"/>
          <w:sz w:val="28"/>
        </w:rPr>
        <w:t>
      Банктердің баланстық және баланстан тыс шоттарындағы қалдықтар туралы есеп электрондық тасымалдағышта мынадай мерзімдерде:</w:t>
      </w:r>
      <w:r>
        <w:br/>
      </w:r>
      <w:r>
        <w:rPr>
          <w:rFonts w:ascii="Times New Roman"/>
          <w:b w:val="false"/>
          <w:i w:val="false"/>
          <w:color w:val="000000"/>
          <w:sz w:val="28"/>
        </w:rPr>
        <w:t>
</w:t>
      </w:r>
      <w:r>
        <w:rPr>
          <w:rFonts w:ascii="Times New Roman"/>
          <w:b w:val="false"/>
          <w:i w:val="false"/>
          <w:color w:val="000000"/>
          <w:sz w:val="28"/>
        </w:rPr>
        <w:t>
      1) күн сайынғы есеп – есепті күннен кейінгі екі жұмыс күнінен кешіктірмей ұсынылады (ай сайынғы есеппен бір мезгілде тапсырылатын айдың алғашқы есепті күндерін қоспағанда);</w:t>
      </w:r>
      <w:r>
        <w:br/>
      </w:r>
      <w:r>
        <w:rPr>
          <w:rFonts w:ascii="Times New Roman"/>
          <w:b w:val="false"/>
          <w:i w:val="false"/>
          <w:color w:val="000000"/>
          <w:sz w:val="28"/>
        </w:rPr>
        <w:t>
</w:t>
      </w:r>
      <w:r>
        <w:rPr>
          <w:rFonts w:ascii="Times New Roman"/>
          <w:b w:val="false"/>
          <w:i w:val="false"/>
          <w:color w:val="000000"/>
          <w:sz w:val="28"/>
        </w:rPr>
        <w:t>
      2) ай сайынғы есеп – есепті айдың соңғы күнінен кейінгі үш жұмыс күнінен кешіктірмей ұсынылады.</w:t>
      </w:r>
      <w:r>
        <w:br/>
      </w:r>
      <w:r>
        <w:rPr>
          <w:rFonts w:ascii="Times New Roman"/>
          <w:b w:val="false"/>
          <w:i w:val="false"/>
          <w:color w:val="000000"/>
          <w:sz w:val="28"/>
        </w:rPr>
        <w:t>
</w:t>
      </w:r>
      <w:r>
        <w:rPr>
          <w:rFonts w:ascii="Times New Roman"/>
          <w:b w:val="false"/>
          <w:i w:val="false"/>
          <w:color w:val="000000"/>
          <w:sz w:val="28"/>
        </w:rPr>
        <w:t>
      Он және одан да көп филиалдары бар банктер баланстық және баланстан тыс шоттардағы қалдықтар туралы есепті мынадай мерзімдерде:</w:t>
      </w:r>
      <w:r>
        <w:br/>
      </w:r>
      <w:r>
        <w:rPr>
          <w:rFonts w:ascii="Times New Roman"/>
          <w:b w:val="false"/>
          <w:i w:val="false"/>
          <w:color w:val="000000"/>
          <w:sz w:val="28"/>
        </w:rPr>
        <w:t>
</w:t>
      </w:r>
      <w:r>
        <w:rPr>
          <w:rFonts w:ascii="Times New Roman"/>
          <w:b w:val="false"/>
          <w:i w:val="false"/>
          <w:color w:val="000000"/>
          <w:sz w:val="28"/>
        </w:rPr>
        <w:t>
      күн сайынғы есепті – есепті күннен кейінгі үш жұмыс күнінен кешіктірмей (ай сайынғы есеппен бір мезгілде тапсырылатын айдың алғашқы есепті күндерін қоспағанда);</w:t>
      </w:r>
      <w:r>
        <w:br/>
      </w:r>
      <w:r>
        <w:rPr>
          <w:rFonts w:ascii="Times New Roman"/>
          <w:b w:val="false"/>
          <w:i w:val="false"/>
          <w:color w:val="000000"/>
          <w:sz w:val="28"/>
        </w:rPr>
        <w:t>
</w:t>
      </w:r>
      <w:r>
        <w:rPr>
          <w:rFonts w:ascii="Times New Roman"/>
          <w:b w:val="false"/>
          <w:i w:val="false"/>
          <w:color w:val="000000"/>
          <w:sz w:val="28"/>
        </w:rPr>
        <w:t>
      ай сайынғы есепті – есепті айдың соңғы күнінен кейінгі бес жұмыс күннен кешіктірмей ұсынады.</w:t>
      </w:r>
      <w:r>
        <w:br/>
      </w:r>
      <w:r>
        <w:rPr>
          <w:rFonts w:ascii="Times New Roman"/>
          <w:b w:val="false"/>
          <w:i w:val="false"/>
          <w:color w:val="000000"/>
          <w:sz w:val="28"/>
        </w:rPr>
        <w:t>
</w:t>
      </w:r>
      <w:r>
        <w:rPr>
          <w:rFonts w:ascii="Times New Roman"/>
          <w:b w:val="false"/>
          <w:i w:val="false"/>
          <w:color w:val="000000"/>
          <w:sz w:val="28"/>
        </w:rPr>
        <w:t>
      3. Есепті күнгі жағдай бойынша қағаз тасымалдағыштардағы есептерге банктің бірінші басшысы (ол болмаған кезеңде – оның орнындағы адам), бас бухгалтері қол қояды, олар мөрмен куәландырылады және банктерде сақталады.</w:t>
      </w:r>
      <w:r>
        <w:br/>
      </w:r>
      <w:r>
        <w:rPr>
          <w:rFonts w:ascii="Times New Roman"/>
          <w:b w:val="false"/>
          <w:i w:val="false"/>
          <w:color w:val="000000"/>
          <w:sz w:val="28"/>
        </w:rPr>
        <w:t>
</w:t>
      </w:r>
      <w:r>
        <w:rPr>
          <w:rFonts w:ascii="Times New Roman"/>
          <w:b w:val="false"/>
          <w:i w:val="false"/>
          <w:color w:val="000000"/>
          <w:sz w:val="28"/>
        </w:rPr>
        <w:t>
      Электрондық форматтағы есептер ұсынылып отырған деректердiң конфиденциалдылығын және түзетілмеуін қамтамасыз ететiн криптографиялық қорғау құралдары бар ақпаратты кепілдікпен жеткізудің тасымалдау жүйесін пайдалана отырып ұсынылады.</w:t>
      </w:r>
      <w:r>
        <w:br/>
      </w:r>
      <w:r>
        <w:rPr>
          <w:rFonts w:ascii="Times New Roman"/>
          <w:b w:val="false"/>
          <w:i w:val="false"/>
          <w:color w:val="000000"/>
          <w:sz w:val="28"/>
        </w:rPr>
        <w:t>
</w:t>
      </w:r>
      <w:r>
        <w:rPr>
          <w:rFonts w:ascii="Times New Roman"/>
          <w:b w:val="false"/>
          <w:i w:val="false"/>
          <w:color w:val="000000"/>
          <w:sz w:val="28"/>
        </w:rPr>
        <w:t>
      Электрондық форматта ұсынылатын деректердің қағаз тасымалдағыштағы деректермен бірдейлігін банктің бірінші басшысы (ол болмаған кезеңде – оның орнындағы адам) және бас бухгалтер қамтамасыз етеді.</w:t>
      </w:r>
      <w:r>
        <w:br/>
      </w:r>
      <w:r>
        <w:rPr>
          <w:rFonts w:ascii="Times New Roman"/>
          <w:b w:val="false"/>
          <w:i w:val="false"/>
          <w:color w:val="000000"/>
          <w:sz w:val="28"/>
        </w:rPr>
        <w:t>
</w:t>
      </w:r>
      <w:r>
        <w:rPr>
          <w:rFonts w:ascii="Times New Roman"/>
          <w:b w:val="false"/>
          <w:i w:val="false"/>
          <w:color w:val="000000"/>
          <w:sz w:val="28"/>
        </w:rPr>
        <w:t>
      4. Есептілік ұсынылған күннен бастап үш жұмыс күнінен кеш емес мерзімде есептілікке өзгерістер және (немесе) толықтырулар енгізу қажет болған жағдайда, банк уәкілетті органға және Қазақстан Республикасы Ұлттық Банкінің Қаржы нарығын және қаржы ұйымдарын бақылау мен қадағалау комитетіне (бұдан әрі – Комитет) пысықталған есептілікті және есептілікке өзгерістер және (немесе) толықтырулар енгізу қажеттілігінің себептерін көрсете отырып жазбаша түсіндірме ұсынады.</w:t>
      </w:r>
      <w:r>
        <w:br/>
      </w:r>
      <w:r>
        <w:rPr>
          <w:rFonts w:ascii="Times New Roman"/>
          <w:b w:val="false"/>
          <w:i w:val="false"/>
          <w:color w:val="000000"/>
          <w:sz w:val="28"/>
        </w:rPr>
        <w:t>
</w:t>
      </w:r>
      <w:r>
        <w:rPr>
          <w:rFonts w:ascii="Times New Roman"/>
          <w:b w:val="false"/>
          <w:i w:val="false"/>
          <w:color w:val="000000"/>
          <w:sz w:val="28"/>
        </w:rPr>
        <w:t>
      Есептілік ұсынылған күннен бастап үш жұмыс күнінен асатын мерзімде есептілікке өзгерістер және (немесе) толықтырулар енгізу қажет болған жағдайда, банк уәкілетті органға және Комитетке есептілікке өзгерістер және (немесе) толықтырулар енгізу қажеттілігінің себептерін түсіндіре отырып жазбаша өтінішхат ұсынады. Уәкілетті орган банкке «Қазақстан Республикасындағы банктер және банк қызметi туралы» Қазақстан Республикасы Заңының </w:t>
      </w:r>
      <w:r>
        <w:rPr>
          <w:rFonts w:ascii="Times New Roman"/>
          <w:b w:val="false"/>
          <w:i w:val="false"/>
          <w:color w:val="000000"/>
          <w:sz w:val="28"/>
        </w:rPr>
        <w:t>46-бабында</w:t>
      </w:r>
      <w:r>
        <w:rPr>
          <w:rFonts w:ascii="Times New Roman"/>
          <w:b w:val="false"/>
          <w:i w:val="false"/>
          <w:color w:val="000000"/>
          <w:sz w:val="28"/>
        </w:rPr>
        <w:t xml:space="preserve"> көзделген шектеулі ықпал ету шараларының бірін қолданады.</w:t>
      </w:r>
    </w:p>
    <w:bookmarkEnd w:id="3"/>
    <w:bookmarkStart w:name="z33" w:id="4"/>
    <w:p>
      <w:pPr>
        <w:spacing w:after="0"/>
        <w:ind w:left="0"/>
        <w:jc w:val="both"/>
      </w:pPr>
      <w:r>
        <w:rPr>
          <w:rFonts w:ascii="Times New Roman"/>
          <w:b w:val="false"/>
          <w:i w:val="false"/>
          <w:color w:val="000000"/>
          <w:sz w:val="28"/>
        </w:rPr>
        <w:t>
Екінші деңгейдегі банктердің баланстық</w:t>
      </w:r>
      <w:r>
        <w:br/>
      </w:r>
      <w:r>
        <w:rPr>
          <w:rFonts w:ascii="Times New Roman"/>
          <w:b w:val="false"/>
          <w:i w:val="false"/>
          <w:color w:val="000000"/>
          <w:sz w:val="28"/>
        </w:rPr>
        <w:t xml:space="preserve">
және баланстан тыс шоттарындағы    </w:t>
      </w:r>
      <w:r>
        <w:br/>
      </w:r>
      <w:r>
        <w:rPr>
          <w:rFonts w:ascii="Times New Roman"/>
          <w:b w:val="false"/>
          <w:i w:val="false"/>
          <w:color w:val="000000"/>
          <w:sz w:val="28"/>
        </w:rPr>
        <w:t xml:space="preserve">
қалдықтар туралы есептілікті ұсыну   </w:t>
      </w:r>
      <w:r>
        <w:br/>
      </w:r>
      <w:r>
        <w:rPr>
          <w:rFonts w:ascii="Times New Roman"/>
          <w:b w:val="false"/>
          <w:i w:val="false"/>
          <w:color w:val="000000"/>
          <w:sz w:val="28"/>
        </w:rPr>
        <w:t xml:space="preserve">
қағидаларына қосымша          </w:t>
      </w:r>
    </w:p>
    <w:bookmarkEnd w:id="4"/>
    <w:p>
      <w:pPr>
        <w:spacing w:after="0"/>
        <w:ind w:left="0"/>
        <w:jc w:val="both"/>
      </w:pPr>
      <w:r>
        <w:rPr>
          <w:rFonts w:ascii="Times New Roman"/>
          <w:b w:val="false"/>
          <w:i w:val="false"/>
          <w:color w:val="000000"/>
          <w:sz w:val="28"/>
        </w:rPr>
        <w:t>Нысан</w:t>
      </w:r>
    </w:p>
    <w:bookmarkStart w:name="z34" w:id="5"/>
    <w:p>
      <w:pPr>
        <w:spacing w:after="0"/>
        <w:ind w:left="0"/>
        <w:jc w:val="left"/>
      </w:pPr>
      <w:r>
        <w:rPr>
          <w:rFonts w:ascii="Times New Roman"/>
          <w:b/>
          <w:i w:val="false"/>
          <w:color w:val="000000"/>
        </w:rPr>
        <w:t xml:space="preserve"> 
Баланстық және баланстан тыс шоттардағы қалдықтар туралы есеп</w:t>
      </w:r>
      <w:r>
        <w:br/>
      </w:r>
      <w:r>
        <w:rPr>
          <w:rFonts w:ascii="Times New Roman"/>
          <w:b/>
          <w:i w:val="false"/>
          <w:color w:val="000000"/>
        </w:rPr>
        <w:t>
_____________________________________________________________</w:t>
      </w:r>
      <w:r>
        <w:br/>
      </w:r>
      <w:r>
        <w:rPr>
          <w:rFonts w:ascii="Times New Roman"/>
          <w:b/>
          <w:i w:val="false"/>
          <w:color w:val="000000"/>
        </w:rPr>
        <w:t>
(екінші деңгейдегі банктің толық атауы)</w:t>
      </w:r>
      <w:r>
        <w:br/>
      </w:r>
      <w:r>
        <w:rPr>
          <w:rFonts w:ascii="Times New Roman"/>
          <w:b/>
          <w:i w:val="false"/>
          <w:color w:val="000000"/>
        </w:rPr>
        <w:t>
_______________ жағдай бойынша</w:t>
      </w:r>
    </w:p>
    <w:bookmarkEnd w:id="5"/>
    <w:p>
      <w:pPr>
        <w:spacing w:after="0"/>
        <w:ind w:left="0"/>
        <w:jc w:val="both"/>
      </w:pPr>
      <w:r>
        <w:rPr>
          <w:rFonts w:ascii="Times New Roman"/>
          <w:b w:val="false"/>
          <w:i w:val="false"/>
          <w:color w:val="000000"/>
          <w:sz w:val="28"/>
        </w:rPr>
        <w:t>1. Активтердiң, мiндеттемелердiң және меншiктi капиталдың баланстық шоттарындағы қалдықтар туралы есеп</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11249"/>
        <w:gridCol w:w="1266"/>
      </w:tblGrid>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Шоттар</w:t>
            </w:r>
            <w:r>
              <w:br/>
            </w:r>
            <w:r>
              <w:rPr>
                <w:rFonts w:ascii="Times New Roman"/>
                <w:b w:val="false"/>
                <w:i w:val="false"/>
                <w:color w:val="000000"/>
                <w:sz w:val="20"/>
              </w:rPr>
              <w:t>
№№</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Шоттар, баланстық шоттар және оларға қосалқы шоттар сыныптарының, топтарының атаулары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сынып - AКТИВТЕР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Кассадағы қолма-қол ақша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Жолдағы банкноталар мен монеталар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Айырбастау пункттерiндегi қолма-қол ақша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Кешкi кассадағы қолма-қол ақша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Банкоматтардағы және электрондық терминалдардағы қолма-қол ақша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Жолдағы жол жүру чектерiндегi ақша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металдардан жасалған монеталар, кассада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чектерiндегi ақша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емес металдардан жасалған коллекциялық монеталар, кассада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Жолдағы тазартылған қымбат металдар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шоттарда орналастырылған тазартылған қымбат металдар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Корреспонденттiк шоттар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Банкiндегi корреспонденттiк шот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банктердегi корреспонденттiк шоттар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Ипотекалық ұйымдардың банктердегi ағымдағы шоттары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банктердегi корреспонденттiк шоттар мен ипотекалық ұйымдардың ағымдағы шоттары бойынша шығындарды жабуға арналған резервтер (провизиялар)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Банкiне талаптар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Банкiндегi салымдар (бiр түнге)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Банкiндегi талап етуге дейінгі салымдар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Банкiндегi мерзiмдiк салымдар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Банкiндегi мiндеттi резервтер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Банкiнде орналастырылған салымдар бойынша дисконт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Банкiнде орналастырылған салымдар бойынша сыйлықақы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шығарғанға дейінгі ұлттық валютадағы банкноталар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шығарғанға дейінгі ұлттық валютадағы банкноталар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немесе шығын арқылы әдiл құны бойынша ескерiлетiн бағалы қағаздар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немесе шығын арқылы әдiл құны бойынша ескерiлетiн бағалы қағаздар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немесе шығын арқылы әдiл құны бойынша ескерiлетiн бағалы қағаздар бойынша мерзiмi өткен берешек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немесе шығын арқылы әдiл құны бойынша ескерiлетiн сатып алынған бағалы қағаздар бойынша дисконт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немесе шығын арқылы әдiл құны бойынша ескерiлетiн сатып алынған бағалы қағаздар бойынша сыйлықақы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немесе шығын арқылы әдiл құны бойынша ескерiлетiн бағалы қағаздардың әдiл құнын оң түзету шоты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немесе шығын арқылы әдiл құны бойынша ескерiлетiн бағалы қағаздардың әдiл құнын терiс түзету шоты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салымдар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салымдар (бiр түнге)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талап етуге дейінгі салымдар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қысқа мерзiмдi салымдар (бiр айға дейiн)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қысқа мерзiмдi салымдар (бiр жылға дейiн)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 орналастырылған ұзақ мерзiмдi салымдар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 орналастырылған шартты салымдар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 бойынша басқа банктердiң мерзiмi өткен берешегi</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салымдар бойынша резервтер (провизиялар)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мерзiмдi салымның құнын оң түзету шоты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мерзiмдi салымның құнын терiс түзету шоты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шартты салымның құнын оң түзету шоты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шартты салымның құнын терiс түзету шоты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Банктiң, ипотекалық ұйымның және «Қазақстан Даму Банкі» акционерлік қоғамының мiндеттемелерiн қамтамасыз ету болып табылатын салым</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 орналастырылған салымдар бойынша дисконт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салымдар бойынша сыйлықақы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Банктiң және ипотекалық ұйымның мiндеттемелерiн қамтамасыз ету ретінде берiлген ақшаны (қардарлық, қарымжы) сақтау шоты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берiлген қарыздар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банктердiң корреспонденттiк шоттары бойынша овердрафт қарыздары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берiлген қысқа мерзiмдi қарыздар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берiлген овернайт қарыздары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берiлген ұзақ мерзiмдi қарыздар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қаржы лизингi</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басқа банктердiң мерзiмi өткен берешегi</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лизингi бойынша басқа банктердiң мерзiмi өткен берешегi</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берiлген қарыз құнын оң түзету шоты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берiлген қарыз құнын терiс түзету шоты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берiлген қарыздар бойынша дисконт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берiлген қарыздар бойынша сыйлықақы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берiлген қарыздар және қаржы лизингi бойынша резервтер (провизиялар)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түрлерiн жүзеге асыратын ұйымдарға берiлген қарыздар және қаржы лизингi</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түрлерiн жүзеге асыратын ұйымдарға берiлген овердрафт қарыздары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түрлерiн жүзеге асыратын ұйымдарға берiлген қысқа мерзiмдi қарыздар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түрлерiн жүзеге асыратын ұйымдарға берiлген ұзақ мерзiмдi қарыздар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түрлерiн жүзеге асыратын ұйымдарға берiлген қарыздың құнын оң түзету шоты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түрлерiн жүзеге асыратын ұйымдарға берiлген қарыздың құнын терiс түзету шоты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түрлерiн жүзеге асыратын ұйымдарға қаржы лизингi</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түрлерiн жүзеге асыратын ұйымдарға берiлген қарыздар бойынша мерзiмi өткен берешек</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түрлерiн жүзеге асыратын ұйымдарға берiлген қаржы лизингi бойынша мерзiмi өткен берешек</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түрлерiн жүзеге асыратын ұйымдарға берiлген қарыздар мен қаржы лизингi бойынша резервтер (провизиялар)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түрлерiн жүзеге асыратын ұйымдарға берiлген қарыздар бойынша дисконт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түрлерiн жүзеге асыратын ұйымдарға берiлген қарыздар бойынша сыйлықақы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Филиалдармен есеп айырысулар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офиспен есеп айырысулар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филиалдармен есеп айырысулар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филиалдармен есеп айырысулар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талаптар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берiлген овердрафт қарыздары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Клиенттердiң кредит карточкалары бойынша шоттар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Клиенттердiң есепке алынған вексельдерi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Клиенттердiң есепке алынған вексельдерi бойынша алдыңғы вексель ұстаушыларға есептелген сыйақы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факторинг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Факторинг бойынша клиенттердiң мерзiмi өткен берешегi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берiлген қысқа мерзiмдi қарыздар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берiлген ұзақ мерзiмдi қарыздар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қаржы лизингi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лизингi бойынша клиенттердiң мерзiмi өткен берешегi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форфейтинг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Форфейтинг бойынша клиенттердiң мерзiмi өткен берешегi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бойынша клиенттердiң мерзiмi өткен берешегi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Клиенттердiң наразылық бiлдiрiлген вексельдерi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қызметiн қаржыландыру операциялары бойынша клиентке қойылатын талаптар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қызметiн қаржыландыру операциялары бойынша мерзiмi өткен берешек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берiлген қарыздар және қаржы лизингi бойынша резервтер (провизиялар)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берiлген басқа қарыздар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берiлген қарыздың құнын оң түзету шоты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берiлген қарыздың құнын терiс түзету шоты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алынған вексельдер бойынша дисконт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алынған вексельдер бойынша сыйлықақы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берiлген қарыздар бойынша дисконт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берiлген қарыздар бойынша сыйлықақы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Сенiмгерлiк басқаруға берiлген қаржы активтерi</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қолда бар бағалы қағаздар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қолда бар бағалы қағаздар бойынша шығындарды жабуға арналған резервтер (провизиялар)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қолда бар бағалы қағаздар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қолда бар сатып алынған бағалы қағаздар бойынша дисконт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қолда бар сатып алынған бағалы қағаздар бойынша сыйлықақы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қолда бар бағалы қағаздардың әдiл құнын оң түзету шоты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қолда бар бағалы қағаздардың әдiл құнын терiс түзету шоты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қолда бар бағалы қағаздар бойынша мерзiмi өткен берешек</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«керi РЕПО» операциялары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«керi РЕПО» операциялары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«керi РЕПО» операциялары бойынша мерзiмi өткен берешек</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қағаздармен «керi РЕПО» операциялары бойынша шығындарды жабуға арналған резервтер (провизиялар)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Капиталға және реттелген борышқа инвестициялар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Еншiлес ұйымдарға инвестициялар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ұйымдарға инвестициялар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 банкiнiң өндiрiс және сауда қызметiне инвестициялары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Реттелген борышқа инвестициялар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инвестициялар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Еншiлес және қауымдасқан ұйымдарға инвестициялар бойынша шығындарды жабуға арналған резервтер (провизиялар)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Өтелгенге дейiн ұсталатын бағалы қағаздар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Өтелгенге дейiн ұсталатын бағалы қағаздар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Өтелгенге дейiн ұсталатын сатып алынған бағалы қағаздар бойынша дисконт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Өтелгенге дейiн ұсталатын сатып алынған бағалы қағаздар бойынша сыйлықақы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Өтелгенге дейiн ұсталатын бағалы қағаздар бойынша мерзiмi өткен берешек</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Өтелгенге дейiн ұсталатын бағалы қағаздар бойынша шығындарды жабуға арналған резервтер (провизиялар)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және дебиторлық берешек» санатындағы басқа да борыштық құралдар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және дебиторлық берешек» санатындағы басқа да борыштық құралдар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және дебиторлық берешек» санатындағы басқа да борыштық құралдар бойынша дисконт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және дебиторлық берешек» санатындағы басқа да борыштық құралдар бойынша сыйлықақы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және дебиторлық берешек» санатындағы басқа да борыштық құралдар бойынша мерзiмi өткен берешек</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және дебиторлық берешек» санатындағы басқа да борыштық құралдар бойынша шығындарды жабуға арналған резервтер (провизиялар)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бойынша есеп айырысулар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банктермен есеп айырысулар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Клиенттермен есеп айырысулар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Тауарлық-материалдық қорлар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қымбат металдар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тауарлық-материалдық қорлар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металдардан жасалған монеталар, қоймада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емес металдардан жасалған коллекциялық монеталар, қоймада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ұзақ мерзiмдi активтер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ұзақ мерзiмдi активтер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r>
              <w:br/>
            </w:r>
            <w:r>
              <w:rPr>
                <w:rFonts w:ascii="Times New Roman"/>
                <w:b w:val="false"/>
                <w:i w:val="false"/>
                <w:color w:val="000000"/>
                <w:sz w:val="20"/>
              </w:rPr>
              <w:t>
1690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және материалдық емес активтер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Салынып жатқан (орнатылып жатқан) негізгі құралдар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үйлер және ғимараттар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Компьютерлiк жабдық</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негізгі құралдар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лизингiне қабылданған негiзгi құралдар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беруге арналған негiзгi құралдар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 ғимараттар бойынша күрделі шығындар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құралдары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Құрылатын (әзiрленетiн) материалдық емес активтер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Гудвилл</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мүлік</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мен ғимараттар бойынша есептелген амортизация</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Компьютерлiк жабдық бойынша есептелген амортизация</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негізгі құралдар бойынша есептелген амортизация</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лизингi бойынша алынған негізгі құралдар бойынша есептелген амортизация</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беруге арналған негiзгi құралдар бойынша есептелген амортизация</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 ғимараттар бойынша күрделі шығындар бойынша есептелген амортизация</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 бойынша есептелген амортизация</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 бойынша есептелген амортизация</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алуға байланысты есептелген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Корреспонденттiк шоттар бойынша есептелген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Банкiнде орналастырылған салымдар бойынша есептелген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салымдар бойынша есептелген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салымдар бойынша мерзiмi өткен сыйақы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шоттарда орналастырылған тазартылған қымбат металдар бойынша есептелген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Банктiң, ипотекалық ұйымның және «Қазақстан Даму Банкі» акционерлік қоғамының мiндеттемелерiн қамтамасыз ету болып табылатын салым бойынша есептелген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берiлген қарыздар және қаржы лизингi бойынша есептелген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берiлген қарыздар және қаржы лизингi бойынша мерзiмi өткен сыйақы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түрлерiн жүзеге асыратын ұйымдарға берiлген қарыздар мен қаржы лизингi бойынша есептелген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түрлерiн жүзеге асыратын ұйымдарға берiлген қарыздар мен қаржы лизингi бойынша мерзiмi өткен сыйақы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офис пен оның филиалдары арасындағы есеп айырысулар бойынша есептелген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берiлген қарыздар мен қаржы лизингi бойынша есептелген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берiлген қарыздар мен қаржы лизингi бойынша мерзiмi өткен сыйақы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немесе шығын арқылы әдiл құны бойынша ескерiлетiн бағалы қағаздар бойынша есептелген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Өтелгенге дейiн ұсталатын бағалы қағаздар бойынша есептелген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қолда бар бағалы қағаздар бойынша есептелген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Капиталға және реттелген борышқа инвестициялар бойынша есептелген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«керi РЕПО» операциялары бойынша есептелген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мерзiмi өткен сыйақы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бойынша мерзiмi өткен сыйақы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алынған вексельдер бойынша есептелген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құралдарымен операциялар бойынша есептелген кiрiстер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Сенiмгерлiк басқаруға берiлген қаржы активтерi бойынша есептелген кiрiстер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операциялар бойынша есептелген кiрiстер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және дебиторлық берешек» санатындағы басқа да борыштық құралдар бойынша есептелген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 банкiнiң жалдау шарттарындағы инвестициялық қызмет бойынша есептелген кiрiстерi</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 шарттарындағы инвестициялық қызмет бойынша мерзiмi өткен берешек</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мен шығыстарды алдын ала төлеу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қарыздар мен салымдар бойынша сыйақыны алдын ала төлеу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 кезеңдердің шығыстары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алдын ала төлемдер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комиссиялық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 операциялары бойынша қызмет көрсету үшін есептелген комиссиялық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Агенттiк қызмет көрсету үшін есептелген комиссиялық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алу-сату бойынша қызмет көрсету үшін есептелген комиссиялық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сатып алу-сату бойынша қызмет көрсету үшін есептелген комиссиялық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Сенiмгерлiк операциялары бойынша қызмет көрсету үшін есептелген комиссиялық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Кепiлдiктерi бар операциялар бойынша қызмет көрсету үшін есептелген комиссиялық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Салымдарды қабылдау, клиенттердiң банк шоттарын ашу және жүргiзу бойынша қызмет көрсету үшін есептелген комиссиялық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есептелген комиссиялық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нарығындағы кәсiби қызмет бойынша есептелген комиссиялық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құжаттарының акцептiсі үшін есептелген комиссиялық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операциялар бойынша қызмет көрсету үшін есептелген комиссиялық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Құжаттамалық есеп айырысулар бойынша есептелген комиссиялық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Форфейтинг операциялары бойынша қызмет көрсету үшін есептелген комиссиялық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Факторинг операциялары бойынша қызмет көрсету үшін есептелген комиссиялық кiрiстер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Инкассация бойынша қызмет көрсету үшін есептелген комиссиялық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металдарды сатып алу-сату бойынша қызмет көрсету үшін есептелген комиссиялық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 операциялары бойынша қызмет көрсету үшін есептелген комиссиялық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 өткен комиссиялық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 операциялары бойынша қызмет көрсету үшін мерзiмi өткен комиссиялық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Агенттiк қызмет көрсету үшін мерзiмi өткен комиссиялық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алу-сату бойынша қызмет көрсету үшін мерзiмi өткен комиссиялық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сатып алу-сату бойынша қызмет көрсету үшін мерзiмi өткен комиссиялық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Сенiмгерлiк операциялары бойынша қызмет көрсету үшін мерзiмi өткен комиссиялық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кепiлдiктер бойынша қызмет көрсету үшін мерзiмi өткен комиссиялық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Салымдарды қабылдау, клиенттердiң банк шоттарын ашу және жүргiзу бойынша қызмет көрсету үшін мерзiмi өткен комиссиялық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мерзiмi өткен комиссиялық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нарығындағы кәсiби қызмет бойынша мерзiмi өткен комиссиялық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құжаттарының акцептiсі үшін мерзiмi өткен комиссиялық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операциялар бойынша қызмет көрсету үшін мерзiмi өткен комиссиялық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Құжаттамалық есеп айырысулар бойынша мерзiмi өткен комиссиялық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Форфейтинг операциялары бойынша қызмет көрсету үшін мерзiмi өткен комиссиялық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Факторинг операциялары бойынша қызмет көрсету үшін мерзiмi өткен комиссиялық кiрiстер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дебиторлар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бюджетке төленетін басқа да мiндеттi төлемдер бойынша есеп айырысулар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нарығының кәсіби қатысушыларымен есеп айырысулар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Акционерлермен есеп айырысулар (дивидендтер бойынша)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Қызметкерлермен есеп айырысулар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Құжаттамалық есеп айырысулар бойынша дебиторлар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салымдар бойынша дебиторлар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активтері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 бойынша қысқа валюталық позиция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Теңгемен шетел валютасының қарсы құны (ұзын валюталық позицияның)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Банктiк қызмет бойынша басқа дебиторлар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Кепiлдiктер бойынша дебиторлар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Акцептелген вексельдер үшiн клиентке қойылатын талаптар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емес қызмет бойынша басқа дебиторлар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транзиттiк шоттар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 бойынша қысқа позиция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тазартылған қымбат металдардың қарсы құны (тазартылған қымбат металдар бойынша ұзын позицияның)</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банктiк қызметтен шығындарды жабуға арналған резервтер (провизиялар)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Банктiк қызметке байланысты дебиторлық берешек бойынша шығындарды жабуға арналған резервтер (провизиялар)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емес қызметке байланысты дебиторлық берешек бойынша шығындарды жабуға арналған резервтер (провизиялар)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тұрақсыздық айыбы (айыппұл, өсiмпұл)</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Секьюритилендiрiлетiн активтер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Секьюритилендiрiлетiн активтер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құралдарымен операциялар және дилинг операциялары бойынша талаптар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Фьючерс операциялары бойынша талаптар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Форвард операциялары бойынша талаптар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Опциондық операциялар бойынша талаптар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Спот операциялары бойынша талаптар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Своп операциялары бойынша талаптар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туынды қаржы құралдарымен операциялар бойынша талаптар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 бойынша жиынтығы: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11249"/>
        <w:gridCol w:w="1266"/>
      </w:tblGrid>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Шоттар</w:t>
            </w:r>
            <w:r>
              <w:br/>
            </w:r>
            <w:r>
              <w:rPr>
                <w:rFonts w:ascii="Times New Roman"/>
                <w:b w:val="false"/>
                <w:i w:val="false"/>
                <w:color w:val="000000"/>
                <w:sz w:val="20"/>
              </w:rPr>
              <w:t>
№№</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Шоттар, баланстық шоттар және оларға қосалқы шоттар сыныптарының, топтарының атаулары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сынып - МІНДЕТТЕМЕЛЕР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Корреспонденттiк шоттар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Банкiнiң корреспонденттiк шоттары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орталық банктерiнiң корреспонденттiк шоттары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банктердiң корреспонденттiк шоттары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ұйымдардың корреспонденттiк шоттары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банктердiң тазартылған қымбат металмен салынған металл шоттары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банктердiң талап етуге дейінгі салымдары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Банкiнiң талап етуге дейінгі салымдары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орталық банктерiнiң талап етуге дейінгі салымдары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банктердiң талап етуге дейінгі салымдары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банктердiң талап етуге дейінгі салымдары бойынша мерзiмi өткен берешек</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Үкiметiнен, Қазақстан Республикасының жергiлiктi атқарушы органдарынан және ұлттық басқарушы холдингтен алынған қарыздар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Үкiметiнен және Қазақстан Республикасының жергiлiктi атқарушы органдарынан алынған қысқа мерзiмдi қарыздар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Үкiметiнен және Қазақстан Республикасының жергiлiктi атқарушы органдарынан алынған қарыздың құнын оң түзету шоты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Үкiметiнен, Қазақстан Республикасының жергiлiктi атқарушы органдарынан және ұлттық басқарушы холдингтен алынған ұзақ мерзiмдi қарыздар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Үкiметiнен және Қазақстан Республикасының жергiлiктi атқарушы органдарынан алынған қарыздың құнын теріс түзету шоты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Үкiметiнен және Қазақстан Республикасының жергiлiктi атқарушы органдарынан алынған қарыздар бойынша мерзiмi өткен берешек</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ұйымдарынан алынған қарыздар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ұйымдарынан алынған қарыздар бойынша дисконт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қарыздар бойынша сыйлықақы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ұйымдарынан алынған қысқа мерзiмдi қарыздар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қарыздың құнын оң түзету шоты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ұйымдарынан алынған ұзақ мерзiмдi қарыздар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қарыздың құнын теріс түзету шоты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қарыздар бойынша мерзiмi өткен берешек</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банктерден және банк операцияларының жекелеген түрлерін жүзеге асыратын ұйымдардан алынған қарыздар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Банкiнен алынған қарыздар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орталық банктерiнен алынған қарыздар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банктерден алынған қысқа мерзiмдi қарыздар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және банк операцияларының жекелеген түрлерін жүзеге асыратын ұйымдардан алынған қарыздың құнын оң түзету шоты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банктерден алынған ұзақ мерзiмдi қарыздар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қаржы лизингi</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қарыздар мен қаржы лизингi бойынша мерзiмi өткен берешек</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Банкiнен алынған қарыздар мен қаржы лизингi бойынша мерзiмi өткен берешек</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ұйымдардан алынған қысқа мерзiмдi қарыздар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және банк операцияларының жекелеген түрлерін жүзеге асыратын ұйымдардан алынған қарыздың құнын теріс түзету шоты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ұйымдардан алынған ұзақ мерзiмдi қарыздар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ұйымдардан алынған қаржы лизингi</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ұйымдардан алынған қарыздар мен қаржы лизингi бойынша мерзiмi өткен берешек</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қарыздар бойынша сыйлықақы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қарыздар бойынша дисконт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Овернайт қарыздары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Банкiнен алынған овернайт қарыздары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орталық банктерiнен алынған овернайт қарыздары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овернайт қарыздары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Мерзiмдi салымдар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Банкiнiң мерзiмдi салымдары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орталық банктерiнің мерзiмдi салымдары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банктердiң қысқа мерзiмдi салымдары (бiр айға дейiн)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банктердiң қысқа мерзiмдi салымдары (бiр жылға дейiн)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банктерден бiр түнге тартылған салымдар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банктердiң тазартылған қымбат металдардағы мерзiмдi салымдары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банктердiң ұзақ мерзiмдi салымдары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тартылған мерзiмдi салымның құнын оң түзету шоты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тартылған мерзiмдi салымның құнын теріс түзету шоты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банктердiң мiндеттемелерiн қамтамасыз ету болып табылатын салым</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банктердiң мiндеттемелерiн қамтамасыз ету ретінде қабылданған ақшаны (қардарлық, қарымжы) сақтау шоты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банктердiң шартты салымдары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банктердiң мерзiмдi салымдары бойынша мерзiмi өткен берешек</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тартылған шартты салымның құнын оң түзету шоты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тартылған шартты салымның құнын теріс түзету шоты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банктердiң шартты салымдары бойынша мерзiмi өткен берешек</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Банкiнен, шетел орталық банктерiнен және басқа банктерден тартылған салымдар бойынша сыйлықақы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Банкiнен, шетел орталық банктерiнен және басқа банктерден тартылған салымдар бойынша дисконт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Филиалдармен есеп айырысулар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офиспен есеп айырысулар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филиалдармен есеп айырысулар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филиалдармен есеп айырысулар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 алдындағы мiндеттемелер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бюджет ақшасы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қорларына және инвестициялық портфельдi басқаруды жүзеге асыратын ұйымдарға кастодиан банктер ашқан ағымдағы шоттардағы инвестицияланбаған қалдықтар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ағымдағы шоттары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ағымдағы шоттары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талап етуге дейінгі салымдары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қысқа мерзiмдi салымдары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ұзақ мерзiмдi салымдары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шартты салымдары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карт-шоттары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Сенiмгерлiк басқаруға қабылданған қаржы активтерi</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талап етуге дейінгі салымдары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Клиенттердiң тазартылған қымбат металмен салынған металл шоттары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мiндеттемелерiн қамтамасыз ету болып табылатын салым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қысқа мерзiмдi салымдары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Клиенттердiң тазартылған қымбат металмен салынған мерзiмдi салымдары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ұзақ мерзiмдi салымдары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шартты салымдары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карт-шоттары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еншiлес ұйымдардың салымдары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мiндеттемелерiн қамтамасыз ету болып табылатын салым</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Клиенттердiң талап етуге дейінгі салымдары бойынша мерзiмi өткен берешек</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Клиенттермен басқа операциялар бойынша мерзiмi өткен берешек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Клиенттердiң мерзiмдi салымдары бойынша мерзiмi өткен берешек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қаржы лизингi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Мерзiмiнде орындалмаған нұсқаулар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қаржы лизингi бойынша мерзiмi өткен берешек</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еншiлес ұйымдардың салымдары бойынша мерзiмi өткен берешек</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Клиенттердiң шартты салымдары бойынша мерзiмi өткен берешек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Клиенттердiң мерзiмдi салымының құнын оң түзету шоты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Клиенттердiң мерзiмдi салымының құнын теріс түзету шоты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Клиенттердiң шартты салымының құнын оң түзету шоты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Клиенттердiң шартты салымының құнын теріс түзету шоты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валюта заңнамасына сәйкес жiберушiнiң нұсқауларын сақтау шоты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Клиенттерден тартылған салымдар бойынша сыйлықақы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Клиенттерден тартылған салымдар бойынша дисконт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Клиенттердiң мiндеттемелерiн қамтамасыз ету ретінде қабылданған ақшаны (қардарлық, қарымжы) сақтау шоты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депозиттер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«РЕПО» операциялары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«РЕПО» операциялары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бағалы қағаздар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облигациялар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басқа бағалы қағаздар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бағалы қағаздар бойынша сыйлықақы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Айналысқа шығарылған бағалы қағаздар бойынша дисконт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облигациялар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Реттелген борыштар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жылдан кем өтеу мерзiмi бар реттелген борыш</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жылдан астам өтеу мерзiмi бар реттелген борыш</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реттелген облигациялар бойынша сыйлықақы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Айналысқа шығарылған реттелген облигациялар бойынша дисконт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реттелген облигациялар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Реттелген облигациялар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Мерзiмсiз қаржы құралдары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бойынша есеп айырысулар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банктермен есеп айырысулар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Клиенттермен есеп айырысулар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төлеуге байланысты есептелген шығыстар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Корреспонденттiк шоттар бойынша есептелген шығыстар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банктердiң талап етуге дейінгі салымдары бойынша есептелген шығыстар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Үкiметiнен, Қазақстан Республикасының жергiлiктi атқарушы органдарынан және ұлттық басқарушы холдингтен алынған қарыздар бойынша есептелген шығыстар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ұйымдарынан алынған қарыздар бойынша есептелген шығыстар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банктерден алынған қарыздар мен қаржы лизингi бойынша есептелген шығыстар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ұйымдардан алынған қарыздар мен қаржы лизингi бойынша есептелген шығыстар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Клиенттердiң мiндеттемелерiн қамтамасыз ету (қардарлық, қарымжы) ретiнде қабылданған ақша сомасына сыйақы төлеуге байланысты есептелген шығыстар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банктердiң тазартылған қымбат металмен салынған металл шоттары бойынша есептелген шығыстар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банктердiң овернайт қарыздары бойынша есептелген шығыстар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банктердiң мерзiмдi салымдары бойынша есептелген шығыстар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банктердiң мiндеттемелерiн қамтамасыз ету болып табылатын салым бойынша есептелген шығыстар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банктердiң шартты салымдары бойынша есептелген шығыстар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офис пен оның филиалдары арасындағы есеп айырысулар бойынша есептелген шығыстар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Клиенттердiң тазартылған қымбат металдармен салынған металл шоттары бойынша есептелген шығыстар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Клиенттердiң ағымдағы шоттары бойынша есептелген шығыстар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Клиенттердiң шартты салымдары бойынша есептелген шығыстар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Клиенттердiң талап етуге дейінгі салымдары бойынша есептелген шығыстар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Клиенттердiң мерзiмдi салымдары бойынша есептелген шығыстар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еншiлес ұйымдардың салымдары бойынша есептелген шығыстар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Клиенттердiң мiндеттемелерiн қамтамасыз ету болып табылатын салым бойынша есептелген шығыстар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«РЕПО» операциялары бойынша есептелген шығыстар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Клиенттердiң карт-шоттары бойынша есептелген шығыстар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құралдарымен операциялар бойынша есептелген шығыстар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бағалы қағаздар бойынша есептелген шығыстар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операциялар бойынша есептелген шығыстар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Реттелген борыш бойынша есептелген шығыстар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қарыздар мен қаржы лизингi бойынша мерзiмi өткен сыйақы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етуге дейінгі салымдар бойынша мерзiмi өткен сыйақы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Мерзiмдi салымдар бойынша мерзiмi өткен сыйақы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бағалы қағаздар бойынша мерзiмi өткен сыйақы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қаржы лизингi бойынша есептелген шығыстар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салымдар бойынша мерзiмi өткен сыйақы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 мен клиенттердiң мiндеттемелерiн қамтамасыз ету болып табылатын салым бойынша мерзiмi өткен сыйақы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шоттар бойынша мерзiмi өткен сыйақы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мерзiмi өткен сыйақы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Сенiмгерлiк басқаруға қабылданған қаржы активтерi бойынша есептелген шығыстар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Реттелген облигациялар бойынша есептелген шығыстар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Мерзiмсiз қаржы құралдары бойынша есептелген шығыстар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Әкiмшiлiк-шаруашылық қызмет бойынша есептелген шығыстар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Әкiмшiлiк-шаруашылық қызмет бойынша есептелген шығыстар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 және кiрiстердi алдын ала төлеу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Берiлген қарыздар бойынша сыйақыны алдын ала төлеу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салымдар бойынша сыйақыны алдын ала төлеу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кезеңдердің кірістері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алдын ала төлемдер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комиссиялық шығыстар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 операциялары бойынша қызмет көрсету бойынша есептелген комиссиялық шығыстар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Агенттiк қызмет көрсету бойынша есептелген комиссиялық шығыстар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алу-сату бойынша қызмет көрсету бойынша есептелген комиссиялық шығыстар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сатып алу-сату бойынша қызмет көрсету бойынша есептелген комиссиялық шығыстар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Сенiмгерлiк операциялар бойынша қызмет көрсету бойынша есептелген комиссиялық шығыстар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кепiлдiктер бойынша қызмет көрсету бойынша есептелген комиссиялық шығыстар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Клиенттердiң карт-шоттары бойынша қызмет көрсету бойынша есептелген комиссиялық шығыстар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есептелген комиссиялық шығыстар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нарығындағы кәсiби қызмет бойынша қызмет көрсету бойынша есептелген комиссиялық шығыстар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 және консультациялық қызмет көрсету бойынша есептелген шығыстар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 өткен комиссиялық шығыстар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 операциялары бойынша қызмет көрсету бойынша мерзiмi өткен комиссиялық шығыстар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Агенттiк қызмет көрсету бойынша мерзiмi өткен комиссиялық шығыстар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алу-сату бойынша қызмет көрсету бойынша мерзiмi өткен комиссиялық шығыстар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сатып алу-сату бойынша қызмет көрсету бойынша мерзiмi өткен комиссиялық шығыстар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Сенiмгерлiк операциялар бойынша қызмет көрсету бойынша мерзiмi өткен комиссиялық шығыстар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кепiлдiктер бойынша қызмет көрсету бойынша мерзiмi өткен комиссиялық шығыстар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мерзiмi өткен комиссиялық шығыстар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нарығындағы кәсiби қызмет бойынша қызмет көрсету бойынша мерзiмi өткен комиссиялық шығыстар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кредиторлар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бюджетке төленетін басқа да мiндеттi төлемдер бойынша есеп айырысулар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нарығының кәсіби қатысушыларымен есеп айырысулар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Акционерлермен есеп айырысулар (дивидендтер бойынша)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Қызметкерлермен есеп айырысулар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Құжаттамалық есеп айырысулар бойынша кредиторлар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салымдар бойынша кредиторлар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Кейiнге қалдырылған салық міндеттемелері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 бойынша ұзын валюталық позиция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Теңгемен шетел валютасының қарсы құны (қысқа валюталық позицияның)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Банктiк қызмет бойынша басқа кредиторлар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төлемақысына арналған резервтер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Кастодиандық қызметке байланысты мiндеттемелер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акциялар бойынша мiндеттемелер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Акцептер бойынша мiндеттемелер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электрондық ақша бойынша мiндеттемелер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емес қызмет бойынша басқа кредиторлар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 мiндеттемелерi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Берiлген кепiлдiктер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транзиттiк шоттар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Қайырымдылық төлемдерiнiң шоты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 бойынша ұзын позиция</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тазартылған қымбат металдардың қарсы құны (тазартылған қымбат металдар бойынша қысқа позицияның)</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міндеттемелер бойынша шығындарды жабуға арналған резервтер (провизиялар)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Секьюритилендiрiлетiн активтер бойынша міндеттемелер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Секьюритилендiрiлетiн активтер бойынша міндеттемелер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құралдарымен операциялар және дилинг операциялары бойынша міндеттемелер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Фьючерс операциялары бойынша міндеттемелер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Форвард операциялары бойынша міндеттемелер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Опциондық операциялар бойынша міндеттемелер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Спот операциялары бойынша міндеттемелер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Своп операциялары бойынша міндеттемелер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туынды қаржы құралдарымен операциялар бойынша міндеттемелер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r>
              <w:br/>
            </w:r>
            <w:r>
              <w:rPr>
                <w:rFonts w:ascii="Times New Roman"/>
                <w:b w:val="false"/>
                <w:i w:val="false"/>
                <w:color w:val="000000"/>
                <w:sz w:val="20"/>
              </w:rPr>
              <w:t>
Мiндеттемелер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сынып - МЕНШIКТI КАПИТАЛ</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 - жай акциялар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жай акциялар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 - артықшылықты акциялар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артықшылықты акциялар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капитал</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қосымша капитал</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банктiк тәуекелдерге резервтер (провизиялар)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банктiк тәуекелдерге резервтер (провизиялар)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Динамикалық резервтер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капиталы және қайта бағалау резервтері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капиталы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құрал-жабдықтарды қайта бағалау резервтері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қолда бар қаржы активтерінің құнын қайта бағалау резервтері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жылдардың бөлінбеген таза пайдасы (орны толтырылмаған шығын)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қайта бағалау бойынша резервтер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таза пайда (орны толтырылмаған шығын)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меншікті капитал</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Пассив:</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6"/>
    <w:p>
      <w:pPr>
        <w:spacing w:after="0"/>
        <w:ind w:left="0"/>
        <w:jc w:val="left"/>
      </w:pPr>
      <w:r>
        <w:rPr>
          <w:rFonts w:ascii="Times New Roman"/>
          <w:b/>
          <w:i w:val="false"/>
          <w:color w:val="000000"/>
        </w:rPr>
        <w:t xml:space="preserve"> 
2. Кірістер мен шығыстардың баланстық шоттарындағы қалдықтар туралы есеп</w:t>
      </w:r>
    </w:p>
    <w:bookmarkEnd w:id="6"/>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10286"/>
        <w:gridCol w:w="1183"/>
      </w:tblGrid>
      <w:tr>
        <w:trPr>
          <w:trHeight w:val="315"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w:t>
            </w:r>
            <w:r>
              <w:br/>
            </w:r>
            <w:r>
              <w:rPr>
                <w:rFonts w:ascii="Times New Roman"/>
                <w:b w:val="false"/>
                <w:i w:val="false"/>
                <w:color w:val="000000"/>
                <w:sz w:val="20"/>
              </w:rPr>
              <w:t>
шоттар</w:t>
            </w:r>
            <w:r>
              <w:br/>
            </w:r>
            <w:r>
              <w:rPr>
                <w:rFonts w:ascii="Times New Roman"/>
                <w:b w:val="false"/>
                <w:i w:val="false"/>
                <w:color w:val="000000"/>
                <w:sz w:val="20"/>
              </w:rPr>
              <w:t xml:space="preserve">
№№ </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Шоттар мен баланстық шоттар сыныптарының, топтарының атаулары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сынып -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Корреспонденттiк шоттар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Банкiндегі корреспонденттiк шот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банктердегі корреспонденттiк шоттар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Банкiнде орналастырылған салымдар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Банкiнде орналастырылған салымдар бойынша сыйақы алуға байланысты кірістер (бір түнге)</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Банкiнде орналастырылған талап етуге дейінгі салымдар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Банкiнде орналастырылған мерзімді салымдар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Банкiндегі міндетті резервтер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Банкiнде орналастырылған салымдар бойынша дисконт амортизациясы бойынша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немесе шығын арқылы әдiл құны бойынша ескерiлетiн бағалы қағаздар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немесе шығын арқылы әдiл құны бойынша ескерiлетiн бағалы қағаздар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немесе шығын арқылы әдiл құны бойынша ескерiлетiн сатып алынған бағалы қағаздар бойынша дисконт амортизациясы бойынша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салымдар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салымдар бойынша сыйақы алуға байланысты кірістер (бір түнге)</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талап етуге дейінгі салымдар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қысқа мерзімді салымдар бойынша сыйақы алуға байланысты кірістер (бір айға дейін)</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қысқа мерзімді салымдар бойынша сыйақы алуға байланысты кірістер (бір жылға дейін)</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ұзақ мерзімді салымдар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шартты салымдар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 бойынша басқа банктердің мерзімі өткен берешегі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шоттарда орналастырылған тазартылған қымбат металдар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мерзімді салымның құнын оң түзету түріндегі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шартты салымның құнын оң түзету түріндегі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тартылған мерзімді салымның құнын теріс түзету түріндегі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тартылған шартты салымның құнын теріс түзету түріндегі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ипотекалық ұйымның және «Қазақстан Даму Банкі» акционерлік қоғамының міндеттемелерін қамтамасыз ету болып табылатын салым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салымдар бойынша дисконт амортизациясы бойынша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Банкінен, шетелдік орталық банктерден және басқа банктерден тартылған салымдар бойынша сыйлықақы амортизациясы бойынша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қарыздар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овердрафт қарыздары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қысқа мерзімді қарыздар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овернайт қарыздары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ұзақ мерзімді қарыздар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қаржы лизингі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басқа банктердің мерзімі өткен берешегі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қарыздар бойынша комиссиялық сыйақы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қарыздың құнын оң түзету түріндегі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қарыздың құнын теріс түзету түріндегі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қарыздар бойынша дисконт амортизациясы бойынша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немесе банк операцияларының жекелеген түрлерін жүзеге асыратын ұйымдардан алынған қарыздар мен қаржы лизингі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овердрафт қарыздары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қысқа мерзімді қарыздар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ұзақ мерзімді қарыздар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қарыздың құнын оң түзету түріндегі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4325</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ұйымдардан алынған қарыздың құнын теріс түзету түріндегі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қаржы лизингі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қарыздар бойынша мерзімі өткен берешек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қаржы лизингі бойынша мерзімі өткен берешек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қарыздар бойынша дисконт амортизациясы бойынша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қарыздар бойынша сыйлықақы амортизациясы бойынша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Филиалдармен есеп айырысулар бойынша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офиспен есеп айырысулар бойынша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филиалдармен есеп айырысулар бойынша кірістер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филиалдармен есеп айырысулар бойынша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қойылатын банктің талаптары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овердрафт қарыздары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кредит карточкалары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есепке алынған вексельдері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факторинг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қысқа мерзімді қарыздар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ұзақ мерзімді қарыздар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берілген қаржы лизингі бойынша сыйақы алуға байланысты кірістер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берілген форфейтинг бойынша сыйақы алуға байланысты кірістер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клиенттердің мерзімі өткен берешегі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қызметін қаржыландыру операциялары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қызметін қаржыландыру операциялары бойынша мерзімі өткен берешек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басқа қарыздар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қарыздар бойынша комиссиялық сыйақы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қарыздың құнын оң түзету түріндегі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Үкіметінен, Қазақстан Республикасының жергілікті атқарушы органдарынан және халықаралық қаржы ұйымдарынан алынған қарыздың құнын теріс түзету түріндегі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Клиенттерден тартылған мерзімді салымның құнын теріс түзету түріндегі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Клиенттерден тартылған шартты салымның құнын теріс түзету түріндегі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қарыздар бойынша дисконт амортизациясы бойынша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Клиенттерден тартылған салымдар бойынша сыйлықақы амортизациясы бойынша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басқаруға берілген қаржы активтері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бағалы қағаздар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бағалы қағаздар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бағалы қағаздар бойынша дисконт амортизациясы бойынша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бағалы қағаздар бойынша сыйлықақы амортизациясы бойынша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реттелген облигациялар бойынша сыйлықақы амортизациясы бойынша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«кері РЕПО» операциялары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«кері РЕПО» операциялары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Капиталға және реттелген борышқа инвестициялар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ұйымдардың акциялары бойынша алынған дивидендтер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ұйымдардың акциялары бойынша алынған дивидендтер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Реттелген борышқа инвестициялар бойынша сыйақы алуға байланысты кірістер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4476</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инвестициялар бойынша сыйақы алуға байланысты кірістер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 талаптарындағы инвестициялық қызмет бойынша сыйақы алуға байланысты ислам банкінің кірістері</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Өтелгенге дейін ұсталатын бағалы қағаздар </w:t>
            </w:r>
            <w:r>
              <w:br/>
            </w:r>
            <w:r>
              <w:rPr>
                <w:rFonts w:ascii="Times New Roman"/>
                <w:b w:val="false"/>
                <w:i w:val="false"/>
                <w:color w:val="000000"/>
                <w:sz w:val="20"/>
              </w:rPr>
              <w:t>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бағалы қағаздар бойынша </w:t>
            </w:r>
            <w:r>
              <w:br/>
            </w:r>
            <w:r>
              <w:rPr>
                <w:rFonts w:ascii="Times New Roman"/>
                <w:b w:val="false"/>
                <w:i w:val="false"/>
                <w:color w:val="000000"/>
                <w:sz w:val="20"/>
              </w:rPr>
              <w:t>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бағалы қағаздар бойынша дисконт амортизациясы бойынша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және дебиторлық берешек» санатындағы басқа да борыштық құралдар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және дебиторлық берешек» санатындағы басқа да борыштық құралдар бойынша сыйақы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және дебиторлық берешек» санатындағы басқа да борыштық құралдар бойынша дисконт амортизациясы бойынша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Дилинг операциялары бойынша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алу-сату кірістері</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сатып алу-сату кірістері</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металдарды сатып алу-сату кірістері</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бойынша форвард операцияларын қайта бағалаудан болған жұмсалмаған кіріс</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 бойынша форвард операцияларын қайта бағалаудан болған жұмсалмаған кіріс</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 бойынша форвард операцияларын қайта бағалаудан болған жұмсалмаған кіріс</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фьючерстерін қайта бағалаудан болған жұмсалмаған кіріс</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Опциондық операцияларды қайта бағалаудан болған жұмсалмаған кіріс</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Своп операцияларын қайта бағалаудан болған жұмсалмаған кіріс</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туынды қаржы құралдарымен жасалған операцияларды қайта бағалаудан болған жұмсалмаған кіріс</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 операциялары бойынша қызметтер үшін комиссиялық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қызметтер үшін комиссиялық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алу-сату бойынша қызметтер үшін комиссиялық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сатып алу-сату бойынша қызметтер үшін комиссиялық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операциялары бойынша қызметтер үшін комиссиялық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берілген операциялар бойынша қызметтер үшін комиссиялық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Салымдарды қабылдау, клиенттердің банк шоттарын ашу және жүргізу бойынша қызметтер үшін комиссиялық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комиссиялық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нарығындағы кәсіби қызмет бойынша комиссиялық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құжаттарының акцепті үшін алынған комиссиялық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операциялар бойынша қызметтер үшін комиссиялық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Құжаттамалық есеп айырысулар бойынша комиссиялық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Форфейтинг операциялары бойынша қызметтер үшін комиссиялық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Факторинг операциялары бойынша қызметтер үшін комиссиялық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Инкассациялау қызметтері үшін комиссиялық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4616</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металдарды сатып алу-сату қызметтері үшін комиссиялық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 операциялары бойынша қызметтер үшін комиссиялық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депозиттермен операциялар бойынша қызметтер үшін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бағалаудан түскен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қайта бағалаудан түскен жұмсалмаған кіріс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металдарды қайта бағалаудан түскен жұмсалмаған кіріс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валюталық баламасын белгілей отырып теңгемен қарыздарды қайта бағалаудан түскен кіріс</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Салымдардың валюталық баламасын белгілей отырып теңгемен салымдарды қайта бағалаудан түскен кіріс</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немесе шығын арқылы әділ құны бойынша ескерілетін бағалы қағаздар құнының өзгеруінен түскен жұмсалмаған кіріс</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қайта бағалаудан түскен жұмсалмаған кіріс</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құрал-жабдықтардың құнсыздануынан болған шығынды қалпына келтіруден түскен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активтердің құнсыздануынан болған шығынды қалпына келтіруден түскен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заңды тұлғалардың жарғылық капиталына салынған инвестициялардың құнсыздануынан болған шығынды қалпына келтіруден түскен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бағалаудан түскен жұмсалған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қайта бағалаудан түскен жұмсалған кірістер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металдарды қайта бағалаудан түскен жұмсалған кірістер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немесе шығын арқылы әділ құны бойынша ескерілетін және сату үшін қолда бар бағалы қағаздар құнының өзгеруінен түскен жұмсалған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қайта бағалаудан түскен жұмсалған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Сатудан түскен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және қауымдасқан ұйымдардың акцияларын сатудан түскен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құрал-жабдықтар мен материалдық емес активтерді сатудан түскен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Тауарлық-материалдық қорларды сатудан түскен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инвестицияларды іске асырудан түскен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қатысу үлесінің өзгеруіне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ұйымдардың жарғылық капиталына қатысу үлесінің өзгеруіне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ұйымдардың жарғылық капиталына қатысу үлесінің өзгеруіне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және сауда қызметін қаржыландырудан түскен ислам банкінің кірістері</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құралдарымен операциялар бойынша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Фьючерс операциялары бойынша кірістер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Форвард операциялары бойынша кірістер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Опцион операциялары бойынша кірістер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Своп операциялары бойынша кірістер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туынды қаржы құралдарымен операциялар бойынша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 бойынша сыйақы алуға байланысты кірістер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Тұрақсыздық айыбы (айыппұл, өсімпұл)</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Тұрақсыздық айыбы (айыппұл, өсімпұл)</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қызметтен түскен басқа да кірістер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емес қызметтен түскен басқа да кірістер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бойынша дивидендтер алуға байланысты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Резервтерді (провизияларды) қалпына келтіруден түскен кірістер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 орналастырылған салымдар бойынша құрылған резервтерді (провизияларды) қалпына келтіруден түскен кірістер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қарыздар мен қаржы лизингі бойынша құрылған резервтерді (провизияларды) қалпына келтіруден  түскен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қызметпен байланысты дебиторлық  берешек бойынша құрылған резервтерді  (провизияларды) қалпына келтіруден түскен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бойынша құрылған резервтерді (провизияларды) қалпына келтіруден түскен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қарыздар мен қаржы лизингі бойынша құрылған резервтерді (провизияларды) қалпына келтіруден түскен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қарыздар мен қаржы лизингі бойынша құрылған резервтерді (провизияларды) қалпына келтіруден  түскен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4957</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банктік қызметтен болған шығындарды жабуға құрылған резервтерді (провизияларды) қалпына келтіруден түскен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4958</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міндеттемелер бойынша құрылған резервтерді (провизияларды) қалпына келтіруден түскен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4959</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қызметпен байланысты емес дебиторлық  берешек бойынша құрылған резервтерді  (провизияларды) қалпына келтіруден түскен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дейінгі кіріс</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дейінгі кіріс</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Кірістер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сынып -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Корреспонденттiк шоттар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Банкiнiң корреспонденттiк шоттары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 орталық банктердiң корреспонденттiк шоттары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банктердiң корреспонденттiк шоттары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түрлерiн жүзеге асыратын ұйымның корреспонденттiк шоттары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тазартылған қымбат металдармен салынған металл шоттары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Үкiметiнен, Қазақстан Республикасының жергiлiктi атқарушы органдарынан және ұлттық басқарушы холдингтен алынған қарыздар бойынша сыйақы төлеуге байланысты шығыстар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Үкiметiнен және Қазақстан Республикасының жергiлiктi атқарушы органдарынан алынған қысқа мерзiмдi қарыздар бойынша сыйақы төлеуге байланысты шығыстар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Үкiметiнен және Қазақстан Республикасының жергiлiктi атқарушы органдарынан алынған ұзақ мерзiмдi қарыздар бойынша сыйақы төлеуге байланысты шығыстар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Үкiметiнен және Қазақстан Республикасының жергiлiктi атқарушы органдарынан алынған қарыздың құнын оң түзету түріндегі шығыстар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5038</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Үкiметiнен және жергiлiктi атқарушы органдарынан алынған қарыздар бойынша мерзiмi өткен берешек бойынша сыйақы төлеуге байланысты шығыстар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қарыздар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қысқа мерзімді қарыздар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ұзақ мерзімді қарыздар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қарыздың құнын оң түзету түріндегі шығыстар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қарыздар бойынша мерзiмi өткен берешек бойынша сыйақы төлеуге байланысты шығыстар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қарыздар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Банкінен алынған қарыздар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орталық банктерден алынған қарыздар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қаржы лизингі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қысқа мерзімді қарыздар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қарыздың құнын оң түзету түріндегі шығыстар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5056</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ұзақ мерзімді қарыздар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қарыздың құнын теріс түзету түріндегі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5058</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қарыздар бойынша мерзімі өткен берешек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Банкінен алынған қарыздар бойынша мерзімі өткен берешек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ұйымдардан алынған қарыздар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ұйымдардан алынған қаржы лизингі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ұйымдардан алынған қысқа мерзімді қарыздар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ұйымдардан алынған қарыздың құнын оң түзету түріндегі шығыстар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ұйымдардан алынған ұзақ мерзімді қарыздар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ұйымдарға берілген қарыздың құнын теріс түзету түріндегі шығыстар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ұйымдардан алынған қарыздар бойынша мерзімі өткен берешек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қарыздар бойынша дисконт амортизациясы бойынша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қарыздар бойынша сыйлықақы амортизациясы бойынша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қарыздар бойынша сыйлықақы амортизациясы бойынша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төлеуге байланысты басқа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банктермен операциялар бойынша сыйақы төлеуге байланысты басқа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қарыздар бойынша комиссиялық сыйақы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Овернайт қарыздары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овернайт қарыздары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орталық банктердің овернайт қарыздары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овернайт қарыздары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салымдары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талап етуге дейінгі салымдары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мерзімді салымдары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орталық банктердің талап етуге дейінгі салымдары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орталық банктердің мерзімді салымдары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талап етуге дейінгі салымдары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5126</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қысқа мерзімді салымдары бойынша сыйақы төлеуге байланысты шығыстар (бір айға дейін)</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қысқа мерзімді салымдары бойынша сыйақы төлеуге байланысты шығыстар (бір жылға дейін)</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ұзақ мерзімді салымдары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5129</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тартылған салымдар бойынша мерзімі өткен берешек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міндеттемелерін қамтамасыз етуші болып табылатын салым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шартты салымдары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мерзімді салымның құнын теріс түзету түріндегі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шартты салымның құнын теріс түзету түріндегі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тартылған мерзімді салымның құнын оң түзету түріндегі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5137</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тартылған шартты салымның құнын оң түзету түріндегі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Банкінен, шетелдік орталық банктерден және басқа банктерден тартылған салымдар бойынша дисконт амортизациясы бойынша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 орналастырылған салымдар бойынша сыйлықақы амортизациясы бойынша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салымдар бойынша сыйлықақы амортизациясы бойынша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Филиалдармен есеп айырысулар бойынша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офиспен есеп айырысулар бойынша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филиалдармен есеп айырысулар бойынша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филиалдармен есеп айырысулар бойынша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талаптары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бюджеттің ақшасы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ағымдағы шоттары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басқаруға қабылданған қаржы активтері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талап етуге дейінгі салымдары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тазартылған қымбат металдардағы металл шоттары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5215</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қысқа мерзімді салымдары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тазартылған қымбат металдардағы мерзімді салымдары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ұзақ мерзімді салымдары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шартты салымдары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карт-шоттары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еншілес ұйымдардың шоттары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міндеттемелерін қамтамасыз ету болып табылатын салым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талап етуге дейінгі салымдары бойынша мерзімі өткен берешек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Клиенттермен басқа операциялар бойынша мерзімі өткен берешек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мерзімді салымдары бойынша мерзімі өткен берешек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қаржы лизингі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Мерзімінде орындалмаған нұсқаулар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Клиенттердiң мiндеттемелерiн қамтамасыз ету (қардарлық, қарымжы) ретiнде қабылданған ақша сомасына сыйақы төлеуге байланысты есептелген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салымдар бойынша комиссиялық сыйақы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қарыздың құнын теріс түзету түріндегі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Клиенттерден тартылған мерзімді салымның құнын оң түзету түріндегі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Клиенттерден тартылған шартты салымның құнын оң түзету түріндегі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5235</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алынған вексельдер бойынша сыйлықақы амортизациясы бойынша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Клиенттерден тартылған салымдар бойынша дисконт амортизациясы бойынша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қарыздар бойынша сыйлықақы амортизациясы бойынша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«РЕПО» операциялары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«РЕПО» операциялары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облигациялар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басқа бағалы қағаздар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немесе шығын арқылы әділ құны бойынша ескерілетін, сатып алынған бағалы қағаздар бойынша сыйлықақы амортизациясы бойынша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қолда бар сатып алынған бағалы қағаздар бойынша сыйлықақы амортизациясы бойынша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бағалы қағаздар бойынша дисконт амортизациясы бойынша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Өтелгенге дейiн ұсталатын сатып алынған бағалы қағаздар бойынша сыйлықақы амортизациясы бойынша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және дебиторлық берешек» санатындағы басқа да борыштық құралдар бойынша сыйлықақы амортизациясы бойынша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Реттелген борыш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жылдан аз өтеу мерзімі бар реттелген борыш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жылдан астам өтеу мерзімі бар реттелген борыш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реттелген облигациялар бойынша дисконт амортизациясы бойынша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Реттелген облигациялар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Мерзімсіз қаржы құралдары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етуге қаржы бөлу</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салымдар бойынша резервтерге (провизияларға) қаржы бөлу</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қарыздар және қаржы лизингі бойынша резервтерге (провизияларға) қаржы бөлу</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қызметке байланысты дебиторлық берешек бойынша резервтерге (провизияларға) қаржы бөлу</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5455</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қарыздар және қаржы лизингі бойынша резервтерге (провизияларға) қаржы бөлу</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банктiк қызметтен шығындарды жабуға арналған резервтерге (провизияларға) қаржы бөлу</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қызметке байланысты емес дебиторлық берешек бойынша резервтерге (провизияларға) қаржы бөлу</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бойынша резервтерге (провизияларға) қаржы бөлу</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міндеттемелер бойынша резервтерге (провизияларға) қаражат бөлу</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5466</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қарыздар мен қаржы лизингі бойынша резервтерге (провизияларға) қаражат бөлу</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5468</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міндеттемелерін құру бойынша қаржы бөлу</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Дилинг операциялары бойынша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алу-сату шығыстары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сатып алу-сату шығыстары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металдарды сатып алу-сату шығыстары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бойынша форвард операцияларын қайта бағалаудан болған жұмсалмаған шығыс</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 бойынша форвард операцияларын қайта бағалаудан болған жұмсалмаған шығыс</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 бойынша форвард операцияларын қайта бағалаудан болған жұмсалмаған шығыс</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фьючерстерін қайта бағалаудан болған жұмсалмаған шығыс</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Опциондық операцияларды қайта бағалаудан болған жұмсалмаған шығыс</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Своп операцияларын қайта бағалаудан болған жұмсалмаған шығыс</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туынды қаржы құралдарымен жасалған операцияларды қайта бағалаудан болған жұмсалмаған шығыс</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 операциялары бойынша көрсетілген қызметтер бойынша комиссиялық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агенттік қызметтер бойынша комиссиялық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алу-сату бойынша көрсетілген қызметтер бойынша комиссиялық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сатып алу-сату бойынша көрсетілген қызметтер бойынша комиссиялық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операциялары бойынша көрсетілген қызметтер бойынша комиссиялық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бойынша көрсетілген қызметтер бойынша комиссиялық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карт-шоттары бойынша көрсетілген қызметтер бойынша комиссиялық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комиссиялық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5609</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нарығындағы кәсіби қызмет бойынша комиссиялық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бағалаудан болған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қайта бағалаудан болған жұмсалмаған шығыс</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металдарды қайта бағалаудан болған жұмсалмаған шығыс</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валюталық баламасын белгілей отырып теңгемен қарыздарды қайта бағалаудан болған шығыс</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Салымдардың валюталық баламасын белгілей отырып теңгемен салымдарды қайта бағалаудан болған шығыс</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5709</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немесе шығын арқылы әділ құны бойынша ескерілетін бағалы қағаздар құнының өзгеруінен болған жұмсалмаған шығыс</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қайта бағалаудан болған жұмсалмаған шығыс</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құрал-жабдықтардың құнсыздануынан болған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активтердің құнсыздануынан болған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заңды тұлғалардың жарғылық капиталына салынған инвестициялардың құнсыздануынан болған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Гудвиллдың құнсыздануынан болған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және міндетті аударымдар бойынша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шығыстары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аударымдар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5729</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төлемдер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бағалаудан болған жұмсалған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қайта бағалаудан болған жұмсалған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металдарды қайта бағалаудан болған жұмсалған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немесе шығын арқылы әділ құны бойынша ескерілетін және сату үшін қолда бар бағалы қағаздар құнының өзгеруінен болған жұмсалған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қайта бағалаудан болған жұмсалған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шаруашылық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шығыстары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шығыстар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Инкассация шығыстары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Жөндеуге арналған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5745</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Жарнамаға арналған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5746</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және дабыл шығыстары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5747</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Өкілдік шығыстар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5748</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жалпы шаруашылық шығыстар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іссапарларға арналған шығыстар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 және консультациялық қызметтер бойынша шығыстар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бойынша шығыстар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қызметтері бойынша шығыстар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депозиттерге кепілдік беру қоры» акционерлік қоғамына жарналар түріндегі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салығынан басқа салықтар және бюджетке төленетін басқа да міндетті төлемдер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құн салығы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5765</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мүлкіне салық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5766</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құралдарына салық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5767</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алым</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5768</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салықтар және бюджетке төленетін міндетті төлемдер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Амортизациялық аударымдар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мен ғимараттар бойынша амортизациялық аударымдар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жабдық бойынша амортизациялық аударымдар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негізгі құрал-жабдықтар бойынша амортизациялық аударымдар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 бойынша алынған негізгі құрал-жабдықтар бойынша амортизациялық аударымдар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5785</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беруге арналған негізгі құрал-жабдықтар бойынша амортизациялық аударымдар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берілген ғимараттар бойынша күрделі шығындар бойынша амортизациялық аударымдар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5787</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бойынша амортизациялық аударымдар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 бойынша амортизациялық аударымдар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Сатудан болған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және қауымдасқан ұйымдардың акцияларын сатудан болған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құрал-жабдықтар мен материалдық емес активтерді сатудан болған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құрал-жабдықтар мен материалдық емес активтерді өтеусіз беруден болған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Тауарлық-материалдық қорларды сатудан болған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инвестицияларды іске асырудан болған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қатысу үлесінің өзгеруіне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ұйымдардың жарғылық капиталына қатысу үлесінің өзгеруіне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ұйымдардың жарғылық капиталына қатысу үлесінің өзгеруіне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құралдарымен операциялар бойынша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Фьючерс операциялары бойынша шығыстар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Форвард операциялары бойынша шығыстар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Опцион операциялары бойынша шығыстар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Своп операциялары бойынша шығыстар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туынды қаржы құралдарымен операциялар бойынша шығыстар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 бойынша сыйақы төлеуге байланысты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Тұрақсыздық айыбы (айыппұл, өсімпұл)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Тұрақсыздық айыбы (айыппұл, өсімпұл)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қызметтен болған басқа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емес қызметтен болған басқа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 шығыстары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Акцепттерден болған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5925</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алған кепілдіктер бойынша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5926</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акциялар бойынша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Шығыстар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7"/>
    <w:p>
      <w:pPr>
        <w:spacing w:after="0"/>
        <w:ind w:left="0"/>
        <w:jc w:val="left"/>
      </w:pPr>
      <w:r>
        <w:rPr>
          <w:rFonts w:ascii="Times New Roman"/>
          <w:b/>
          <w:i w:val="false"/>
          <w:color w:val="000000"/>
        </w:rPr>
        <w:t xml:space="preserve"> 
3. Шартты және ықтимал талаптар мен міндеттемелердің баланстан</w:t>
      </w:r>
      <w:r>
        <w:br/>
      </w:r>
      <w:r>
        <w:rPr>
          <w:rFonts w:ascii="Times New Roman"/>
          <w:b/>
          <w:i w:val="false"/>
          <w:color w:val="000000"/>
        </w:rPr>
        <w:t>
тыс шоттарындағы қалдықтар туралы есеп</w:t>
      </w:r>
    </w:p>
    <w:bookmarkEnd w:id="7"/>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8"/>
        <w:gridCol w:w="421"/>
        <w:gridCol w:w="9703"/>
        <w:gridCol w:w="1688"/>
      </w:tblGrid>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w:t>
            </w:r>
            <w:r>
              <w:br/>
            </w:r>
            <w:r>
              <w:rPr>
                <w:rFonts w:ascii="Times New Roman"/>
                <w:b w:val="false"/>
                <w:i w:val="false"/>
                <w:color w:val="000000"/>
                <w:sz w:val="20"/>
              </w:rPr>
              <w:t>
шоттар</w:t>
            </w:r>
            <w:r>
              <w:br/>
            </w: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Шоттар мен баланстық шоттар сыныптарының, топтарының атаулары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сынып - ШАРТТЫ ЖӘНЕ ЫҚТИМАЛ ТАЛАПТАР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Аккредитивтер бойынша шоттар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өтелмеген аккредитивтер бойынша ықтимал талаптар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Расталған өтелмеген аккредитивтер бойынша ықтимал талаптар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өтелген аккредитивтер бойынша ықтимал талаптар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Расталған өтелген аккредитивтер бойынша ықтимал талаптар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 банктің өтелмеген аккредитивтер бойынша ықтимал талаптары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Рамбурстаушы банктің эмитент-банкке ықтимал талаптары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Кепілдіктер бойынша шоттар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немесе расталған кепілдіктер бойынша ықтимал талаптар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Қабылданған кепілдіктер бойынша ықтимал талаптар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Борышкерге форфейтинг операциялары бойынша талаптар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Борышкерге форфейтинг операциялары бойынша талаптар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Болашақта қарыздар салымдарын орналастыру бойынша шоттар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Орналастырылатын салымдар бойынша болашақ талаптар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Болашақта берілетін қайтарып алынбайтын қарыздар бойынша шартты талаптар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Болашақта берілетін қайтарып алынатын қарыздар бойынша шартты талаптар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жылжымайтын салымдары бойынша шоттар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жылжымайтын салымдары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Болашақта салымдар мен қарыздарды алу бойынша шоттар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Болашақта салымдарды алу бойынша шартты талаптар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Болашақта қарыздарды алу бойынша шартты талаптар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6177</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 бойынша шартты талаптар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Вексельдер бойынша ықтимал талаптар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Вексельдер бойынша ықтимал талаптар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 бойынша және өзге туынды қаржы құралдары бойынша шоттар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 бойынша шартты талаптар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Фьючерс операциялары бойынша шартты талаптар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опциондық операциялар бойынша шартты талаптар - «колл/пут»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сыйақы туралы сатып алынған келісім - қарсы шот</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Пайыздық своп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сату бойынша және өзге туынды қаржы құралдары бойынша шоттар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сату бойынша шартты талаптар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опциондық операциялар бойынша шартты талаптар - «колл/пут» - қарсы шот»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сыйақы туралы сатылған келісім</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туынды қаржы құралдары бойынша шартты талаптар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құндылықтарды сатып алу-сату бойынша шоттар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сатып алу-сату бойынша шартты талаптар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металдарды сатып алу-сату бойынша шартты талаптар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металдармен мәмілелер бойынша позиция</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валютасымен мәмілелер бойынша позиция</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Шартты және ықтимал талаптар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сынып - ШАРТТЫ ЖӘНЕ ЫҚТИМАЛ МІНДЕТТЕМЕЛЕР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Аккредитивтер бойынша шоттар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өтелмеген аккредитивтер бойынша ықтимал міндеттемелер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Расталған өтелмеген аккредитивтер бойынша ықтимал міндеттемелер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өтелген аккредитивтер бойынша ықтимал міндеттемелер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Расталған өтелген аккредитивтер бойынша ықтимал міндеттемелер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 банктің өтелмеген аккредитивтер бойынша ықтимал міндеттемелері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Рамбурстау бойынша ықтимал міндеттемелер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Кепілдіктер бойынша шоттар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немесе расталған кепілдіктер бойынша ықтимал міндеттемелер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кепілдіктер бойынша талаптардың ықтимал азаюы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Форфейтинг операциялары бойынша міндеттемелер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Форфейтинг операциялары бойынша міндеттемелер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Болашақта салымдар мен қарыздарды орналастыру бойынша шоттар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Болашақта салымдарды орналастыру бойынша шартты міндеттемелер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Болашақта берілетін қайтарып алынбайтын қарыздар бойынша шартты міндеттемелер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6626</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Болашақта берілетін қайтарып алынатын қарыздар бойынша шартты міндеттемелер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жылжымайтын салымдары бойынша шоттар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жылжымайтын салымдары бойынша міндеттемелер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Болашақта салымдар мен қарыздарды алу бойынша шоттар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Алынатын салымдар бойынша болашақ міндеттемелер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Алынатын қарыздар бойынша болашақ міндеттемелер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6677</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 бойынша шартты міндеттемелер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Вексельдер бойынша ықтимал міндеттемелер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Вексельдер бойынша ықтимал міндеттемелер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 бойынша және өзге туынды қаржы құралдары бойынша шоттар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 бойынша шартты міндеттемелер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Фьючерс операциялары бойынша шартты міндеттемелер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фьючерс опциондық операциялар бойынша шартты міндеттемелер «колл/пут» - қарсы шот»</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 сыйақы туралы сатып алынған келісім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Пайыздық своп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сату бойынша және өзге туынды қаржы құралдары бойынша шоттар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сату бойынша шартты міндеттемелер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опциондық операциялар бойынша шартты міндеттемелер - «колл/пут»</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сыйақы туралы сатылған келісім - қарсы шот</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туынды қаржы құралдары бойынша шартты міндеттемелер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құндылықтарды сатып алу-сату бойынша шоттар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сатып алу-сату бойынша шартты міндеттемелер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металдарды сатып алу-сату бойынша шартты міндеттемелер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активтермен мәмілелер бойынша позиция</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6997</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мәмілелер бойынша позиция</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металдармен мәмілелер бойынша позиция</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6999</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валютасымен мәмілелер бойынша позиция</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Шартты және ықтимал міндеттемелер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8"/>
    <w:p>
      <w:pPr>
        <w:spacing w:after="0"/>
        <w:ind w:left="0"/>
        <w:jc w:val="left"/>
      </w:pPr>
      <w:r>
        <w:rPr>
          <w:rFonts w:ascii="Times New Roman"/>
          <w:b/>
          <w:i w:val="false"/>
          <w:color w:val="000000"/>
        </w:rPr>
        <w:t xml:space="preserve"> 
4. Меморандумның баланстан тыс шоттарындағы қалдықтар туралы есеп</w:t>
      </w:r>
    </w:p>
    <w:bookmarkEnd w:id="8"/>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8"/>
        <w:gridCol w:w="421"/>
        <w:gridCol w:w="9703"/>
        <w:gridCol w:w="1688"/>
      </w:tblGrid>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w:t>
            </w:r>
            <w:r>
              <w:br/>
            </w:r>
            <w:r>
              <w:rPr>
                <w:rFonts w:ascii="Times New Roman"/>
                <w:b w:val="false"/>
                <w:i w:val="false"/>
                <w:color w:val="000000"/>
                <w:sz w:val="20"/>
              </w:rPr>
              <w:t>
шоттар</w:t>
            </w:r>
            <w:r>
              <w:br/>
            </w: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Шоттар мен баланстық шоттар сыныптарының, топтарының атаулары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сынып – МЕМОРАНДУМ ШОТТАРЫ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Мемориал шоттары - активтер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берілген үйлер, машиналар, жабдықтар, көлік және басқа да құралдар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мерзімін ұзарта отырып сатылатын негізгі құрал-жабдықтар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 есебіне шығарылған борыштар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Инкассоға шетел операциялары бойынша жолданған құжаттар мен құндылықтар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етуге (кепілге) берілген мүлік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Мемориал шоттары - пассивтер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 үйлер, машиналар, жабдықтар, көлік және басқа да құралдар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Инкассоға қабылданған құжаттар мен құндылықтар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етуге (кепілге) қабылданған мүлік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Мемориал шоттары - басқалар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Мерзімінде төленбеген төлем құжаттары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Секьюритилендірілетін активтер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мемлекеттер мен шетелдік банктер Қазақстан Республикасының ұйымдарына ашқан кредиттік желілер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келісімдер негізінде қызмет көрсетілетін қарыздар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қарыздар бойынша есептелген сыйақы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7339</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құндылықтар мен құжаттар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Жолданған және есеппен берілген түрлі құндылықтар мен құжаттар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Сақтаудағы қымбат металдар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және клиенттердің басқа да бағалы қағаздары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7363</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кастодиандық қызмет көрсетудегі активтері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қорларының сақтауға қабылданған зейнетақы активтері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қысқа мерзімді мемлекеттік бағалы қағаздары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ұзақ мерзімді мемлекеттік бағалы қағаздары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қор биржасының ресми тізіміне енгізілген мемлекеттік емес эмиссиялық бағалы қағаздар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бағалы қағаздары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банктердегі салымдар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зейнетақы активтері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Қазақстан қор биржасының ресми тізіміне енгізілген мемлекеттік емес эмиссиялық бағалы қағаздар бойынша есептелген сыйақы (купон, дисконт/сыйлықақы)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халықаралық қаржы ұйымдарының бағалы қағаздары бойынша есептелген сыйақы (купон, дисконт/сыйлықақы)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басқа банктердегі салымдар бойынша есептелген сыйақы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өзге қаржы активтері бойынша есептелген сыйақы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7414</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бағалы қағаздармен операциялар бойынша жинақтаушы зейнетақы қорларының міндеттемелері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7416</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бағалы қағаздармен «кері РЕПО» операциялары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ету құқықтары сенімгерлік басқаруға қабылданған ипотекалық қарыздар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ету құқықтары сенімгерлік басқаруға қабылданған ипотекалық қарыздар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7536</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ету құқықтары сенімгерлік басқаруға қабылданған мерзімі өткен ипотекалық қарыздар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ету құқықтары сенімгерлік басқаруға қабылданған ипотекалық қарыздар бойынша есептелген сыйақы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7543</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 құқықтары сенімгерлік басқаруға қабылданған ипотекалық қарыздар бойынша тұрақсыздық айыбы (айыппұл, өсімпұл)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ету құқықтары сенімгерлік басқаруға қабылданған ипотекалық қарыздар бойынша мерзімі өткен сыйақы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сенімгерлік (инвестициялық) басқарудағы активтері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Орналастырылған салымдар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талаптар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(инвестициялық) басқару операциялары бойынша міндеттемелер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шоттар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міндеттемелер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(инвестициялық) басқару операциялары бойынша кірістер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Клиенттен активтердің түсуі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түріндегі кірістер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сатып алу-сатудан түскен кірістер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әділ құны бойынша қайта бағалаудан жұмсалған кірістер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 бойынша жұмсалған кірістер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әділ құны бойынша қайта бағалаудан жұмсалмаған кірістер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 бойынша жұмсалмаған кірістер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кірістер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(инвестициялық) басқару операциялары бойынша шығыстар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активтерін алу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сыйақы төлеу шығыстары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сатып алу-сатудан болған шығыстар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әділ құны бойынша қайта бағалаудан болған жұмсалған шығыстар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 бойынша жұмсалған шығыстар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әділ құны бойынша қайта бағалаудан болған жұмсалмаған шығыстар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 бойынша жұмсалмаған шығыстар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шығыстар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қорларының зейнетақы активтерін қоспағанда, кастодиандық сақтауға қабылданған активтер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банктердегі салымдар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РЕПО» операциялары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операциялары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Капиталға инвестициялар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Үйлерге, машиналарға, жабдықтарға, көлік және басқа да негізгі құрал-жабдықтарға инвестициялар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активтер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Бұрынғы ұстаушы бағалы қағаздар бойынша есептеген сыйақы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талаптар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депозит туралы шарт бойынша активтер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банктердегі салымдар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Ислам бағалы қағаздары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(қатысу үлестері)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қызметін қаржыландыру операциялары бойынша талаптар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Үйлер, машиналар, жабдық, көлік және басқа құралдар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Салынып жатқан (орнатылатын) негізгі құралдар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Лизингке (жалға) берілген негізгі құралдар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талаптар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депозит туралы шарт бойынша міндеттемелер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Төлеуге арналған шоттар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 кезеңдердің кірістері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міндеттемелер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депозит туралы шарт бойынша кірістер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Клиенттен ақша түсімдері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түріндегі кірістер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 сатып алу-сатудан түскен кірістер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Дивиденттер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Бағам айырмасы бойынша жұмсалған кірістер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 құны бойынша активтерді қайта бағалаудан түскен жұмсалған кірістер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Бағам айырмасы бойынша жұмсалмаған кірістер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 құны бойынша активтерді қайта бағалаудан түскен жұмсалмаған кірістер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(жалдау) төлемдері түріндегі кірістер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қызметін қаржыландыру операциялары бойынша кірістер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кірістер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депозит туралы шарт бойынша шығыстар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Клиенттің ақшасын алу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сыйақыны төлеу шығыстары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сатып алудан-сатудан болған шығыстар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 айырмасы бойынша жұмсалған шығыстар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 құны бойынша активтерді қайта бағалаудан түскен жұмсалған шығыстар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 айырмасы бойынша жұмсалмаған шығыстар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 құны бойынша активтерді қайта бағалаудан түскен жұмсалмаған шығыстар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құрал-жабдықтар бойынша амортизациялық аударымдар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құнсыздануынан болған шығындар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Балансқа меморандум шоттары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болмаған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Орындаушы: ___________________________ _________ ______________</w:t>
      </w:r>
      <w:r>
        <w:br/>
      </w:r>
      <w:r>
        <w:rPr>
          <w:rFonts w:ascii="Times New Roman"/>
          <w:b w:val="false"/>
          <w:i w:val="false"/>
          <w:color w:val="000000"/>
          <w:sz w:val="28"/>
        </w:rPr>
        <w:t>
           (лауазымы, тегі және аты)     (қолы) (телефон нөмірі)</w:t>
      </w:r>
    </w:p>
    <w:p>
      <w:pPr>
        <w:spacing w:after="0"/>
        <w:ind w:left="0"/>
        <w:jc w:val="both"/>
      </w:pPr>
      <w:r>
        <w:rPr>
          <w:rFonts w:ascii="Times New Roman"/>
          <w:b w:val="false"/>
          <w:i w:val="false"/>
          <w:color w:val="000000"/>
          <w:sz w:val="28"/>
        </w:rPr>
        <w:t>Есепке қол қойылған күні 20___жылғы «__» __________</w:t>
      </w:r>
      <w:r>
        <w:br/>
      </w:r>
      <w:r>
        <w:rPr>
          <w:rFonts w:ascii="Times New Roman"/>
          <w:b w:val="false"/>
          <w:i w:val="false"/>
          <w:color w:val="000000"/>
          <w:sz w:val="28"/>
        </w:rPr>
        <w:t>
Мөр орны</w:t>
      </w:r>
    </w:p>
    <w:bookmarkStart w:name="z6" w:id="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2013 жылғы 28 маусымдағы   </w:t>
      </w:r>
      <w:r>
        <w:br/>
      </w:r>
      <w:r>
        <w:rPr>
          <w:rFonts w:ascii="Times New Roman"/>
          <w:b w:val="false"/>
          <w:i w:val="false"/>
          <w:color w:val="000000"/>
          <w:sz w:val="28"/>
        </w:rPr>
        <w:t xml:space="preserve">
№ 147 қаулысына қосымша   </w:t>
      </w:r>
    </w:p>
    <w:bookmarkEnd w:id="9"/>
    <w:bookmarkStart w:name="z7" w:id="10"/>
    <w:p>
      <w:pPr>
        <w:spacing w:after="0"/>
        <w:ind w:left="0"/>
        <w:jc w:val="left"/>
      </w:pPr>
      <w:r>
        <w:rPr>
          <w:rFonts w:ascii="Times New Roman"/>
          <w:b/>
          <w:i w:val="false"/>
          <w:color w:val="000000"/>
        </w:rPr>
        <w:t xml:space="preserve"> 
Күші жойылды деп танылатын нормативтік құқықтық актілер тізбесі</w:t>
      </w:r>
    </w:p>
    <w:bookmarkEnd w:id="10"/>
    <w:bookmarkStart w:name="z8" w:id="11"/>
    <w:p>
      <w:pPr>
        <w:spacing w:after="0"/>
        <w:ind w:left="0"/>
        <w:jc w:val="both"/>
      </w:pP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«Екінші деңгейдегі банктердің баланстық және баланстан тыс шоттарындағы қалдықтар жөніндегі есеп нысандарын және ұсыну мерзімдерін бекіту туралы» 2005 жылғы 25 маусымдағы № 224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3750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агенттік Басқармасының «Екінші деңгейдегі банктердің баланстық және баланстан тыс шоттарындағы қалдықтар жөніндегі есеп нысандарын бекіту туралы»  2005 жылғы 25 маусымдағы № 224 қаулысына өзгерістер мен толықтырулар енгізу туралы» 2006 жылғы 27 қазандағы № 232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4481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«Екінші деңгейдегі банктердің баланстық және баланстан тыс шоттарындағы қалдықтар жөніндегі есеп нысандарын бекіту туралы»  2005 жылғы 25 маусымдағы № 224 қаулысына толықтырулар мен өзгерістер енгізу туралы» 2007 жылғы 24 желтоқсандағы № 279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5129 тіркелген).</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«Екінші деңгейдегі банктердің баланстық және баланстан тыс шоттарындағы қалдықтар жөніндегі есеп нысандарын бекіту туралы»  2005 жылғы 25 маусымдағы № 224 қаулысына өзгерістер мен толықтырулар енгізу туралы» 2008 жылғы 28 қарашадағы № 204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5444 тіркелген).</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«Екінші деңгейдегі банктердің баланстық және баланстан тыс шоттарындағы қалдықтар жөніндегі есеп нысандарын бекіту туралы»  2005 жылғы 25 маусымдағы № 224 қаулысына өзгерістер мен толықтырулар енгізу туралы» 2009 жылғы 29 сәуірдегі № 93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5699 тіркелген).</w:t>
      </w:r>
      <w:r>
        <w:br/>
      </w:r>
      <w:r>
        <w:rPr>
          <w:rFonts w:ascii="Times New Roman"/>
          <w:b w:val="false"/>
          <w:i w:val="false"/>
          <w:color w:val="000000"/>
          <w:sz w:val="28"/>
        </w:rPr>
        <w:t>
</w:t>
      </w:r>
      <w:r>
        <w:rPr>
          <w:rFonts w:ascii="Times New Roman"/>
          <w:b w:val="false"/>
          <w:i w:val="false"/>
          <w:color w:val="000000"/>
          <w:sz w:val="28"/>
        </w:rPr>
        <w:t>
      6.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«Екінші деңгейдегі банктердің баланстық және баланстан тыс шоттарындағы қалдықтар жөніндегі есеп нысандарын бекіту туралы» 2005 жылғы 25 маусымдағы № 224 қаулысына толықтырулар мен өзгерістерді енгізу туралы» 2010 жылғы 30 сәуірдегі № 63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6284 тіркелген).</w:t>
      </w:r>
      <w:r>
        <w:br/>
      </w:r>
      <w:r>
        <w:rPr>
          <w:rFonts w:ascii="Times New Roman"/>
          <w:b w:val="false"/>
          <w:i w:val="false"/>
          <w:color w:val="000000"/>
          <w:sz w:val="28"/>
        </w:rPr>
        <w:t>
</w:t>
      </w:r>
      <w:r>
        <w:rPr>
          <w:rFonts w:ascii="Times New Roman"/>
          <w:b w:val="false"/>
          <w:i w:val="false"/>
          <w:color w:val="000000"/>
          <w:sz w:val="28"/>
        </w:rPr>
        <w:t>
      7. Қазақстан Республикасы Қаржы нарығын және қаржы ұйымдарын реттеу мен қадағалау агенттігі Басқармасының «Қазақстан Республикасының кейбiр нормативтiк құқықтық актiлерiне қаржы нарығын және қаржы ұйымдарын реттеу мен қадағалау бойынша өзгерiстер мен толықтырулар енгiзу туралы» 2010 жылғы 3 қыркүйектегі № 131 қаулысының (Нормативтік құқықтық актілерді мемлекеттік тіркеу тізілімінде № 6554 тіркелген) қосымшасына Қазақстан Республикасының кейбiр нормативтiк құқықтық актiлерiне енгiзiлетiн өзгерiстер мен толықтырулар тiзбесiнің </w:t>
      </w:r>
      <w:r>
        <w:rPr>
          <w:rFonts w:ascii="Times New Roman"/>
          <w:b w:val="false"/>
          <w:i w:val="false"/>
          <w:color w:val="000000"/>
          <w:sz w:val="28"/>
        </w:rPr>
        <w:t>12-тармағы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екінші деңгейдегі банктердің және ипотекалық ұйымдардың есеп беру мәселелері бойынша толықтырулар мен өзгерістер енгізу туралы» 2011 жылғы 11 наурыздағы № 28 қаулысының (Нормативтік құқықтық актілерді мемлекеттік тіркеу тізілімінде № 6906 тіркелген)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Қазақстан Республикасының Ұлттық Банкі Басқармасының «Қазақстан Республикасының кейбір нормативтік құқықтық актілеріне өзгерістер мен толықтырулар енгізу туралы» 2011 жылғы 28 қазандағы № 170 қаулысының (Нормативтік құқықтық актілерді мемлекеттік тіркеу тізілімінде № 7361 тіркелген, 2012 жылғы 28 сәуірде, 2012 жылғы 22 тамызда «Егемен Қазақстан» газетінде № 195-200, 534-539 (27274, 27612) жарияланған) қосымшасына Қазақстан Республикасының кейбір нормативтік құқықтық актілеріне енгізілетін өзгерістер мен толықтырулар тізбесінің </w:t>
      </w:r>
      <w:r>
        <w:rPr>
          <w:rFonts w:ascii="Times New Roman"/>
          <w:b w:val="false"/>
          <w:i w:val="false"/>
          <w:color w:val="000000"/>
          <w:sz w:val="28"/>
        </w:rPr>
        <w:t>1-тармағы</w:t>
      </w:r>
      <w:r>
        <w:rPr>
          <w:rFonts w:ascii="Times New Roman"/>
          <w:b w:val="false"/>
          <w:i w:val="false"/>
          <w:color w:val="000000"/>
          <w:sz w:val="28"/>
        </w:rPr>
        <w:t>.</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