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15ca" w14:textId="68f1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"Қазақстан Республикасы қаржы нарығының жекелеген субъектілеріне арналған бухгалтерлік есептің үлгі шот жоспарын бекіту туралы" 2008 жылғы 22 қыркүйектегі № 79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2013 жылғы 27 мамырдағы № 131 қаулысы. Қазақстан Республикасының Әділет министрлігінде 2013 жылы 05 шілдеде 8563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Қаулының қолданысқа енгізілу тәртібін </w:t>
      </w:r>
      <w:r>
        <w:rPr>
          <w:rFonts w:ascii="Times New Roman"/>
          <w:b w:val="false"/>
          <w:i w:val="false"/>
          <w:color w:val="ff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> 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Банкі туралы» 1995 жылғы 30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жекелеген қаржы ұйымдары жүргізетін операциялардың бухгалтерлік есебін жетілдіру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«Қазақстан Республикасы қаржы нарығының жекелеген субъектілеріне арналған бухгалтерлік есептің үлгі шот жоспарын бекіту туралы» 2008 жылғы 22 қыркүйектегі № 79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5348 тіркелген, 2008 жылғы 12 желтоқсанда Қазақстан Республикасының орталық атқарушы және өзге де орталық мемлекеттік органдарының актілері жинағында № 12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қаржы нарығының жекелеген субъектілеріне арналған бухгалтерлік есептің үлгі шот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Жалпы ережелер»;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Шоттар жоспарының 2-тарауының 1–5-параграфтарында көзделген шоттар ұйымның бухгалтерлік балансында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Шоттар жоспарының 2-тарауының 6 және 7-параграфтарында көзделген шоттар ұйымның пайда және залалдар туралы есебінде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Шоттар жоспарының 2-тарауының 8-параграфында көзделген шоттар баланстан тыс шоттарға жатады және ұйымның шартты және ықтимал талаптары мен міндеттемелерін есепке алуға арналған.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Шоттар жоспарының 2-тарауының 9-параграфында көзделген шоттар баланстан тыс шоттарға жатады және меморандум шоттары болып табылады. Шоттар жоспарының 2-тарауының 10-параграфында көзделген шоттар баланстан тыс шоттарға жатады және клиенттердің инвестициялық басқарудағы активтерін есепке алуға арналған.»;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Шоттар»;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«1-параграф. Қысқа мерзімді активтер»;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1270 44-шоттан кейін мынадай мазмұндағы шоттармен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«1270 45 Сақтанушылардан алынатын мерзімі өткен сақтандыру сыйлықақысы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1270 46 Қайта сақтанушылардан алынатын мерзімі өткен сақтандыру сыйлықақысы»;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> 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«2-параграф. Ұзақ мерзімді активтер»;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«3-параграф. Қысқа мерзімді міндеттемелер»;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3390 53 «Қосымша резервтер» шотының нөмірі және аты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3390 55 «Көзделмеген тәуекелдер резерві» шотының нөмірі және аты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> 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«4-параграф. Ұзақ мерзімді міндеттемелер»;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«5-параграф. Капитал және резервтер»;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5470 61-шоттан кейін мынадай мазмұндағы шоттармен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«5490 40 Көзделмеген тәуекелдер резерві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5490 41 Тұрақтандыру резерві»;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5480 «Резервтерді (провизияларды) түзету шоты» шотының нөмірі және аты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«6-параграф. Кірістер»;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6280 44-шоттан кейін мынадай мазмұндағы шоттармен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«6280 45 Еңбек сіңірілмеген сыйлықақылар резервін төмендетуден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6280 46 Болған, бірақ мәлімделмеген залалдар резервін төмендетуден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6280 47 Мәлімделген, бірақ реттелмеген залалдар резервін төмендетуден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6280 48 Болмаған залалдар резервін төмендетуден кірістер»;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«7-параграф. Шығыстар»;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7440 47-шоттан кейін мынадай мазмұндағы шоттармен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«7440 48 Еңбек сіңірілмеген сыйлықақылар резерві бойынша қайта сақтандыру активтерін төмендетуден шығыстар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7440 49 Болған, бірақ мәлімделмеген залалдар резерві бойынша қайта сақтандыру активтерін төмендетуден шығыстар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7440 50 Болмаған залалдар резерві бойынша қайта сақтандыру активтерін төмендетуден шығыстар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7440 51 Мәлімделген, бірақ реттелмеген залалдар резерві бойынша қайта сақтандыру активтерін төмендетуден шығыстар»;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8-тараудың</w:t>
      </w:r>
      <w:r>
        <w:rPr>
          <w:rFonts w:ascii="Times New Roman"/>
          <w:b w:val="false"/>
          <w:i w:val="false"/>
          <w:color w:val="000000"/>
          <w:sz w:val="28"/>
        </w:rPr>
        <w:t> 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«8-параграф. Шартты және ықтимал талаптар мен міндеттемелер»;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9-тараудың</w:t>
      </w:r>
      <w:r>
        <w:rPr>
          <w:rFonts w:ascii="Times New Roman"/>
          <w:b w:val="false"/>
          <w:i w:val="false"/>
          <w:color w:val="000000"/>
          <w:sz w:val="28"/>
        </w:rPr>
        <w:t> 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«9-параграф. Меморандум шоттары»;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10-тараудың</w:t>
      </w:r>
      <w:r>
        <w:rPr>
          <w:rFonts w:ascii="Times New Roman"/>
          <w:b w:val="false"/>
          <w:i w:val="false"/>
          <w:color w:val="000000"/>
          <w:sz w:val="28"/>
        </w:rPr>
        <w:t> 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«10-параграф. Клиенттердің сенімгерлік немесе инвестициялық басқарудағы активтері»;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Шоттардың сипаттамасы»;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«1-параграф. Баланстық шоттар»;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1270 44-шоттың сипаттамасынан кейін мынадай мазмұндағы 1270 45 және 1270 46-шоттардың нөмірлерімен, аттарымен және сипаттамаларымен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«1270 45 «Сақтанушылардан алынатын мерзімі өткен сақтандыру сыйлықақысы».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Мақсаты: сақтанушылардан алынатын мерзімі өткен сақтандыру сыйлықақыларының сомаларын есепке 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Шоттың дебеті бойынша сақтанушылардан алынатын мерзімі өткен сақтандыру сыйлықақыларының сомасы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Шоттың кредиті бойынша сақтанушылардан алынатын мерзімі өткен сақтандыру сыйлықақыларының сомаларын есептен шығару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1270 46 «Қайта сақтанушылардан алынатын мерзімі өткен сақтандыру сыйлықақысы».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Мақсаты: қайта сақтанушылардан алынатын мерзімі өткен сақтандыру сыйлықақыларының сомаларын есепке 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Шоттың дебеті бойынша қайта сақтанушылардан алынатын мерзімі өткен сақтандыру сыйлықақыларының сомасы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Шоттың кредиті бойынша қайта сақтанушылардан алынатын мерзімі өткен сақтандыру сыйлықақыларының сомаларын есептен шығару жүргізіледі.»;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3390 53-шоттың нөмірі, аты және сипаттамасы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3390 55-шоттың нөмірі, аты және сипаттамасы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5470 61-шоттың сипаттамасынан кейін мынадай мазмұндағы 5490 40 және 5490 41-шоттардың нөмірлерімен, аттарымен және сипаттамаларымен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«5490 40 «Көзделмеген тәуекелдер резерві».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Мақсаты: сақтандыру (қайта сақтандыру) ұйымдарының көзделмеген тәуекелдердің есептелген резервтерінің сомаларын есепке 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Шоттың кредиті бойынша көзделмеген тәуекелдердің қалыптастырылған резервтерінің сомасы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Шоттың дебеті бойынша көзделмеген тәуекелдердің қалыптастырылған резервтерінің сомаларын олар азайтылған кезде есептен шығару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5490 41 «Тұрақтандыру резерві».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Мақсаты: сақтандыру (қайта сақтандыру) ұйымдарының есептелген тұрақтандыру резервтерінің сомаларын есепке 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Шоттың кредиті бойынша қалыптастырылған тұрақтандыру резервтерінің сомасы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Шоттың дебеті бойынша қалыптастырылған тұрақтандыру резервтерінің сомаларын олар азайтылған кезде есептен шығару жүргізіледі.»;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5480-шоттың нөмірі, аты және сипаттамасы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6280 44-шоттың сипаттамасынан кейін мынадай мазмұндағы 6280 45, 6280 46, 6280 47 және 6280 48-шоттардың нөмірлерімен, аттарымен және сипаттамаларымен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«6280 45 «Еңбек сіңірілмеген сыйлықақылар резервін төмендетуден кірістер».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Мақсаты: еңбек сіңірілмеген сыйлықақылар резервін азайтуға байланысты кірістердің сомаларын есепке 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Шоттың кредиті бойынша еңбек сіңірілмеген сыйлықақылар резервін азайтуға байланысты кірістердің сомасы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Шоттың дебеті бойынша кірістердің сомаларын № 5610 баланстық шотқа есептен шығару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6280 46 «Болған, бірақ мәлімделмеген залалдар резервін төмендетуден кірістер».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Мақсаты: болған, бірақ мәлімделмеген залалдар резервін азайтуға байланысты кірістердің сомаларын есепке 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Шоттың кредиті бойынша болған, бірақ мәлімделмеген залалдар резервін азайтуға байланысты кірістердің сомасы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Шоттың дебеті бойынша кірістердің сомаларын № 5610 баланстық шотқа есептен шығару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6280 47 «Мәлімделген, бірақ реттелмеген залалдар резервін төмендетуден кірістер».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Мақсаты: мәлімделген, бірақ реттелмеген залалдар резервін азайтуға байланысты кірістердің сомаларын есепке 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Шоттың кредиті бойынша мәлімделген, бірақ реттелмеген залалдар резервін азайтуға байланысты кірістердің сомасы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Шоттың дебеті бойынша кірістердің сомаларын № 5610 баланстық шотқа есептен шығару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6280 48 «Болмаған залалдар резервін төмендетуден кірістер».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Мақсаты: болмаған залалдар резервін азайтуға байланысты кірістер сомаларын есепке 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Шоттың кредиті бойынша болмаған залалдар резервін азайтуға байланысты кірістердің сомасы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Шоттың дебеті бойынша кірістердің сомаларын № 5610 баланстық шотқа есептен шығару жүргізіледі.»;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7440 47-шоттың сипаттамасынан кейін мынадай мазмұндағы 7440 48, 7440 49, 7440 50 және 7440 51-шоттардың нөмірлерімен, аттарымен және сипаттамаларымен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«7440 48 «Еңбек сіңірілмеген сыйлықақылар резерві бойынша қайта сақтандыру активтерін төмендетуден шығыстар».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Мақсаты: еңбек сіңірілмеген сыйлықақылар резерві бойынша қайта сақтандыру активтерін азайтуға байланысты шығыстардың сомаларын есепке 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Шоттың дебеті бойынша еңбек сіңірілмеген сыйлықақылар резерві бойынша қайта сақтандыру активтерін азайтуға байланысты шығыстардың сомасы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Шоттың кредиті бойынша шығыстардың сомаларын № 5610 баланстық шотқа есептен шығару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7440 49 «Болған, бірақ мәлімделмеген залалдар резерві бойынша қайта сақтандыру активтерін төмендетуден шығыстар».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Мақсаты: болған, бірақ мәлімделмеген залалдар резерві бойынша қайта сақтандыру активтерін азайтуға байланысты шығыстардың сомаларын есепке 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Шоттың дебеті бойынша болған, бірақ мәлімделмеген залалдар резерві бойынша қайта сақтандыру активтерін азайтуға байланысты шығыстардың сомасы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Шоттың кредиті бойынша шығыстардың сомаларын № 5610 баланстық шотқа есептен шығару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7440 50 «Болмаған залалдар резерві бойынша қайта сақтандыру активтерін төмендетуден шығыстар».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Мақсаты: болмаған залалдар резерві бойынша қайта сақтандыру активтерін азайтуға байланысты шығыстардың сомаларын есепке 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Шоттың дебеті бойынша болмаған залалдар резерві бойынша қайта сақтандыру активтерін азайтуға байланысты шығыстардың сомалары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Шоттың кредиті бойынша шығыстардың сомаларын № 5610 баланстық шотқа есептен шығару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7440 51 «Мәлімделген, бірақ реттелмеген залалдар резерві бойынша қайта сақтандыру активтерін төмендетуден шығыстар».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Мақсаты: мәлімделген, бірақ реттелмеген залалдар резерві бойынша қайта сақтандыру активтерін азайтуға байланысты шығыстардың сомаларын есепке 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Шоттың дебеті бойынша мәлімделген, бірақ реттелмеген залалдар резерві бойынша қайта сақтандыру активтерін азайтуға байланысты шығыстардың сомасы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Шоттың кредиті бойынша шығыстардың сомаларын № 5610 баланстық шотқа есептен шығару жүргізіледі.»;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12-тараудың</w:t>
      </w:r>
      <w:r>
        <w:rPr>
          <w:rFonts w:ascii="Times New Roman"/>
          <w:b w:val="false"/>
          <w:i w:val="false"/>
          <w:color w:val="000000"/>
          <w:sz w:val="28"/>
        </w:rPr>
        <w:t> 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«2-параграф. Шартты және ықтимал талаптар мен міндеттемелер»;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13-тараудың</w:t>
      </w:r>
      <w:r>
        <w:rPr>
          <w:rFonts w:ascii="Times New Roman"/>
          <w:b w:val="false"/>
          <w:i w:val="false"/>
          <w:color w:val="000000"/>
          <w:sz w:val="28"/>
        </w:rPr>
        <w:t> 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«3-параграф. Меморандум шоттары»;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14-тараудың</w:t>
      </w:r>
      <w:r>
        <w:rPr>
          <w:rFonts w:ascii="Times New Roman"/>
          <w:b w:val="false"/>
          <w:i w:val="false"/>
          <w:color w:val="000000"/>
          <w:sz w:val="28"/>
        </w:rPr>
        <w:t> 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«4-параграф. Клиенттердің инвестициялық басқарудағы активтері».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1-тармағының отыз алтыншы және сексен бесінші абзацтары 2013 жылғы 1 қаңтардан бастап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Г. Марченко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