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2d6c" w14:textId="19f2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Республикасының Мемлекеттік хатшысы - Сыртқы істер министрінің 2010 жылғы 14 шілдедегі № 08-1-1-1/249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2013 жылғы 29 мамырдағы № 08-1-1-1/205 бұйрығы. Қазақстан Республикасының Әділет министрлігінде 2013 жылы 14 маусымда № 8512 тіркелді. Күші жойылды - Қазақстан Республикасы Сыртқы істер министрінің 2019 жылғы 20 мамырдағы № 11-1-4/227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20.05.2019 </w:t>
      </w:r>
      <w:r>
        <w:rPr>
          <w:rFonts w:ascii="Times New Roman"/>
          <w:b w:val="false"/>
          <w:i w:val="false"/>
          <w:color w:val="ff0000"/>
          <w:sz w:val="28"/>
        </w:rPr>
        <w:t>№ 11-1-4/227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Заңының 552-бабы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Республикасының Мемлекеттік хатшысы – Сыртқы істер министрінің 2010 жылғы 14 шілдедегі № 08-1-1-1/249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актілердің Мемлекеттік тіркеу тізілімінде № 6372 тіркелді; "Казахстанская правданың" 2010 жылдың 6 қарашасындағы № 295-296 (26356-26357) санында; 2010 жылдың 9 қарашасындағы № 297-299 (26358-26360)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55-қосымшаларына</w:t>
      </w:r>
      <w:r>
        <w:rPr>
          <w:rFonts w:ascii="Times New Roman"/>
          <w:b w:val="false"/>
          <w:i w:val="false"/>
          <w:color w:val="000000"/>
          <w:sz w:val="28"/>
        </w:rPr>
        <w:t xml:space="preserve"> сәйкес Консулдық іс-әрекеттерді жасау үшін алынатын консулдық алымдар ставкаларының, сонымен қатар жеделдік үшін консулдық алым ставкаларының мөлшерлері бекітілсін;</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31–қосымшасында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"Қазақстан Республикасының визаларын беру" деген 2 – тарауда 7 –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2489"/>
        <w:gridCol w:w="6631"/>
      </w:tblGrid>
      <w:tr>
        <w:trPr>
          <w:trHeight w:val="30" w:hRule="atLeast"/>
        </w:trPr>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виза</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мәртелік виза</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мәртелік виза</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АҚШ доллары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қосымшаларына</w:t>
      </w:r>
      <w:r>
        <w:rPr>
          <w:rFonts w:ascii="Times New Roman"/>
          <w:b w:val="false"/>
          <w:i w:val="false"/>
          <w:color w:val="000000"/>
          <w:sz w:val="28"/>
        </w:rPr>
        <w:t xml:space="preserve"> сәйкес 51-55 қосымшаларымен толықтырылсын.</w:t>
      </w:r>
    </w:p>
    <w:bookmarkEnd w:id="5"/>
    <w:bookmarkStart w:name="z8" w:id="6"/>
    <w:p>
      <w:pPr>
        <w:spacing w:after="0"/>
        <w:ind w:left="0"/>
        <w:jc w:val="both"/>
      </w:pPr>
      <w:r>
        <w:rPr>
          <w:rFonts w:ascii="Times New Roman"/>
          <w:b w:val="false"/>
          <w:i w:val="false"/>
          <w:color w:val="000000"/>
          <w:sz w:val="28"/>
        </w:rPr>
        <w:t>
      2.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 08-1-1-1/205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r>
              <w:br/>
            </w:r>
            <w:r>
              <w:rPr>
                <w:rFonts w:ascii="Times New Roman"/>
                <w:b w:val="false"/>
                <w:i w:val="false"/>
                <w:color w:val="000000"/>
                <w:sz w:val="20"/>
              </w:rPr>
              <w:t>51–қосымша</w:t>
            </w:r>
          </w:p>
        </w:tc>
      </w:tr>
    </w:tbl>
    <w:bookmarkStart w:name="z11" w:id="7"/>
    <w:p>
      <w:pPr>
        <w:spacing w:after="0"/>
        <w:ind w:left="0"/>
        <w:jc w:val="left"/>
      </w:pPr>
      <w:r>
        <w:rPr>
          <w:rFonts w:ascii="Times New Roman"/>
          <w:b/>
          <w:i w:val="false"/>
          <w:color w:val="000000"/>
        </w:rPr>
        <w:t xml:space="preserve"> Грузияда консулдық іс-әрекеттер жасау үшін</w:t>
      </w:r>
      <w:r>
        <w:br/>
      </w:r>
      <w:r>
        <w:rPr>
          <w:rFonts w:ascii="Times New Roman"/>
          <w:b/>
          <w:i w:val="false"/>
          <w:color w:val="000000"/>
        </w:rPr>
        <w:t>алынатын консулдық алымдар ставкаларының мөлшерлері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585"/>
        <w:gridCol w:w="380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Консулдық iс-әрекеттердiң атауы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p>
            <w:pPr>
              <w:spacing w:after="20"/>
              <w:ind w:left="20"/>
              <w:jc w:val="both"/>
            </w:pPr>
            <w:r>
              <w:rPr>
                <w:rFonts w:ascii="Times New Roman"/>
                <w:b w:val="false"/>
                <w:i w:val="false"/>
                <w:color w:val="000000"/>
                <w:sz w:val="20"/>
              </w:rPr>
              <w:t>
(АҚШ долларымен)</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ресiмдеу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ресiмдеу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w:t>
            </w:r>
          </w:p>
          <w:p>
            <w:pPr>
              <w:spacing w:after="20"/>
              <w:ind w:left="20"/>
              <w:jc w:val="both"/>
            </w:pPr>
            <w:r>
              <w:rPr>
                <w:rFonts w:ascii="Times New Roman"/>
                <w:b w:val="false"/>
                <w:i w:val="false"/>
                <w:color w:val="000000"/>
                <w:sz w:val="20"/>
              </w:rPr>
              <w:t>
паспортына (паспортынан) балалары туралы деректердi жазу (алып тастау)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әзірлеу және басып шығару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және оның мерзiмін ұзарту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мәртелік виза және оның мерзiмін ұзарту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 мәртелік виза және оның мерзiмін ұзарту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және оның мерзiмін ұзарту:</w:t>
            </w:r>
          </w:p>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екі жылға дейін</w:t>
            </w:r>
          </w:p>
          <w:p>
            <w:pPr>
              <w:spacing w:after="20"/>
              <w:ind w:left="20"/>
              <w:jc w:val="both"/>
            </w:pPr>
            <w:r>
              <w:rPr>
                <w:rFonts w:ascii="Times New Roman"/>
                <w:b w:val="false"/>
                <w:i w:val="false"/>
                <w:color w:val="000000"/>
                <w:sz w:val="20"/>
              </w:rPr>
              <w:t>
үш жылға дейін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w:t>
            </w:r>
          </w:p>
          <w:p>
            <w:pPr>
              <w:spacing w:after="20"/>
              <w:ind w:left="20"/>
              <w:jc w:val="both"/>
            </w:pPr>
            <w:r>
              <w:rPr>
                <w:rFonts w:ascii="Times New Roman"/>
                <w:b w:val="false"/>
                <w:i w:val="false"/>
                <w:color w:val="000000"/>
                <w:sz w:val="20"/>
              </w:rPr>
              <w:t>
400 АҚШ доллары</w:t>
            </w:r>
          </w:p>
          <w:p>
            <w:pPr>
              <w:spacing w:after="20"/>
              <w:ind w:left="20"/>
              <w:jc w:val="both"/>
            </w:pPr>
            <w:r>
              <w:rPr>
                <w:rFonts w:ascii="Times New Roman"/>
                <w:b w:val="false"/>
                <w:i w:val="false"/>
                <w:color w:val="000000"/>
                <w:sz w:val="20"/>
              </w:rPr>
              <w:t>
600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паспортты жаңа паспортқа ауыстыру кезінде визаны қайта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 арналған куәлiктi беру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w:t>
            </w:r>
          </w:p>
          <w:p>
            <w:pPr>
              <w:spacing w:after="20"/>
              <w:ind w:left="20"/>
              <w:jc w:val="both"/>
            </w:pPr>
            <w:r>
              <w:rPr>
                <w:rFonts w:ascii="Times New Roman"/>
                <w:b w:val="false"/>
                <w:i w:val="false"/>
                <w:color w:val="000000"/>
                <w:sz w:val="20"/>
              </w:rPr>
              <w:t>
арналған куәлiктi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 бойынша қолдаухаттарды ресімдеу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iсi бойынша барған Қазақстан Республикасы азаматтарының шетелде тұрақты тұруға қалу туралы қолдаухаттарын ресiмдеу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w:t>
            </w:r>
          </w:p>
          <w:p>
            <w:pPr>
              <w:spacing w:after="20"/>
              <w:ind w:left="20"/>
              <w:jc w:val="both"/>
            </w:pPr>
            <w:r>
              <w:rPr>
                <w:rFonts w:ascii="Times New Roman"/>
                <w:b w:val="false"/>
                <w:i w:val="false"/>
                <w:color w:val="000000"/>
                <w:sz w:val="20"/>
              </w:rPr>
              <w:t>
Республикасы азаматтарын консулдық есепке алу: есепке алу есептен шығару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p>
            <w:pPr>
              <w:spacing w:after="20"/>
              <w:ind w:left="20"/>
              <w:jc w:val="both"/>
            </w:pPr>
            <w:r>
              <w:rPr>
                <w:rFonts w:ascii="Times New Roman"/>
                <w:b w:val="false"/>
                <w:i w:val="false"/>
                <w:color w:val="000000"/>
                <w:sz w:val="20"/>
              </w:rPr>
              <w:t>
тегiн</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туралы қолдаухатын ресiмдеу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 бойынша құжаттарды ресімдеу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келтiру туралы қолдаухатты ресiмдеу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тiркеу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тiркеу және неке туралы куәлiк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әкелiктi айқындауды, ұл бала (қыз бала) асырап алуды тiркеу және тиiстi куәлiктер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Некенi бұзуды тiркеу және некені бұзу туралы куәлік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әкесiнiң атын ауыстыру туралы материалдарды ресiмдеу, сондай-ақ ұлтын ауыстыруды тіркеу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актiлерiн тіркеу туралы куәліктер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актiлерiн тіркеу органдарына көрсету үшін анықтама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(әрбiр құжат үшiн)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үшiн құжаттарды қабылдау және одан әрi жолдау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(әрбiр құжат үшін)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 әрi жолдау (әрбiр құжат үшiн)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кепiлдiктi және басқа да шарттарды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бiрақ 120 АҚШ долларынан кем емес</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Автомотокөлiктi иелiктен айыру шарттарын</w:t>
            </w:r>
          </w:p>
          <w:p>
            <w:pPr>
              <w:spacing w:after="20"/>
              <w:ind w:left="20"/>
              <w:jc w:val="both"/>
            </w:pPr>
            <w:r>
              <w:rPr>
                <w:rFonts w:ascii="Times New Roman"/>
                <w:b w:val="false"/>
                <w:i w:val="false"/>
                <w:color w:val="000000"/>
                <w:sz w:val="20"/>
              </w:rPr>
              <w:t>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мүлiк туралы шарттарды қоспағанда, өзге де шарттарды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(әрбiр құжат үшiн)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оның дұрыстығын нотариалды түрде куәландыра отырып, аударма жасау (әр бетi үшiн): шет тiлдерiнен аудару кезінде шет тiлдерiне аударған кезде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көшiру</w:t>
            </w:r>
          </w:p>
          <w:p>
            <w:pPr>
              <w:spacing w:after="20"/>
              <w:ind w:left="20"/>
              <w:jc w:val="both"/>
            </w:pPr>
            <w:r>
              <w:rPr>
                <w:rFonts w:ascii="Times New Roman"/>
                <w:b w:val="false"/>
                <w:i w:val="false"/>
                <w:color w:val="000000"/>
                <w:sz w:val="20"/>
              </w:rPr>
              <w:t>
(әрбiр бетi үшiн)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мүлiктi басқару жөнiндегi есептi бекiту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0,5%-ы, бiрақ 30 АҚШ долларынан кем емес</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мүлiктiң тізбесiн жасау, сондай-ақ мұрагерлік мүлiктi қорғау жөнiнде шаралар қабылдау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Мүдделi адамдардың өтiнiштерi негiзiнде ұсынылған тiзбе бойынша мүлiкке тексеру жүргiзу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берушiнiң өтiнiшi бойынша өсиетхатқа қандай да бiр өзгерiстер мен толықтырулар енгiзу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мұрагерлiк құқығы туралы куәлiктерді беруi</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пакетiн сақтау (бiр айда)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басқа да құндылықтарды сақтау (бір айда)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мүлiктi сату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мүлiктi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60 АҚШ долларынан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Тиесiлiлігi бойынша беру үшін мүлiктi немесе ақша сомаларын алты айға дейiнгi мерзiмге депозитке қабылдау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Тиесiлiлігi бойынша беру үшін мүлiктi немесе ақша сомаларын алты айға дейiнгi мерзiмге депозитке қабылдау (бір айда)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 почтамен құжаттар жолдау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08-1-1-1/205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r>
              <w:br/>
            </w:r>
            <w:r>
              <w:rPr>
                <w:rFonts w:ascii="Times New Roman"/>
                <w:b w:val="false"/>
                <w:i w:val="false"/>
                <w:color w:val="000000"/>
                <w:sz w:val="20"/>
              </w:rPr>
              <w:t>52–қосымша</w:t>
            </w:r>
          </w:p>
        </w:tc>
      </w:tr>
    </w:tbl>
    <w:bookmarkStart w:name="z14" w:id="8"/>
    <w:p>
      <w:pPr>
        <w:spacing w:after="0"/>
        <w:ind w:left="0"/>
        <w:jc w:val="left"/>
      </w:pPr>
      <w:r>
        <w:rPr>
          <w:rFonts w:ascii="Times New Roman"/>
          <w:b/>
          <w:i w:val="false"/>
          <w:color w:val="000000"/>
        </w:rPr>
        <w:t xml:space="preserve"> Оман Сұлтанатында консулдық іс-әрекеттер жасау үшін</w:t>
      </w:r>
      <w:r>
        <w:br/>
      </w:r>
      <w:r>
        <w:rPr>
          <w:rFonts w:ascii="Times New Roman"/>
          <w:b/>
          <w:i w:val="false"/>
          <w:color w:val="000000"/>
        </w:rPr>
        <w:t>алынатын консулдық алымдар ставкаларының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851"/>
        <w:gridCol w:w="3506"/>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iс-әрекеттердiң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p>
            <w:pPr>
              <w:spacing w:after="20"/>
              <w:ind w:left="20"/>
              <w:jc w:val="both"/>
            </w:pPr>
            <w:r>
              <w:rPr>
                <w:rFonts w:ascii="Times New Roman"/>
                <w:b w:val="false"/>
                <w:i w:val="false"/>
                <w:color w:val="000000"/>
                <w:sz w:val="20"/>
              </w:rPr>
              <w:t>
(АҚШ долларымен)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ресiмдеу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(паспортынан) балалары туралы деректердi жазу (алып тастау)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әзірлеу және басып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және оның мерзiмін ұзарту:</w:t>
            </w:r>
          </w:p>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екі жылға дейін</w:t>
            </w:r>
          </w:p>
          <w:p>
            <w:pPr>
              <w:spacing w:after="20"/>
              <w:ind w:left="20"/>
              <w:jc w:val="both"/>
            </w:pPr>
            <w:r>
              <w:rPr>
                <w:rFonts w:ascii="Times New Roman"/>
                <w:b w:val="false"/>
                <w:i w:val="false"/>
                <w:color w:val="000000"/>
                <w:sz w:val="20"/>
              </w:rPr>
              <w:t>
үш жылға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w:t>
            </w:r>
          </w:p>
          <w:p>
            <w:pPr>
              <w:spacing w:after="20"/>
              <w:ind w:left="20"/>
              <w:jc w:val="both"/>
            </w:pPr>
            <w:r>
              <w:rPr>
                <w:rFonts w:ascii="Times New Roman"/>
                <w:b w:val="false"/>
                <w:i w:val="false"/>
                <w:color w:val="000000"/>
                <w:sz w:val="20"/>
              </w:rPr>
              <w:t>
400 АҚШ доллары</w:t>
            </w:r>
          </w:p>
          <w:p>
            <w:pPr>
              <w:spacing w:after="20"/>
              <w:ind w:left="20"/>
              <w:jc w:val="both"/>
            </w:pPr>
            <w:r>
              <w:rPr>
                <w:rFonts w:ascii="Times New Roman"/>
                <w:b w:val="false"/>
                <w:i w:val="false"/>
                <w:color w:val="000000"/>
                <w:sz w:val="20"/>
              </w:rPr>
              <w:t>
600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паспортты жаңа паспортқа ауыстыру кезінде визаны қайта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w:t>
            </w:r>
          </w:p>
          <w:p>
            <w:pPr>
              <w:spacing w:after="20"/>
              <w:ind w:left="20"/>
              <w:jc w:val="both"/>
            </w:pPr>
            <w:r>
              <w:rPr>
                <w:rFonts w:ascii="Times New Roman"/>
                <w:b w:val="false"/>
                <w:i w:val="false"/>
                <w:color w:val="000000"/>
                <w:sz w:val="20"/>
              </w:rPr>
              <w:t>
арналған куәлiктi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куәлiктi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w:t>
            </w:r>
          </w:p>
          <w:p>
            <w:pPr>
              <w:spacing w:after="20"/>
              <w:ind w:left="20"/>
              <w:jc w:val="both"/>
            </w:pPr>
            <w:r>
              <w:rPr>
                <w:rFonts w:ascii="Times New Roman"/>
                <w:b w:val="false"/>
                <w:i w:val="false"/>
                <w:color w:val="000000"/>
                <w:sz w:val="20"/>
              </w:rPr>
              <w:t>
бойынша қолдаухаттарды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iсi бойынша барған Қазақстан Республикасы азаматтарының шетелде тұрақты тұруға қалу туралы қолдаухаттарын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w:t>
            </w:r>
          </w:p>
          <w:p>
            <w:pPr>
              <w:spacing w:after="20"/>
              <w:ind w:left="20"/>
              <w:jc w:val="both"/>
            </w:pPr>
            <w:r>
              <w:rPr>
                <w:rFonts w:ascii="Times New Roman"/>
                <w:b w:val="false"/>
                <w:i w:val="false"/>
                <w:color w:val="000000"/>
                <w:sz w:val="20"/>
              </w:rPr>
              <w:t>
Республикасы азаматтарын консулдық есепке алу:</w:t>
            </w:r>
          </w:p>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есептен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АҚШ доллары</w:t>
            </w:r>
          </w:p>
          <w:p>
            <w:pPr>
              <w:spacing w:after="20"/>
              <w:ind w:left="20"/>
              <w:jc w:val="both"/>
            </w:pPr>
            <w:r>
              <w:rPr>
                <w:rFonts w:ascii="Times New Roman"/>
                <w:b w:val="false"/>
                <w:i w:val="false"/>
                <w:color w:val="000000"/>
                <w:sz w:val="20"/>
              </w:rPr>
              <w:t>
тегiн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туралы қолдаухатын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w:t>
            </w:r>
          </w:p>
          <w:p>
            <w:pPr>
              <w:spacing w:after="20"/>
              <w:ind w:left="20"/>
              <w:jc w:val="both"/>
            </w:pPr>
            <w:r>
              <w:rPr>
                <w:rFonts w:ascii="Times New Roman"/>
                <w:b w:val="false"/>
                <w:i w:val="false"/>
                <w:color w:val="000000"/>
                <w:sz w:val="20"/>
              </w:rPr>
              <w:t>
бойынша құжаттарды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келтiру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тiркеу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тiркеу және неке туралы куәлiк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әкелiктi айқындауды, ұл бала (қыз бала) асырап алуды тiркеу және тиiстi куәлiктер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Некенi бұзуды тiркеу және некені бұзу туралы куәлік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әкесiнiң атын ауыстыру туралы материалдарды ресiмдеу, сондай-ақ ұлтын ауыстыруды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актiлерiн тіркеу туралы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актiлерiн тіркеу органдарына көрсету үшін анықтама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w:t>
            </w:r>
          </w:p>
          <w:p>
            <w:pPr>
              <w:spacing w:after="20"/>
              <w:ind w:left="20"/>
              <w:jc w:val="both"/>
            </w:pPr>
            <w:r>
              <w:rPr>
                <w:rFonts w:ascii="Times New Roman"/>
                <w:b w:val="false"/>
                <w:i w:val="false"/>
                <w:color w:val="000000"/>
                <w:sz w:val="20"/>
              </w:rPr>
              <w:t>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үшiн құжаттарды қабылдау және одан әрi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p>
            <w:pPr>
              <w:spacing w:after="20"/>
              <w:ind w:left="20"/>
              <w:jc w:val="both"/>
            </w:pPr>
            <w:r>
              <w:rPr>
                <w:rFonts w:ascii="Times New Roman"/>
                <w:b w:val="false"/>
                <w:i w:val="false"/>
                <w:color w:val="000000"/>
                <w:sz w:val="20"/>
              </w:rPr>
              <w:t>
(әрбiр құжат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 әрi жолдау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кепiлдiктi және басқа да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бiрақ 120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Автомотокөлiктi иелiктен айыру шарттарын</w:t>
            </w:r>
          </w:p>
          <w:p>
            <w:pPr>
              <w:spacing w:after="20"/>
              <w:ind w:left="20"/>
              <w:jc w:val="both"/>
            </w:pPr>
            <w:r>
              <w:rPr>
                <w:rFonts w:ascii="Times New Roman"/>
                <w:b w:val="false"/>
                <w:i w:val="false"/>
                <w:color w:val="000000"/>
                <w:sz w:val="20"/>
              </w:rPr>
              <w:t>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мүлiк туралы шарттарды қоспағанда, өзге де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оның дұрыстығын нотариалды түрде куәландыра отырып, аударма жасау (әр бетi үшiн): шет тiлдерiнен аудару кезінде шет тiлдерiне аударған кезде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p>
            <w:pPr>
              <w:spacing w:after="20"/>
              <w:ind w:left="20"/>
              <w:jc w:val="both"/>
            </w:pPr>
            <w:r>
              <w:rPr>
                <w:rFonts w:ascii="Times New Roman"/>
                <w:b w:val="false"/>
                <w:i w:val="false"/>
                <w:color w:val="000000"/>
                <w:sz w:val="20"/>
              </w:rPr>
              <w:t>
40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көшiру</w:t>
            </w:r>
          </w:p>
          <w:p>
            <w:pPr>
              <w:spacing w:after="20"/>
              <w:ind w:left="20"/>
              <w:jc w:val="both"/>
            </w:pPr>
            <w:r>
              <w:rPr>
                <w:rFonts w:ascii="Times New Roman"/>
                <w:b w:val="false"/>
                <w:i w:val="false"/>
                <w:color w:val="000000"/>
                <w:sz w:val="20"/>
              </w:rPr>
              <w:t>
(әрбiр бетi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мүлiктi басқару жөнiндегi есептi бекiту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0,5%-ы, бiрақ 30 АҚШ</w:t>
            </w:r>
          </w:p>
          <w:p>
            <w:pPr>
              <w:spacing w:after="20"/>
              <w:ind w:left="20"/>
              <w:jc w:val="both"/>
            </w:pPr>
            <w:r>
              <w:rPr>
                <w:rFonts w:ascii="Times New Roman"/>
                <w:b w:val="false"/>
                <w:i w:val="false"/>
                <w:color w:val="000000"/>
                <w:sz w:val="20"/>
              </w:rPr>
              <w:t>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мүлiктiң тізбесiн жасау, сондай-ақ мұрагерлік мүлiктi қорғау жөнiнде шаралар қабылдау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Мүдделi адамдардың өтiнiштерi негiзiнде ұсынылған тiзбе бойынша мүлiкке тексеру жүргiзу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берушiнiң өтiнiшi бойынша өсиетхатқа қандай да бiр өзгерiстер мен толықтырулар енгiзу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мұрагерлiк құқығы туралы куәлiктерді беруi</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пакетiн сақтау (бiр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басқа да құндылықтарды сақтау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мүлiктi сату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мүлiктi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60 АҚШ долларынан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Тиесiлiлігi бойынша беру үшін мүлiктi немесе ақша сомаларын алты айға дейiнгi мерзiмге депозитке қабылдау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Тиесiлiлігi бойынша беру үшін мүлiктi немесе ақша сомаларын алты айға дейiнгi мерзiмге депозитке қабылдау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w:t>
            </w:r>
          </w:p>
          <w:p>
            <w:pPr>
              <w:spacing w:after="20"/>
              <w:ind w:left="20"/>
              <w:jc w:val="both"/>
            </w:pPr>
            <w:r>
              <w:rPr>
                <w:rFonts w:ascii="Times New Roman"/>
                <w:b w:val="false"/>
                <w:i w:val="false"/>
                <w:color w:val="000000"/>
                <w:sz w:val="20"/>
              </w:rPr>
              <w:t>
почтамен құжаттар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 08-1-1-1/205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r>
              <w:br/>
            </w:r>
            <w:r>
              <w:rPr>
                <w:rFonts w:ascii="Times New Roman"/>
                <w:b w:val="false"/>
                <w:i w:val="false"/>
                <w:color w:val="000000"/>
                <w:sz w:val="20"/>
              </w:rPr>
              <w:t>53–қосымша</w:t>
            </w:r>
          </w:p>
        </w:tc>
      </w:tr>
    </w:tbl>
    <w:bookmarkStart w:name="z17" w:id="9"/>
    <w:p>
      <w:pPr>
        <w:spacing w:after="0"/>
        <w:ind w:left="0"/>
        <w:jc w:val="left"/>
      </w:pPr>
      <w:r>
        <w:rPr>
          <w:rFonts w:ascii="Times New Roman"/>
          <w:b/>
          <w:i w:val="false"/>
          <w:color w:val="000000"/>
        </w:rPr>
        <w:t xml:space="preserve"> Бразилия Федеративтік Республикасында консулдық</w:t>
      </w:r>
      <w:r>
        <w:br/>
      </w:r>
      <w:r>
        <w:rPr>
          <w:rFonts w:ascii="Times New Roman"/>
          <w:b/>
          <w:i w:val="false"/>
          <w:color w:val="000000"/>
        </w:rPr>
        <w:t>іс-әрекеттер жасау үшін алынатын консулдық алымдар</w:t>
      </w:r>
      <w:r>
        <w:br/>
      </w:r>
      <w:r>
        <w:rPr>
          <w:rFonts w:ascii="Times New Roman"/>
          <w:b/>
          <w:i w:val="false"/>
          <w:color w:val="000000"/>
        </w:rPr>
        <w:t>ставкаларының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851"/>
        <w:gridCol w:w="3506"/>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iс-әрекеттердiң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p>
            <w:pPr>
              <w:spacing w:after="20"/>
              <w:ind w:left="20"/>
              <w:jc w:val="both"/>
            </w:pPr>
            <w:r>
              <w:rPr>
                <w:rFonts w:ascii="Times New Roman"/>
                <w:b w:val="false"/>
                <w:i w:val="false"/>
                <w:color w:val="000000"/>
                <w:sz w:val="20"/>
              </w:rPr>
              <w:t>
(АҚШ долларымен)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ресiмдеу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(паспортынан) балалары туралы деректердi жазу (алып тастау)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әзірлеу және басып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және оның мерзiмін ұзарту:</w:t>
            </w:r>
          </w:p>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екі жылға дейін</w:t>
            </w:r>
          </w:p>
          <w:p>
            <w:pPr>
              <w:spacing w:after="20"/>
              <w:ind w:left="20"/>
              <w:jc w:val="both"/>
            </w:pPr>
            <w:r>
              <w:rPr>
                <w:rFonts w:ascii="Times New Roman"/>
                <w:b w:val="false"/>
                <w:i w:val="false"/>
                <w:color w:val="000000"/>
                <w:sz w:val="20"/>
              </w:rPr>
              <w:t>
үш жылға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w:t>
            </w:r>
          </w:p>
          <w:p>
            <w:pPr>
              <w:spacing w:after="20"/>
              <w:ind w:left="20"/>
              <w:jc w:val="both"/>
            </w:pPr>
            <w:r>
              <w:rPr>
                <w:rFonts w:ascii="Times New Roman"/>
                <w:b w:val="false"/>
                <w:i w:val="false"/>
                <w:color w:val="000000"/>
                <w:sz w:val="20"/>
              </w:rPr>
              <w:t>
400 АҚШ доллары</w:t>
            </w:r>
          </w:p>
          <w:p>
            <w:pPr>
              <w:spacing w:after="20"/>
              <w:ind w:left="20"/>
              <w:jc w:val="both"/>
            </w:pPr>
            <w:r>
              <w:rPr>
                <w:rFonts w:ascii="Times New Roman"/>
                <w:b w:val="false"/>
                <w:i w:val="false"/>
                <w:color w:val="000000"/>
                <w:sz w:val="20"/>
              </w:rPr>
              <w:t>
600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паспортты жаңа паспортқа ауыстыру кезінде визаны қайта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w:t>
            </w:r>
          </w:p>
          <w:p>
            <w:pPr>
              <w:spacing w:after="20"/>
              <w:ind w:left="20"/>
              <w:jc w:val="both"/>
            </w:pPr>
            <w:r>
              <w:rPr>
                <w:rFonts w:ascii="Times New Roman"/>
                <w:b w:val="false"/>
                <w:i w:val="false"/>
                <w:color w:val="000000"/>
                <w:sz w:val="20"/>
              </w:rPr>
              <w:t>
арналған куәлiктi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w:t>
            </w:r>
          </w:p>
          <w:p>
            <w:pPr>
              <w:spacing w:after="20"/>
              <w:ind w:left="20"/>
              <w:jc w:val="both"/>
            </w:pPr>
            <w:r>
              <w:rPr>
                <w:rFonts w:ascii="Times New Roman"/>
                <w:b w:val="false"/>
                <w:i w:val="false"/>
                <w:color w:val="000000"/>
                <w:sz w:val="20"/>
              </w:rPr>
              <w:t xml:space="preserve">
арналған куәлiктi беру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w:t>
            </w:r>
          </w:p>
          <w:p>
            <w:pPr>
              <w:spacing w:after="20"/>
              <w:ind w:left="20"/>
              <w:jc w:val="both"/>
            </w:pPr>
            <w:r>
              <w:rPr>
                <w:rFonts w:ascii="Times New Roman"/>
                <w:b w:val="false"/>
                <w:i w:val="false"/>
                <w:color w:val="000000"/>
                <w:sz w:val="20"/>
              </w:rPr>
              <w:t>
бойынша қолдаухаттарды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iсi бойынша барған Қазақстан Республикасы азаматтарының шетелде тұрақты тұруға қалу туралы қолдаухаттарын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w:t>
            </w:r>
          </w:p>
          <w:p>
            <w:pPr>
              <w:spacing w:after="20"/>
              <w:ind w:left="20"/>
              <w:jc w:val="both"/>
            </w:pPr>
            <w:r>
              <w:rPr>
                <w:rFonts w:ascii="Times New Roman"/>
                <w:b w:val="false"/>
                <w:i w:val="false"/>
                <w:color w:val="000000"/>
                <w:sz w:val="20"/>
              </w:rPr>
              <w:t>
Республикасы азаматтарын консулдық есепке алу:</w:t>
            </w:r>
          </w:p>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есептен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АҚШ доллары</w:t>
            </w:r>
          </w:p>
          <w:p>
            <w:pPr>
              <w:spacing w:after="20"/>
              <w:ind w:left="20"/>
              <w:jc w:val="both"/>
            </w:pPr>
            <w:r>
              <w:rPr>
                <w:rFonts w:ascii="Times New Roman"/>
                <w:b w:val="false"/>
                <w:i w:val="false"/>
                <w:color w:val="000000"/>
                <w:sz w:val="20"/>
              </w:rPr>
              <w:t>
тегiн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туралы қолдаухатын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 бойынша құжаттарды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келтiру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тiркеу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тiркеу және неке туралы куәлiк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әкелiктi айқындауды, ұл бала (қыз бала) асырап алуды тiркеу және тиiстi куәлiктер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Некенi бұзуды тiркеу және некені бұзу туралы куәлік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әкесiнiң атын ауыстыру туралы материалдарды ресiмдеу, сондай-ақ ұлтын ауыстыруды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актiлерiн тіркеу туралы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актiлерiн тіркеу органдарына көрсету үшін анықтама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w:t>
            </w:r>
          </w:p>
          <w:p>
            <w:pPr>
              <w:spacing w:after="20"/>
              <w:ind w:left="20"/>
              <w:jc w:val="both"/>
            </w:pPr>
            <w:r>
              <w:rPr>
                <w:rFonts w:ascii="Times New Roman"/>
                <w:b w:val="false"/>
                <w:i w:val="false"/>
                <w:color w:val="000000"/>
                <w:sz w:val="20"/>
              </w:rPr>
              <w:t>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үшiн құжаттарды қабылдау және одан әрi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p>
            <w:pPr>
              <w:spacing w:after="20"/>
              <w:ind w:left="20"/>
              <w:jc w:val="both"/>
            </w:pPr>
            <w:r>
              <w:rPr>
                <w:rFonts w:ascii="Times New Roman"/>
                <w:b w:val="false"/>
                <w:i w:val="false"/>
                <w:color w:val="000000"/>
                <w:sz w:val="20"/>
              </w:rPr>
              <w:t>
(әрбiр құжат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 әрi жолдау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кепiлдiктi және басқа да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бiрақ 120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Автомотокөлiктi иелiктен айыру шарттарын</w:t>
            </w:r>
          </w:p>
          <w:p>
            <w:pPr>
              <w:spacing w:after="20"/>
              <w:ind w:left="20"/>
              <w:jc w:val="both"/>
            </w:pPr>
            <w:r>
              <w:rPr>
                <w:rFonts w:ascii="Times New Roman"/>
                <w:b w:val="false"/>
                <w:i w:val="false"/>
                <w:color w:val="000000"/>
                <w:sz w:val="20"/>
              </w:rPr>
              <w:t>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w:t>
            </w:r>
          </w:p>
          <w:p>
            <w:pPr>
              <w:spacing w:after="20"/>
              <w:ind w:left="20"/>
              <w:jc w:val="both"/>
            </w:pPr>
            <w:r>
              <w:rPr>
                <w:rFonts w:ascii="Times New Roman"/>
                <w:b w:val="false"/>
                <w:i w:val="false"/>
                <w:color w:val="000000"/>
                <w:sz w:val="20"/>
              </w:rPr>
              <w:t>
орналасқан жылжымайтын мүлiк туралы шарттарды қоспағанда, өзге де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оның дұрыстығын нотариалды түрде куәландыра отырып, аударма жасау (әр бетi үшiн):</w:t>
            </w:r>
          </w:p>
          <w:p>
            <w:pPr>
              <w:spacing w:after="20"/>
              <w:ind w:left="20"/>
              <w:jc w:val="both"/>
            </w:pPr>
            <w:r>
              <w:rPr>
                <w:rFonts w:ascii="Times New Roman"/>
                <w:b w:val="false"/>
                <w:i w:val="false"/>
                <w:color w:val="000000"/>
                <w:sz w:val="20"/>
              </w:rPr>
              <w:t>
шет тiлдерiнен аудару кезінде</w:t>
            </w:r>
          </w:p>
          <w:p>
            <w:pPr>
              <w:spacing w:after="20"/>
              <w:ind w:left="20"/>
              <w:jc w:val="both"/>
            </w:pPr>
            <w:r>
              <w:rPr>
                <w:rFonts w:ascii="Times New Roman"/>
                <w:b w:val="false"/>
                <w:i w:val="false"/>
                <w:color w:val="000000"/>
                <w:sz w:val="20"/>
              </w:rPr>
              <w:t>
шет тiлдерiне аударған кезде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 АҚШ доллары</w:t>
            </w:r>
          </w:p>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көшiру</w:t>
            </w:r>
          </w:p>
          <w:p>
            <w:pPr>
              <w:spacing w:after="20"/>
              <w:ind w:left="20"/>
              <w:jc w:val="both"/>
            </w:pPr>
            <w:r>
              <w:rPr>
                <w:rFonts w:ascii="Times New Roman"/>
                <w:b w:val="false"/>
                <w:i w:val="false"/>
                <w:color w:val="000000"/>
                <w:sz w:val="20"/>
              </w:rPr>
              <w:t>
(әрбiр бетi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мүлiктi басқару жөнiндегi есептi бекiту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0,5%-ы, бiрақ 30 АҚШ</w:t>
            </w:r>
          </w:p>
          <w:p>
            <w:pPr>
              <w:spacing w:after="20"/>
              <w:ind w:left="20"/>
              <w:jc w:val="both"/>
            </w:pPr>
            <w:r>
              <w:rPr>
                <w:rFonts w:ascii="Times New Roman"/>
                <w:b w:val="false"/>
                <w:i w:val="false"/>
                <w:color w:val="000000"/>
                <w:sz w:val="20"/>
              </w:rPr>
              <w:t>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мүлiктiң тізбесiн жасау, сондай-ақ мұрагерлік мүлiктi қорғау жөнiнде шаралар қабылдау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Мүдделi адамдардың өтiнiштерi негiзiнде ұсынылған тiзбе бойынша мүлiкке тексеру жүргiзу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берушiнiң өтiнiшi бойынша өсиетхатқа</w:t>
            </w:r>
          </w:p>
          <w:p>
            <w:pPr>
              <w:spacing w:after="20"/>
              <w:ind w:left="20"/>
              <w:jc w:val="both"/>
            </w:pPr>
            <w:r>
              <w:rPr>
                <w:rFonts w:ascii="Times New Roman"/>
                <w:b w:val="false"/>
                <w:i w:val="false"/>
                <w:color w:val="000000"/>
                <w:sz w:val="20"/>
              </w:rPr>
              <w:t>
қандай да бiр өзгерiстер мен толықтырулар</w:t>
            </w:r>
          </w:p>
          <w:p>
            <w:pPr>
              <w:spacing w:after="20"/>
              <w:ind w:left="20"/>
              <w:jc w:val="both"/>
            </w:pPr>
            <w:r>
              <w:rPr>
                <w:rFonts w:ascii="Times New Roman"/>
                <w:b w:val="false"/>
                <w:i w:val="false"/>
                <w:color w:val="000000"/>
                <w:sz w:val="20"/>
              </w:rPr>
              <w:t>
енгiзу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мұрагерлiк құқығы туралы куәлiктерді беруi</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пакетiн сақтау (бiр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басқа да құндылықтарды сақтау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мүлiктi сату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мүлiктi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60 АҚШ долларынан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Тиесiлiлігi бойынша беру үшін мүлiктi немесе ақша сомаларын алты айға дейiнгi мерзiмге депозитке қабылдау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Тиесiлiлігi бойынша беру үшін мүлiктi немесе ақша сомаларын алты айға дейiнгi мерзiмге депозитке қабылдау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 почтамен құжаттар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 08-1-1-1/205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r>
              <w:br/>
            </w:r>
            <w:r>
              <w:rPr>
                <w:rFonts w:ascii="Times New Roman"/>
                <w:b w:val="false"/>
                <w:i w:val="false"/>
                <w:color w:val="000000"/>
                <w:sz w:val="20"/>
              </w:rPr>
              <w:t>54–қосымша</w:t>
            </w:r>
          </w:p>
        </w:tc>
      </w:tr>
    </w:tbl>
    <w:bookmarkStart w:name="z20" w:id="10"/>
    <w:p>
      <w:pPr>
        <w:spacing w:after="0"/>
        <w:ind w:left="0"/>
        <w:jc w:val="left"/>
      </w:pPr>
      <w:r>
        <w:rPr>
          <w:rFonts w:ascii="Times New Roman"/>
          <w:b/>
          <w:i w:val="false"/>
          <w:color w:val="000000"/>
        </w:rPr>
        <w:t xml:space="preserve"> Индонезия Республикасында консулдық іс-әрекеттер жасау үшін</w:t>
      </w:r>
      <w:r>
        <w:br/>
      </w:r>
      <w:r>
        <w:rPr>
          <w:rFonts w:ascii="Times New Roman"/>
          <w:b/>
          <w:i w:val="false"/>
          <w:color w:val="000000"/>
        </w:rPr>
        <w:t>алынатын консулдық алымдар ставкаларының мөлшерлері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851"/>
        <w:gridCol w:w="3506"/>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Консулдық iс-әрекеттердiң атауы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p>
            <w:pPr>
              <w:spacing w:after="20"/>
              <w:ind w:left="20"/>
              <w:jc w:val="both"/>
            </w:pPr>
            <w:r>
              <w:rPr>
                <w:rFonts w:ascii="Times New Roman"/>
                <w:b w:val="false"/>
                <w:i w:val="false"/>
                <w:color w:val="000000"/>
                <w:sz w:val="20"/>
              </w:rPr>
              <w:t>
(АҚШ долларымен)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ресiмдеу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(паспортынан) балалары туралы деректердi жазу (алып тастау)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әзірлеу және басып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 мәртелік виза және оның мерзiмін ұзарту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және оның мерзiмін ұзарту:</w:t>
            </w:r>
          </w:p>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екі жылға дейін</w:t>
            </w:r>
          </w:p>
          <w:p>
            <w:pPr>
              <w:spacing w:after="20"/>
              <w:ind w:left="20"/>
              <w:jc w:val="both"/>
            </w:pPr>
            <w:r>
              <w:rPr>
                <w:rFonts w:ascii="Times New Roman"/>
                <w:b w:val="false"/>
                <w:i w:val="false"/>
                <w:color w:val="000000"/>
                <w:sz w:val="20"/>
              </w:rPr>
              <w:t>
үш жылға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p>
            <w:pPr>
              <w:spacing w:after="20"/>
              <w:ind w:left="20"/>
              <w:jc w:val="both"/>
            </w:pPr>
            <w:r>
              <w:rPr>
                <w:rFonts w:ascii="Times New Roman"/>
                <w:b w:val="false"/>
                <w:i w:val="false"/>
                <w:color w:val="000000"/>
                <w:sz w:val="20"/>
              </w:rPr>
              <w:t>
300 АҚШ доллары</w:t>
            </w:r>
          </w:p>
          <w:p>
            <w:pPr>
              <w:spacing w:after="20"/>
              <w:ind w:left="20"/>
              <w:jc w:val="both"/>
            </w:pPr>
            <w:r>
              <w:rPr>
                <w:rFonts w:ascii="Times New Roman"/>
                <w:b w:val="false"/>
                <w:i w:val="false"/>
                <w:color w:val="000000"/>
                <w:sz w:val="20"/>
              </w:rPr>
              <w:t>
400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паспортты жаңа паспортқа ауыстыру кезінде визаны қайта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w:t>
            </w:r>
          </w:p>
          <w:p>
            <w:pPr>
              <w:spacing w:after="20"/>
              <w:ind w:left="20"/>
              <w:jc w:val="both"/>
            </w:pPr>
            <w:r>
              <w:rPr>
                <w:rFonts w:ascii="Times New Roman"/>
                <w:b w:val="false"/>
                <w:i w:val="false"/>
                <w:color w:val="000000"/>
                <w:sz w:val="20"/>
              </w:rPr>
              <w:t>
арналған куәлiктi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куәлiктi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w:t>
            </w:r>
          </w:p>
          <w:p>
            <w:pPr>
              <w:spacing w:after="20"/>
              <w:ind w:left="20"/>
              <w:jc w:val="both"/>
            </w:pPr>
            <w:r>
              <w:rPr>
                <w:rFonts w:ascii="Times New Roman"/>
                <w:b w:val="false"/>
                <w:i w:val="false"/>
                <w:color w:val="000000"/>
                <w:sz w:val="20"/>
              </w:rPr>
              <w:t>
бойынша қолдаухаттарды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iсi бойынша барған Қазақстан</w:t>
            </w:r>
          </w:p>
          <w:p>
            <w:pPr>
              <w:spacing w:after="20"/>
              <w:ind w:left="20"/>
              <w:jc w:val="both"/>
            </w:pPr>
            <w:r>
              <w:rPr>
                <w:rFonts w:ascii="Times New Roman"/>
                <w:b w:val="false"/>
                <w:i w:val="false"/>
                <w:color w:val="000000"/>
                <w:sz w:val="20"/>
              </w:rPr>
              <w:t>
Республикасы азаматтарының шетелде</w:t>
            </w:r>
          </w:p>
          <w:p>
            <w:pPr>
              <w:spacing w:after="20"/>
              <w:ind w:left="20"/>
              <w:jc w:val="both"/>
            </w:pPr>
            <w:r>
              <w:rPr>
                <w:rFonts w:ascii="Times New Roman"/>
                <w:b w:val="false"/>
                <w:i w:val="false"/>
                <w:color w:val="000000"/>
                <w:sz w:val="20"/>
              </w:rPr>
              <w:t xml:space="preserve">
тұрақты тұруға қалу туралы қолдаухаттарын </w:t>
            </w:r>
          </w:p>
          <w:p>
            <w:pPr>
              <w:spacing w:after="20"/>
              <w:ind w:left="20"/>
              <w:jc w:val="both"/>
            </w:pPr>
            <w:r>
              <w:rPr>
                <w:rFonts w:ascii="Times New Roman"/>
                <w:b w:val="false"/>
                <w:i w:val="false"/>
                <w:color w:val="000000"/>
                <w:sz w:val="20"/>
              </w:rPr>
              <w:t>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 Республикасы азаматтарын консулдық есепке алу:</w:t>
            </w:r>
          </w:p>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есептен шығару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АҚШ доллары</w:t>
            </w:r>
          </w:p>
          <w:p>
            <w:pPr>
              <w:spacing w:after="20"/>
              <w:ind w:left="20"/>
              <w:jc w:val="both"/>
            </w:pPr>
            <w:r>
              <w:rPr>
                <w:rFonts w:ascii="Times New Roman"/>
                <w:b w:val="false"/>
                <w:i w:val="false"/>
                <w:color w:val="000000"/>
                <w:sz w:val="20"/>
              </w:rPr>
              <w:t>
тегiн</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туралы қолдаухатын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w:t>
            </w:r>
          </w:p>
          <w:p>
            <w:pPr>
              <w:spacing w:after="20"/>
              <w:ind w:left="20"/>
              <w:jc w:val="both"/>
            </w:pPr>
            <w:r>
              <w:rPr>
                <w:rFonts w:ascii="Times New Roman"/>
                <w:b w:val="false"/>
                <w:i w:val="false"/>
                <w:color w:val="000000"/>
                <w:sz w:val="20"/>
              </w:rPr>
              <w:t>
бойынша құжаттарды ресімдеу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келтiру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тiркеу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тiркеу және неке туралы куәлiк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әкелiктi айқындауды, ұл бала (қыз бала) асырап алуды тiркеу және тиiстi куәлiктер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Некенi бұзуды тiркеу және некені бұзу туралы куәлік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әкесiнiң атын ауыстыру туралы материалдарды ресiмдеу, сондай-ақ ұлтын ауыстыруды тіркеу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актiлерiн тіркеу туралы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актiлерiн тіркеу органдарына көрсету үшін анықтама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w:t>
            </w:r>
          </w:p>
          <w:p>
            <w:pPr>
              <w:spacing w:after="20"/>
              <w:ind w:left="20"/>
              <w:jc w:val="both"/>
            </w:pPr>
            <w:r>
              <w:rPr>
                <w:rFonts w:ascii="Times New Roman"/>
                <w:b w:val="false"/>
                <w:i w:val="false"/>
                <w:color w:val="000000"/>
                <w:sz w:val="20"/>
              </w:rPr>
              <w:t>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үшiн</w:t>
            </w:r>
          </w:p>
          <w:p>
            <w:pPr>
              <w:spacing w:after="20"/>
              <w:ind w:left="20"/>
              <w:jc w:val="both"/>
            </w:pPr>
            <w:r>
              <w:rPr>
                <w:rFonts w:ascii="Times New Roman"/>
                <w:b w:val="false"/>
                <w:i w:val="false"/>
                <w:color w:val="000000"/>
                <w:sz w:val="20"/>
              </w:rPr>
              <w:t>
құжаттарды қабылдау және одан әрi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p>
            <w:pPr>
              <w:spacing w:after="20"/>
              <w:ind w:left="20"/>
              <w:jc w:val="both"/>
            </w:pPr>
            <w:r>
              <w:rPr>
                <w:rFonts w:ascii="Times New Roman"/>
                <w:b w:val="false"/>
                <w:i w:val="false"/>
                <w:color w:val="000000"/>
                <w:sz w:val="20"/>
              </w:rPr>
              <w:t>
(әрбiр құжат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 әрi жолдау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кепiлдiктi және басқа да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бiрақ 120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Автомотокөлiктi иелiктен айыру шарттарын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мүлiк туралы шарттарды қоспағанда, өзге де шарттарды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(әрбiр құжат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оның дұрыстығын нотариалды түрде куәландыра отырып, аударма жасау (әр бетi үшiн):</w:t>
            </w:r>
          </w:p>
          <w:p>
            <w:pPr>
              <w:spacing w:after="20"/>
              <w:ind w:left="20"/>
              <w:jc w:val="both"/>
            </w:pPr>
            <w:r>
              <w:rPr>
                <w:rFonts w:ascii="Times New Roman"/>
                <w:b w:val="false"/>
                <w:i w:val="false"/>
                <w:color w:val="000000"/>
                <w:sz w:val="20"/>
              </w:rPr>
              <w:t>
шет тiлдерiнен аудару кезінде</w:t>
            </w:r>
          </w:p>
          <w:p>
            <w:pPr>
              <w:spacing w:after="20"/>
              <w:ind w:left="20"/>
              <w:jc w:val="both"/>
            </w:pPr>
            <w:r>
              <w:rPr>
                <w:rFonts w:ascii="Times New Roman"/>
                <w:b w:val="false"/>
                <w:i w:val="false"/>
                <w:color w:val="000000"/>
                <w:sz w:val="20"/>
              </w:rPr>
              <w:t>
шет тiлдерiне аударған кезде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АҚШ доллары</w:t>
            </w:r>
          </w:p>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көшiру (әрбiр бетi үшiн)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мүлiктi басқару жөнiндегi есептi бекiту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0,5%-ы, бiрақ 30 АҚШ</w:t>
            </w:r>
          </w:p>
          <w:p>
            <w:pPr>
              <w:spacing w:after="20"/>
              <w:ind w:left="20"/>
              <w:jc w:val="both"/>
            </w:pPr>
            <w:r>
              <w:rPr>
                <w:rFonts w:ascii="Times New Roman"/>
                <w:b w:val="false"/>
                <w:i w:val="false"/>
                <w:color w:val="000000"/>
                <w:sz w:val="20"/>
              </w:rPr>
              <w:t>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мүлiктiң тізбесiн жасау, сондай-ақ мұрагерлік мүлiктi қорғау жөнiнде шаралар қабылдау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Мүдделi адамдардың өтiнiштерi негiзiнде ұсынылған тiзбе бойынша мүлiкке тексеру жүргiзу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60 АҚШ долларынан кем емес</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берушiнiң өтiнiшi бойынша өсиетхатқа қандай да бiр өзгерiстер мен толықтырулар енгiзу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мұрагерлiк құқығы туралы куәлiктерді беруi</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пакетiн сақтау (бiр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басқа да құндылықтарды сақтау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мүлiктi сату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мүлiктi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60 АҚШ долларынан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Тиесiлiлігi бойынша беру үшін мүлiктi немесе ақша сомаларын алты айға дейiнгi мерзiмге депозитке қабылдау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Тиесiлiлігi бойынша беру үшін мүлiктi немесе ақша сомаларын алты айға дейiнгi мерзiмге депозитке қабылдау (бір айда)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 почтамен құжаттар жолдау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АҚШ - Америка Құрама Штаттары.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 08-1-1-1/205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хатшысы -</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2010 жылғы 14 шілдедегі</w:t>
            </w:r>
            <w:r>
              <w:br/>
            </w:r>
            <w:r>
              <w:rPr>
                <w:rFonts w:ascii="Times New Roman"/>
                <w:b w:val="false"/>
                <w:i w:val="false"/>
                <w:color w:val="000000"/>
                <w:sz w:val="20"/>
              </w:rPr>
              <w:t>№ 08-1-1-1/249 бұйрығына</w:t>
            </w:r>
            <w:r>
              <w:br/>
            </w:r>
            <w:r>
              <w:rPr>
                <w:rFonts w:ascii="Times New Roman"/>
                <w:b w:val="false"/>
                <w:i w:val="false"/>
                <w:color w:val="000000"/>
                <w:sz w:val="20"/>
              </w:rPr>
              <w:t>55–қосымша</w:t>
            </w:r>
          </w:p>
        </w:tc>
      </w:tr>
    </w:tbl>
    <w:bookmarkStart w:name="z23" w:id="11"/>
    <w:p>
      <w:pPr>
        <w:spacing w:after="0"/>
        <w:ind w:left="0"/>
        <w:jc w:val="left"/>
      </w:pPr>
      <w:r>
        <w:rPr>
          <w:rFonts w:ascii="Times New Roman"/>
          <w:b/>
          <w:i w:val="false"/>
          <w:color w:val="000000"/>
        </w:rPr>
        <w:t xml:space="preserve"> Финляндия Республикасында консулдық іс-әрекеттер жасау үшін</w:t>
      </w:r>
      <w:r>
        <w:br/>
      </w:r>
      <w:r>
        <w:rPr>
          <w:rFonts w:ascii="Times New Roman"/>
          <w:b/>
          <w:i w:val="false"/>
          <w:color w:val="000000"/>
        </w:rPr>
        <w:t>алынатын консулдық алымдар ставкаларының мөлшерлері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671"/>
        <w:gridCol w:w="370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iс-әрекеттердiң атауы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p>
            <w:pPr>
              <w:spacing w:after="20"/>
              <w:ind w:left="20"/>
              <w:jc w:val="both"/>
            </w:pPr>
            <w:r>
              <w:rPr>
                <w:rFonts w:ascii="Times New Roman"/>
                <w:b w:val="false"/>
                <w:i w:val="false"/>
                <w:color w:val="000000"/>
                <w:sz w:val="20"/>
              </w:rPr>
              <w:t>
(евромен)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ресiмдеу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ресiмдеу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(паспортынан) балалары туралы деректердi жазу (алып тастау)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әзірлеу және басып шығару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және оның мерзімін ұзарту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мәртелік виза және оның мерзімін ұзарту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 мәртелік виза және оның мерзімін ұзарту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визасы және оның мерзімін ұзарту:</w:t>
            </w:r>
          </w:p>
          <w:p>
            <w:pPr>
              <w:spacing w:after="20"/>
              <w:ind w:left="20"/>
              <w:jc w:val="both"/>
            </w:pPr>
            <w:r>
              <w:rPr>
                <w:rFonts w:ascii="Times New Roman"/>
                <w:b w:val="false"/>
                <w:i w:val="false"/>
                <w:color w:val="000000"/>
                <w:sz w:val="20"/>
              </w:rPr>
              <w:t>
бір жылға дейін</w:t>
            </w:r>
          </w:p>
          <w:p>
            <w:pPr>
              <w:spacing w:after="20"/>
              <w:ind w:left="20"/>
              <w:jc w:val="both"/>
            </w:pPr>
            <w:r>
              <w:rPr>
                <w:rFonts w:ascii="Times New Roman"/>
                <w:b w:val="false"/>
                <w:i w:val="false"/>
                <w:color w:val="000000"/>
                <w:sz w:val="20"/>
              </w:rPr>
              <w:t>
екі жылға дейін</w:t>
            </w:r>
          </w:p>
          <w:p>
            <w:pPr>
              <w:spacing w:after="20"/>
              <w:ind w:left="20"/>
              <w:jc w:val="both"/>
            </w:pPr>
            <w:r>
              <w:rPr>
                <w:rFonts w:ascii="Times New Roman"/>
                <w:b w:val="false"/>
                <w:i w:val="false"/>
                <w:color w:val="000000"/>
                <w:sz w:val="20"/>
              </w:rPr>
              <w:t>
үш жылға дейін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w:t>
            </w:r>
          </w:p>
          <w:p>
            <w:pPr>
              <w:spacing w:after="20"/>
              <w:ind w:left="20"/>
              <w:jc w:val="both"/>
            </w:pPr>
            <w:r>
              <w:rPr>
                <w:rFonts w:ascii="Times New Roman"/>
                <w:b w:val="false"/>
                <w:i w:val="false"/>
                <w:color w:val="000000"/>
                <w:sz w:val="20"/>
              </w:rPr>
              <w:t>
150 евро</w:t>
            </w:r>
          </w:p>
          <w:p>
            <w:pPr>
              <w:spacing w:after="20"/>
              <w:ind w:left="20"/>
              <w:jc w:val="both"/>
            </w:pPr>
            <w:r>
              <w:rPr>
                <w:rFonts w:ascii="Times New Roman"/>
                <w:b w:val="false"/>
                <w:i w:val="false"/>
                <w:color w:val="000000"/>
                <w:sz w:val="20"/>
              </w:rPr>
              <w:t>
250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паспортты жаңа паспортқа ауыстыру кезінде визаны қайта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w:t>
            </w:r>
          </w:p>
          <w:p>
            <w:pPr>
              <w:spacing w:after="20"/>
              <w:ind w:left="20"/>
              <w:jc w:val="both"/>
            </w:pPr>
            <w:r>
              <w:rPr>
                <w:rFonts w:ascii="Times New Roman"/>
                <w:b w:val="false"/>
                <w:i w:val="false"/>
                <w:color w:val="000000"/>
                <w:sz w:val="20"/>
              </w:rPr>
              <w:t>
арналған куәлiктi беру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куәлiктi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w:t>
            </w:r>
          </w:p>
          <w:p>
            <w:pPr>
              <w:spacing w:after="20"/>
              <w:ind w:left="20"/>
              <w:jc w:val="both"/>
            </w:pPr>
            <w:r>
              <w:rPr>
                <w:rFonts w:ascii="Times New Roman"/>
                <w:b w:val="false"/>
                <w:i w:val="false"/>
                <w:color w:val="000000"/>
                <w:sz w:val="20"/>
              </w:rPr>
              <w:t>
бойынша қолдаухаттарды ресімдеу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iсi бойынша барған Қазақстан Республикасы азаматтарының шетелде тұрақты тұруға қалу туралы қолдаухаттарын ресiмдеу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шетелдiктерге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w:t>
            </w:r>
          </w:p>
          <w:p>
            <w:pPr>
              <w:spacing w:after="20"/>
              <w:ind w:left="20"/>
              <w:jc w:val="both"/>
            </w:pPr>
            <w:r>
              <w:rPr>
                <w:rFonts w:ascii="Times New Roman"/>
                <w:b w:val="false"/>
                <w:i w:val="false"/>
                <w:color w:val="000000"/>
                <w:sz w:val="20"/>
              </w:rPr>
              <w:t>
Республикасы азаматтарын консулдық есепке алу:</w:t>
            </w:r>
          </w:p>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есептен шығару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евро</w:t>
            </w:r>
          </w:p>
          <w:p>
            <w:pPr>
              <w:spacing w:after="20"/>
              <w:ind w:left="20"/>
              <w:jc w:val="both"/>
            </w:pPr>
            <w:r>
              <w:rPr>
                <w:rFonts w:ascii="Times New Roman"/>
                <w:b w:val="false"/>
                <w:i w:val="false"/>
                <w:color w:val="000000"/>
                <w:sz w:val="20"/>
              </w:rPr>
              <w:t>
тегiн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туралы қолдаухатын ресiмдеу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w:t>
            </w:r>
          </w:p>
          <w:p>
            <w:pPr>
              <w:spacing w:after="20"/>
              <w:ind w:left="20"/>
              <w:jc w:val="both"/>
            </w:pPr>
            <w:r>
              <w:rPr>
                <w:rFonts w:ascii="Times New Roman"/>
                <w:b w:val="false"/>
                <w:i w:val="false"/>
                <w:color w:val="000000"/>
                <w:sz w:val="20"/>
              </w:rPr>
              <w:t>
бойынша құжаттарды ресімдеу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келтiру туралы қолдаухатты ресiмдеу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тiркеу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тiркеу және неке туралы куәлiк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әкелiктi айқындауды, ұл бала (қыз бала) асырап алуды тiркеу және тиiстi куәлiктер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Некенi бұзуды тiркеу және некені бұзу туралы куәлік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әкесiнiң атын ауыстыру туралы материалдарды ресiмдеу, сондай-ақ ұлтын ауыстыруды тіркеу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актiлерiн тіркеу туралы куәліктер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актiлерiн тіркеу органдарына көрсету үшін анықтама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w:t>
            </w:r>
          </w:p>
          <w:p>
            <w:pPr>
              <w:spacing w:after="20"/>
              <w:ind w:left="20"/>
              <w:jc w:val="both"/>
            </w:pPr>
            <w:r>
              <w:rPr>
                <w:rFonts w:ascii="Times New Roman"/>
                <w:b w:val="false"/>
                <w:i w:val="false"/>
                <w:color w:val="000000"/>
                <w:sz w:val="20"/>
              </w:rPr>
              <w:t>
(әрбiр құжат үшiн)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үшiн құжаттарды қабылдау және одан әрi жолдау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p>
            <w:pPr>
              <w:spacing w:after="20"/>
              <w:ind w:left="20"/>
              <w:jc w:val="both"/>
            </w:pPr>
            <w:r>
              <w:rPr>
                <w:rFonts w:ascii="Times New Roman"/>
                <w:b w:val="false"/>
                <w:i w:val="false"/>
                <w:color w:val="000000"/>
                <w:sz w:val="20"/>
              </w:rPr>
              <w:t>
(әрбiр құжат үшін)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үшiн құжаттарды қабылдау және одан әрi жолдау (әрбiр құжат үшiн)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оның ішiнде автомотокөлiк құралдарын пайдалану мен билік ету құқығына және кредиттік операцияларды жасау құқығына арналған сенiмхаттарды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тұлғалар мен мекемелерден банк мекемелерiндегi почталық аударымдар бойынша ақша алуға, сәлемдемелердi және өзге де хат-хабарларды алуға, салымға иелiк етуге арналған сенiмхаттарды нотариалды түрде куәландыру, сондай-ақ басқа біреуге сенiм бiлдiру тәртiбiмен берiлетiн сенімхаттарды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кепiлдiктi және басқа да шарттарды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бiрақ 90 евродан кем емес</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Автомотокөлiктi иелiктен айыру шарттарын</w:t>
            </w:r>
          </w:p>
          <w:p>
            <w:pPr>
              <w:spacing w:after="20"/>
              <w:ind w:left="20"/>
              <w:jc w:val="both"/>
            </w:pPr>
            <w:r>
              <w:rPr>
                <w:rFonts w:ascii="Times New Roman"/>
                <w:b w:val="false"/>
                <w:i w:val="false"/>
                <w:color w:val="000000"/>
                <w:sz w:val="20"/>
              </w:rPr>
              <w:t>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мүлiк туралы шарттарды қоспағанда, өзге де шарттарды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жұмыс туралы құжаттардың көшiрмелерiн, азаматтық хал актiлерiнiң жазбаларын, өзге де құжаттарды, сондай-ақ құжаттардан үзiндi көшірмелерді (әр бетi үшін)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(әрбiр құжат үшiн)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мүлiк және қаржы мәселелерi бойынша олардың Қазақстан Республикасының шет елдердегі мекемелерде сақталған құжаттарынан үзiндi көшiрмелер мен көшiрмелер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оның дұрыстығын нотариалды түрде куәландыра отырып, аударма жасау (әр бетi үшiн):</w:t>
            </w:r>
          </w:p>
          <w:p>
            <w:pPr>
              <w:spacing w:after="20"/>
              <w:ind w:left="20"/>
              <w:jc w:val="both"/>
            </w:pPr>
            <w:r>
              <w:rPr>
                <w:rFonts w:ascii="Times New Roman"/>
                <w:b w:val="false"/>
                <w:i w:val="false"/>
                <w:color w:val="000000"/>
                <w:sz w:val="20"/>
              </w:rPr>
              <w:t>
шет тiлдерiнен аудару кезінде</w:t>
            </w:r>
          </w:p>
          <w:p>
            <w:pPr>
              <w:spacing w:after="20"/>
              <w:ind w:left="20"/>
              <w:jc w:val="both"/>
            </w:pPr>
            <w:r>
              <w:rPr>
                <w:rFonts w:ascii="Times New Roman"/>
                <w:b w:val="false"/>
                <w:i w:val="false"/>
                <w:color w:val="000000"/>
                <w:sz w:val="20"/>
              </w:rPr>
              <w:t>
шет тiлдерiне аударған кезде</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евро</w:t>
            </w:r>
          </w:p>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көшiру</w:t>
            </w:r>
          </w:p>
          <w:p>
            <w:pPr>
              <w:spacing w:after="20"/>
              <w:ind w:left="20"/>
              <w:jc w:val="both"/>
            </w:pPr>
            <w:r>
              <w:rPr>
                <w:rFonts w:ascii="Times New Roman"/>
                <w:b w:val="false"/>
                <w:i w:val="false"/>
                <w:color w:val="000000"/>
                <w:sz w:val="20"/>
              </w:rPr>
              <w:t>
(әрбiр бетi үшiн)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мүлiктi басқару жөнiндегi есептi бекiту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0,5%-ы, бiрақ 25 евродан кем емес</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Мұрагерлік мүлiктiң тізбесiн жасау, сондай-ақ </w:t>
            </w:r>
          </w:p>
          <w:p>
            <w:pPr>
              <w:spacing w:after="20"/>
              <w:ind w:left="20"/>
              <w:jc w:val="both"/>
            </w:pPr>
            <w:r>
              <w:rPr>
                <w:rFonts w:ascii="Times New Roman"/>
                <w:b w:val="false"/>
                <w:i w:val="false"/>
                <w:color w:val="000000"/>
                <w:sz w:val="20"/>
              </w:rPr>
              <w:t>
мұрагерлік мүлiктi қорғау жөнiнде шаралар қабылдау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45 евродан кем емес</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Мүдделi адамдардың өтiнiштерi негiзiнде ұсынылған тiзбе бойынша мүлiкке тексеру жүргiзу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 құны сомасының 1%-ы, 45 евродан кем емес</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берушiнiң өтiнiшi бойынша өсиетхатқа қандай да бiр өзгерiстер мен толықтырулар енгiзу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мұрагерлiк құқығы туралы куәлiктерді беруi</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пакетiн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пакетiн сақтау (бiр айда)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евро</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басқа да құндылықтарды сақтау (бір айда)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мүлiктi сату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мүлiктi сату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бiрақ 45 евродан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Тиесiлiлігi бойынша беру үшін мүлiктi немесе ақша сомаларын алты айға дейiнгi мерзiмге депозитке қабылдау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Тиесiлiлігi бойынша беру үшін мүлiктi немесе ақша сомаларын алты айға дейiнгi мерзiмге депозитке қабылдау (бір айда)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w:t>
            </w:r>
          </w:p>
          <w:p>
            <w:pPr>
              <w:spacing w:after="20"/>
              <w:ind w:left="20"/>
              <w:jc w:val="both"/>
            </w:pPr>
            <w:r>
              <w:rPr>
                <w:rFonts w:ascii="Times New Roman"/>
                <w:b w:val="false"/>
                <w:i w:val="false"/>
                <w:color w:val="000000"/>
                <w:sz w:val="20"/>
              </w:rPr>
              <w:t>
почтамен құжаттар жолдау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Мемлекеттiк Туымен жүзу құқығына арналған куәлiк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кемелерiне қатысты декларациялар мен басқа да құжаттарды жасау және куәландыру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евро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евро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