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dd692" w14:textId="70dd6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нормативтік құқықтық актілеріне өзгерістер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2013 жылғы 26 сәуірдегі № 110 қаулысы. Қазақстан Республикасының Әділет министрлігінде 2013 жылы 10 маусымда № 8505 тіркелді.</w:t>
      </w:r>
    </w:p>
    <w:p>
      <w:pPr>
        <w:spacing w:after="0"/>
        <w:ind w:left="0"/>
        <w:jc w:val="both"/>
      </w:pPr>
      <w:bookmarkStart w:name="z1" w:id="0"/>
      <w:r>
        <w:rPr>
          <w:rFonts w:ascii="Times New Roman"/>
          <w:b w:val="false"/>
          <w:i w:val="false"/>
          <w:color w:val="000000"/>
          <w:sz w:val="28"/>
        </w:rPr>
        <w:t xml:space="preserve">
      Қазақстан Республикасының нормативтік құқықтық актілерін жетілдіру мақсатында Қазақстан Республикасы Ұлттық Банкінің Басқармасы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өзгерістер енгізілетін Қазақстан Республикасының нормативтік құқықтық актілерінің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p>
          <w:p>
            <w:pPr>
              <w:spacing w:after="20"/>
              <w:ind w:left="20"/>
              <w:jc w:val="both"/>
            </w:pP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Марченко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2013 жылғы 26 сәуірдегі</w:t>
            </w:r>
            <w:r>
              <w:br/>
            </w:r>
            <w:r>
              <w:rPr>
                <w:rFonts w:ascii="Times New Roman"/>
                <w:b w:val="false"/>
                <w:i w:val="false"/>
                <w:color w:val="000000"/>
                <w:sz w:val="20"/>
              </w:rPr>
              <w:t>№ 110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Өзгерістер енгізілетін Қазақстан Республикасының нормативтік құқықтық актілерінің тізбесі</w:t>
      </w:r>
    </w:p>
    <w:bookmarkEnd w:id="3"/>
    <w:bookmarkStart w:name="z6" w:id="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 xml:space="preserve">Күші жойылды - ҚР Ұлттық Банкі Басқармасының 03.02.2014 </w:t>
      </w:r>
      <w:r>
        <w:rPr>
          <w:rFonts w:ascii="Times New Roman"/>
          <w:b w:val="false"/>
          <w:i w:val="false"/>
          <w:color w:val="000000"/>
          <w:sz w:val="28"/>
        </w:rPr>
        <w:t>№ 14</w:t>
      </w:r>
      <w:r>
        <w:rPr>
          <w:rFonts w:ascii="Times New Roman"/>
          <w:b w:val="false"/>
          <w:i w:val="false"/>
          <w:color w:val="000000"/>
          <w:sz w:val="28"/>
        </w:rPr>
        <w:t xml:space="preserve"> қаулысымен (алғашқы ресми жарияланған күнінен кейін күнтізбелік он күн өткен соң қолданысқа енгізіледі).</w:t>
      </w:r>
    </w:p>
    <w:bookmarkEnd w:id="4"/>
    <w:bookmarkStart w:name="z12" w:id="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Күші жойылды - ҚР Ұлттық Банкі Басқармасының 31.08.2016 </w:t>
      </w:r>
      <w:r>
        <w:rPr>
          <w:rFonts w:ascii="Times New Roman"/>
          <w:b w:val="false"/>
          <w:i w:val="false"/>
          <w:color w:val="000000"/>
          <w:sz w:val="28"/>
        </w:rPr>
        <w:t>№ 207</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bookmarkEnd w:id="5"/>
    <w:bookmarkStart w:name="z38" w:id="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 xml:space="preserve">Күші жойылды - ҚР Ұлттық Банкі Басқармасының 16.07.2014 </w:t>
      </w:r>
      <w:r>
        <w:rPr>
          <w:rFonts w:ascii="Times New Roman"/>
          <w:b w:val="false"/>
          <w:i w:val="false"/>
          <w:color w:val="000000"/>
          <w:sz w:val="28"/>
        </w:rPr>
        <w:t>№ 151</w:t>
      </w:r>
      <w:r>
        <w:rPr>
          <w:rFonts w:ascii="Times New Roman"/>
          <w:b w:val="false"/>
          <w:i w:val="false"/>
          <w:color w:val="000000"/>
          <w:sz w:val="28"/>
        </w:rPr>
        <w:t xml:space="preserve"> қаулысымен (алғашқы ресми жарияланған күнінен кейін күнтізбелік жиырма бір күн өткен соң қолданысқа енгізіледі).</w:t>
      </w:r>
    </w:p>
    <w:bookmarkEnd w:id="6"/>
    <w:bookmarkStart w:name="z7" w:id="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val="false"/>
          <w:color w:val="000000"/>
          <w:sz w:val="28"/>
        </w:rPr>
        <w:t xml:space="preserve">Күші жойылды - ҚР Ұлттық Банк Басқармасы төрағасының 23.04.2014 </w:t>
      </w:r>
      <w:r>
        <w:rPr>
          <w:rFonts w:ascii="Times New Roman"/>
          <w:b w:val="false"/>
          <w:i w:val="false"/>
          <w:color w:val="000000"/>
          <w:sz w:val="28"/>
        </w:rPr>
        <w:t>№ 67</w:t>
      </w:r>
      <w:r>
        <w:rPr>
          <w:rFonts w:ascii="Times New Roman"/>
          <w:b w:val="false"/>
          <w:i w:val="false"/>
          <w:color w:val="000000"/>
          <w:sz w:val="28"/>
        </w:rPr>
        <w:t xml:space="preserve"> қаулысымен (алғашқы ресми жарияланған күнінен кейін күнтізбелік он күн өткен соң қолданысқа енгізіледі).</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Күші жойылды – ҚР Ұлттық Банкі Басқармасының 28.12.2018 </w:t>
      </w:r>
      <w:r>
        <w:rPr>
          <w:rFonts w:ascii="Times New Roman"/>
          <w:b w:val="false"/>
          <w:i w:val="false"/>
          <w:color w:val="000000"/>
          <w:sz w:val="28"/>
        </w:rPr>
        <w:t>№ 322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Күші жойылды – ҚР Ұлттық Банкі Басқармасының 27.03.2017 </w:t>
      </w:r>
      <w:r>
        <w:rPr>
          <w:rFonts w:ascii="Times New Roman"/>
          <w:b w:val="false"/>
          <w:i w:val="false"/>
          <w:color w:val="000000"/>
          <w:sz w:val="28"/>
        </w:rPr>
        <w:t>№ 53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Күші жойылды – ҚР Ұлттық Банкі Басқармасының 02.05.2019 </w:t>
      </w:r>
      <w:r>
        <w:rPr>
          <w:rFonts w:ascii="Times New Roman"/>
          <w:b w:val="false"/>
          <w:i w:val="false"/>
          <w:color w:val="000000"/>
          <w:sz w:val="28"/>
        </w:rPr>
        <w:t>№ 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4" w:id="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8. </w:t>
      </w:r>
      <w:r>
        <w:rPr>
          <w:rFonts w:ascii="Times New Roman"/>
          <w:b w:val="false"/>
          <w:i w:val="false"/>
          <w:color w:val="000000"/>
          <w:sz w:val="28"/>
        </w:rPr>
        <w:t xml:space="preserve">Күші жойылды - ҚР Ұлттық Банкі Басқармасының 29.02.2016 </w:t>
      </w:r>
      <w:r>
        <w:rPr>
          <w:rFonts w:ascii="Times New Roman"/>
          <w:b w:val="false"/>
          <w:i w:val="false"/>
          <w:color w:val="000000"/>
          <w:sz w:val="28"/>
        </w:rPr>
        <w:t>№ 76</w:t>
      </w:r>
      <w:r>
        <w:rPr>
          <w:rFonts w:ascii="Times New Roman"/>
          <w:b w:val="false"/>
          <w:i w:val="false"/>
          <w:color w:val="000000"/>
          <w:sz w:val="28"/>
        </w:rPr>
        <w:t xml:space="preserve"> (алғашқы ресми жарияланған күнінен бастап күнтізбелік он күн өткен соң қолданысқа енгізіледі) қаулысымен.</w:t>
      </w:r>
    </w:p>
    <w:bookmarkEnd w:id="8"/>
    <w:bookmarkStart w:name="z93" w:id="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9. </w:t>
      </w:r>
      <w:r>
        <w:rPr>
          <w:rFonts w:ascii="Times New Roman"/>
          <w:b w:val="false"/>
          <w:i w:val="false"/>
          <w:color w:val="000000"/>
          <w:sz w:val="28"/>
        </w:rPr>
        <w:t xml:space="preserve">Күші жойылды - ҚР Ұлттық Банкі Басқармасының 29.04.2016 </w:t>
      </w:r>
      <w:r>
        <w:rPr>
          <w:rFonts w:ascii="Times New Roman"/>
          <w:b w:val="false"/>
          <w:i w:val="false"/>
          <w:color w:val="000000"/>
          <w:sz w:val="28"/>
        </w:rPr>
        <w:t>№ 115</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bookmarkEnd w:id="9"/>
    <w:bookmarkStart w:name="z110" w:id="1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10. </w:t>
      </w:r>
      <w:r>
        <w:rPr>
          <w:rFonts w:ascii="Times New Roman"/>
          <w:b w:val="false"/>
          <w:i w:val="false"/>
          <w:color w:val="000000"/>
          <w:sz w:val="28"/>
        </w:rPr>
        <w:t xml:space="preserve">Күші жойылды - ҚР Ұлттық Банкі Басқармасының 03.02.2014 </w:t>
      </w:r>
      <w:r>
        <w:rPr>
          <w:rFonts w:ascii="Times New Roman"/>
          <w:b w:val="false"/>
          <w:i w:val="false"/>
          <w:color w:val="000000"/>
          <w:sz w:val="28"/>
        </w:rPr>
        <w:t>№ 9</w:t>
      </w:r>
      <w:r>
        <w:rPr>
          <w:rFonts w:ascii="Times New Roman"/>
          <w:b w:val="false"/>
          <w:i w:val="false"/>
          <w:color w:val="000000"/>
          <w:sz w:val="28"/>
        </w:rPr>
        <w:t xml:space="preserve"> қаулысымен (алғашқы ресми жарияланған күнінен кейін күнтізбелік он күн өткен соң қолданысқа енгізіледі).</w:t>
      </w:r>
    </w:p>
    <w:bookmarkEnd w:id="10"/>
    <w:bookmarkStart w:name="z126" w:id="1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11. </w:t>
      </w:r>
      <w:r>
        <w:rPr>
          <w:rFonts w:ascii="Times New Roman"/>
          <w:b w:val="false"/>
          <w:i w:val="false"/>
          <w:color w:val="000000"/>
          <w:sz w:val="28"/>
        </w:rPr>
        <w:t xml:space="preserve">Күші жойылды - ҚР Ұлттық Банкі Басқармасының 2014.10.22 </w:t>
      </w:r>
      <w:r>
        <w:rPr>
          <w:rFonts w:ascii="Times New Roman"/>
          <w:b w:val="false"/>
          <w:i w:val="false"/>
          <w:color w:val="000000"/>
          <w:sz w:val="28"/>
        </w:rPr>
        <w:t>№ 210</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bookmarkEnd w:id="11"/>
    <w:bookmarkStart w:name="z133" w:id="1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12. </w:t>
      </w:r>
      <w:r>
        <w:rPr>
          <w:rFonts w:ascii="Times New Roman"/>
          <w:b w:val="false"/>
          <w:i w:val="false"/>
          <w:color w:val="000000"/>
          <w:sz w:val="28"/>
        </w:rPr>
        <w:t xml:space="preserve">Күші жойылды - ҚР Ұлттық Банкі Басқармасының 2014.08.27 </w:t>
      </w:r>
      <w:r>
        <w:rPr>
          <w:rFonts w:ascii="Times New Roman"/>
          <w:b w:val="false"/>
          <w:i w:val="false"/>
          <w:color w:val="000000"/>
          <w:sz w:val="28"/>
        </w:rPr>
        <w:t>№ 167</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Күші жойылды – ҚР Ұлттық Банкі Басқармасының 19.11.2019 </w:t>
      </w:r>
      <w:r>
        <w:rPr>
          <w:rFonts w:ascii="Times New Roman"/>
          <w:b w:val="false"/>
          <w:i w:val="false"/>
          <w:color w:val="000000"/>
          <w:sz w:val="28"/>
        </w:rPr>
        <w:t>№ 196</w:t>
      </w:r>
      <w:r>
        <w:rPr>
          <w:rFonts w:ascii="Times New Roman"/>
          <w:b w:val="false"/>
          <w:i w:val="false"/>
          <w:color w:val="ff0000"/>
          <w:sz w:val="28"/>
        </w:rPr>
        <w:t xml:space="preserve"> (01.01.2020 бастап қолданысқа енгізіледі) қаулысымен.</w:t>
      </w:r>
      <w:r>
        <w:br/>
      </w:r>
      <w:r>
        <w:rPr>
          <w:rFonts w:ascii="Times New Roman"/>
          <w:b w:val="false"/>
          <w:i w:val="false"/>
          <w:color w:val="000000"/>
          <w:sz w:val="28"/>
        </w:rPr>
        <w:t>
</w:t>
      </w:r>
    </w:p>
    <w:bookmarkStart w:name="z145" w:id="13"/>
    <w:p>
      <w:pPr>
        <w:spacing w:after="0"/>
        <w:ind w:left="0"/>
        <w:jc w:val="both"/>
      </w:pPr>
      <w:r>
        <w:rPr>
          <w:rFonts w:ascii="Times New Roman"/>
          <w:b w:val="false"/>
          <w:i w:val="false"/>
          <w:color w:val="000000"/>
          <w:sz w:val="28"/>
        </w:rPr>
        <w:t xml:space="preserve">
      14. Қазақстан Республикасы Қаржы нарығын және қаржы ұйымдарын реттеу мен қадағалау агенттігі Басқармасының "Депозиттерге міндетті кепілдік беру жүйесіне өтуге қосылу шартына екінші деңгейдегі банктердің қосылуы жөніндегі өтініш нысанын бекіту туралы" 2006 жылғы 23 қыркүйектегі № 216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4430 тіркелген) мынадай өзгеріс енгізілсін:</w:t>
      </w:r>
    </w:p>
    <w:bookmarkEnd w:id="13"/>
    <w:bookmarkStart w:name="z146" w:id="14"/>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Өзгерістер енгізілетін Қазақстан Республикасының нормативтік құқықтық актілерінің тізбесіне </w:t>
      </w:r>
      <w:r>
        <w:rPr>
          <w:rFonts w:ascii="Times New Roman"/>
          <w:b w:val="false"/>
          <w:i w:val="false"/>
          <w:color w:val="000000"/>
          <w:sz w:val="28"/>
        </w:rPr>
        <w:t>17-қосымшаға</w:t>
      </w:r>
      <w:r>
        <w:rPr>
          <w:rFonts w:ascii="Times New Roman"/>
          <w:b w:val="false"/>
          <w:i w:val="false"/>
          <w:color w:val="000000"/>
          <w:sz w:val="28"/>
        </w:rPr>
        <w:t xml:space="preserve"> сәйкес редакцияда жазылсын.</w:t>
      </w:r>
    </w:p>
    <w:bookmarkEnd w:id="14"/>
    <w:bookmarkStart w:name="z147" w:id="1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15. </w:t>
      </w:r>
      <w:r>
        <w:rPr>
          <w:rFonts w:ascii="Times New Roman"/>
          <w:b w:val="false"/>
          <w:i w:val="false"/>
          <w:color w:val="000000"/>
          <w:sz w:val="28"/>
        </w:rPr>
        <w:t xml:space="preserve">Күші жойылды - ҚР Ұлттық Банкі Басқармасының 2014.07.16 </w:t>
      </w:r>
      <w:r>
        <w:rPr>
          <w:rFonts w:ascii="Times New Roman"/>
          <w:b w:val="false"/>
          <w:i w:val="false"/>
          <w:color w:val="000000"/>
          <w:sz w:val="28"/>
        </w:rPr>
        <w:t>№ 144</w:t>
      </w:r>
      <w:r>
        <w:rPr>
          <w:rFonts w:ascii="Times New Roman"/>
          <w:b w:val="false"/>
          <w:i w:val="false"/>
          <w:color w:val="000000"/>
          <w:sz w:val="28"/>
        </w:rPr>
        <w:t xml:space="preserve"> (алғашқы ресми жарияланған күнінен кейін күнтiзбелiк жиырма бiр күн өткен соң қолданысқа енгiзiледi) қаулысымен.</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Күші жойылды – ҚР Ұлттық Банкі Басқармасының 29.10.2018 </w:t>
      </w:r>
      <w:r>
        <w:rPr>
          <w:rFonts w:ascii="Times New Roman"/>
          <w:b w:val="false"/>
          <w:i w:val="false"/>
          <w:color w:val="000000"/>
          <w:sz w:val="28"/>
        </w:rPr>
        <w:t>№ 257</w:t>
      </w:r>
      <w:r>
        <w:rPr>
          <w:rFonts w:ascii="Times New Roman"/>
          <w:b w:val="false"/>
          <w:i w:val="false"/>
          <w:color w:val="ff0000"/>
          <w:sz w:val="28"/>
        </w:rPr>
        <w:t xml:space="preserve"> (01.01.2019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Күші жойылды – ҚР Ұлттық Банкі Басқармасының 27.08.2018 </w:t>
      </w:r>
      <w:r>
        <w:rPr>
          <w:rFonts w:ascii="Times New Roman"/>
          <w:b w:val="false"/>
          <w:i w:val="false"/>
          <w:color w:val="000000"/>
          <w:sz w:val="28"/>
        </w:rPr>
        <w:t>№ 187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Күші жойылды – ҚР Қаржы нарығын реттеу және дамыту агенттігі Басқармасының 30.03.2020 </w:t>
      </w:r>
      <w:r>
        <w:rPr>
          <w:rFonts w:ascii="Times New Roman"/>
          <w:b w:val="false"/>
          <w:i w:val="false"/>
          <w:color w:val="000000"/>
          <w:sz w:val="28"/>
        </w:rPr>
        <w:t>№ 36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Күші жойылды – ҚР Қаржы нарығын реттеу және дамыту агенттігі Басқармасының 12.02.2021 </w:t>
      </w:r>
      <w:r>
        <w:rPr>
          <w:rFonts w:ascii="Times New Roman"/>
          <w:b w:val="false"/>
          <w:i w:val="false"/>
          <w:color w:val="000000"/>
          <w:sz w:val="28"/>
        </w:rPr>
        <w:t>№ 24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171" w:id="1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20. </w:t>
      </w:r>
      <w:r>
        <w:rPr>
          <w:rFonts w:ascii="Times New Roman"/>
          <w:b w:val="false"/>
          <w:i w:val="false"/>
          <w:color w:val="000000"/>
          <w:sz w:val="28"/>
        </w:rPr>
        <w:t xml:space="preserve">Күші жойылды - ҚР Ұлттық Банкі Басқармасының 27.08.2013 </w:t>
      </w:r>
      <w:r>
        <w:rPr>
          <w:rFonts w:ascii="Times New Roman"/>
          <w:b w:val="false"/>
          <w:i w:val="false"/>
          <w:color w:val="000000"/>
          <w:sz w:val="28"/>
        </w:rPr>
        <w:t>№ 212</w:t>
      </w:r>
      <w:r>
        <w:rPr>
          <w:rFonts w:ascii="Times New Roman"/>
          <w:b w:val="false"/>
          <w:i w:val="false"/>
          <w:color w:val="000000"/>
          <w:sz w:val="28"/>
        </w:rPr>
        <w:t xml:space="preserve"> қаулысымен (алғашқы ресми жарияланған күнінен кейін күнтізбелік он күн өткен соң қолданысқа енгізіледі).</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Күші жойылды - ҚР Қаржы нарығын реттеу және дамыту агенттігі Басқармасының 31.03.2026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81" w:id="1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22. </w:t>
      </w:r>
      <w:r>
        <w:rPr>
          <w:rFonts w:ascii="Times New Roman"/>
          <w:b w:val="false"/>
          <w:i w:val="false"/>
          <w:color w:val="000000"/>
          <w:sz w:val="28"/>
        </w:rPr>
        <w:t xml:space="preserve">Күші жойылды - ҚР Ұлттық Банкі Басқармасының 17.07.2015 </w:t>
      </w:r>
      <w:r>
        <w:rPr>
          <w:rFonts w:ascii="Times New Roman"/>
          <w:b w:val="false"/>
          <w:i w:val="false"/>
          <w:color w:val="000000"/>
          <w:sz w:val="28"/>
        </w:rPr>
        <w:t>№ 128</w:t>
      </w:r>
      <w:r>
        <w:rPr>
          <w:rFonts w:ascii="Times New Roman"/>
          <w:b w:val="false"/>
          <w:i w:val="false"/>
          <w:color w:val="000000"/>
          <w:sz w:val="28"/>
        </w:rPr>
        <w:t xml:space="preserve"> қаулысымен.</w:t>
      </w:r>
    </w:p>
    <w:bookmarkEnd w:id="17"/>
    <w:bookmarkStart w:name="z186" w:id="1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23. </w:t>
      </w:r>
      <w:r>
        <w:rPr>
          <w:rFonts w:ascii="Times New Roman"/>
          <w:b w:val="false"/>
          <w:i w:val="false"/>
          <w:color w:val="000000"/>
          <w:sz w:val="28"/>
        </w:rPr>
        <w:t xml:space="preserve">Күші жойылды - ҚР Ұлттық Банкі Басқармасының 19.12.2015 </w:t>
      </w:r>
      <w:r>
        <w:rPr>
          <w:rFonts w:ascii="Times New Roman"/>
          <w:b w:val="false"/>
          <w:i w:val="false"/>
          <w:color w:val="000000"/>
          <w:sz w:val="28"/>
        </w:rPr>
        <w:t>№ 251</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 Күші жойылды – ҚР Ұлттық Банкі Басқармасының 31.01.2019 </w:t>
      </w:r>
      <w:r>
        <w:rPr>
          <w:rFonts w:ascii="Times New Roman"/>
          <w:b w:val="false"/>
          <w:i w:val="false"/>
          <w:color w:val="000000"/>
          <w:sz w:val="28"/>
        </w:rPr>
        <w:t>№ 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25. Күші жойылды – ҚР Ұлттық Банкі Басқармасының 29.10.2018 </w:t>
      </w:r>
      <w:r>
        <w:rPr>
          <w:rFonts w:ascii="Times New Roman"/>
          <w:b w:val="false"/>
          <w:i w:val="false"/>
          <w:color w:val="000000"/>
          <w:sz w:val="28"/>
        </w:rPr>
        <w:t>№ 269</w:t>
      </w:r>
      <w:r>
        <w:rPr>
          <w:rFonts w:ascii="Times New Roman"/>
          <w:b w:val="false"/>
          <w:i w:val="false"/>
          <w:color w:val="ff0000"/>
          <w:sz w:val="28"/>
        </w:rPr>
        <w:t xml:space="preserve"> (01.01.2019 бастап қолданысқа енгізіледі) қаулысымен.</w:t>
      </w:r>
      <w:r>
        <w:br/>
      </w:r>
      <w:r>
        <w:rPr>
          <w:rFonts w:ascii="Times New Roman"/>
          <w:b w:val="false"/>
          <w:i w:val="false"/>
          <w:color w:val="000000"/>
          <w:sz w:val="28"/>
        </w:rPr>
        <w:t>
</w:t>
      </w:r>
    </w:p>
    <w:bookmarkStart w:name="z239" w:id="19"/>
    <w:p>
      <w:pPr>
        <w:spacing w:after="0"/>
        <w:ind w:left="0"/>
        <w:jc w:val="both"/>
      </w:pPr>
      <w:r>
        <w:rPr>
          <w:rFonts w:ascii="Times New Roman"/>
          <w:b w:val="false"/>
          <w:i w:val="false"/>
          <w:color w:val="000000"/>
          <w:sz w:val="28"/>
        </w:rPr>
        <w:t xml:space="preserve">
      26. Қазақстан Республикасы Қаржы нарығын және қаржы ұйымдарын реттеу мен қадағалау агенттігі Басқармасының "Сақтандыру ұйымының сақтандыру қызметін жүзеге асыруына қойылатын талаптарды, оның ішінде сақтандыру нарығының қатысушыларымен өзара қарым-қатынастары жөніндегі талаптарды және сақтандыру агентінің делдалдық қызметті жүзеге асыруына өкілеттіктерін бекіту туралы" 2010 жылғы 1 наурыздағы № 25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6164 тіркелген, "Егемен Қазақстан" газетінде 2010 жылғы 30 қазанда № 450-451 жарияланған) мынадай өзгеріс енгізілсін:</w:t>
      </w:r>
    </w:p>
    <w:bookmarkEnd w:id="19"/>
    <w:bookmarkStart w:name="z240" w:id="20"/>
    <w:p>
      <w:pPr>
        <w:spacing w:after="0"/>
        <w:ind w:left="0"/>
        <w:jc w:val="both"/>
      </w:pPr>
      <w:r>
        <w:rPr>
          <w:rFonts w:ascii="Times New Roman"/>
          <w:b w:val="false"/>
          <w:i w:val="false"/>
          <w:color w:val="000000"/>
          <w:sz w:val="28"/>
        </w:rPr>
        <w:t xml:space="preserve">
      көрсетілген қаулымен бекітілген Сақтандыру ұйымының сақтандыру қызметін жүзеге асыруына қойылатын талаптар, оның ішінде сақтандыру нарығының қатысушыларымен өзара қарым-қатынастары жөніндегі талаптар және сақтандыру агентінің делдалдық қызметті жүзеге асыруына </w:t>
      </w:r>
      <w:r>
        <w:rPr>
          <w:rFonts w:ascii="Times New Roman"/>
          <w:b w:val="false"/>
          <w:i w:val="false"/>
          <w:color w:val="000000"/>
          <w:sz w:val="28"/>
        </w:rPr>
        <w:t>өкілеттіктерінде</w:t>
      </w:r>
      <w:r>
        <w:rPr>
          <w:rFonts w:ascii="Times New Roman"/>
          <w:b w:val="false"/>
          <w:i w:val="false"/>
          <w:color w:val="000000"/>
          <w:sz w:val="28"/>
        </w:rPr>
        <w:t>:</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2-қосымшаның</w:t>
      </w:r>
      <w:r>
        <w:rPr>
          <w:rFonts w:ascii="Times New Roman"/>
          <w:b w:val="false"/>
          <w:i w:val="false"/>
          <w:color w:val="000000"/>
          <w:sz w:val="28"/>
        </w:rPr>
        <w:t xml:space="preserve"> Сақтандыру агенттерінің тізіліміндегі</w:t>
      </w:r>
    </w:p>
    <w:p>
      <w:pPr>
        <w:spacing w:after="0"/>
        <w:ind w:left="0"/>
        <w:jc w:val="both"/>
      </w:pP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агентінің мемлекеттік тіркеу туралы куәлігінің нөмірі мен күні (заңды тұлға үшін) немесе жеке куәлігінің нөмірі мен берілген күні (жеке тұлға үшін)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242" w:id="21"/>
    <w:p>
      <w:pPr>
        <w:spacing w:after="0"/>
        <w:ind w:left="0"/>
        <w:jc w:val="both"/>
      </w:pPr>
      <w:r>
        <w:rPr>
          <w:rFonts w:ascii="Times New Roman"/>
          <w:b w:val="false"/>
          <w:i w:val="false"/>
          <w:color w:val="000000"/>
          <w:sz w:val="28"/>
        </w:rPr>
        <w:t>
      бағаны мынадай редакцияда жазылсын:</w:t>
      </w:r>
    </w:p>
    <w:bookmarkEnd w:id="2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Сақтандыру агентінің заңды тұлғаны мемлекеттік тіркеу (қайта тіркеу) туралы анықтамасының немесе куәлігінің нөмірі мен күні немесе жеке тұлғаның жеке басын куәландыратын құжаттың нөмірі мен берілген күні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243" w:id="2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27. </w:t>
      </w:r>
      <w:r>
        <w:rPr>
          <w:rFonts w:ascii="Times New Roman"/>
          <w:b w:val="false"/>
          <w:i w:val="false"/>
          <w:color w:val="000000"/>
          <w:sz w:val="28"/>
        </w:rPr>
        <w:t xml:space="preserve">Күші жойылды - ҚР Ұлттық Банкі Басқармасының 03.02.2014 </w:t>
      </w:r>
      <w:r>
        <w:rPr>
          <w:rFonts w:ascii="Times New Roman"/>
          <w:b w:val="false"/>
          <w:i w:val="false"/>
          <w:color w:val="000000"/>
          <w:sz w:val="28"/>
        </w:rPr>
        <w:t>№ 10</w:t>
      </w:r>
      <w:r>
        <w:rPr>
          <w:rFonts w:ascii="Times New Roman"/>
          <w:b w:val="false"/>
          <w:i w:val="false"/>
          <w:color w:val="000000"/>
          <w:sz w:val="28"/>
        </w:rPr>
        <w:t xml:space="preserve"> қаулысымен (алғашқы ресми жарияланған күнінен кейін күнтізбелік он күн өткен соң қолданысқа енгізіледі).</w:t>
      </w:r>
    </w:p>
    <w:bookmarkEnd w:id="22"/>
    <w:bookmarkStart w:name="z247" w:id="2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28. </w:t>
      </w:r>
      <w:r>
        <w:rPr>
          <w:rFonts w:ascii="Times New Roman"/>
          <w:b w:val="false"/>
          <w:i w:val="false"/>
          <w:color w:val="000000"/>
          <w:sz w:val="28"/>
        </w:rPr>
        <w:t xml:space="preserve">Күші жойылды - ҚР Ұлттық Банкі Басқармасының 08.08.2016 </w:t>
      </w:r>
      <w:r>
        <w:rPr>
          <w:rFonts w:ascii="Times New Roman"/>
          <w:b w:val="false"/>
          <w:i w:val="false"/>
          <w:color w:val="000000"/>
          <w:sz w:val="28"/>
        </w:rPr>
        <w:t>№ 171</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bookmarkEnd w:id="23"/>
    <w:bookmarkStart w:name="z250" w:id="24"/>
    <w:p>
      <w:pPr>
        <w:spacing w:after="0"/>
        <w:ind w:left="0"/>
        <w:jc w:val="both"/>
      </w:pPr>
      <w:r>
        <w:rPr>
          <w:rFonts w:ascii="Times New Roman"/>
          <w:b w:val="false"/>
          <w:i w:val="false"/>
          <w:color w:val="000000"/>
          <w:sz w:val="28"/>
        </w:rPr>
        <w:t xml:space="preserve">
      29. </w:t>
      </w:r>
      <w:r>
        <w:rPr>
          <w:rFonts w:ascii="Times New Roman"/>
          <w:b w:val="false"/>
          <w:i/>
          <w:color w:val="000000"/>
          <w:sz w:val="28"/>
        </w:rPr>
        <w:t>Күші</w:t>
      </w:r>
      <w:r>
        <w:rPr>
          <w:rFonts w:ascii="Times New Roman"/>
          <w:b w:val="false"/>
          <w:i w:val="false"/>
          <w:color w:val="000000"/>
          <w:sz w:val="28"/>
        </w:rPr>
        <w:t xml:space="preserve"> </w:t>
      </w:r>
      <w:r>
        <w:rPr>
          <w:rFonts w:ascii="Times New Roman"/>
          <w:b w:val="false"/>
          <w:i/>
          <w:color w:val="000000"/>
          <w:sz w:val="28"/>
        </w:rPr>
        <w:t>жойылды</w:t>
      </w:r>
      <w:r>
        <w:rPr>
          <w:rFonts w:ascii="Times New Roman"/>
          <w:b w:val="false"/>
          <w:i/>
          <w:color w:val="000000"/>
          <w:sz w:val="28"/>
        </w:rPr>
        <w:t xml:space="preserve"> – ҚР </w:t>
      </w:r>
      <w:r>
        <w:rPr>
          <w:rFonts w:ascii="Times New Roman"/>
          <w:b w:val="false"/>
          <w:i/>
          <w:color w:val="000000"/>
          <w:sz w:val="28"/>
        </w:rPr>
        <w:t>Ұлттық</w:t>
      </w:r>
      <w:r>
        <w:rPr>
          <w:rFonts w:ascii="Times New Roman"/>
          <w:b w:val="false"/>
          <w:i w:val="false"/>
          <w:color w:val="000000"/>
          <w:sz w:val="28"/>
        </w:rPr>
        <w:t xml:space="preserve"> </w:t>
      </w:r>
      <w:r>
        <w:rPr>
          <w:rFonts w:ascii="Times New Roman"/>
          <w:b w:val="false"/>
          <w:i/>
          <w:color w:val="000000"/>
          <w:sz w:val="28"/>
        </w:rPr>
        <w:t>Банкі</w:t>
      </w:r>
      <w:r>
        <w:rPr>
          <w:rFonts w:ascii="Times New Roman"/>
          <w:b w:val="false"/>
          <w:i w:val="false"/>
          <w:color w:val="000000"/>
          <w:sz w:val="28"/>
        </w:rPr>
        <w:t xml:space="preserve"> </w:t>
      </w:r>
      <w:r>
        <w:rPr>
          <w:rFonts w:ascii="Times New Roman"/>
          <w:b w:val="false"/>
          <w:i/>
          <w:color w:val="000000"/>
          <w:sz w:val="28"/>
        </w:rPr>
        <w:t>Басқармасының</w:t>
      </w:r>
      <w:r>
        <w:rPr>
          <w:rFonts w:ascii="Times New Roman"/>
          <w:b w:val="false"/>
          <w:i/>
          <w:color w:val="000000"/>
          <w:sz w:val="28"/>
        </w:rPr>
        <w:t xml:space="preserve"> 26.12.2016 </w:t>
      </w:r>
      <w:r>
        <w:rPr>
          <w:rFonts w:ascii="Times New Roman"/>
          <w:b w:val="false"/>
          <w:i w:val="false"/>
          <w:color w:val="000000"/>
          <w:sz w:val="28"/>
        </w:rPr>
        <w:t>№ 310</w:t>
      </w:r>
      <w:r>
        <w:rPr>
          <w:rFonts w:ascii="Times New Roman"/>
          <w:b w:val="false"/>
          <w:i/>
          <w:color w:val="000000"/>
          <w:sz w:val="28"/>
        </w:rPr>
        <w:t xml:space="preserve"> (</w:t>
      </w:r>
      <w:r>
        <w:rPr>
          <w:rFonts w:ascii="Times New Roman"/>
          <w:b w:val="false"/>
          <w:i/>
          <w:color w:val="000000"/>
          <w:sz w:val="28"/>
        </w:rPr>
        <w:t>алғашқы</w:t>
      </w:r>
      <w:r>
        <w:rPr>
          <w:rFonts w:ascii="Times New Roman"/>
          <w:b w:val="false"/>
          <w:i w:val="false"/>
          <w:color w:val="000000"/>
          <w:sz w:val="28"/>
        </w:rPr>
        <w:t xml:space="preserve"> </w:t>
      </w:r>
      <w:r>
        <w:rPr>
          <w:rFonts w:ascii="Times New Roman"/>
          <w:b w:val="false"/>
          <w:i/>
          <w:color w:val="000000"/>
          <w:sz w:val="28"/>
        </w:rPr>
        <w:t>ресми</w:t>
      </w:r>
      <w:r>
        <w:rPr>
          <w:rFonts w:ascii="Times New Roman"/>
          <w:b w:val="false"/>
          <w:i w:val="false"/>
          <w:color w:val="000000"/>
          <w:sz w:val="28"/>
        </w:rPr>
        <w:t xml:space="preserve"> </w:t>
      </w:r>
      <w:r>
        <w:rPr>
          <w:rFonts w:ascii="Times New Roman"/>
          <w:b w:val="false"/>
          <w:i/>
          <w:color w:val="000000"/>
          <w:sz w:val="28"/>
        </w:rPr>
        <w:t>жарияланған</w:t>
      </w:r>
      <w:r>
        <w:rPr>
          <w:rFonts w:ascii="Times New Roman"/>
          <w:b w:val="false"/>
          <w:i w:val="false"/>
          <w:color w:val="000000"/>
          <w:sz w:val="28"/>
        </w:rPr>
        <w:t xml:space="preserve"> </w:t>
      </w:r>
      <w:r>
        <w:rPr>
          <w:rFonts w:ascii="Times New Roman"/>
          <w:b w:val="false"/>
          <w:i/>
          <w:color w:val="000000"/>
          <w:sz w:val="28"/>
        </w:rPr>
        <w:t>күнінен</w:t>
      </w:r>
      <w:r>
        <w:rPr>
          <w:rFonts w:ascii="Times New Roman"/>
          <w:b w:val="false"/>
          <w:i w:val="false"/>
          <w:color w:val="000000"/>
          <w:sz w:val="28"/>
        </w:rPr>
        <w:t xml:space="preserve"> </w:t>
      </w:r>
      <w:r>
        <w:rPr>
          <w:rFonts w:ascii="Times New Roman"/>
          <w:b w:val="false"/>
          <w:i/>
          <w:color w:val="000000"/>
          <w:sz w:val="28"/>
        </w:rPr>
        <w:t>кейін</w:t>
      </w:r>
      <w:r>
        <w:rPr>
          <w:rFonts w:ascii="Times New Roman"/>
          <w:b w:val="false"/>
          <w:i w:val="false"/>
          <w:color w:val="000000"/>
          <w:sz w:val="28"/>
        </w:rPr>
        <w:t xml:space="preserve"> </w:t>
      </w:r>
      <w:r>
        <w:rPr>
          <w:rFonts w:ascii="Times New Roman"/>
          <w:b w:val="false"/>
          <w:i/>
          <w:color w:val="000000"/>
          <w:sz w:val="28"/>
        </w:rPr>
        <w:t>күнтізбелік</w:t>
      </w:r>
      <w:r>
        <w:rPr>
          <w:rFonts w:ascii="Times New Roman"/>
          <w:b w:val="false"/>
          <w:i/>
          <w:color w:val="000000"/>
          <w:sz w:val="28"/>
        </w:rPr>
        <w:t xml:space="preserve"> он </w:t>
      </w:r>
      <w:r>
        <w:rPr>
          <w:rFonts w:ascii="Times New Roman"/>
          <w:b w:val="false"/>
          <w:i/>
          <w:color w:val="000000"/>
          <w:sz w:val="28"/>
        </w:rPr>
        <w:t>күн</w:t>
      </w:r>
      <w:r>
        <w:rPr>
          <w:rFonts w:ascii="Times New Roman"/>
          <w:b w:val="false"/>
          <w:i w:val="false"/>
          <w:color w:val="000000"/>
          <w:sz w:val="28"/>
        </w:rPr>
        <w:t xml:space="preserve"> </w:t>
      </w:r>
      <w:r>
        <w:rPr>
          <w:rFonts w:ascii="Times New Roman"/>
          <w:b w:val="false"/>
          <w:i/>
          <w:color w:val="000000"/>
          <w:sz w:val="28"/>
        </w:rPr>
        <w:t>өткен</w:t>
      </w:r>
      <w:r>
        <w:rPr>
          <w:rFonts w:ascii="Times New Roman"/>
          <w:b w:val="false"/>
          <w:i w:val="false"/>
          <w:color w:val="000000"/>
          <w:sz w:val="28"/>
        </w:rPr>
        <w:t xml:space="preserve"> </w:t>
      </w:r>
      <w:r>
        <w:rPr>
          <w:rFonts w:ascii="Times New Roman"/>
          <w:b w:val="false"/>
          <w:i/>
          <w:color w:val="000000"/>
          <w:sz w:val="28"/>
        </w:rPr>
        <w:t>соң</w:t>
      </w:r>
      <w:r>
        <w:rPr>
          <w:rFonts w:ascii="Times New Roman"/>
          <w:b w:val="false"/>
          <w:i w:val="false"/>
          <w:color w:val="000000"/>
          <w:sz w:val="28"/>
        </w:rPr>
        <w:t xml:space="preserve"> </w:t>
      </w:r>
      <w:r>
        <w:rPr>
          <w:rFonts w:ascii="Times New Roman"/>
          <w:b w:val="false"/>
          <w:i/>
          <w:color w:val="000000"/>
          <w:sz w:val="28"/>
        </w:rPr>
        <w:t>қолданысқа</w:t>
      </w:r>
      <w:r>
        <w:rPr>
          <w:rFonts w:ascii="Times New Roman"/>
          <w:b w:val="false"/>
          <w:i w:val="false"/>
          <w:color w:val="000000"/>
          <w:sz w:val="28"/>
        </w:rPr>
        <w:t xml:space="preserve"> </w:t>
      </w:r>
      <w:r>
        <w:rPr>
          <w:rFonts w:ascii="Times New Roman"/>
          <w:b w:val="false"/>
          <w:i/>
          <w:color w:val="000000"/>
          <w:sz w:val="28"/>
        </w:rPr>
        <w:t>енгізіледі</w:t>
      </w:r>
      <w:r>
        <w:rPr>
          <w:rFonts w:ascii="Times New Roman"/>
          <w:b w:val="false"/>
          <w:i/>
          <w:color w:val="000000"/>
          <w:sz w:val="28"/>
        </w:rPr>
        <w:t xml:space="preserve">) </w:t>
      </w:r>
      <w:r>
        <w:rPr>
          <w:rFonts w:ascii="Times New Roman"/>
          <w:b w:val="false"/>
          <w:i/>
          <w:color w:val="000000"/>
          <w:sz w:val="28"/>
        </w:rPr>
        <w:t>қаулысымен</w:t>
      </w:r>
      <w:r>
        <w:rPr>
          <w:rFonts w:ascii="Times New Roman"/>
          <w:b w:val="false"/>
          <w:i/>
          <w:color w:val="000000"/>
          <w:sz w:val="28"/>
        </w:rPr>
        <w:t>.</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30. Күші жойылды - ҚР Қаржы нарығын реттеу және дамыту агенттігі Басқармасының 31.03.2026 </w:t>
      </w:r>
      <w:r>
        <w:rPr>
          <w:rFonts w:ascii="Times New Roman"/>
          <w:b w:val="false"/>
          <w:i w:val="false"/>
          <w:color w:val="000000"/>
          <w:sz w:val="28"/>
        </w:rPr>
        <w:t>№ 30</w:t>
      </w:r>
      <w:r>
        <w:rPr>
          <w:rFonts w:ascii="Times New Roman"/>
          <w:b w:val="false"/>
          <w:i w:val="false"/>
          <w:color w:val="ff0000"/>
          <w:sz w:val="28"/>
        </w:rPr>
        <w:t xml:space="preserve"> (ресми жарияланған күнінен кейін күнтізбелік алпыс күн өткен соң қолданысқа енгізіледі) қаулысымен.</w:t>
      </w:r>
      <w:r>
        <w:br/>
      </w:r>
      <w:r>
        <w:rPr>
          <w:rFonts w:ascii="Times New Roman"/>
          <w:b w:val="false"/>
          <w:i w:val="false"/>
          <w:color w:val="000000"/>
          <w:sz w:val="28"/>
        </w:rPr>
        <w:t>
</w:t>
      </w:r>
    </w:p>
    <w:bookmarkStart w:name="z256" w:id="2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31. </w:t>
      </w:r>
      <w:r>
        <w:rPr>
          <w:rFonts w:ascii="Times New Roman"/>
          <w:b w:val="false"/>
          <w:i w:val="false"/>
          <w:color w:val="000000"/>
          <w:sz w:val="28"/>
        </w:rPr>
        <w:t xml:space="preserve">Күші жойылды - ҚР Ұлттық Банкі Басқармасының 27.08.2013 </w:t>
      </w:r>
      <w:r>
        <w:rPr>
          <w:rFonts w:ascii="Times New Roman"/>
          <w:b w:val="false"/>
          <w:i w:val="false"/>
          <w:color w:val="000000"/>
          <w:sz w:val="28"/>
        </w:rPr>
        <w:t>№ 235</w:t>
      </w:r>
      <w:r>
        <w:rPr>
          <w:rFonts w:ascii="Times New Roman"/>
          <w:b w:val="false"/>
          <w:i w:val="false"/>
          <w:color w:val="000000"/>
          <w:sz w:val="28"/>
        </w:rPr>
        <w:t xml:space="preserve"> қаулысымен (алғашқы ресми жарияланған күнінен кейін күнтізбелік он күн өткен соң қолданысқа енгізіледі).</w:t>
      </w:r>
    </w:p>
    <w:bookmarkEnd w:id="25"/>
    <w:bookmarkStart w:name="z264" w:id="2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32. </w:t>
      </w:r>
      <w:r>
        <w:rPr>
          <w:rFonts w:ascii="Times New Roman"/>
          <w:b w:val="false"/>
          <w:i w:val="false"/>
          <w:color w:val="000000"/>
          <w:sz w:val="28"/>
        </w:rPr>
        <w:t xml:space="preserve">Күші жойылды - ҚР Ұлттық Банкі Басқармасының 26.02.2014 </w:t>
      </w:r>
      <w:r>
        <w:rPr>
          <w:rFonts w:ascii="Times New Roman"/>
          <w:b w:val="false"/>
          <w:i w:val="false"/>
          <w:color w:val="000000"/>
          <w:sz w:val="28"/>
        </w:rPr>
        <w:t>№ 25</w:t>
      </w:r>
      <w:r>
        <w:rPr>
          <w:rFonts w:ascii="Times New Roman"/>
          <w:b w:val="false"/>
          <w:i w:val="false"/>
          <w:color w:val="000000"/>
          <w:sz w:val="28"/>
        </w:rPr>
        <w:t xml:space="preserve"> қаулысымен (алғашқы ресми жарияланған күнінен кейін күнтізбелік жиырма бір күн өткен соң қолданысқа енгізіледі).</w:t>
      </w:r>
    </w:p>
    <w:bookmarkEnd w:id="26"/>
    <w:bookmarkStart w:name="z272" w:id="2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33. </w:t>
      </w:r>
      <w:r>
        <w:rPr>
          <w:rFonts w:ascii="Times New Roman"/>
          <w:b w:val="false"/>
          <w:i w:val="false"/>
          <w:color w:val="000000"/>
          <w:sz w:val="28"/>
        </w:rPr>
        <w:t xml:space="preserve">Күші жойылды - ҚР Ұлттық Банкі Басқармасының 27.08.2013 </w:t>
      </w:r>
      <w:r>
        <w:rPr>
          <w:rFonts w:ascii="Times New Roman"/>
          <w:b w:val="false"/>
          <w:i w:val="false"/>
          <w:color w:val="000000"/>
          <w:sz w:val="28"/>
        </w:rPr>
        <w:t>№ 212</w:t>
      </w:r>
      <w:r>
        <w:rPr>
          <w:rFonts w:ascii="Times New Roman"/>
          <w:b w:val="false"/>
          <w:i w:val="false"/>
          <w:color w:val="000000"/>
          <w:sz w:val="28"/>
        </w:rPr>
        <w:t xml:space="preserve"> қаулысымен (алғашқы ресми жарияланған күнінен кейін күнтізбелік он күн өткен соң қолданысқа енгізіледі).</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34. Күші жойылды – ҚР Ұлттық Банкі Басқармасының 30.03.2019 </w:t>
      </w:r>
      <w:r>
        <w:rPr>
          <w:rFonts w:ascii="Times New Roman"/>
          <w:b w:val="false"/>
          <w:i w:val="false"/>
          <w:color w:val="000000"/>
          <w:sz w:val="28"/>
        </w:rPr>
        <w:t>№ 40</w:t>
      </w:r>
      <w:r>
        <w:rPr>
          <w:rFonts w:ascii="Times New Roman"/>
          <w:b w:val="false"/>
          <w:i w:val="false"/>
          <w:color w:val="ff0000"/>
          <w:sz w:val="28"/>
        </w:rPr>
        <w:t xml:space="preserve"> (01.07.2019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35. Күші жойылды – ҚР Ұлттық Банкі Басқармасының 27.08.2019 </w:t>
      </w:r>
      <w:r>
        <w:rPr>
          <w:rFonts w:ascii="Times New Roman"/>
          <w:b w:val="false"/>
          <w:i w:val="false"/>
          <w:color w:val="000000"/>
          <w:sz w:val="28"/>
        </w:rPr>
        <w:t>№ 149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36. Күші жойылды - ҚР Ұлттық Банкі Басқармасының 27.10.2020 </w:t>
      </w:r>
      <w:r>
        <w:rPr>
          <w:rFonts w:ascii="Times New Roman"/>
          <w:b w:val="false"/>
          <w:i w:val="false"/>
          <w:color w:val="000000"/>
          <w:sz w:val="28"/>
        </w:rPr>
        <w:t>№ 128</w:t>
      </w:r>
      <w:r>
        <w:rPr>
          <w:rFonts w:ascii="Times New Roman"/>
          <w:b w:val="false"/>
          <w:i w:val="false"/>
          <w:color w:val="ff0000"/>
          <w:sz w:val="28"/>
        </w:rPr>
        <w:t xml:space="preserve"> (16.12.2020 бастап қолданысқа енгізіледі) қаулысымен.</w:t>
      </w:r>
      <w:r>
        <w:br/>
      </w:r>
      <w:r>
        <w:rPr>
          <w:rFonts w:ascii="Times New Roman"/>
          <w:b w:val="false"/>
          <w:i w:val="false"/>
          <w:color w:val="000000"/>
          <w:sz w:val="28"/>
        </w:rPr>
        <w:t>
</w:t>
      </w:r>
    </w:p>
    <w:bookmarkStart w:name="z297" w:id="2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37. </w:t>
      </w:r>
      <w:r>
        <w:rPr>
          <w:rFonts w:ascii="Times New Roman"/>
          <w:b w:val="false"/>
          <w:i w:val="false"/>
          <w:color w:val="000000"/>
          <w:sz w:val="28"/>
        </w:rPr>
        <w:t xml:space="preserve">Күші жойылды - ҚР Ұлттық Банкі Басқармасының 25.02.2015 </w:t>
      </w:r>
      <w:r>
        <w:rPr>
          <w:rFonts w:ascii="Times New Roman"/>
          <w:b w:val="false"/>
          <w:i w:val="false"/>
          <w:color w:val="000000"/>
          <w:sz w:val="28"/>
        </w:rPr>
        <w:t>№ 22</w:t>
      </w:r>
      <w:r>
        <w:rPr>
          <w:rFonts w:ascii="Times New Roman"/>
          <w:b w:val="false"/>
          <w:i w:val="false"/>
          <w:color w:val="000000"/>
          <w:sz w:val="28"/>
        </w:rPr>
        <w:t xml:space="preserve"> (алғашқы ресми жарияланған күнінен кейін күнтізбелік жиырма бір күн өткен соң қолданысқа енгізіледі) қаулысымен.</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 1-қосымша</w:t>
            </w:r>
          </w:p>
        </w:tc>
      </w:tr>
    </w:tbl>
    <w:p>
      <w:pPr>
        <w:spacing w:after="0"/>
        <w:ind w:left="0"/>
        <w:jc w:val="both"/>
      </w:pPr>
      <w:r>
        <w:rPr>
          <w:rFonts w:ascii="Times New Roman"/>
          <w:b w:val="false"/>
          <w:i w:val="false"/>
          <w:color w:val="ff0000"/>
          <w:sz w:val="28"/>
        </w:rPr>
        <w:t xml:space="preserve">
      Ескерту. Күші жойылды - ҚР Ұлттық Банк Басқармасы төрағасының 23.04.2014 </w:t>
      </w:r>
      <w:r>
        <w:rPr>
          <w:rFonts w:ascii="Times New Roman"/>
          <w:b w:val="false"/>
          <w:i w:val="false"/>
          <w:color w:val="ff0000"/>
          <w:sz w:val="28"/>
        </w:rPr>
        <w:t>№ 67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Өзгеріс енгізілетін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Күші жойылды - ҚР Ұлттық Банк Басқармасы төрағасының 23.04.2014 </w:t>
      </w:r>
      <w:r>
        <w:rPr>
          <w:rFonts w:ascii="Times New Roman"/>
          <w:b w:val="false"/>
          <w:i w:val="false"/>
          <w:color w:val="ff0000"/>
          <w:sz w:val="28"/>
        </w:rPr>
        <w:t>№ 67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Өзгерістер енгізілетін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27.03.2017 </w:t>
      </w:r>
      <w:r>
        <w:rPr>
          <w:rFonts w:ascii="Times New Roman"/>
          <w:b w:val="false"/>
          <w:i w:val="false"/>
          <w:color w:val="ff0000"/>
          <w:sz w:val="28"/>
        </w:rPr>
        <w:t>№ 53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27.03.2017 </w:t>
      </w:r>
      <w:r>
        <w:rPr>
          <w:rFonts w:ascii="Times New Roman"/>
          <w:b w:val="false"/>
          <w:i w:val="false"/>
          <w:color w:val="ff0000"/>
          <w:sz w:val="28"/>
        </w:rPr>
        <w:t>№ 53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29.02.2016 </w:t>
      </w:r>
      <w:r>
        <w:rPr>
          <w:rFonts w:ascii="Times New Roman"/>
          <w:b w:val="false"/>
          <w:i w:val="false"/>
          <w:color w:val="ff0000"/>
          <w:sz w:val="28"/>
        </w:rPr>
        <w:t>№ 76</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Өзгерістер енгізілетін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29.02.2016 </w:t>
      </w:r>
      <w:r>
        <w:rPr>
          <w:rFonts w:ascii="Times New Roman"/>
          <w:b w:val="false"/>
          <w:i w:val="false"/>
          <w:color w:val="ff0000"/>
          <w:sz w:val="28"/>
        </w:rPr>
        <w:t>№ 76</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Өзгерістер енгізілетін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29.02.2016 </w:t>
      </w:r>
      <w:r>
        <w:rPr>
          <w:rFonts w:ascii="Times New Roman"/>
          <w:b w:val="false"/>
          <w:i w:val="false"/>
          <w:color w:val="ff0000"/>
          <w:sz w:val="28"/>
        </w:rPr>
        <w:t>№ 76</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Өзгерістер енгізілетін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29.04.2016 </w:t>
      </w:r>
      <w:r>
        <w:rPr>
          <w:rFonts w:ascii="Times New Roman"/>
          <w:b w:val="false"/>
          <w:i w:val="false"/>
          <w:color w:val="ff0000"/>
          <w:sz w:val="28"/>
        </w:rPr>
        <w:t>№ 115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Өзгерістер енгізілетін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29.04.2016 </w:t>
      </w:r>
      <w:r>
        <w:rPr>
          <w:rFonts w:ascii="Times New Roman"/>
          <w:b w:val="false"/>
          <w:i w:val="false"/>
          <w:color w:val="ff0000"/>
          <w:sz w:val="28"/>
        </w:rPr>
        <w:t>№ 115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Өзгерістер енгізілетін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29.04.2016 </w:t>
      </w:r>
      <w:r>
        <w:rPr>
          <w:rFonts w:ascii="Times New Roman"/>
          <w:b w:val="false"/>
          <w:i w:val="false"/>
          <w:color w:val="ff0000"/>
          <w:sz w:val="28"/>
        </w:rPr>
        <w:t>№ 115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Өзгерістер енгізілетін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29.04.2016 </w:t>
      </w:r>
      <w:r>
        <w:rPr>
          <w:rFonts w:ascii="Times New Roman"/>
          <w:b w:val="false"/>
          <w:i w:val="false"/>
          <w:color w:val="ff0000"/>
          <w:sz w:val="28"/>
        </w:rPr>
        <w:t>№ 115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Өзгерістер енгізілетін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12-қосымша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29.04.2016 </w:t>
      </w:r>
      <w:r>
        <w:rPr>
          <w:rFonts w:ascii="Times New Roman"/>
          <w:b w:val="false"/>
          <w:i w:val="false"/>
          <w:color w:val="ff0000"/>
          <w:sz w:val="28"/>
        </w:rPr>
        <w:t>№ 115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Өзгерістер енгізілетін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 13-қосымша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2014.10.22 </w:t>
      </w:r>
      <w:r>
        <w:rPr>
          <w:rFonts w:ascii="Times New Roman"/>
          <w:b w:val="false"/>
          <w:i w:val="false"/>
          <w:color w:val="ff0000"/>
          <w:sz w:val="28"/>
        </w:rPr>
        <w:t>№ 210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Өзгерістер енгізілетін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 14-қосымша</w:t>
            </w:r>
          </w:p>
        </w:tc>
      </w:tr>
    </w:tbl>
    <w:bookmarkStart w:name="z607" w:id="29"/>
    <w:p>
      <w:pPr>
        <w:spacing w:after="0"/>
        <w:ind w:left="0"/>
        <w:jc w:val="both"/>
      </w:pPr>
      <w:r>
        <w:rPr>
          <w:rFonts w:ascii="Times New Roman"/>
          <w:b w:val="false"/>
          <w:i w:val="false"/>
          <w:color w:val="ff0000"/>
          <w:sz w:val="28"/>
        </w:rPr>
        <w:t xml:space="preserve">
      Ескерту. Күші жойылды - ҚР Ұлттық Банкі Басқармасының 2014.08.27 </w:t>
      </w:r>
      <w:r>
        <w:rPr>
          <w:rFonts w:ascii="Times New Roman"/>
          <w:b w:val="false"/>
          <w:i w:val="false"/>
          <w:color w:val="ff0000"/>
          <w:sz w:val="28"/>
        </w:rPr>
        <w:t>№ 167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Өзгерістер енгізілетін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15-қосымша</w:t>
            </w:r>
          </w:p>
        </w:tc>
      </w:tr>
    </w:tbl>
    <w:bookmarkStart w:name="z665" w:id="30"/>
    <w:p>
      <w:pPr>
        <w:spacing w:after="0"/>
        <w:ind w:left="0"/>
        <w:jc w:val="both"/>
      </w:pPr>
      <w:r>
        <w:rPr>
          <w:rFonts w:ascii="Times New Roman"/>
          <w:b w:val="false"/>
          <w:i w:val="false"/>
          <w:color w:val="ff0000"/>
          <w:sz w:val="28"/>
        </w:rPr>
        <w:t xml:space="preserve">
      Ескерту. Күші жойылды - ҚР Ұлттық Банкі Басқармасының 2014.08.27 </w:t>
      </w:r>
      <w:r>
        <w:rPr>
          <w:rFonts w:ascii="Times New Roman"/>
          <w:b w:val="false"/>
          <w:i w:val="false"/>
          <w:color w:val="ff0000"/>
          <w:sz w:val="28"/>
        </w:rPr>
        <w:t>№ 167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Өзгерістер енгізілетін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16-қосымша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19.11.2019 </w:t>
      </w:r>
      <w:r>
        <w:rPr>
          <w:rFonts w:ascii="Times New Roman"/>
          <w:b w:val="false"/>
          <w:i w:val="false"/>
          <w:color w:val="ff0000"/>
          <w:sz w:val="28"/>
        </w:rPr>
        <w:t>№ 196</w:t>
      </w:r>
      <w:r>
        <w:rPr>
          <w:rFonts w:ascii="Times New Roman"/>
          <w:b w:val="false"/>
          <w:i w:val="false"/>
          <w:color w:val="ff0000"/>
          <w:sz w:val="28"/>
        </w:rPr>
        <w:t xml:space="preserve"> (01.01.2020 бастап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нарығын және қаржы ұйымдарын</w:t>
            </w:r>
            <w:r>
              <w:br/>
            </w:r>
            <w:r>
              <w:rPr>
                <w:rFonts w:ascii="Times New Roman"/>
                <w:b w:val="false"/>
                <w:i w:val="false"/>
                <w:color w:val="000000"/>
                <w:sz w:val="20"/>
              </w:rPr>
              <w:t>реттеу мен қадағалау агенттігі</w:t>
            </w:r>
            <w:r>
              <w:br/>
            </w:r>
            <w:r>
              <w:rPr>
                <w:rFonts w:ascii="Times New Roman"/>
                <w:b w:val="false"/>
                <w:i w:val="false"/>
                <w:color w:val="000000"/>
                <w:sz w:val="20"/>
              </w:rPr>
              <w:t>Басқармасының</w:t>
            </w:r>
            <w:r>
              <w:br/>
            </w:r>
            <w:r>
              <w:rPr>
                <w:rFonts w:ascii="Times New Roman"/>
                <w:b w:val="false"/>
                <w:i w:val="false"/>
                <w:color w:val="000000"/>
                <w:sz w:val="20"/>
              </w:rPr>
              <w:t>2006 жылғы 23 қыркүйектегі</w:t>
            </w:r>
            <w:r>
              <w:br/>
            </w:r>
            <w:r>
              <w:rPr>
                <w:rFonts w:ascii="Times New Roman"/>
                <w:b w:val="false"/>
                <w:i w:val="false"/>
                <w:color w:val="000000"/>
                <w:sz w:val="20"/>
              </w:rPr>
              <w:t>№ 216 қаулысына қосымша</w:t>
            </w:r>
          </w:p>
        </w:tc>
      </w:tr>
    </w:tbl>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(депозиттерге міндетті кепілдік беруді жүзеге асыратын ұйымның атауы)</w:t>
      </w:r>
    </w:p>
    <w:p>
      <w:pPr>
        <w:spacing w:after="0"/>
        <w:ind w:left="0"/>
        <w:jc w:val="both"/>
      </w:pPr>
      <w:r>
        <w:rPr>
          <w:rFonts w:ascii="Times New Roman"/>
          <w:b w:val="false"/>
          <w:i w:val="false"/>
          <w:color w:val="000000"/>
          <w:sz w:val="28"/>
        </w:rPr>
        <w:t>
      Күні "____"__________ 20___ жыл</w:t>
      </w:r>
    </w:p>
    <w:bookmarkStart w:name="z674" w:id="31"/>
    <w:p>
      <w:pPr>
        <w:spacing w:after="0"/>
        <w:ind w:left="0"/>
        <w:jc w:val="left"/>
      </w:pPr>
      <w:r>
        <w:rPr>
          <w:rFonts w:ascii="Times New Roman"/>
          <w:b/>
          <w:i w:val="false"/>
          <w:color w:val="000000"/>
        </w:rPr>
        <w:t xml:space="preserve"> Өтініш</w:t>
      </w:r>
    </w:p>
    <w:bookmarkEnd w:id="31"/>
    <w:p>
      <w:pPr>
        <w:spacing w:after="0"/>
        <w:ind w:left="0"/>
        <w:jc w:val="both"/>
      </w:pPr>
      <w:r>
        <w:rPr>
          <w:rFonts w:ascii="Times New Roman"/>
          <w:b w:val="false"/>
          <w:i w:val="false"/>
          <w:color w:val="000000"/>
          <w:sz w:val="28"/>
        </w:rPr>
        <w:t>
      Екінші деңгейдегі банк ______________________________________________</w:t>
      </w:r>
    </w:p>
    <w:p>
      <w:pPr>
        <w:spacing w:after="0"/>
        <w:ind w:left="0"/>
        <w:jc w:val="both"/>
      </w:pPr>
      <w:r>
        <w:rPr>
          <w:rFonts w:ascii="Times New Roman"/>
          <w:b w:val="false"/>
          <w:i w:val="false"/>
          <w:color w:val="000000"/>
          <w:sz w:val="28"/>
        </w:rPr>
        <w:t>
      (банктің толық атауы)</w:t>
      </w:r>
    </w:p>
    <w:p>
      <w:pPr>
        <w:spacing w:after="0"/>
        <w:ind w:left="0"/>
        <w:jc w:val="both"/>
      </w:pPr>
      <w:r>
        <w:rPr>
          <w:rFonts w:ascii="Times New Roman"/>
          <w:b w:val="false"/>
          <w:i w:val="false"/>
          <w:color w:val="000000"/>
          <w:sz w:val="28"/>
        </w:rPr>
        <w:t>
      (бұдан әрі - Банк) оның атынан _____________________________________,</w:t>
      </w:r>
    </w:p>
    <w:p>
      <w:pPr>
        <w:spacing w:after="0"/>
        <w:ind w:left="0"/>
        <w:jc w:val="both"/>
      </w:pPr>
      <w:r>
        <w:rPr>
          <w:rFonts w:ascii="Times New Roman"/>
          <w:b w:val="false"/>
          <w:i w:val="false"/>
          <w:color w:val="000000"/>
          <w:sz w:val="28"/>
        </w:rPr>
        <w:t>
       (лауазымы, фамилиясы, аты-жөні)</w:t>
      </w:r>
    </w:p>
    <w:p>
      <w:pPr>
        <w:spacing w:after="0"/>
        <w:ind w:left="0"/>
        <w:jc w:val="both"/>
      </w:pPr>
      <w:r>
        <w:rPr>
          <w:rFonts w:ascii="Times New Roman"/>
          <w:b w:val="false"/>
          <w:i w:val="false"/>
          <w:color w:val="000000"/>
          <w:sz w:val="28"/>
        </w:rPr>
        <w:t>
      ___________________________________________ негізінде іс-қимыл жасай,</w:t>
      </w:r>
    </w:p>
    <w:p>
      <w:pPr>
        <w:spacing w:after="0"/>
        <w:ind w:left="0"/>
        <w:jc w:val="both"/>
      </w:pPr>
      <w:r>
        <w:rPr>
          <w:rFonts w:ascii="Times New Roman"/>
          <w:b w:val="false"/>
          <w:i w:val="false"/>
          <w:color w:val="000000"/>
          <w:sz w:val="28"/>
        </w:rPr>
        <w:t>
      (Жарғы немесе өзге құжат)</w:t>
      </w:r>
    </w:p>
    <w:p>
      <w:pPr>
        <w:spacing w:after="0"/>
        <w:ind w:left="0"/>
        <w:jc w:val="both"/>
      </w:pPr>
      <w:r>
        <w:rPr>
          <w:rFonts w:ascii="Times New Roman"/>
          <w:b w:val="false"/>
          <w:i w:val="false"/>
          <w:color w:val="000000"/>
          <w:sz w:val="28"/>
        </w:rPr>
        <w:t>
      отырып, депозиттерге кепілдік беру жүйесіне қосылу үшін банктің қосылу шартына қосылады.</w:t>
      </w:r>
    </w:p>
    <w:p>
      <w:pPr>
        <w:spacing w:after="0"/>
        <w:ind w:left="0"/>
        <w:jc w:val="both"/>
      </w:pPr>
      <w:r>
        <w:rPr>
          <w:rFonts w:ascii="Times New Roman"/>
          <w:b w:val="false"/>
          <w:i w:val="false"/>
          <w:color w:val="000000"/>
          <w:sz w:val="28"/>
        </w:rPr>
        <w:t>
      Қаржы ұйымдарын бақылау мен қадағалау жөніндегі уәкілетті орган</w:t>
      </w:r>
    </w:p>
    <w:p>
      <w:pPr>
        <w:spacing w:after="0"/>
        <w:ind w:left="0"/>
        <w:jc w:val="both"/>
      </w:pPr>
      <w:r>
        <w:rPr>
          <w:rFonts w:ascii="Times New Roman"/>
          <w:b w:val="false"/>
          <w:i w:val="false"/>
          <w:color w:val="000000"/>
          <w:sz w:val="28"/>
        </w:rPr>
        <w:t>
      берген банк операцияларын, оған депозиттерді қабылдау, жеке</w:t>
      </w:r>
    </w:p>
    <w:p>
      <w:pPr>
        <w:spacing w:after="0"/>
        <w:ind w:left="0"/>
        <w:jc w:val="both"/>
      </w:pPr>
      <w:r>
        <w:rPr>
          <w:rFonts w:ascii="Times New Roman"/>
          <w:b w:val="false"/>
          <w:i w:val="false"/>
          <w:color w:val="000000"/>
          <w:sz w:val="28"/>
        </w:rPr>
        <w:t>
      тұлғалардың банктік шоттарын ашу және жүргізу жөніндегі операциялары</w:t>
      </w:r>
    </w:p>
    <w:p>
      <w:pPr>
        <w:spacing w:after="0"/>
        <w:ind w:left="0"/>
        <w:jc w:val="both"/>
      </w:pPr>
      <w:r>
        <w:rPr>
          <w:rFonts w:ascii="Times New Roman"/>
          <w:b w:val="false"/>
          <w:i w:val="false"/>
          <w:color w:val="000000"/>
          <w:sz w:val="28"/>
        </w:rPr>
        <w:t>
      енетін № _____ "____"_____________ 20____ жылғы лицензиясын, Банк</w:t>
      </w:r>
    </w:p>
    <w:p>
      <w:pPr>
        <w:spacing w:after="0"/>
        <w:ind w:left="0"/>
        <w:jc w:val="both"/>
      </w:pPr>
      <w:r>
        <w:rPr>
          <w:rFonts w:ascii="Times New Roman"/>
          <w:b w:val="false"/>
          <w:i w:val="false"/>
          <w:color w:val="000000"/>
          <w:sz w:val="28"/>
        </w:rPr>
        <w:t>
      "____" ____________ 20____ жылы алды.</w:t>
      </w:r>
    </w:p>
    <w:p>
      <w:pPr>
        <w:spacing w:after="0"/>
        <w:ind w:left="0"/>
        <w:jc w:val="both"/>
      </w:pPr>
      <w:r>
        <w:rPr>
          <w:rFonts w:ascii="Times New Roman"/>
          <w:b w:val="false"/>
          <w:i w:val="false"/>
          <w:color w:val="000000"/>
          <w:sz w:val="28"/>
        </w:rPr>
        <w:t>
      Банк "Қазақстан Республикасының екінші деңгейдегі банктерінде</w:t>
      </w:r>
    </w:p>
    <w:p>
      <w:pPr>
        <w:spacing w:after="0"/>
        <w:ind w:left="0"/>
        <w:jc w:val="both"/>
      </w:pPr>
      <w:r>
        <w:rPr>
          <w:rFonts w:ascii="Times New Roman"/>
          <w:b w:val="false"/>
          <w:i w:val="false"/>
          <w:color w:val="000000"/>
          <w:sz w:val="28"/>
        </w:rPr>
        <w:t>
      орналастырылған депозиттерге міндетті кепілдік беру туралы" Қазақстан</w:t>
      </w:r>
    </w:p>
    <w:p>
      <w:pPr>
        <w:spacing w:after="0"/>
        <w:ind w:left="0"/>
        <w:jc w:val="both"/>
      </w:pPr>
      <w:r>
        <w:rPr>
          <w:rFonts w:ascii="Times New Roman"/>
          <w:b w:val="false"/>
          <w:i w:val="false"/>
          <w:color w:val="000000"/>
          <w:sz w:val="28"/>
        </w:rPr>
        <w:t xml:space="preserve">
      Республикасының 2006 жылғы 7 шілдедегі </w:t>
      </w:r>
      <w:r>
        <w:rPr>
          <w:rFonts w:ascii="Times New Roman"/>
          <w:b w:val="false"/>
          <w:i w:val="false"/>
          <w:color w:val="000000"/>
          <w:sz w:val="28"/>
        </w:rPr>
        <w:t>Заңында</w:t>
      </w:r>
      <w:r>
        <w:rPr>
          <w:rFonts w:ascii="Times New Roman"/>
          <w:b w:val="false"/>
          <w:i w:val="false"/>
          <w:color w:val="000000"/>
          <w:sz w:val="28"/>
        </w:rPr>
        <w:t xml:space="preserve"> және қосылу шартында</w:t>
      </w:r>
    </w:p>
    <w:p>
      <w:pPr>
        <w:spacing w:after="0"/>
        <w:ind w:left="0"/>
        <w:jc w:val="both"/>
      </w:pPr>
      <w:r>
        <w:rPr>
          <w:rFonts w:ascii="Times New Roman"/>
          <w:b w:val="false"/>
          <w:i w:val="false"/>
          <w:color w:val="000000"/>
          <w:sz w:val="28"/>
        </w:rPr>
        <w:t>
      қарастырылған қатысушы банктің міндеттемелерін өзіне алады.</w:t>
      </w:r>
    </w:p>
    <w:p>
      <w:pPr>
        <w:spacing w:after="0"/>
        <w:ind w:left="0"/>
        <w:jc w:val="both"/>
      </w:pPr>
      <w:r>
        <w:rPr>
          <w:rFonts w:ascii="Times New Roman"/>
          <w:b w:val="false"/>
          <w:i w:val="false"/>
          <w:color w:val="000000"/>
          <w:sz w:val="28"/>
        </w:rPr>
        <w:t>
      Банк деректемелері: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(банктің заңды тұлғаның мемлекеттік тіркеу (қайта тіркеу)</w:t>
      </w:r>
    </w:p>
    <w:p>
      <w:pPr>
        <w:spacing w:after="0"/>
        <w:ind w:left="0"/>
        <w:jc w:val="both"/>
      </w:pPr>
      <w:r>
        <w:rPr>
          <w:rFonts w:ascii="Times New Roman"/>
          <w:b w:val="false"/>
          <w:i w:val="false"/>
          <w:color w:val="000000"/>
          <w:sz w:val="28"/>
        </w:rPr>
        <w:t>
      анықтамасына немесе куәлігіне сәйкес мемлекеттік және орыс</w:t>
      </w:r>
    </w:p>
    <w:p>
      <w:pPr>
        <w:spacing w:after="0"/>
        <w:ind w:left="0"/>
        <w:jc w:val="both"/>
      </w:pPr>
      <w:r>
        <w:rPr>
          <w:rFonts w:ascii="Times New Roman"/>
          <w:b w:val="false"/>
          <w:i w:val="false"/>
          <w:color w:val="000000"/>
          <w:sz w:val="28"/>
        </w:rPr>
        <w:t>
      тілдеріндегі ресми толық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(заңды тұлғаның мемлекеттік тіркеу (қайта тіркеу) анықтамасының</w:t>
      </w:r>
    </w:p>
    <w:p>
      <w:pPr>
        <w:spacing w:after="0"/>
        <w:ind w:left="0"/>
        <w:jc w:val="both"/>
      </w:pPr>
      <w:r>
        <w:rPr>
          <w:rFonts w:ascii="Times New Roman"/>
          <w:b w:val="false"/>
          <w:i w:val="false"/>
          <w:color w:val="000000"/>
          <w:sz w:val="28"/>
        </w:rPr>
        <w:t>
      немесе куәлігінің нөмірі және күні)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(заңды мекен-жайы)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(нақты мекен-жайы)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(Қазақстан Республикасының Ұлттық Банкіндегі корреспонденттік</w:t>
      </w:r>
    </w:p>
    <w:p>
      <w:pPr>
        <w:spacing w:after="0"/>
        <w:ind w:left="0"/>
        <w:jc w:val="both"/>
      </w:pPr>
      <w:r>
        <w:rPr>
          <w:rFonts w:ascii="Times New Roman"/>
          <w:b w:val="false"/>
          <w:i w:val="false"/>
          <w:color w:val="000000"/>
          <w:sz w:val="28"/>
        </w:rPr>
        <w:t>
      шот нөмірі)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(банктік бірегейлендіру коды)</w:t>
      </w:r>
    </w:p>
    <w:p>
      <w:pPr>
        <w:spacing w:after="0"/>
        <w:ind w:left="0"/>
        <w:jc w:val="both"/>
      </w:pPr>
      <w:r>
        <w:rPr>
          <w:rFonts w:ascii="Times New Roman"/>
          <w:b w:val="false"/>
          <w:i w:val="false"/>
          <w:color w:val="000000"/>
          <w:sz w:val="28"/>
        </w:rPr>
        <w:t>
      _______________ __________________ __________________________________</w:t>
      </w:r>
    </w:p>
    <w:p>
      <w:pPr>
        <w:spacing w:after="0"/>
        <w:ind w:left="0"/>
        <w:jc w:val="both"/>
      </w:pPr>
      <w:r>
        <w:rPr>
          <w:rFonts w:ascii="Times New Roman"/>
          <w:b w:val="false"/>
          <w:i w:val="false"/>
          <w:color w:val="000000"/>
          <w:sz w:val="28"/>
        </w:rPr>
        <w:t>
       Лауазымы Қолы Фамилиясы, аты-жөні</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18-қосымша</w:t>
            </w:r>
          </w:p>
        </w:tc>
      </w:tr>
    </w:tbl>
    <w:bookmarkStart w:name="z676" w:id="32"/>
    <w:p>
      <w:pPr>
        <w:spacing w:after="0"/>
        <w:ind w:left="0"/>
        <w:jc w:val="both"/>
      </w:pPr>
      <w:r>
        <w:rPr>
          <w:rFonts w:ascii="Times New Roman"/>
          <w:b w:val="false"/>
          <w:i w:val="false"/>
          <w:color w:val="ff0000"/>
          <w:sz w:val="28"/>
        </w:rPr>
        <w:t xml:space="preserve">
      Ескерту. Күші жойылды - ҚР Ұлттық Банкі Басқармасының 2014.07.16 </w:t>
      </w:r>
      <w:r>
        <w:rPr>
          <w:rFonts w:ascii="Times New Roman"/>
          <w:b w:val="false"/>
          <w:i w:val="false"/>
          <w:color w:val="ff0000"/>
          <w:sz w:val="28"/>
        </w:rPr>
        <w:t>№ 144</w:t>
      </w:r>
      <w:r>
        <w:rPr>
          <w:rFonts w:ascii="Times New Roman"/>
          <w:b w:val="false"/>
          <w:i w:val="false"/>
          <w:color w:val="ff0000"/>
          <w:sz w:val="28"/>
        </w:rPr>
        <w:t xml:space="preserve"> (алғашқы ресми жарияланған күнінен кейін күнтiзбелiк жиырма бiр күн өткен соң қолданысқа енгiзiледi) қаулысымен.</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Өзгерістер енгізілетін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Ислам арнайы қаржы компаниясын</w:t>
            </w:r>
            <w:r>
              <w:br/>
            </w:r>
            <w:r>
              <w:rPr>
                <w:rFonts w:ascii="Times New Roman"/>
                <w:b w:val="false"/>
                <w:i w:val="false"/>
                <w:color w:val="000000"/>
                <w:sz w:val="20"/>
              </w:rPr>
              <w:t>ерікті қайта құруға немесе</w:t>
            </w:r>
            <w:r>
              <w:br/>
            </w:r>
            <w:r>
              <w:rPr>
                <w:rFonts w:ascii="Times New Roman"/>
                <w:b w:val="false"/>
                <w:i w:val="false"/>
                <w:color w:val="000000"/>
                <w:sz w:val="20"/>
              </w:rPr>
              <w:t>таратуға рұқсат беру</w:t>
            </w:r>
            <w:r>
              <w:br/>
            </w:r>
            <w:r>
              <w:rPr>
                <w:rFonts w:ascii="Times New Roman"/>
                <w:b w:val="false"/>
                <w:i w:val="false"/>
                <w:color w:val="000000"/>
                <w:sz w:val="20"/>
              </w:rPr>
              <w:t>ережесіне қосымша</w:t>
            </w:r>
          </w:p>
        </w:tc>
      </w:tr>
    </w:tbl>
    <w:bookmarkStart w:name="z681" w:id="33"/>
    <w:p>
      <w:pPr>
        <w:spacing w:after="0"/>
        <w:ind w:left="0"/>
        <w:jc w:val="both"/>
      </w:pPr>
      <w:r>
        <w:rPr>
          <w:rFonts w:ascii="Times New Roman"/>
          <w:b w:val="false"/>
          <w:i w:val="false"/>
          <w:color w:val="000000"/>
          <w:sz w:val="28"/>
        </w:rPr>
        <w:t>
      Нысан</w:t>
      </w:r>
    </w:p>
    <w:bookmarkEnd w:id="33"/>
    <w:bookmarkStart w:name="z682" w:id="34"/>
    <w:p>
      <w:pPr>
        <w:spacing w:after="0"/>
        <w:ind w:left="0"/>
        <w:jc w:val="left"/>
      </w:pPr>
      <w:r>
        <w:rPr>
          <w:rFonts w:ascii="Times New Roman"/>
          <w:b/>
          <w:i w:val="false"/>
          <w:color w:val="000000"/>
        </w:rPr>
        <w:t xml:space="preserve"> Ислам арнайы қаржы компаниясын ерікті қайта құруға немесе</w:t>
      </w:r>
      <w:r>
        <w:br/>
      </w:r>
      <w:r>
        <w:rPr>
          <w:rFonts w:ascii="Times New Roman"/>
          <w:b/>
          <w:i w:val="false"/>
          <w:color w:val="000000"/>
        </w:rPr>
        <w:t>таратуға рұқсат</w:t>
      </w:r>
    </w:p>
    <w:bookmarkEnd w:id="34"/>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(уәкілетті органның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(заңды тұлғаны мемлекеттік тіркеу (қайта тіркеу) туралы анықтамаға</w:t>
      </w:r>
    </w:p>
    <w:p>
      <w:pPr>
        <w:spacing w:after="0"/>
        <w:ind w:left="0"/>
        <w:jc w:val="both"/>
      </w:pPr>
      <w:r>
        <w:rPr>
          <w:rFonts w:ascii="Times New Roman"/>
          <w:b w:val="false"/>
          <w:i w:val="false"/>
          <w:color w:val="000000"/>
          <w:sz w:val="28"/>
        </w:rPr>
        <w:t>
      немесе куәлікке сәйкес ислам арнайы қаржы компаниясының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ислам арнайы қаржы компаниясын 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(заңды тұлғаны мемлекеттік тіркеу (қайта тіркеу) туралы куәліктің</w:t>
      </w:r>
    </w:p>
    <w:p>
      <w:pPr>
        <w:spacing w:after="0"/>
        <w:ind w:left="0"/>
        <w:jc w:val="both"/>
      </w:pPr>
      <w:r>
        <w:rPr>
          <w:rFonts w:ascii="Times New Roman"/>
          <w:b w:val="false"/>
          <w:i w:val="false"/>
          <w:color w:val="000000"/>
          <w:sz w:val="28"/>
        </w:rPr>
        <w:t>
      нөмірі, ислам арнайы қаржы компаниясының заңды тұлғаны мемлекеттік</w:t>
      </w:r>
    </w:p>
    <w:p>
      <w:pPr>
        <w:spacing w:after="0"/>
        <w:ind w:left="0"/>
        <w:jc w:val="both"/>
      </w:pPr>
      <w:r>
        <w:rPr>
          <w:rFonts w:ascii="Times New Roman"/>
          <w:b w:val="false"/>
          <w:i w:val="false"/>
          <w:color w:val="000000"/>
          <w:sz w:val="28"/>
        </w:rPr>
        <w:t>
      тіркеу (қайта тіркеу) туралы анықтамаға немесе куәлікке сәйкес</w:t>
      </w:r>
    </w:p>
    <w:p>
      <w:pPr>
        <w:spacing w:after="0"/>
        <w:ind w:left="0"/>
        <w:jc w:val="both"/>
      </w:pPr>
      <w:r>
        <w:rPr>
          <w:rFonts w:ascii="Times New Roman"/>
          <w:b w:val="false"/>
          <w:i w:val="false"/>
          <w:color w:val="000000"/>
          <w:sz w:val="28"/>
        </w:rPr>
        <w:t>
      орналасқан орны)</w:t>
      </w:r>
    </w:p>
    <w:p>
      <w:pPr>
        <w:spacing w:after="0"/>
        <w:ind w:left="0"/>
        <w:jc w:val="both"/>
      </w:pPr>
      <w:r>
        <w:rPr>
          <w:rFonts w:ascii="Times New Roman"/>
          <w:b w:val="false"/>
          <w:i w:val="false"/>
          <w:color w:val="000000"/>
          <w:sz w:val="28"/>
        </w:rPr>
        <w:t xml:space="preserve">
      ерікті ______________________________________________ рұқсат береді. </w:t>
      </w:r>
    </w:p>
    <w:p>
      <w:pPr>
        <w:spacing w:after="0"/>
        <w:ind w:left="0"/>
        <w:jc w:val="both"/>
      </w:pPr>
      <w:r>
        <w:rPr>
          <w:rFonts w:ascii="Times New Roman"/>
          <w:b w:val="false"/>
          <w:i w:val="false"/>
          <w:color w:val="000000"/>
          <w:sz w:val="28"/>
        </w:rPr>
        <w:t>
      (қайта құруға немесе таратуға)</w:t>
      </w:r>
    </w:p>
    <w:p>
      <w:pPr>
        <w:spacing w:after="0"/>
        <w:ind w:left="0"/>
        <w:jc w:val="both"/>
      </w:pPr>
      <w:r>
        <w:rPr>
          <w:rFonts w:ascii="Times New Roman"/>
          <w:b w:val="false"/>
          <w:i w:val="false"/>
          <w:color w:val="000000"/>
          <w:sz w:val="28"/>
        </w:rPr>
        <w:t>
      Уәкілетті органның</w:t>
      </w:r>
    </w:p>
    <w:p>
      <w:pPr>
        <w:spacing w:after="0"/>
        <w:ind w:left="0"/>
        <w:jc w:val="both"/>
      </w:pPr>
      <w:r>
        <w:rPr>
          <w:rFonts w:ascii="Times New Roman"/>
          <w:b w:val="false"/>
          <w:i w:val="false"/>
          <w:color w:val="000000"/>
          <w:sz w:val="28"/>
        </w:rPr>
        <w:t xml:space="preserve">
      басшысы </w:t>
      </w:r>
    </w:p>
    <w:p>
      <w:pPr>
        <w:spacing w:after="0"/>
        <w:ind w:left="0"/>
        <w:jc w:val="both"/>
      </w:pPr>
      <w:r>
        <w:rPr>
          <w:rFonts w:ascii="Times New Roman"/>
          <w:b w:val="false"/>
          <w:i w:val="false"/>
          <w:color w:val="000000"/>
          <w:sz w:val="28"/>
        </w:rPr>
        <w:t>
      (басшының орынбасары)</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20-қосымша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19.12.2015 </w:t>
      </w:r>
      <w:r>
        <w:rPr>
          <w:rFonts w:ascii="Times New Roman"/>
          <w:b w:val="false"/>
          <w:i w:val="false"/>
          <w:color w:val="ff0000"/>
          <w:sz w:val="28"/>
        </w:rPr>
        <w:t>№ 251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Өзгерістер енгізілетін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21-қосымша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19.12.2015 </w:t>
      </w:r>
      <w:r>
        <w:rPr>
          <w:rFonts w:ascii="Times New Roman"/>
          <w:b w:val="false"/>
          <w:i w:val="false"/>
          <w:color w:val="ff0000"/>
          <w:sz w:val="28"/>
        </w:rPr>
        <w:t>№ 251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Өзгерістер енгізілетін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22-қосымша</w:t>
            </w:r>
          </w:p>
        </w:tc>
      </w:tr>
    </w:tbl>
    <w:bookmarkStart w:name="z692" w:id="35"/>
    <w:p>
      <w:pPr>
        <w:spacing w:after="0"/>
        <w:ind w:left="0"/>
        <w:jc w:val="both"/>
      </w:pPr>
      <w:r>
        <w:rPr>
          <w:rFonts w:ascii="Times New Roman"/>
          <w:b w:val="false"/>
          <w:i w:val="false"/>
          <w:color w:val="ff0000"/>
          <w:sz w:val="28"/>
        </w:rPr>
        <w:t xml:space="preserve">
      Ескерту. Күші жойылды – ҚР Ұлттық Банкі Басқармасының 26.12.2016 </w:t>
      </w:r>
      <w:r>
        <w:rPr>
          <w:rFonts w:ascii="Times New Roman"/>
          <w:b w:val="false"/>
          <w:i w:val="false"/>
          <w:color w:val="ff0000"/>
          <w:sz w:val="28"/>
        </w:rPr>
        <w:t>№ 310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23-қосымша</w:t>
            </w:r>
          </w:p>
        </w:tc>
      </w:tr>
    </w:tbl>
    <w:bookmarkStart w:name="z695" w:id="36"/>
    <w:p>
      <w:pPr>
        <w:spacing w:after="0"/>
        <w:ind w:left="0"/>
        <w:jc w:val="both"/>
      </w:pPr>
      <w:r>
        <w:rPr>
          <w:rFonts w:ascii="Times New Roman"/>
          <w:b w:val="false"/>
          <w:i w:val="false"/>
          <w:color w:val="ff0000"/>
          <w:sz w:val="28"/>
        </w:rPr>
        <w:t xml:space="preserve">
      Ескерту. Күші жойылды – ҚР Ұлттық Банкі Басқармасының 26.12.2016 </w:t>
      </w:r>
      <w:r>
        <w:rPr>
          <w:rFonts w:ascii="Times New Roman"/>
          <w:b w:val="false"/>
          <w:i w:val="false"/>
          <w:color w:val="ff0000"/>
          <w:sz w:val="28"/>
        </w:rPr>
        <w:t>№ 310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