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8d94a1" w14:textId="38d94a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"Қазақстан Республикасында пайдалануға рұқсат етілген Селекциялық жетістіктердің мемлекеттік тізілімін және ауыл шаруашылығы өсімдіктерінің перспективалы сорттарының тізбесін бекіту туралы" Қазақстан Республикасы Ауыл шаруашылығы министрінің 2009 жылғы 30 шілдедегі N 434 бұйрығына өзгерістер мен толықтырулар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Ауыл шаруашылығы министрінің 2013 жылғы 11 сәуірдегі № 4-2/164 бұйрығы. Қазақстан Республикасының Әділет министрлігінде 2013 жылы 08 мамырда № 8455 тіркелді. Күші жойылды - Қазақстан Республикасы Ауыл шаруашылығы министрінің 2026 жылғы 13 шiлдедегi № 275 бұйрығымен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– ҚР Ауыл шаруашылығы министрінің 13.07.2026 </w:t>
      </w:r>
      <w:r>
        <w:rPr>
          <w:rFonts w:ascii="Times New Roman"/>
          <w:b w:val="false"/>
          <w:i w:val="false"/>
          <w:color w:val="ff0000"/>
          <w:sz w:val="28"/>
        </w:rPr>
        <w:t>№ 275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2003 жылғы 8 ақпандағы "Тұқым шаруашылығы туралы"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Ауыл шаруашылығы өсімдіктерінің сорттарын сынау мәселелері жөніндегі республикалық комиссияның отырысының 2012 жылғы 7 желтоқсанындағы № 4-2/11 хаттамасы негізінде </w:t>
      </w:r>
      <w:r>
        <w:rPr>
          <w:rFonts w:ascii="Times New Roman"/>
          <w:b/>
          <w:i w:val="false"/>
          <w:color w:val="000000"/>
          <w:sz w:val="28"/>
        </w:rPr>
        <w:t>БҰЙЫРАМЫН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"Қазақстан Республикасында пайдалануға рұқсат етілген Селекциялық жетістіктердің мемлекеттік тізілімін және ауыл шаруашылығы өсімдіктерінің перспективалы сорттарының тізбесін бекіту туралы" Қазақстан Республикасы Ауыл шаруашылығы министрінің 2009 жылғы 30 шілдедегі № 434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5759 болып тіркелген, Қазақстан Республикасының Орталық атқарушы және өзге де орталық мемлекеттiк органдарының актiлер жинағында жарияланған, 2009 жылғы № 10) мынадай өзгерістер мен толықтырулар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Қазақстан Республикасында пайдалануға рұқсат етілген Селекциялық жетістіктердің мемлекеттік </w:t>
      </w:r>
      <w:r>
        <w:rPr>
          <w:rFonts w:ascii="Times New Roman"/>
          <w:b w:val="false"/>
          <w:i w:val="false"/>
          <w:color w:val="000000"/>
          <w:sz w:val="28"/>
        </w:rPr>
        <w:t>тізілімінде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"Дәндi дақылдар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Жұмсақ күздiк бидай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Triticum aestivum L.emend. Fiori et Paol."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мынадай мазмұндағы жолдар алып тасталсын: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ЛЮТЕСЦЕНС 230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"Күздiк арпа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Hordeum vulgare L. sensu lato"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БЕРЕКЕ 54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жолдың алдында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АЙДЫН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мынадай мазмұндағы жол алып тасталсын: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ЦИКЛОН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6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"Күздiк қара бидай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Secale cereal"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мынадай мазмұндағы жолдар алып тасталсын: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САРАТОВСКАЯ 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2, 5, 7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САРАТОВСКАЯ КРУПНОЗЕРНАЯ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"Жұмсақ жаздық бидай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Triticum aestivum L. emend. Fiori et Paol"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мынадай мазмұндағы жол алып тасталсын: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АЛЬБИДУМ 28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ОМСКАЯ 36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138, 282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ОМСКАЯ 38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138, 282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мынадай мазмұндағы жолдар алып тасталсын: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САРАТОВСКАЯ 58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САРАТОВСКАЯ 60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ЭРИТРОСПЕРМУМ 841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ЭРИТРОСПЕРМУМ 786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1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"Қатты жаздық бидай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Triticum durum Desf"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АЛТАЙКА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жолдың алдында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АЛЕЙСКАЯ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1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КАРГАЛА 69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КАРГАЛА 69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1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мынадай мазмұндағы жол алып тасталсын: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ОРЕНБУРГСКАЯ 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bookmarkStart w:name="z1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ОРЕНБУРГСКАЯ 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1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"Жаздық арпа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Hordeum vulgare L. sensu lato"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ДЕСПИНА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                                                            "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ДЕСПИНА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1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"Жүгері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Zea mays L."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мынадай мазмұндағы жолдар алып тасталсын: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СИБИРЯЧКА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СКАНДИЯ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ФРАССИНО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ЭСЛИЯ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1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1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СКИФ 619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270, 220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СКИФ 619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270, 220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1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"Жармалық мәдени дақылдар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Panicum miliaceum L"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АРУЖАН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2007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БАРНАУЛЬСКОЕ 98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1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"Күрiш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Oryza sativa L."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мынадай мазмұндағы жол алып тасталсын: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ЗЛАТЫЙ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1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"Дәнді бұршақтылар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Егiс асбұршағы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Pisum sativum L. sensu lato"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мынадай мазмұндағы жол алып тасталсын: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ЗЕРНОГРАДСКИЙ НЕОСЫПАЮЩИЙСЯ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ТАЛОВЕЦ 50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2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"Қытай бұршағы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Glycine max (L.) Merr" деген бөлім алып тасталсын;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"Ноғатық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Lathyrus sativus L"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мынадай мазмұндағы жолдар алып тасталсын: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КИНЕЛЬСКАЯ 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СТЕПНАЯ 287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2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"Майлы дақылдар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Күнбағыс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Helianthus annuus L."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ОСКИЛ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 63 ЛЛ 40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2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мынадай мазмұндағы жолдар алып тасталсын: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ПИКСЕЛЬ (С 230)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ТОРЕРО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2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"Мақсары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Carthamus tinctorius L." деген бөлімнен кейін келесі мазмұндағы бөліммен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"Қытай бұршағы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Glycine max (L.) Merr":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АВРОРА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АЛМАТЫ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3, 14, 9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АНАСТАСИЯ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1, 3, 9, 12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АННУШКА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БИЛЯВКА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2, 6, 10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БУКУРИЯ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ВИЛАНА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ВОЕВОДЖАНКА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ВОЛГОГРАДКА 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ВИТА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ДЕСНА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327, 328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ЖАЛПАКСАЙ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3, 5, 9, 14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18, 176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ЖАНСАЯ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КАЗАХСТАНСКАЯ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КОРСАК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327, 328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ЛАСТОЧКА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МИСУЛА 1092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3, 9, 14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18, 37, 38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ПЕРИЗАТ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РАДОСТЬ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РЕНТА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РУЖИЦА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СИБНИИК 315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1, 8, 10, 13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САВА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СЕЛЕКТА 302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ТАНАИС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327, 328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ТЕРЕК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328, 330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ЧЕРЕМОШ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1, 3, 6, 14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327, 328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ЭВРИКА 357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18, 37, 38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2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"Күздiк рапс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Brassica napus L. ssp. oleifera (Metzg.) Sinsk"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мынадай мазмұндағы жолдар алып тасталсын: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ЛИВИУС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ШПАТ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2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"Жаздық рапс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Brassica napus L. ssp. oleifera (Metzg.) Sinsk"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КАЛИБР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5, 10, 12, 13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bookmarkStart w:name="z2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КАЛИБР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1, 5, 10, 12, 13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ОЗОРНО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bookmarkStart w:name="z2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ОЗОРНО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1, 3, 5, 10, 12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2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мынадай мазмұндағы жолдар алып тасталсын: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СИЕСТА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ХИДАЛГО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2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"Майлы зығыр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Linum usitatissimum L. var. intermedia Vav. et. Ell" деген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мынадай мазмұндағы жолдар алып тасталсын: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Исилькульский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Опал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3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"Техникалық дақылдар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Қант қызылшасы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Beta vulgaris L. ssp. vulgaris var. altissima Doell"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мынадай мазмұндағы жолдар алып тасталсын: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АТАИР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ДИК 9706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ДОРОТЕЯ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СТРАТОС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3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3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ЦКАЗ МС 44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1, 3, 6, 8, 10, 13, 14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18, 179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ШАННОН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3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"Картоп, көкөніс және бақша дақылдары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Картоп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Solanum tuberosum L."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АРИЗОНА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5, 12, 13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33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3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БИРЛИК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21, 31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БОРА ВАЛЛЕЙ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3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3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ЖАНАЙСАН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6, 9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ЖОЛБАРЫС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3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3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ЖУАЛЫ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ЖУАЛЫ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3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3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МОНДИАЛ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НАРТАУ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3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3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НИКИТА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НУР-АЛЕМ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3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3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РЕСУРС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60, 119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РИВЬЕРА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ас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39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3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СОРАЯ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СОФИЯ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40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3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УДАЧА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                                                            "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УДОВИЦКИЙ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21, 28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41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"Ақ қауданды қырыққабат</w:t>
      </w:r>
    </w:p>
    <w:bookmarkEnd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Вrassica oleracea convar. capitata (L.) Alef. var. сapitata f. alba DC."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мынадай мазмұндағы жол алып тасталсын: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АЛАБАМА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42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4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ИЮНЬСКАЯ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3, 5, 7, 9, 14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43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4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НАДЕЖДА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3, 5, 7, 10, 11, 13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НАДЮША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44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мынадай мазмұндағы жолдар алып тасталсын:</w:t>
      </w:r>
    </w:p>
    <w:bookmarkEnd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ПИТОН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РЕЗИСТОР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45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"Түстi қырыққабат</w:t>
      </w:r>
    </w:p>
    <w:bookmarkEnd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Brassica oleracea convar. botrytis (L.) Alef. var. botritis L."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мынадай мазмұндағы жолдар алып тасталсын: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АСТЕРИКС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ЦЕЛЕСТА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46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"Қияр</w:t>
      </w:r>
    </w:p>
    <w:bookmarkEnd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Cucumis sativus L. ашық жерлерде өсіруге арналған"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МЕДЕУ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3, 5, 6, 8, 9, 10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тұ, кн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bookmarkStart w:name="z47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bookmarkEnd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МЕЙРАМ 20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";</w:t>
      </w:r>
    </w:p>
    <w:bookmarkStart w:name="z48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"қоршалған жерлерде өсiруге арналған" деген бөлімшеде:</w:t>
      </w:r>
    </w:p>
    <w:bookmarkEnd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КУКАРАЧА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МАГДАЛЕНА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49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4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СТЕЛЛА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5, 8, 9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СТИНГЕР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50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"Қызанақ</w:t>
      </w:r>
    </w:p>
    <w:bookmarkEnd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Lycopersicon lycopersicum (L.) Karst ex Farwell ашық жерлерде өсiруге арналған"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АГАТА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1, 2, 4, 5, 12, 13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БАГИО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51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мынадай мазмұндағы жолдар алып тасталсын:</w:t>
      </w:r>
    </w:p>
    <w:bookmarkEnd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БРИКСИ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ТРИСТАР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(*), 6,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52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5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МЕРУЕРТ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деген жолдан кейін мынадай мазмұндағы жолмен толықтырылсын: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МЕТЕОР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53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5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НОВИЧОК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бк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ОЛИВИЯ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54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5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ПЛАМЯ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бк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ПУЛЬРЕКС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55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5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ТИТАН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3, 6, 9, 11, 14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УМИТ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56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"қоршалған жерлерде өсiруге арналған" деген бөлімшеде:</w:t>
      </w:r>
    </w:p>
    <w:bookmarkEnd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АЛЕКСИЯ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АДМИРО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57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5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ГАМАЮН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ДӘМДІ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58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5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ЖЕРОНИМА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деген жолдан кейін мынадай мазмұндағы жолмен толықтырылсын: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ЗОЛОТАЯ БУСИНКА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59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5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КАРЛСОН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5, 8, 9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60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5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ЛАСТОЧКА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1, 7, 12, 13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МАРТЕЗ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61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6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МАРФА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зг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МАТИАС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62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6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РУСИЧ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1, 12, 13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жолдармен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СӘНДІ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СОЛНЕЧНАЯ ЖЕМЧУЖИНА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63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"Басты пияз</w:t>
      </w:r>
    </w:p>
    <w:bookmarkEnd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Allium cepa L."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АВГУСТИН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АҚНИЕТ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64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мынадай мазмұндағы жол алып тасталсын:</w:t>
      </w:r>
    </w:p>
    <w:bookmarkEnd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ОКТЯБРЬСКИЙ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1, 3, 5, 11, 13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65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6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УНИВЕРСО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ШЕНГИЛЬДИНСКИЙ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66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"Ас сәбiзi</w:t>
      </w:r>
    </w:p>
    <w:bookmarkEnd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Daucus carota L"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ВИТАМИННАЯ 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1989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1, 10, 12, 13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ДЕРБЕС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67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"Ас қызылшасы</w:t>
      </w:r>
    </w:p>
    <w:bookmarkEnd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Beta vulgaris L. ssp. vulgaris var. conditiva Alef."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КЫЗЫЛКОНЫР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ҚЫЗЫЛҚОҢЫР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68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"Тәттi бұрыш</w:t>
      </w:r>
    </w:p>
    <w:bookmarkEnd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Capsicum annuum L. var. grossum (L.) Sendt."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ПОДАРОК МОЛДОВЫ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1, 3, 5, 6, 8, 9, 10, 12, 13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жб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bookmarkStart w:name="z69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6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РЭД НАЙТ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70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"Судан шөбi</w:t>
      </w:r>
    </w:p>
    <w:bookmarkEnd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Sorghum sudanense (Piper.) Stapf."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ТУГАЙ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5, 10, 13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ТУГАЙ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71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"Итқонақ</w:t>
      </w:r>
    </w:p>
    <w:bookmarkEnd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Setaria italica L., ssp. mocharium Alf."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мынадай мазмұндағы жол алып тасталсын: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КАРАГАНДИНСКИЙ 1196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1947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72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"Сүрлемге арналған құмай жүгерi</w:t>
      </w:r>
    </w:p>
    <w:bookmarkEnd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Sorghum v. (L.) Pers."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мынадай мазмұндағы жолдар алып тасталсын: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КИНЕЛЬСКОЕ 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7, 12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СИЛОСНЫЙ 72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73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"Азықтық жаздық рапс</w:t>
      </w:r>
    </w:p>
    <w:bookmarkEnd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Brassica napus L. ssp. oleifera (Metzg.) Sinsk."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мынадай мазмұндағы жол алып тасталсын: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ШПАТ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74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"Еркекшөп</w:t>
      </w:r>
    </w:p>
    <w:bookmarkEnd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Agropyron et Schult."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мынадай мазмұндағы жол алып тасталсын: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ДОЛИНСКИЙ 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1968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75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"Жеміс сүйекті дақылдар</w:t>
      </w:r>
    </w:p>
    <w:bookmarkEnd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Алма ағаш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Malus domestica Borkh."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ЗАИЛИЙСКОЕ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1974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 мынадай редакцияда жазылсын: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ЗАИЛИЙСКОЕ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3, 6, 9, 14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зи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76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"Қызыл бетеге</w:t>
      </w:r>
    </w:p>
    <w:bookmarkEnd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Festuca rubra L"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ДЖЕВЕЛИН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жолдың алдына мынадай мазмұндағы жолдармен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ДЖАСПЕРИНА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ЕКСЕЛЕНЦ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13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77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7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ЛАЙТ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ЛИВИЗИОН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2, 3, 12, 13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78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7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ЛИВИСТА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ЛИТАНГО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2, 12, 13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79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7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ЛУЦИНДА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жолдармен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ОЛИВИЯ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РАИСА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РАЙДЕР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3, 12, 13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ЦЕЛИЯ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80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"Овсяница овечья</w:t>
      </w:r>
    </w:p>
    <w:bookmarkEnd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Festuca ovina L."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МЕНТОР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жолдың алдына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БОРНИТО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2, 12, 13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81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"Овсяница овечья</w:t>
      </w:r>
    </w:p>
    <w:bookmarkEnd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Festuca ovina L." деген бөлімнен кейін мынадай мазмұндағы бөлімдермен толықтырылсын:</w:t>
      </w:r>
    </w:p>
    <w:bookmarkStart w:name="z82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"Қамысты бетеге</w:t>
      </w:r>
    </w:p>
    <w:bookmarkEnd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Festuca arundinacea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МЕАНДРЕ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МИРАКУЛИКС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3, 5, 12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83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"Қыртысты селдірек</w:t>
      </w:r>
    </w:p>
    <w:bookmarkEnd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Deschampsia caespitosa"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ТРАКАЙ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84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"Жайылымды үйбидайық</w:t>
      </w:r>
    </w:p>
    <w:bookmarkEnd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Lolium perenne L" деген бөлімде: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мынадай мазмұндағы жол алып тасталсын: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ПЛЕЗИР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bookmarkStart w:name="z85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8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РАЙГАУБЕК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1, 2, 3, 4, 5, 6, 7, 8, 9, 10, 11, 12, 13, 14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деген жолдан кейін мынадай мазмұндағы жолмен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ТУРФГОЛЬД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2013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5, 12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                                   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1-қосымша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бұйрықтың </w:t>
      </w:r>
      <w:r>
        <w:rPr>
          <w:rFonts w:ascii="Times New Roman"/>
          <w:b w:val="false"/>
          <w:i w:val="false"/>
          <w:color w:val="000000"/>
          <w:sz w:val="28"/>
        </w:rPr>
        <w:t>1-қосымшасына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3-қосымшада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Start w:name="z88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"Оригинатор – ұйымының нөмірі мен атауы" бөлімінде:</w:t>
      </w:r>
    </w:p>
    <w:bookmarkEnd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реттік нөмірлері 336, 337 және 338 келесі мазмұнды жолдармен толықтырылсын: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"336. "Потейтоу Велли Ко" ЖШС (Оңтүстік Корея).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337. "Агро-ТИП Гмбх (Германия).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338. "Лайон Сидс" (LION SEEDS) ЖШС (Ұлыбритания).";</w:t>
      </w:r>
    </w:p>
    <w:bookmarkStart w:name="z89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Ауыл шаруашылығы өсімдіктерінің перспективалы сорттарының </w:t>
      </w:r>
      <w:r>
        <w:rPr>
          <w:rFonts w:ascii="Times New Roman"/>
          <w:b w:val="false"/>
          <w:i w:val="false"/>
          <w:color w:val="000000"/>
          <w:sz w:val="28"/>
        </w:rPr>
        <w:t>тізбесі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бұйрықтың </w:t>
      </w:r>
      <w:r>
        <w:rPr>
          <w:rFonts w:ascii="Times New Roman"/>
          <w:b w:val="false"/>
          <w:i w:val="false"/>
          <w:color w:val="000000"/>
          <w:sz w:val="28"/>
        </w:rPr>
        <w:t xml:space="preserve">2–қосымшасына </w:t>
      </w:r>
      <w:r>
        <w:rPr>
          <w:rFonts w:ascii="Times New Roman"/>
          <w:b w:val="false"/>
          <w:i w:val="false"/>
          <w:color w:val="000000"/>
          <w:sz w:val="28"/>
        </w:rPr>
        <w:t>сәйкес жаңа редакцияда жазылсын.</w:t>
      </w:r>
    </w:p>
    <w:bookmarkEnd w:id="86"/>
    <w:bookmarkStart w:name="z90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Егiншiлiк департаментi (Буць А.А.) осы бұйрықтың заңнамада белгiленген тәртiппен Қазақстан Республикасы Әдiлет министрлiгiнде мемлекеттiк тiркелуiн және ресми жариялануын қамтамасыз етсiн.</w:t>
      </w:r>
    </w:p>
    <w:bookmarkEnd w:id="87"/>
    <w:bookmarkStart w:name="z91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 алғаш рет ресми жарияланғанынан кейін он күнтізбелік күн өткен соң қолданысқа енгізіледі.</w:t>
      </w:r>
    </w:p>
    <w:bookmarkEnd w:id="8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шаруашылығы министрі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А.Мамытбеков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2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   </w:t>
      </w:r>
    </w:p>
    <w:bookmarkEnd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Ауыл шаруашылығы министрінің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2013 жылғы 11 сәуірдегі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№ 4-2/164 бұйрығына 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1-қосымша       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Республикасында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пайдалануға рұқсат етілген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Селекциялық жетістіктерінің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мемлекеттік тізілімі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1-қосымша          </w:t>
      </w:r>
    </w:p>
    <w:bookmarkStart w:name="z93" w:id="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Қазақстан Республикасы бойынша күшті бидай сорттарының және</w:t>
      </w:r>
      <w:r>
        <w:br/>
      </w:r>
      <w:r>
        <w:rPr>
          <w:rFonts w:ascii="Times New Roman"/>
          <w:b/>
          <w:i w:val="false"/>
          <w:color w:val="000000"/>
        </w:rPr>
        <w:t>дәнді, жармалық және дәнді-бұршақты дақылдардың аса құнды</w:t>
      </w:r>
      <w:r>
        <w:br/>
      </w:r>
      <w:r>
        <w:rPr>
          <w:rFonts w:ascii="Times New Roman"/>
          <w:b/>
          <w:i w:val="false"/>
          <w:color w:val="000000"/>
        </w:rPr>
        <w:t>сорттарының, күнбағыстың жоғары майлы сорттары мен будандарының, рапстың эруксіз және</w:t>
      </w:r>
      <w:r>
        <w:br/>
      </w:r>
      <w:r>
        <w:rPr>
          <w:rFonts w:ascii="Times New Roman"/>
          <w:b/>
          <w:i w:val="false"/>
          <w:color w:val="000000"/>
        </w:rPr>
        <w:t>төменглюкозинолатты сорттарының</w:t>
      </w:r>
      <w:r>
        <w:br/>
      </w:r>
      <w:r>
        <w:rPr>
          <w:rFonts w:ascii="Times New Roman"/>
          <w:b/>
          <w:i w:val="false"/>
          <w:color w:val="000000"/>
        </w:rPr>
        <w:t>ТІЗІМІ</w:t>
      </w:r>
      <w:r>
        <w:br/>
      </w:r>
      <w:r>
        <w:rPr>
          <w:rFonts w:ascii="Times New Roman"/>
          <w:b/>
          <w:i w:val="false"/>
          <w:color w:val="000000"/>
        </w:rPr>
        <w:t>Күшті бидай сорттары</w:t>
      </w:r>
      <w:r>
        <w:br/>
      </w:r>
      <w:r>
        <w:rPr>
          <w:rFonts w:ascii="Times New Roman"/>
          <w:b/>
          <w:i w:val="false"/>
          <w:color w:val="000000"/>
        </w:rPr>
        <w:t>Күздік бидай</w:t>
      </w:r>
    </w:p>
    <w:bookmarkEnd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1. Безостая 1                    5. Одесская 120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2. Богарная 56                   6. Прикумская 36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3. Лютесценс 72                  7. Стекловидная 24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4. Мироновская 808               8. Карасай</w:t>
      </w:r>
    </w:p>
    <w:bookmarkStart w:name="z96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Жаздық бидай</w:t>
      </w:r>
    </w:p>
    <w:bookmarkEnd w:id="9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Акмола 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20. Лютесценс 90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Астана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 Омская 18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Волгоуральская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 Омская 19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Ертис 97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 Омская 24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Казахстанская 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 Омская 28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Казахстанская раннеспелая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 Омская 29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Памяти Азиева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 Омская 30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Павлодарская 93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 Омская 20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Казахстанская 15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 Росинка 3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Казахстанская 17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 Саратовская 29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Казахстанская 19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 Саратовская 42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Казахстанская 25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 Саратовская 55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 Карабалыкская 90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 Светланка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Карабалыкская 92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 Целинная 24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 Карагандинская 22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 Целинная 26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 Карагандинская 70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 Целинная 3С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 Кутулукская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 Целинная юбилейная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 Любава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 Эритроспермум 35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 Лютесценс 32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 Омская 38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7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Сапасы жағынан ең құнды сорттар</w:t>
      </w:r>
    </w:p>
    <w:bookmarkEnd w:id="92"/>
    <w:bookmarkStart w:name="z98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Күздік бидай</w:t>
      </w:r>
    </w:p>
    <w:bookmarkEnd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1. Актерекская                   9. Майра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2. Алмалы                        10. Сапалы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3. Алия                          11. Южная 12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4. Булава                        12. Эритроспермум 350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5. Жетысу                        13. Расад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6. Интенсивная                   14. Фараби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7. Красноводопадская 210         15. Мереке 70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8. Наз</w:t>
      </w:r>
    </w:p>
    <w:bookmarkStart w:name="z99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Жаздық бидай</w:t>
      </w:r>
    </w:p>
    <w:bookmarkEnd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1. Арай                          12. Ульбинка 25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2. Авангард                      13. Секе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3. Алем                          14. Степная 2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4. Актобе 39                     15. Саратовская 70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5. Астана 2                      16. Омская 35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6. Альбидум 31                   17. Омская 36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7. Байтерек                      18. Целина 50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8. Вера                          19. Степная 50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9. Интенсивная                   20. Ляззат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10. Казахстанская 10             21. Северянка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11. Надежда                      22. Степная 60</w:t>
      </w:r>
    </w:p>
    <w:bookmarkStart w:name="z100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Сұлы</w:t>
      </w:r>
    </w:p>
    <w:bookmarkEnd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1. Битик                         4. Мирный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2. Иртыш 15                      5. Скакун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3. Льговский 82                  6. Аламан</w:t>
      </w:r>
    </w:p>
    <w:bookmarkStart w:name="z101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Тары</w:t>
      </w:r>
    </w:p>
    <w:bookmarkEnd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1. Саратовское 3                 4. Уральское 109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2. Саратовское 6                 5. Шортандинское 7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3. Старт                         6. Саратовское 10</w:t>
      </w:r>
    </w:p>
    <w:bookmarkStart w:name="z102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Қарақұмық</w:t>
      </w:r>
    </w:p>
    <w:bookmarkEnd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1. Богатырь                      4. Шортандинская 2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2. Крупинка                      5. Шортандинская крупнозерная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3. Сумчанка</w:t>
      </w:r>
    </w:p>
    <w:bookmarkStart w:name="z103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Күріш</w:t>
      </w:r>
    </w:p>
    <w:bookmarkEnd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1. Авангард                      4. Маржан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2. Каракалпакстан                5. Солнечный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3. Кубань 3                      6. Узрос 7-13</w:t>
      </w:r>
    </w:p>
    <w:bookmarkStart w:name="z104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Күріштің ұзын дәнді сорттары</w:t>
      </w:r>
    </w:p>
    <w:bookmarkEnd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1. Лазурный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2. Алтынай</w:t>
      </w:r>
    </w:p>
    <w:bookmarkStart w:name="z105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Бұршақ</w:t>
      </w:r>
    </w:p>
    <w:bookmarkEnd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1. Неосыпающийся 1               4. Омский неосыпающийся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2. Таловец 55                    5. Шал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3. Усач Казахстанский 871</w:t>
      </w:r>
    </w:p>
    <w:bookmarkStart w:name="z106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Анқа</w:t>
      </w:r>
    </w:p>
    <w:bookmarkEnd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1. Волгоградский 10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2. Камила 1255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3. Юбилейный</w:t>
      </w:r>
    </w:p>
    <w:bookmarkStart w:name="z107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Жармалы арпа</w:t>
      </w:r>
    </w:p>
    <w:bookmarkEnd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1. Донецкий 9                    6. Омский 87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2. Карабалыкский 150             7. Сауле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3. Кедр                          8. Целинный 30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4. Карагандинский 5              9. Целинный 91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5. Медикум 85                    10. Целинный 2005</w:t>
      </w:r>
    </w:p>
    <w:bookmarkStart w:name="z108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Сыра қайнататын арпа</w:t>
      </w:r>
    </w:p>
    <w:bookmarkEnd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1. Арна                          10. Гетьман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2. Асем                          11. Нектария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3. Амулет                        12. Ворсинский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4. Компакт                       13. Беатрикс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5. Малц                          14. Ксанаду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6. Одесский 100                  15. КазСуффле-1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7. Себастьян                     16. Кангу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8. Скарлетт                      17. Скарпия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9. Сильфида</w:t>
      </w:r>
    </w:p>
    <w:bookmarkStart w:name="z109" w:id="10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Рапстың эруксіз (0-типті) және төменглюкозинолатты</w:t>
      </w:r>
      <w:r>
        <w:br/>
      </w:r>
      <w:r>
        <w:rPr>
          <w:rFonts w:ascii="Times New Roman"/>
          <w:b/>
          <w:i w:val="false"/>
          <w:color w:val="000000"/>
        </w:rPr>
        <w:t>(00-типті) сорттары</w:t>
      </w:r>
      <w:r>
        <w:br/>
      </w:r>
      <w:r>
        <w:rPr>
          <w:rFonts w:ascii="Times New Roman"/>
          <w:b/>
          <w:i w:val="false"/>
          <w:color w:val="000000"/>
        </w:rPr>
        <w:t>Жаздық рапс</w:t>
      </w:r>
    </w:p>
    <w:bookmarkEnd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Золотонивский – 00 типті      8. Калибр – 00 типті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Кавиар - 00 типті             9. Мобиль CL – 00 типті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Герос - 00 типті              10. Солар CL – 00 типті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Хантер – 00 типті             11. Озорно - 00 типті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Траппер – 00 типті            12. ПР 45 Х 73 - 00 типті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Лизора – 00 типті             13. Сальса CL – 00 типті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Абилити - 00 типті</w:t>
      </w:r>
    </w:p>
    <w:bookmarkStart w:name="z111" w:id="1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Күздік рапс</w:t>
      </w:r>
    </w:p>
    <w:bookmarkEnd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Иванна – 00 типті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Проминь – 0 типті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Хаммер - 00 типті</w:t>
      </w:r>
    </w:p>
    <w:bookmarkStart w:name="z112" w:id="10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Күнбағыстың жоғары майлы сорттары мен будандары</w:t>
      </w:r>
      <w:r>
        <w:br/>
      </w:r>
      <w:r>
        <w:rPr>
          <w:rFonts w:ascii="Times New Roman"/>
          <w:b/>
          <w:i w:val="false"/>
          <w:color w:val="000000"/>
        </w:rPr>
        <w:t>Сорттар</w:t>
      </w:r>
    </w:p>
    <w:bookmarkEnd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Восход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Заря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Скороспелый 87</w:t>
      </w:r>
    </w:p>
    <w:bookmarkStart w:name="z114" w:id="1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Будандар</w:t>
      </w:r>
    </w:p>
    <w:bookmarkEnd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1. Восточный                     8. Брио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2. Арена ПР                      9. Санай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3. Ислеро                        10. Джази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4. Казахстанский 1               11. Роки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5. Казахстанский 341             12. ПР 62А91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6. Казахстанский 3124            13. НК Дельфи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7. Солнечный 20                  14. PR63A62</w:t>
      </w:r>
    </w:p>
    <w:bookmarkStart w:name="z115" w:id="1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Күнбағыстың кондитерлік сорттары</w:t>
      </w:r>
    </w:p>
    <w:bookmarkEnd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СПК (Кондитерский)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Ауыл шаруашылығы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2013 жылғы 11 сәуірдегі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4-2/164 бұйрығына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2–қосымша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Ауыл шаруашылығы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2009 жылғы 30 шілдедегі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434 бұйрығымен бекітілген</w:t>
            </w:r>
          </w:p>
        </w:tc>
      </w:tr>
    </w:tbl>
    <w:bookmarkStart w:name="z117" w:id="10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Ауыл шаруашылығы өсімдіктерінің перспективалы сорттарының</w:t>
      </w:r>
      <w:r>
        <w:br/>
      </w:r>
      <w:r>
        <w:rPr>
          <w:rFonts w:ascii="Times New Roman"/>
          <w:b/>
          <w:i w:val="false"/>
          <w:color w:val="000000"/>
        </w:rPr>
        <w:t>ТІЗБЕСІ</w:t>
      </w:r>
    </w:p>
    <w:bookmarkEnd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Ақмола облысы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Жаздық қатты бидай – облыс бойынша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Нурлы сорты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Алматы облысы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Қытай бұршағы – облыс бойынша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Селекта 201 сорты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Хорол сорты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Шығыс Қазақстан облысы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Қытай бұршағы – облыс бойынша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Хорол сорты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Қостанай облысы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Жаздық қатты бидай – облыс бойынша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Нурлы сорты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