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015" w14:textId="11c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актілеріне банк қызметін реттеу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ақпандағы № 74 Қаулысы. Қазақстан Республикасының Әділет министрлігінде 2013 жылы 23 сәуірде № 8436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өзгерістер мен толықтырулар енгізілетін банк қызметін реттеу мәселелері бойынша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2013 жылғы 1 шілдеден бастап туындаған қатынастарға қолданылады.</w:t>
      </w:r>
    </w:p>
    <w:bookmarkEnd w:id="2"/>
    <w:bookmarkStart w:name="z1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1-тармағының бір жүз отыз бесінші, бір жүз отыз алтыншы абзацтары, 4-тармағының қырық алтыншы, қырық жетінші абзацтары 2014 жылғы 1 шілдеден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Ұлттық Банкі Басқармасының 25.12.2013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19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(қолы, күні, қолтаңба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енгізілетін банк қызметін реттеу мәселелері бойынша нормативтік</w:t>
      </w:r>
      <w:r>
        <w:br/>
      </w:r>
      <w:r>
        <w:rPr>
          <w:rFonts w:ascii="Times New Roman"/>
          <w:b/>
          <w:i w:val="false"/>
          <w:color w:val="000000"/>
        </w:rPr>
        <w:t>құқықтық актілерінің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26.12.2016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(01.03.2017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 Басқармасының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bookmarkStart w:name="z2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7"/>
    <w:bookmarkStart w:name="z2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 Басқармасының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Ұлттық Банкі Басқармасының 26.12.2016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Ұлттық Банкі Басқармасының 23.12.2019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Қаржы нарығын реттеу және дамыту агенттігі Басқармасының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23.04.2014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Күші жойылды – ҚР Ұлттық Банкі Басқармасының 26.02.2018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