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a18e" w14:textId="54aa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ауданында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2012 жылғы 21 желтоқсандағы № 7-7 шешімі. Батыс Қазақстан облысы Әділет департаментінде 2013 жылғы 22 қаңтарда № 3163 тіркелді. Күші жойылды - Батыс Қазақстан облысы Сырым аудандық мәслихатының 2013 жылғы 18 желтоқсандағы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18.12.2013 № 16-5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Сырым ауданында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Табишев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3" w:id="1"/>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7-7 шешімімен бекітілген</w:t>
      </w:r>
    </w:p>
    <w:bookmarkEnd w:id="1"/>
    <w:p>
      <w:pPr>
        <w:spacing w:after="0"/>
        <w:ind w:left="0"/>
        <w:jc w:val="left"/>
      </w:pPr>
      <w:r>
        <w:rPr>
          <w:rFonts w:ascii="Times New Roman"/>
          <w:b/>
          <w:i w:val="false"/>
          <w:color w:val="000000"/>
        </w:rPr>
        <w:t xml:space="preserve"> Сырым ауданында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Сырым ауданында аз қамтамасыз етілген отбасыларға (азаматтарға) тұрғын үй көмегін көрсету Қағидасын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"Сырым аудандық жұмыспен қамту және әлеуметтік бағдарламалар бөлімі" мемлекеттік мекемесі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қамтамасыз етілген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елу пайыз мөлшерінде, коммуналдық қызметтерді тұтынуға,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4. Тұрғын үй көмегі қызметтерді жеткізушілер ұсынған шоттар бойынша көрсетіледі.</w:t>
      </w:r>
    </w:p>
    <w:bookmarkStart w:name="z5"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7.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Start w:name="z6"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