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1c08" w14:textId="d7b1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мәслихатының 2011 жылғы 20 желтоқсандағы № 40-1 "2012-2014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мәслихаттың 2012 жылғы 23 қарашадағы № 7-1 шешімі. Батыс Қазақстан облысы Әділет департаментінде 2012 жылғы 29 қарашада № 3112 тіркелді. Күші жойылды - Батыс Қазақстан облысы Зеленов аудандық мәслихаттың 2013 жылғы 18 наурыздағы № 10-7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Зеленов аудандық мәслихаттың 18.03.2013 № 10-7 шешімімен (қол қойылған куннен бастап күшіне енеді)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Зеленов аудандық мәслихатының "2012-2014 жылдарға арналған аудандық бюджет туралы" 2011 жылғы 20 желтоқсандағы № 40-1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7-7-137 тіркелген, 2012 жылғы 21 қаңтардағы, 2012 жылғы 27 наурыздағы, 2012 жылғы 31 наурыздағы, 2012 жылғы 7 сәуірдегі, 2012 жылғы 14 сәуірдегі "Ауыл тынысы" газетінің № 3, № 12, № 13, № 14, № 15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"4 136 643" деген сан "4 138 567"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"825 262" деген сан "827 246"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"9 900" деген сан "7 916"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"3 249 185" деген сан "3 251 109"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"4 103 726" деген сан "4 105 650"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"таза бюджеттік кредиттеу" жолындағы "207 252" деген сан "265 500"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жолындағы "249 907" деген сан "308 155"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"-178 101" деген сан "-236 349"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"178 101" деген сан "236 349"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 түсімі" жолындағы "249 507" деген сан "307 755"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"637 302" деген сан "697 474"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 "15 983" деген сан "16 161"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 "17 568" деген сан "19 314"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 "99 507" деген сан "157 755"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Т. Залмұқанов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Р. Исмагулов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532"/>
        <w:gridCol w:w="553"/>
        <w:gridCol w:w="554"/>
        <w:gridCol w:w="7769"/>
        <w:gridCol w:w="202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16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бөлігі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4 138 567</w:t>
            </w:r>
          </w:p>
        </w:tc>
      </w:tr>
      <w:tr>
        <w:trPr>
          <w:trHeight w:val="7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827 246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Кірістерге салынатын табыс салығы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278 206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278 206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208 000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208 000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323 181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266 900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6 781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</w:p>
        </w:tc>
      </w:tr>
      <w:tr>
        <w:trPr>
          <w:trHeight w:val="3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тұтас жер салығы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8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іс әрекет пен қызмет көрсету жұмыстарына салынатын ішкі салықтар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14 207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іс әрекетімен айналысқаны үшін алымдар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7 557</w:t>
            </w:r>
          </w:p>
        </w:tc>
      </w:tr>
      <w:tr>
        <w:trPr>
          <w:trHeight w:val="70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3 652</w:t>
            </w:r>
          </w:p>
        </w:tc>
      </w:tr>
      <w:tr>
        <w:trPr>
          <w:trHeight w:val="36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3 652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</w:t>
            </w:r>
          </w:p>
        </w:tc>
      </w:tr>
      <w:tr>
        <w:trPr>
          <w:trHeight w:val="36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5 486</w:t>
            </w:r>
          </w:p>
        </w:tc>
      </w:tr>
      <w:tr>
        <w:trPr>
          <w:trHeight w:val="54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5 486</w:t>
            </w:r>
          </w:p>
        </w:tc>
      </w:tr>
      <w:tr>
        <w:trPr>
          <w:trHeight w:val="120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126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де түсімдер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де түсімдер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4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кіріс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52 296</w:t>
            </w:r>
          </w:p>
        </w:tc>
      </w:tr>
      <w:tr>
        <w:trPr>
          <w:trHeight w:val="34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25 137</w:t>
            </w:r>
          </w:p>
        </w:tc>
      </w:tr>
      <w:tr>
        <w:trPr>
          <w:trHeight w:val="34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кіріс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25 137</w:t>
            </w:r>
          </w:p>
        </w:tc>
      </w:tr>
      <w:tr>
        <w:trPr>
          <w:trHeight w:val="34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27 159</w:t>
            </w:r>
          </w:p>
        </w:tc>
      </w:tr>
      <w:tr>
        <w:trPr>
          <w:trHeight w:val="34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27 159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ТРАНСФЕРТТЕР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3 251 109</w:t>
            </w:r>
          </w:p>
        </w:tc>
      </w:tr>
      <w:tr>
        <w:trPr>
          <w:trHeight w:val="48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басқаруда жоғарғы тұрған органдардан бөлінген трансферттер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3 251 109</w:t>
            </w:r>
          </w:p>
        </w:tc>
      </w:tr>
      <w:tr>
        <w:trPr>
          <w:trHeight w:val="34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түскен трансферттер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3 251 109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634"/>
        <w:gridCol w:w="800"/>
        <w:gridCol w:w="634"/>
        <w:gridCol w:w="7244"/>
        <w:gridCol w:w="2022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бөлігі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4 105 650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 көрсетулер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376 726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 жалпы функцияларын орындайтын өкілді, атқарушы және басқа да органдар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349 748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13 749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 қызметін қамтамасыз ету бойынша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67 020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бойынша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капиталдың шығындар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әкімінің, қалада, аудандық маңызы бар қала, поселке, ауыл (ауыл), ауыл (ауылдық) округтер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268 979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 аппаратының қалада, аудандық маңызы бар қала, поселке, ауыл (ауыл), ауыл (ауылдық) округтерінің жұмысын қамтамасыз ету бойынша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268 724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капиталдық шығындары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жалпы сипаттағы мемлекеттік қызмет көрсетулер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26 978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26 978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бюджетін орындау және коммуналдық меншікті басқару, мемлекеттік жоспарлау,экономикалық саясатты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25 318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капиталдық шығындары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 шаралар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2 702 127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балаларды тәрбиелеу және білім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балаларды тәрбиелеу және білім беру қызметін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146 585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мұғалімдеріне және мектепке дейінгі ұйымдардың тәрбиешілеріне біліктілік санаты үшін қосымша ақының көлемін ұлғайтуға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25 531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 орта білім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2 470 780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қалада, аудандық маңызы бар қала, поселке, ауыл (ауыл), ауыл (ауылдық) округтер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жерде оқұшыларды мектепке дейін және қайта ақысыз жеткізуін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2 469 241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оқытуы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2 313 938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111 234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мұғалімдеріне және мектепке дейінгі ұйымдардың тәрбиешілеріне біліктілік санаты үшін қосымша ақының көлемін ұлғайтуға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38 518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мекемелердіқ және ұйымдарының күрделі шығыстары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 көрсетулер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58 547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58 547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жергілікті деңгейде мемлекеттік саясатты іске асыру бойынша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мемлекеттік мекемелер үшін оқулықтар, оқу-әдістемелік кешендерді сатып алу және жеткізу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олимпиадаларын, мектептен тыс шараларды және аудандық (қалалық) ауқымдағы конкурстерін өткізу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196 994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45 967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органдарының шешімдері бойынша жеке санаттағы мұқтаж азаматтарға әлеуметтік көмек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Мұқтажды азаматтарға үйге келіп әлеуметтік көмек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52 866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 мұқтаж мүгедектерді арнайы гигиеналық құралдармен қамтамасыз ету және ымдау тілі мамандарының, жеке көмекшілердің қызмет көрсетуі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 де қызмет көрсетулері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24 615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және жеткізу бойынша қызмет көрсетулерді төлеу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385 777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Тұргын үй шаруашылығы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293 522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83 619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77 000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110 073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бағдарламасы бойынша ауылдық елді мекендердің даму шеңберінде объектілерді жөндеу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110 073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дамыту, жайластыру және (немесе) сатып алу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64 644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жеткізу жүйесінің жұмыс істеуі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48 344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қалада, аудандық маңызы бар қала, поселке, ауыл (ауыл), ауыл (ауылдық) округтер аппараты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көшеге жарық түсіру жұмыстарын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санитарлық жағдайын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көркейту және көгалдандыру жұмыстарын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көшеге жарық түсіру жұмыстарын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санитарлық жағдайын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көркейту және көгалдандыру жұмыстарын жүргізу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301 997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178 656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178 656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178 656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(аудандық маңызы бар қала) деңгейде спорт жарыстарын өткізу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89 766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7 368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82 398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кітапханаларының жұмыс істеуі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82 398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бойынша өзге де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19 068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Ауданны? (облыстық маңызы бар қаланың) ішкі саясат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9 756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8 696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9 312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9 312</w:t>
            </w:r>
          </w:p>
        </w:tc>
      </w:tr>
      <w:tr>
        <w:trPr>
          <w:trHeight w:val="9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60 259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елді-мекендер әлеуметтік саласының мамандарын әлеуметтік қолдау шараларын іске асыру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ветеринария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9 886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деңгейде мемлекеттік саясатты іске асыру бойынша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ұстап жоюды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жер қатынастар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аумағында жер қатынастарын реттеу саласында мемлекеттік саясатты іске асыру бойынша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шаруашылығы, су, орман, балық шаруашылықтары, қоршаған орта және жер қатынастары салаларындағы басқа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ветеринария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шаралар өткізу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 және құрылыс қызметі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жолдарының қызметін қамтамасыз 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 басқа да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ішінде (қала ішінде), аудан ішінде қоғамдық жолаушылар тасымалдауын ұйымдастыру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монополияларды реттеу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46 659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саласында жергілікті деңгейде мемлекеттік саясатты іске асыру қызметтері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өңірлердің экономикалық дамуына жәрдемдесу жөніндегі шараларды іске асыру үшін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 қызметін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 қызметін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Пайдаланбаған (аяғына дейін пайдаланбаған) нысаналы трансферттерді қайтару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308 155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158 155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158 155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158 155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елді-мекендердің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158 155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 үй коммуналдық шаруашылығы, жолаушылар көлігі және автомобиль жолдарының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ортақ мүлкіне жөндеу жүргізуге бюджеттік кредиттер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42 655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42 655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42 655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бөлігі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3 666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3 666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шегінен тыс сатудан түсетін түсімдер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-236 349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236 349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307 755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307 755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Ауданнық (областық манызы бар қала) экономика және қаржы бөлімі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127 129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қаражаттарының пайдалынылатын қалдықтары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