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8503a" w14:textId="8b850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 үшін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Зеленов ауданы әкімдігінің 2012 жылғы 10 қыркүйектегі № 412 қаулысы. Батыс Қазақстан облысы Әділет департаментінде 2012 жылғы 28 қыркүйекте № 3094 тіркелді. Күші жойылды - Батыс Қазақстан облысы Зеленов ауданы әкімдігінің 2013 жылғы 4 қаңтардағы № 50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Зеленов ауданы әкімдігінің 04.01.2013 № 50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1995 жылғы 28 қыркүйектегі "Қазақстан Республикасындағы сайлау туралы" Конституциялық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 туралы"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Зеленов аудандық сайлау комиссиясымен (келісім бойынша) бірлесіп Зеленов ауданының аумағында № 3 Зеленов сайлау округі бойынша шығып қалған депутаттың орнына аудандық мәслихаттың депутаттығына барлық кандидаттарының үгіттік баспа материалдарын орналастыру үшін орындар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Зеленов ауылдық округінің әкімі үгіттік баспа материалдарын орналастыру үшін белгіленген орындарды стендтермен, тақталармен, тұғырлықтармен жарақтандырсын.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 аппаратының басшысы К. Темировқа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 М. Унгарбеков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Зеленов аудандық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төрайымы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_____________Г. Құлжанова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10.09.2012 ж.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Зеленов 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10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412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Зеленов ауданының аумағында</w:t>
      </w:r>
      <w:r>
        <w:br/>
      </w:r>
      <w:r>
        <w:rPr>
          <w:rFonts w:ascii="Times New Roman"/>
          <w:b/>
          <w:i w:val="false"/>
          <w:color w:val="000000"/>
        </w:rPr>
        <w:t>
№ 3 Зеленов сайлау округі бойынша</w:t>
      </w:r>
      <w:r>
        <w:br/>
      </w:r>
      <w:r>
        <w:rPr>
          <w:rFonts w:ascii="Times New Roman"/>
          <w:b/>
          <w:i w:val="false"/>
          <w:color w:val="000000"/>
        </w:rPr>
        <w:t>
шығып қалған депутаттың орнына</w:t>
      </w:r>
      <w:r>
        <w:br/>
      </w:r>
      <w:r>
        <w:rPr>
          <w:rFonts w:ascii="Times New Roman"/>
          <w:b/>
          <w:i w:val="false"/>
          <w:color w:val="000000"/>
        </w:rPr>
        <w:t>
аудандық мәслихаттың депутаттығына</w:t>
      </w:r>
      <w:r>
        <w:br/>
      </w:r>
      <w:r>
        <w:rPr>
          <w:rFonts w:ascii="Times New Roman"/>
          <w:b/>
          <w:i w:val="false"/>
          <w:color w:val="000000"/>
        </w:rPr>
        <w:t>
барлық кандидаттарының үгіттік баспа</w:t>
      </w:r>
      <w:r>
        <w:br/>
      </w:r>
      <w:r>
        <w:rPr>
          <w:rFonts w:ascii="Times New Roman"/>
          <w:b/>
          <w:i w:val="false"/>
          <w:color w:val="000000"/>
        </w:rPr>
        <w:t>
материалдарын орналастыру үшін</w:t>
      </w:r>
      <w:r>
        <w:br/>
      </w:r>
      <w:r>
        <w:rPr>
          <w:rFonts w:ascii="Times New Roman"/>
          <w:b/>
          <w:i w:val="false"/>
          <w:color w:val="000000"/>
        </w:rPr>
        <w:t>
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3"/>
        <w:gridCol w:w="2433"/>
        <w:gridCol w:w="6333"/>
      </w:tblGrid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атаулары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атаулары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Үгіттік баспа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материалдарын орналастыру орындары</w:t>
            </w:r>
          </w:p>
        </w:tc>
      </w:tr>
      <w:tr>
        <w:trPr>
          <w:trHeight w:val="30" w:hRule="atLeast"/>
        </w:trPr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Переметный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Переметный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"Переметнинский Элеватор" жауапкершілігі шектеулі серіктестігінің ауданындағы стенді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Забродин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мектеп ауданындағы стенді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Поливной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Фельдшерлік пункт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ауданындағы стенді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ауданындағы стенді</w:t>
            </w:r>
          </w:p>
        </w:tc>
      </w:tr>
      <w:tr>
        <w:trPr>
          <w:trHeight w:val="30" w:hRule="atLeast"/>
        </w:trPr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Егіндібұлақ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Егіндібұлақ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"Алан" шаруа қожалығы ауданындағы стенді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Чесноков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ауданындағы стенді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