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07a5a4" w14:textId="007a5a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Жәнібек ауданы әкімдігінің 2012 жылғы 28 желтоқсандағы № 255 қаулысы. Батыс Қазақстан облысы Әділет департаментінде 2013 жылғы 1 ақпанда № 3173 тіркелді. Күші жойылды - Батыс Қазақстан облысы Жәнібек ауданы әкімдігінің 2013 жылғы 2 сәуірдегі № 70 қаулысымен</w:t>
      </w:r>
    </w:p>
    <w:p>
      <w:pPr>
        <w:spacing w:after="0"/>
        <w:ind w:left="0"/>
        <w:jc w:val="both"/>
      </w:pPr>
      <w:r>
        <w:rPr>
          <w:rFonts w:ascii="Times New Roman"/>
          <w:b w:val="false"/>
          <w:i w:val="false"/>
          <w:color w:val="ff0000"/>
          <w:sz w:val="28"/>
        </w:rPr>
        <w:t>      Ескерту. Күші жойылды - Батыс Қазақстан облысы Жәнібек ауданы әкімдігінің 02.04.2013 № 70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тұпнұсқаның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және 2000 жылғы 27 қарашадағы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 Заңдарын басшылыққа ала отырып,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жер қатынастары саласындағы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"Жер учаскесіне жеке меншік құқығына актілерді ресімдеу және беру"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"Тұрақты жер пайдалану құқығын актiлердi рәсiмдеу және беру"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"Уақытша өтеусiз жер пайдалану құқығына актiлердi ресiмдеу және беру"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"Уақытша өтеулi (ұзақ мерзiмдi, қысқа мерзiмдi) жер пайдалану (жалдау) құқығына актiлерді рәсiмдеу және беру"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"Мемлекет жеке меншiкке сататын нақты жер учаскелерiнiң</w:t>
      </w:r>
      <w:r>
        <w:br/>
      </w:r>
      <w:r>
        <w:rPr>
          <w:rFonts w:ascii="Times New Roman"/>
          <w:b w:val="false"/>
          <w:i w:val="false"/>
          <w:color w:val="000000"/>
          <w:sz w:val="28"/>
        </w:rPr>
        <w:t>
кадастрлық (бағалау) құнын бекiту"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"Жер учаскесiнiң нысаналы мақсатын өзгертуге шешiм беру"</w:t>
      </w:r>
      <w:r>
        <w:br/>
      </w:r>
      <w:r>
        <w:rPr>
          <w:rFonts w:ascii="Times New Roman"/>
          <w:b w:val="false"/>
          <w:i w:val="false"/>
          <w:color w:val="000000"/>
          <w:sz w:val="28"/>
        </w:rPr>
        <w:t>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"Iздестiру жұмыстарын жүргiзу үшiн жер учаскесiн</w:t>
      </w:r>
      <w:r>
        <w:br/>
      </w:r>
      <w:r>
        <w:rPr>
          <w:rFonts w:ascii="Times New Roman"/>
          <w:b w:val="false"/>
          <w:i w:val="false"/>
          <w:color w:val="000000"/>
          <w:sz w:val="28"/>
        </w:rPr>
        <w:t>
пайдалануға рұқсат беру"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"Жер учаскелерiн қалыптастыру жөнiндегi жерге орналастыру жобаларын бекiту"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аудан әкімінің орынбасары Р. А. Аманжолға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қолданысқа енгізіледі.</w:t>
      </w:r>
    </w:p>
    <w:bookmarkEnd w:id="0"/>
    <w:p>
      <w:pPr>
        <w:spacing w:after="0"/>
        <w:ind w:left="0"/>
        <w:jc w:val="both"/>
      </w:pPr>
      <w:r>
        <w:rPr>
          <w:rFonts w:ascii="Times New Roman"/>
          <w:b w:val="false"/>
          <w:i/>
          <w:color w:val="000000"/>
          <w:sz w:val="28"/>
        </w:rPr>
        <w:t>      Аудан әкімінің м. а.             Р. Қарашин</w:t>
      </w:r>
    </w:p>
    <w:bookmarkStart w:name="z12" w:id="1"/>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1"/>
    <w:p>
      <w:pPr>
        <w:spacing w:after="0"/>
        <w:ind w:left="0"/>
        <w:jc w:val="left"/>
      </w:pPr>
      <w:r>
        <w:rPr>
          <w:rFonts w:ascii="Times New Roman"/>
          <w:b/>
          <w:i w:val="false"/>
          <w:color w:val="000000"/>
        </w:rPr>
        <w:t xml:space="preserve"> "Жер учаскесіне жеке меншiк құқығына</w:t>
      </w:r>
      <w:r>
        <w:br/>
      </w:r>
      <w:r>
        <w:rPr>
          <w:rFonts w:ascii="Times New Roman"/>
          <w:b/>
          <w:i w:val="false"/>
          <w:color w:val="000000"/>
        </w:rPr>
        <w:t>
актiлерді ресiмдеу және беру"</w:t>
      </w:r>
      <w:r>
        <w:br/>
      </w:r>
      <w:r>
        <w:rPr>
          <w:rFonts w:ascii="Times New Roman"/>
          <w:b/>
          <w:i w:val="false"/>
          <w:color w:val="000000"/>
        </w:rPr>
        <w:t>
мемлекеттiк қызмет регламентi</w:t>
      </w:r>
    </w:p>
    <w:bookmarkStart w:name="z13"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"Жер учаскесiне жеке меншiк құқығына актiлердi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"Жер учаскесiне жеке меншiк құқығына актiлердi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"Жер учаскесіне жеке меншiк құқығына актiлердi ресiмдеу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учаскесінің орналасқан жері бойынша жер учаскесіне жеке меншік құқығын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Жәнібек аудандық бөлімі" (бұдан әрі – "ЖерҒӨО" РМК Батыс Қазақстан филиалы Жәнібек аудандық бөлімі) қатысуымен жер қатынастары саласында қызметтерді жүзеге асыратын "Жәнібек аудандық жер қатынастары бөлімі" мемлекеттік мекемесімен (бұдан әрі – уәкілетті орган) көрсетіледі.</w:t>
      </w:r>
      <w:r>
        <w:br/>
      </w:r>
      <w:r>
        <w:rPr>
          <w:rFonts w:ascii="Times New Roman"/>
          <w:b w:val="false"/>
          <w:i w:val="false"/>
          <w:color w:val="000000"/>
          <w:sz w:val="28"/>
        </w:rPr>
        <w:t>
      4. Қазақстан Республикасы Көлік және коммуникация министрлігінің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республикалық мемлекеттік кәсіпорны "Батыс Қазақстан облысы бойынша халыққа қызмет көрсету орталығы" филиалының Жәнібек ауданы бойынша бөлімі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учаскесіне жеке меншiк құқығына актi, не жер учаскесіне жеке меншiк құқығына актiнiң телнұсқасы,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ХҚКО-ға жер учаскесіне жеке меншік құқығына актiнi дайындағаны үшiн қызмет ақысын төлегенi туралы құжат (түбіртек) ұсыну арқылы ақылы негізде көрсетіледі, қызмет құны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есептеледі.</w:t>
      </w:r>
      <w:r>
        <w:br/>
      </w:r>
      <w:r>
        <w:rPr>
          <w:rFonts w:ascii="Times New Roman"/>
          <w:b w:val="false"/>
          <w:i w:val="false"/>
          <w:color w:val="000000"/>
          <w:sz w:val="28"/>
        </w:rPr>
        <w:t>
      9. Ақы төлеу қолма-қол немесе қолма-қол емес тәсiлмен екiншi деңгейдегi банктер арқылы "ЖерҒӨО" РМК Батыс Қазақстан филиалы есеп шотына, не "ЖерҒӨО" РМК Батыс Қазақстан филиалы кассасында жүргiзiледi, олар төлемнiң мөлшерi мен уақытын растайтын төлем құжатын (түбіртек) бередi.</w:t>
      </w:r>
    </w:p>
    <w:bookmarkStart w:name="z14" w:id="3"/>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
    <w:p>
      <w:pPr>
        <w:spacing w:after="0"/>
        <w:ind w:left="0"/>
        <w:jc w:val="both"/>
      </w:pPr>
      <w:r>
        <w:rPr>
          <w:rFonts w:ascii="Times New Roman"/>
          <w:b w:val="false"/>
          <w:i w:val="false"/>
          <w:color w:val="000000"/>
          <w:sz w:val="28"/>
        </w:rPr>
        <w:t>      10. Мемлекеттік қызмет:</w:t>
      </w:r>
      <w:r>
        <w:br/>
      </w:r>
      <w:r>
        <w:rPr>
          <w:rFonts w:ascii="Times New Roman"/>
          <w:b w:val="false"/>
          <w:i w:val="false"/>
          <w:color w:val="000000"/>
          <w:sz w:val="28"/>
        </w:rPr>
        <w:t>
      уәкілетті органның ғимаратында, мекен-жайы: индекс 090500, Батыс Қазақстан облысы, Жәнібек ауданы, Жәнібек ауылы, Ғ. Қараш көшесі, 35, zhanibek-zemelni@mail.ru., телефоны: 8-711-35 2-13-61, демалыс (сенбi, жексенбi) және мереке күндерiн қоспағанда, сағат 13.00-ден 14.00-ге дейiн түскi үзiлiспен, күн сайын сағат 9.00-ден 18.00-ға дейiн.</w:t>
      </w:r>
      <w:r>
        <w:br/>
      </w:r>
      <w:r>
        <w:rPr>
          <w:rFonts w:ascii="Times New Roman"/>
          <w:b w:val="false"/>
          <w:i w:val="false"/>
          <w:color w:val="000000"/>
          <w:sz w:val="28"/>
        </w:rPr>
        <w:t>
      ХҚКО ғимаратында, мекен-жайы: индекс 090500, Батыс Қазақстан облысы, Жәнібек ауданы, Жәнiбек ауылы, Ғ. Қараш көшесi, 63, 8-71135  22-0-15, мереке және демалыс күндерiн қоспағанда, күн сайын сағат 9.00-ден 20.00-ге дейiн, түскі үзіліссіз.</w:t>
      </w:r>
      <w:r>
        <w:br/>
      </w:r>
      <w:r>
        <w:rPr>
          <w:rFonts w:ascii="Times New Roman"/>
          <w:b w:val="false"/>
          <w:i w:val="false"/>
          <w:color w:val="000000"/>
          <w:sz w:val="28"/>
        </w:rPr>
        <w:t>
      11. Мемлекеттік қызмет көрсету мәселелері, мемлекеттік қызмет көрсету тәртібі және барысы туралы ақпаратты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мекен-жайлары мен жұмыс кестесі көрсетілген уәкілетті органнан, ХҚКО-дан алуға болады.</w:t>
      </w:r>
      <w:r>
        <w:br/>
      </w:r>
      <w:r>
        <w:rPr>
          <w:rFonts w:ascii="Times New Roman"/>
          <w:b w:val="false"/>
          <w:i w:val="false"/>
          <w:color w:val="000000"/>
          <w:sz w:val="28"/>
        </w:rPr>
        <w:t>
      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тұтынушы тапсырған сәттен бастап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ХҚҚО-қа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учаскесіне құқықтарды рәсiмдеудi тоқтата тұру туралы мәлiметтер тiркеу және еcепке алу кiтабына енгiзiледi. Тұтынушыға жер учаскесіне жеке меншiк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жер учаскесiне жеке меншiк құқығына актiлердi ресiмдеу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 Жәнібек аудандық бөліміне сұрату дайындайды және жолдайды;</w:t>
      </w:r>
      <w:r>
        <w:br/>
      </w:r>
      <w:r>
        <w:rPr>
          <w:rFonts w:ascii="Times New Roman"/>
          <w:b w:val="false"/>
          <w:i w:val="false"/>
          <w:color w:val="000000"/>
          <w:sz w:val="28"/>
        </w:rPr>
        <w:t>
      3) "ЖерҒӨО" РМК Батыс Қазақстан филиалы Жәнібек аудандық бөлімінің жауапты маманы құжаттарды қабылдайды, журналға тіркейді, жер учаскесiне жеке меншiк құқығына актіні рәсімдейді,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жер учаскесiне жеке меншiк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жолданады;</w:t>
      </w:r>
      <w:r>
        <w:br/>
      </w:r>
      <w:r>
        <w:rPr>
          <w:rFonts w:ascii="Times New Roman"/>
          <w:b w:val="false"/>
          <w:i w:val="false"/>
          <w:color w:val="000000"/>
          <w:sz w:val="28"/>
        </w:rPr>
        <w:t>
      5) уәкiлеттi органның жауапты маманы жер учаскесiне жеке меншiк құқығына актіні қабылдайды, тіркейді және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жер учаскесiне жеке меншiк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 Жәнібек аудандық бөліміне сұрату жолдайды;</w:t>
      </w:r>
      <w:r>
        <w:br/>
      </w:r>
      <w:r>
        <w:rPr>
          <w:rFonts w:ascii="Times New Roman"/>
          <w:b w:val="false"/>
          <w:i w:val="false"/>
          <w:color w:val="000000"/>
          <w:sz w:val="28"/>
        </w:rPr>
        <w:t>
      4) "ЖерҒӨО" РМК Батыс Қазақстан филиалы Жәнібек аудандық бөлімінің жауапты маманы құжаттарды қабылдайды, журналға тіркейді, жер учаскесiне жеке меншiк құқығына актіні рәсімдейді,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жер учаскесiне жеке меншiк құқығына актiге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мемлекеттiк қызмет жер учаскесiне жеке меншiк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жер учаскесiне жеке меншiк құқығына акті немесе хабарлама, не болмаса дәлелді түрде жауап береді.</w:t>
      </w:r>
      <w:r>
        <w:br/>
      </w:r>
      <w:r>
        <w:rPr>
          <w:rFonts w:ascii="Times New Roman"/>
          <w:b w:val="false"/>
          <w:i w:val="false"/>
          <w:color w:val="000000"/>
          <w:sz w:val="28"/>
        </w:rPr>
        <w:t>
      Бiрiншi әдiс жер учаскесiне жеке меншiк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 Жәнібек аудандық бөліміне сұрату дайындайды және оны жолдайды;</w:t>
      </w:r>
      <w:r>
        <w:br/>
      </w:r>
      <w:r>
        <w:rPr>
          <w:rFonts w:ascii="Times New Roman"/>
          <w:b w:val="false"/>
          <w:i w:val="false"/>
          <w:color w:val="000000"/>
          <w:sz w:val="28"/>
        </w:rPr>
        <w:t>
      3) "ЖерҒӨО" РМК Батыс Қазақстан филиалы Жәнібек аудандық бөлімінің жауапты маманы құжаттарды қабылдайды, журналға тіркейді, жер учаскесiне жеке меншiк құқығына акт телнұсқасын,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жер учаскесiне жеке меншiк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5) Уәкiлеттi органның жауапты маманы жер учаскесiне жеке меншiк құқығына арналған актi телнұсқасын қабылдайды, тіркейді және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жер учаскесiне жеке меншiк құқығына актiнiң телнұсқасын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 Жәнібек аудандық бөліміне жолдайды;</w:t>
      </w:r>
      <w:r>
        <w:br/>
      </w:r>
      <w:r>
        <w:rPr>
          <w:rFonts w:ascii="Times New Roman"/>
          <w:b w:val="false"/>
          <w:i w:val="false"/>
          <w:color w:val="000000"/>
          <w:sz w:val="28"/>
        </w:rPr>
        <w:t>
      4) "ЖерҒӨО" РМК Батыс Қазақстан филиалы Жәнібек аудандық бөлімінің жауапты маманы құжаттарды қабылдайды,журналға тіркейді, жер учаскесiне жеке меншiк құқығына акт телнұсқасын,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жер учаскесiне жеке меншiк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 бөлімінің жауапты маманы жер учаскесiне жеке меншiк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тұтынушыға жер учаскесiне жеке меншiк құқығына акті немесе хабарлама, не болмаса дәлелді түрде жауап береді.</w:t>
      </w:r>
    </w:p>
    <w:bookmarkStart w:name="z15" w:id="4"/>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құрылымдық- функционалдық бірлестіктерінің (бұдан әрі - ҚФБ)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16" w:id="5"/>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5"/>
    <w:p>
      <w:pPr>
        <w:spacing w:after="0"/>
        <w:ind w:left="0"/>
        <w:jc w:val="both"/>
      </w:pPr>
      <w:r>
        <w:rPr>
          <w:rFonts w:ascii="Times New Roman"/>
          <w:b w:val="false"/>
          <w:i w:val="false"/>
          <w:color w:val="000000"/>
          <w:sz w:val="28"/>
        </w:rPr>
        <w:t>      18.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17" w:id="6"/>
    <w:p>
      <w:pPr>
        <w:spacing w:after="0"/>
        <w:ind w:left="0"/>
        <w:jc w:val="both"/>
      </w:pPr>
      <w:r>
        <w:rPr>
          <w:rFonts w:ascii="Times New Roman"/>
          <w:b w:val="false"/>
          <w:i w:val="false"/>
          <w:color w:val="000000"/>
          <w:sz w:val="28"/>
        </w:rPr>
        <w:t>
"Жер учаскесіне жеке меншік</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жер учаскесіне жеке меншік</w:t>
      </w:r>
      <w:r>
        <w:br/>
      </w:r>
      <w:r>
        <w:rPr>
          <w:rFonts w:ascii="Times New Roman"/>
          <w:b/>
          <w:i w:val="false"/>
          <w:color w:val="000000"/>
        </w:rPr>
        <w:t>
құқығына актiлерді ресiмдеу және беру)</w:t>
      </w:r>
    </w:p>
    <w:p>
      <w:pPr>
        <w:spacing w:after="0"/>
        <w:ind w:left="0"/>
        <w:jc w:val="both"/>
      </w:pPr>
      <w:r>
        <w:drawing>
          <wp:inline distT="0" distB="0" distL="0" distR="0">
            <wp:extent cx="7543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43800" cy="6311900"/>
                    </a:xfrm>
                    <a:prstGeom prst="rect">
                      <a:avLst/>
                    </a:prstGeom>
                  </pic:spPr>
                </pic:pic>
              </a:graphicData>
            </a:graphic>
          </wp:inline>
        </w:drawing>
      </w:r>
    </w:p>
    <w:bookmarkStart w:name="z18" w:id="7"/>
    <w:p>
      <w:pPr>
        <w:spacing w:after="0"/>
        <w:ind w:left="0"/>
        <w:jc w:val="both"/>
      </w:pPr>
      <w:r>
        <w:rPr>
          <w:rFonts w:ascii="Times New Roman"/>
          <w:b w:val="false"/>
          <w:i w:val="false"/>
          <w:color w:val="000000"/>
          <w:sz w:val="28"/>
        </w:rPr>
        <w:t>
"Жер учаскесіне жеке меншік</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жер учаскесіне жеке меншік</w:t>
      </w:r>
      <w:r>
        <w:br/>
      </w:r>
      <w:r>
        <w:rPr>
          <w:rFonts w:ascii="Times New Roman"/>
          <w:b/>
          <w:i w:val="false"/>
          <w:color w:val="000000"/>
        </w:rPr>
        <w:t>
құқығына актiлерді ресiмдеу және беру)</w:t>
      </w:r>
    </w:p>
    <w:p>
      <w:pPr>
        <w:spacing w:after="0"/>
        <w:ind w:left="0"/>
        <w:jc w:val="both"/>
      </w:pPr>
      <w:r>
        <w:drawing>
          <wp:inline distT="0" distB="0" distL="0" distR="0">
            <wp:extent cx="77216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21600" cy="5918200"/>
                    </a:xfrm>
                    <a:prstGeom prst="rect">
                      <a:avLst/>
                    </a:prstGeom>
                  </pic:spPr>
                </pic:pic>
              </a:graphicData>
            </a:graphic>
          </wp:inline>
        </w:drawing>
      </w:r>
    </w:p>
    <w:bookmarkStart w:name="z19" w:id="8"/>
    <w:p>
      <w:pPr>
        <w:spacing w:after="0"/>
        <w:ind w:left="0"/>
        <w:jc w:val="both"/>
      </w:pPr>
      <w:r>
        <w:rPr>
          <w:rFonts w:ascii="Times New Roman"/>
          <w:b w:val="false"/>
          <w:i w:val="false"/>
          <w:color w:val="000000"/>
          <w:sz w:val="28"/>
        </w:rPr>
        <w:t>
"Жер учаскесіне жеке меншік</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8"/>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жер учаскесіне жеке меншiк</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5184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18400" cy="5981700"/>
                    </a:xfrm>
                    <a:prstGeom prst="rect">
                      <a:avLst/>
                    </a:prstGeom>
                  </pic:spPr>
                </pic:pic>
              </a:graphicData>
            </a:graphic>
          </wp:inline>
        </w:drawing>
      </w:r>
    </w:p>
    <w:bookmarkStart w:name="z20" w:id="9"/>
    <w:p>
      <w:pPr>
        <w:spacing w:after="0"/>
        <w:ind w:left="0"/>
        <w:jc w:val="both"/>
      </w:pPr>
      <w:r>
        <w:rPr>
          <w:rFonts w:ascii="Times New Roman"/>
          <w:b w:val="false"/>
          <w:i w:val="false"/>
          <w:color w:val="000000"/>
          <w:sz w:val="28"/>
        </w:rPr>
        <w:t>
"Жер учаскесіне жеке меншік</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9"/>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жер учаскесіне жеке меншiк</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9502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950200" cy="6070600"/>
                    </a:xfrm>
                    <a:prstGeom prst="rect">
                      <a:avLst/>
                    </a:prstGeom>
                  </pic:spPr>
                </pic:pic>
              </a:graphicData>
            </a:graphic>
          </wp:inline>
        </w:drawing>
      </w:r>
    </w:p>
    <w:bookmarkStart w:name="z21" w:id="10"/>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10"/>
    <w:p>
      <w:pPr>
        <w:spacing w:after="0"/>
        <w:ind w:left="0"/>
        <w:jc w:val="left"/>
      </w:pPr>
      <w:r>
        <w:rPr>
          <w:rFonts w:ascii="Times New Roman"/>
          <w:b/>
          <w:i w:val="false"/>
          <w:color w:val="000000"/>
        </w:rPr>
        <w:t xml:space="preserve"> "Тұрақты жер пайдалану құқығына</w:t>
      </w:r>
      <w:r>
        <w:br/>
      </w:r>
      <w:r>
        <w:rPr>
          <w:rFonts w:ascii="Times New Roman"/>
          <w:b/>
          <w:i w:val="false"/>
          <w:color w:val="000000"/>
        </w:rPr>
        <w:t>
актiлердi ресiмдеу және беру"</w:t>
      </w:r>
      <w:r>
        <w:br/>
      </w:r>
      <w:r>
        <w:rPr>
          <w:rFonts w:ascii="Times New Roman"/>
          <w:b/>
          <w:i w:val="false"/>
          <w:color w:val="000000"/>
        </w:rPr>
        <w:t>
мемлекеттiк қызмет регламентi</w:t>
      </w:r>
    </w:p>
    <w:bookmarkStart w:name="z22" w:id="11"/>
    <w:p>
      <w:pPr>
        <w:spacing w:after="0"/>
        <w:ind w:left="0"/>
        <w:jc w:val="left"/>
      </w:pPr>
      <w:r>
        <w:rPr>
          <w:rFonts w:ascii="Times New Roman"/>
          <w:b/>
          <w:i w:val="false"/>
          <w:color w:val="000000"/>
        </w:rPr>
        <w:t xml:space="preserve"> 
1. Жалпы ережелер</w:t>
      </w:r>
    </w:p>
    <w:bookmarkEnd w:id="11"/>
    <w:p>
      <w:pPr>
        <w:spacing w:after="0"/>
        <w:ind w:left="0"/>
        <w:jc w:val="both"/>
      </w:pPr>
      <w:r>
        <w:rPr>
          <w:rFonts w:ascii="Times New Roman"/>
          <w:b w:val="false"/>
          <w:i w:val="false"/>
          <w:color w:val="000000"/>
          <w:sz w:val="28"/>
        </w:rPr>
        <w:t>      1. Осы "Тұрақты жер пайдалану құқығына актiлердi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"Тұрақты жер пайдалану құқығына актiлердi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"Тұрақты жер пайдалану құқығына актiлердi ресiмдеу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учаскесінің орналасқан жері бойынша тұрақты жер пайдалану құқығын беру актісін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Жәнібек аудандық бөлімі" (бұдан әрі – "ЖерҒӨО" РМК Батыс Қазақстан филиалы Жәнібек аудандық бөлімі) қатысуымен жер қатынастары саласында қызметтерді жүзеге асыратын "Жәнібек аудандық жер қатынастары бөлімі" мемлекеттік мекемесімен (бұдан әрі – уәкілетті орган) көрсетіледі.</w:t>
      </w:r>
      <w:r>
        <w:br/>
      </w:r>
      <w:r>
        <w:rPr>
          <w:rFonts w:ascii="Times New Roman"/>
          <w:b w:val="false"/>
          <w:i w:val="false"/>
          <w:color w:val="000000"/>
          <w:sz w:val="28"/>
        </w:rPr>
        <w:t>
      4. Қазақстан Республикасы Көлік және коммуникация министрлігінің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республикалық мемлекеттік кәсіпорны "Батыс Қазақстан облысы бойынша халыққа қызмет көрсету орталығы" филиалының Жәнібек ауданы бойынша бөлімі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телімiне тұрақты жер пайдалану құқығына акті, не жер теліміне тұрақты жер пайдалану құқығына актінің телнұсқасы,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ХҚКО-ға жер учаскесіне тұрақты жер пайдалану құқығына актiнi дайындағаны үшiн қызмет ақысын төлегенi туралы құжат (түбіртек) ұсыну арқылы ақылы негізде көрсетіледі, қызмет құны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есептеледі.</w:t>
      </w:r>
      <w:r>
        <w:br/>
      </w:r>
      <w:r>
        <w:rPr>
          <w:rFonts w:ascii="Times New Roman"/>
          <w:b w:val="false"/>
          <w:i w:val="false"/>
          <w:color w:val="000000"/>
          <w:sz w:val="28"/>
        </w:rPr>
        <w:t>
      9. Жер учаскесіне тұрақты жер пайдалану құқығына актiнi дайындау үшiн ақы төлеу қолма-қол немесе қолма-қол емес тәсiлмен екiншi деңгейдегi банктер арқылы "ЖерҒӨО" РМК Батыс Қазақстан филиалы есеп шотына, "ЖерҒӨО" РМК Батыс Қазақстан филиалы кассасында жүргiзiледi, олар төлемнiң мөлшерi мен уақытын растайтын төлем құжатын (түбіртек) бередi.</w:t>
      </w:r>
    </w:p>
    <w:bookmarkStart w:name="z23" w:id="12"/>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12"/>
    <w:p>
      <w:pPr>
        <w:spacing w:after="0"/>
        <w:ind w:left="0"/>
        <w:jc w:val="both"/>
      </w:pPr>
      <w:r>
        <w:rPr>
          <w:rFonts w:ascii="Times New Roman"/>
          <w:b w:val="false"/>
          <w:i w:val="false"/>
          <w:color w:val="000000"/>
          <w:sz w:val="28"/>
        </w:rPr>
        <w:t>      10. Мемлекеттік қызмет:</w:t>
      </w:r>
      <w:r>
        <w:br/>
      </w:r>
      <w:r>
        <w:rPr>
          <w:rFonts w:ascii="Times New Roman"/>
          <w:b w:val="false"/>
          <w:i w:val="false"/>
          <w:color w:val="000000"/>
          <w:sz w:val="28"/>
        </w:rPr>
        <w:t>
      уәкілетті органның ғимаратында, мекен-жайы: индекс 090500, Батыс Қазақстан облысы, Жәнібек ауданы, Жәнібек ауылы, Ғ. Қараш көшесі, 35, zhanibek-zemelni@mail.ru., телефоны: 8-711-35 2-13-61, демалыс (сенбi, жексенбi) және мереке күндерiн қоспағанда, сағат 13.00-ден 14.00-ге дейiн түскi үзiлiспен, күн сайын сағат 9.00-ден 18.00-ға дейiн.</w:t>
      </w:r>
      <w:r>
        <w:br/>
      </w:r>
      <w:r>
        <w:rPr>
          <w:rFonts w:ascii="Times New Roman"/>
          <w:b w:val="false"/>
          <w:i w:val="false"/>
          <w:color w:val="000000"/>
          <w:sz w:val="28"/>
        </w:rPr>
        <w:t>
      ХҚКО ғимаратында, мекен-жайы: индекс 090500, Батыс Қазақстан облысы, Жәнібек ауданы, Жәнiбек ауылы, Ғ. Қараш көшесi, 63, 8-71135  22-0-15, мереке және демалыс күндерiн қоспағанда, күн сайын сағат 9.00-ден 20.00-ге дейiн, түскі үзіліссіз.</w:t>
      </w:r>
      <w:r>
        <w:br/>
      </w:r>
      <w:r>
        <w:rPr>
          <w:rFonts w:ascii="Times New Roman"/>
          <w:b w:val="false"/>
          <w:i w:val="false"/>
          <w:color w:val="000000"/>
          <w:sz w:val="28"/>
        </w:rPr>
        <w:t>
      11. Мемлекеттік қызмет көрсету мәселелері, мемлекеттік қызмет көрсету тәртібі және барысы туралы ақпаратты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мекен-жайлары мен жұмыс кестесі көрсетілген уәкілетті органнан, ХҚКО-дан алуға болады.</w:t>
      </w:r>
      <w:r>
        <w:br/>
      </w:r>
      <w:r>
        <w:rPr>
          <w:rFonts w:ascii="Times New Roman"/>
          <w:b w:val="false"/>
          <w:i w:val="false"/>
          <w:color w:val="000000"/>
          <w:sz w:val="28"/>
        </w:rPr>
        <w:t>
      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тұтынушы тапсырған сәттен бастап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ХҚКО-қа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учаскесіне құқықтарды рәсiмдеудi тоқтата тұру туралы мәлiметтер тiркеу және еcепке алу кiтабына енгiзiледi. Тұтынушыға жер учаскесіне тұрақты жер пайдалану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тұрақты жер пайдалану құқығына актiлердi рәсiмдеу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 Жәнібек аудандық бөліміне сұрату дайындайды және жолдайды;</w:t>
      </w:r>
      <w:r>
        <w:br/>
      </w:r>
      <w:r>
        <w:rPr>
          <w:rFonts w:ascii="Times New Roman"/>
          <w:b w:val="false"/>
          <w:i w:val="false"/>
          <w:color w:val="000000"/>
          <w:sz w:val="28"/>
        </w:rPr>
        <w:t>
      3) "ЖерҒӨО" РМК Батыс Қазақстан филиалы Жәнібек аудандық бөлімінің жауапты маманы құжаттарды қабылдайды, журналға тіркейді, тұрақты жер пайдалану құқығына актіні ресімдейді,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тұрақты жер пайдалану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тұрақты жер пайдалану құқығына актіні қабылдайды, тіркейді және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тұрақты жер пайдалану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 Жәнібек аудандық бөліміне сұрату жолдайды;</w:t>
      </w:r>
      <w:r>
        <w:br/>
      </w:r>
      <w:r>
        <w:rPr>
          <w:rFonts w:ascii="Times New Roman"/>
          <w:b w:val="false"/>
          <w:i w:val="false"/>
          <w:color w:val="000000"/>
          <w:sz w:val="28"/>
        </w:rPr>
        <w:t>
      4) "ЖерҒӨО" РМК Батыс Қазақстан филиалы Жәнібек аудандық бөлімінің жауапты маманы құжаттарды қабылдайды, журналға тіркейді, тұрақты жер пайдалану құқығына актіні ресімдейді,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тұрақты жер пайдалану құқығына актiге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мемлекеттiк қызмет тұрақты жер пайдалану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тұрақты жер пайдалану құқығына акті немесе хабарлама, не болмаса дәлелді түрде жауап береді.</w:t>
      </w:r>
      <w:r>
        <w:br/>
      </w:r>
      <w:r>
        <w:rPr>
          <w:rFonts w:ascii="Times New Roman"/>
          <w:b w:val="false"/>
          <w:i w:val="false"/>
          <w:color w:val="000000"/>
          <w:sz w:val="28"/>
        </w:rPr>
        <w:t>
      Бiрiншi әдiс тұрақты жер пайдалану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 Жәнібек аудандық бөліміне сұрату дайындайды және оны жолдайды;</w:t>
      </w:r>
      <w:r>
        <w:br/>
      </w:r>
      <w:r>
        <w:rPr>
          <w:rFonts w:ascii="Times New Roman"/>
          <w:b w:val="false"/>
          <w:i w:val="false"/>
          <w:color w:val="000000"/>
          <w:sz w:val="28"/>
        </w:rPr>
        <w:t>
      3) "ЖерҒӨО" РМК Батыс Қазақстан филиалы Жәнібек аудандық бөлімінің жауапты маманы құжаттарды қабылдайды, журналға тіркейді, тұрақты жер пайдалану құқығына акт телнұсқасын,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тұрақты жер пайдалану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тұрақты жер пайдалану құқығына арналған актi телнұсқасын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тұрақты жер пайдалану құқығына актiнiң телнұсқасын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 Жәнібек аудандық бөліміне жолдайды;</w:t>
      </w:r>
      <w:r>
        <w:br/>
      </w:r>
      <w:r>
        <w:rPr>
          <w:rFonts w:ascii="Times New Roman"/>
          <w:b w:val="false"/>
          <w:i w:val="false"/>
          <w:color w:val="000000"/>
          <w:sz w:val="28"/>
        </w:rPr>
        <w:t>
      4) "ЖерҒӨО" РМК Батыс Қазақстан филиалы Жәнібек аудандық бөлімінің жауапты маманы құжаттарды қабылдайды,журналға тіркейді, тұрақты жер пайдалану құқығына акт телнұсқасын,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тұрақты жер пайдалану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тұрақты жер пайдалану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өтінішті иесіне (тұтынушыға) тұрақты жер пайдалану құқығына акті немесе хабарлама, не болмаса дәлелді түрде жауап береді.</w:t>
      </w:r>
    </w:p>
    <w:bookmarkStart w:name="z24" w:id="13"/>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13"/>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әрбiр құрылымдық- функционалдық бірлестіктерінің (бұдан әрі - ҚФБ)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25" w:id="14"/>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14"/>
    <w:p>
      <w:pPr>
        <w:spacing w:after="0"/>
        <w:ind w:left="0"/>
        <w:jc w:val="both"/>
      </w:pPr>
      <w:r>
        <w:rPr>
          <w:rFonts w:ascii="Times New Roman"/>
          <w:b w:val="false"/>
          <w:i w:val="false"/>
          <w:color w:val="000000"/>
          <w:sz w:val="28"/>
        </w:rPr>
        <w:t>      18.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26" w:id="15"/>
    <w:p>
      <w:pPr>
        <w:spacing w:after="0"/>
        <w:ind w:left="0"/>
        <w:jc w:val="both"/>
      </w:pPr>
      <w:r>
        <w:rPr>
          <w:rFonts w:ascii="Times New Roman"/>
          <w:b w:val="false"/>
          <w:i w:val="false"/>
          <w:color w:val="000000"/>
          <w:sz w:val="28"/>
        </w:rPr>
        <w:t>
"Тұрақты жер пайдалану</w:t>
      </w:r>
      <w:r>
        <w:br/>
      </w:r>
      <w:r>
        <w:rPr>
          <w:rFonts w:ascii="Times New Roman"/>
          <w:b w:val="false"/>
          <w:i w:val="false"/>
          <w:color w:val="000000"/>
          <w:sz w:val="28"/>
        </w:rPr>
        <w:t>
құқығына актiлердi</w:t>
      </w:r>
      <w:r>
        <w:br/>
      </w:r>
      <w:r>
        <w:rPr>
          <w:rFonts w:ascii="Times New Roman"/>
          <w:b w:val="false"/>
          <w:i w:val="false"/>
          <w:color w:val="000000"/>
          <w:sz w:val="28"/>
        </w:rPr>
        <w:t>
рәсiмдеу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5"/>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тұрақты жер пайдалану құқығына</w:t>
      </w:r>
      <w:r>
        <w:br/>
      </w:r>
      <w:r>
        <w:rPr>
          <w:rFonts w:ascii="Times New Roman"/>
          <w:b/>
          <w:i w:val="false"/>
          <w:color w:val="000000"/>
        </w:rPr>
        <w:t>
актiлердi рәсiмдеу және беру)</w:t>
      </w:r>
    </w:p>
    <w:p>
      <w:pPr>
        <w:spacing w:after="0"/>
        <w:ind w:left="0"/>
        <w:jc w:val="both"/>
      </w:pPr>
      <w:r>
        <w:drawing>
          <wp:inline distT="0" distB="0" distL="0" distR="0">
            <wp:extent cx="7556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6210300"/>
                    </a:xfrm>
                    <a:prstGeom prst="rect">
                      <a:avLst/>
                    </a:prstGeom>
                  </pic:spPr>
                </pic:pic>
              </a:graphicData>
            </a:graphic>
          </wp:inline>
        </w:drawing>
      </w:r>
    </w:p>
    <w:bookmarkStart w:name="z27" w:id="16"/>
    <w:p>
      <w:pPr>
        <w:spacing w:after="0"/>
        <w:ind w:left="0"/>
        <w:jc w:val="both"/>
      </w:pPr>
      <w:r>
        <w:rPr>
          <w:rFonts w:ascii="Times New Roman"/>
          <w:b w:val="false"/>
          <w:i w:val="false"/>
          <w:color w:val="000000"/>
          <w:sz w:val="28"/>
        </w:rPr>
        <w:t>
"Тұрақты жер пайдалану</w:t>
      </w:r>
      <w:r>
        <w:br/>
      </w:r>
      <w:r>
        <w:rPr>
          <w:rFonts w:ascii="Times New Roman"/>
          <w:b w:val="false"/>
          <w:i w:val="false"/>
          <w:color w:val="000000"/>
          <w:sz w:val="28"/>
        </w:rPr>
        <w:t>
құқығына актiлердi рәсiмдеу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тұрақты жер пайдалану құқығына</w:t>
      </w:r>
      <w:r>
        <w:br/>
      </w:r>
      <w:r>
        <w:rPr>
          <w:rFonts w:ascii="Times New Roman"/>
          <w:b/>
          <w:i w:val="false"/>
          <w:color w:val="000000"/>
        </w:rPr>
        <w:t>
актiлердi рәсiмдеу және беру)</w:t>
      </w:r>
    </w:p>
    <w:p>
      <w:pPr>
        <w:spacing w:after="0"/>
        <w:ind w:left="0"/>
        <w:jc w:val="both"/>
      </w:pPr>
      <w:r>
        <w:drawing>
          <wp:inline distT="0" distB="0" distL="0" distR="0">
            <wp:extent cx="79248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924800" cy="5638800"/>
                    </a:xfrm>
                    <a:prstGeom prst="rect">
                      <a:avLst/>
                    </a:prstGeom>
                  </pic:spPr>
                </pic:pic>
              </a:graphicData>
            </a:graphic>
          </wp:inline>
        </w:drawing>
      </w:r>
    </w:p>
    <w:bookmarkStart w:name="z28" w:id="17"/>
    <w:p>
      <w:pPr>
        <w:spacing w:after="0"/>
        <w:ind w:left="0"/>
        <w:jc w:val="both"/>
      </w:pPr>
      <w:r>
        <w:rPr>
          <w:rFonts w:ascii="Times New Roman"/>
          <w:b w:val="false"/>
          <w:i w:val="false"/>
          <w:color w:val="000000"/>
          <w:sz w:val="28"/>
        </w:rPr>
        <w:t>
"Тұрақты жер пайдалану</w:t>
      </w:r>
      <w:r>
        <w:br/>
      </w:r>
      <w:r>
        <w:rPr>
          <w:rFonts w:ascii="Times New Roman"/>
          <w:b w:val="false"/>
          <w:i w:val="false"/>
          <w:color w:val="000000"/>
          <w:sz w:val="28"/>
        </w:rPr>
        <w:t>
құқығына актiлердi рәсiмдеу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7"/>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тұрақты жер пайдалану құқығына</w:t>
      </w:r>
      <w:r>
        <w:br/>
      </w:r>
      <w:r>
        <w:rPr>
          <w:rFonts w:ascii="Times New Roman"/>
          <w:b/>
          <w:i w:val="false"/>
          <w:color w:val="000000"/>
        </w:rPr>
        <w:t>
актiнiң телнұсқасын беру)</w:t>
      </w:r>
    </w:p>
    <w:p>
      <w:pPr>
        <w:spacing w:after="0"/>
        <w:ind w:left="0"/>
        <w:jc w:val="both"/>
      </w:pPr>
      <w:r>
        <w:drawing>
          <wp:inline distT="0" distB="0" distL="0" distR="0">
            <wp:extent cx="7556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6515100"/>
                    </a:xfrm>
                    <a:prstGeom prst="rect">
                      <a:avLst/>
                    </a:prstGeom>
                  </pic:spPr>
                </pic:pic>
              </a:graphicData>
            </a:graphic>
          </wp:inline>
        </w:drawing>
      </w:r>
    </w:p>
    <w:bookmarkStart w:name="z29" w:id="18"/>
    <w:p>
      <w:pPr>
        <w:spacing w:after="0"/>
        <w:ind w:left="0"/>
        <w:jc w:val="both"/>
      </w:pPr>
      <w:r>
        <w:rPr>
          <w:rFonts w:ascii="Times New Roman"/>
          <w:b w:val="false"/>
          <w:i w:val="false"/>
          <w:color w:val="000000"/>
          <w:sz w:val="28"/>
        </w:rPr>
        <w:t>
"Тұрақты жер пайдалану</w:t>
      </w:r>
      <w:r>
        <w:br/>
      </w:r>
      <w:r>
        <w:rPr>
          <w:rFonts w:ascii="Times New Roman"/>
          <w:b w:val="false"/>
          <w:i w:val="false"/>
          <w:color w:val="000000"/>
          <w:sz w:val="28"/>
        </w:rPr>
        <w:t>
құқығына актiлердi рәсiмдеу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18"/>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тұрақты жер пайдалану құқығына</w:t>
      </w:r>
      <w:r>
        <w:br/>
      </w:r>
      <w:r>
        <w:rPr>
          <w:rFonts w:ascii="Times New Roman"/>
          <w:b/>
          <w:i w:val="false"/>
          <w:color w:val="000000"/>
        </w:rPr>
        <w:t>
актiнiң телнұсқасын беру)</w:t>
      </w:r>
    </w:p>
    <w:p>
      <w:pPr>
        <w:spacing w:after="0"/>
        <w:ind w:left="0"/>
        <w:jc w:val="both"/>
      </w:pPr>
      <w:r>
        <w:drawing>
          <wp:inline distT="0" distB="0" distL="0" distR="0">
            <wp:extent cx="78613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61300" cy="5943600"/>
                    </a:xfrm>
                    <a:prstGeom prst="rect">
                      <a:avLst/>
                    </a:prstGeom>
                  </pic:spPr>
                </pic:pic>
              </a:graphicData>
            </a:graphic>
          </wp:inline>
        </w:drawing>
      </w:r>
    </w:p>
    <w:bookmarkStart w:name="z30" w:id="19"/>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19"/>
    <w:p>
      <w:pPr>
        <w:spacing w:after="0"/>
        <w:ind w:left="0"/>
        <w:jc w:val="left"/>
      </w:pPr>
      <w:r>
        <w:rPr>
          <w:rFonts w:ascii="Times New Roman"/>
          <w:b/>
          <w:i w:val="false"/>
          <w:color w:val="000000"/>
        </w:rPr>
        <w:t xml:space="preserve"> "Уақытша өтеусiз жер пайдалану</w:t>
      </w:r>
      <w:r>
        <w:br/>
      </w:r>
      <w:r>
        <w:rPr>
          <w:rFonts w:ascii="Times New Roman"/>
          <w:b/>
          <w:i w:val="false"/>
          <w:color w:val="000000"/>
        </w:rPr>
        <w:t>
құқығына актiлерді ресiмдеу және беру"</w:t>
      </w:r>
      <w:r>
        <w:br/>
      </w:r>
      <w:r>
        <w:rPr>
          <w:rFonts w:ascii="Times New Roman"/>
          <w:b/>
          <w:i w:val="false"/>
          <w:color w:val="000000"/>
        </w:rPr>
        <w:t>
мемлекеттiк қызмет регламентi</w:t>
      </w:r>
    </w:p>
    <w:bookmarkStart w:name="z31" w:id="20"/>
    <w:p>
      <w:pPr>
        <w:spacing w:after="0"/>
        <w:ind w:left="0"/>
        <w:jc w:val="left"/>
      </w:pPr>
      <w:r>
        <w:rPr>
          <w:rFonts w:ascii="Times New Roman"/>
          <w:b/>
          <w:i w:val="false"/>
          <w:color w:val="000000"/>
        </w:rPr>
        <w:t xml:space="preserve"> 
1. Жалпы ереже</w:t>
      </w:r>
    </w:p>
    <w:bookmarkEnd w:id="20"/>
    <w:p>
      <w:pPr>
        <w:spacing w:after="0"/>
        <w:ind w:left="0"/>
        <w:jc w:val="both"/>
      </w:pPr>
      <w:r>
        <w:rPr>
          <w:rFonts w:ascii="Times New Roman"/>
          <w:b w:val="false"/>
          <w:i w:val="false"/>
          <w:color w:val="000000"/>
          <w:sz w:val="28"/>
        </w:rPr>
        <w:t>      1. Осы "Уақытша өтеусiз жер пайдалану құқығына актiлерді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"Уақытша өтеусiз жер пайдалану құқығына актiлерді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2010 жылғы 1 қарашадағы № 1392 қаулысымен бекітілген "Уақытша өтеусiз жер пайдалану құқығына актiлерді ресiмдеу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телімінің орналасқан жері бойынша уақытша өтеусiз жер пайдалану құқығын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Жәнібек аудандық бөлімі" (бұдан әрі – "ЖерҒӨО" РМК Батыс Қазақстан филиалы Жәнібек аудандық бөлімі) қатысуымен жер қатынастары саласында қызметтерді жүзеге асыратын "Жәнібек аудандық жер қатынастары бөлімі" мемлекеттік мекемесімен (бұдан әрі – уәкілетті орган) көрсетіледі.</w:t>
      </w:r>
      <w:r>
        <w:br/>
      </w:r>
      <w:r>
        <w:rPr>
          <w:rFonts w:ascii="Times New Roman"/>
          <w:b w:val="false"/>
          <w:i w:val="false"/>
          <w:color w:val="000000"/>
          <w:sz w:val="28"/>
        </w:rPr>
        <w:t>
      4. Қазақстан Республикасы Көлік және коммуникация министрлігінің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республикалық мемлекеттік кәсіпорны "Батыс Қазақстан облысы бойынша халыққа қызмет көрсету орталығы" филиалының Жәнібек ауданы бойынша бөлімі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учаскесіне уақытша өтеусiз жер пайдалану құқығына актi, не жер учаскесіне уақытша уақытша өтеусiз жер пайдалану құқығына актiнiң телнұсқасы,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ХҚКО-ға жер учаскесіне жеке меншік құқығына актiнi дайындағаны үшiн қызмет ақысын төлегенi туралы құжат (түбіртек) ұсыну арқылы ақылы негізде көрсетіледі, қызмет құны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есептеледі.</w:t>
      </w:r>
      <w:r>
        <w:br/>
      </w:r>
      <w:r>
        <w:rPr>
          <w:rFonts w:ascii="Times New Roman"/>
          <w:b w:val="false"/>
          <w:i w:val="false"/>
          <w:color w:val="000000"/>
          <w:sz w:val="28"/>
        </w:rPr>
        <w:t>
      9. Ақы төлеу қолма-қол немесе қолма-қол емес тәсiлмен екiншi деңгейдегi банктер арқылы "ЖерҒӨО" РМК Батыс Қазақстан филиалы есеп шотына, не "ЖерҒӨО" РМК Батыс Қазақстан филиалы кассасында жүргiзiледi, олар төлемнiң мөлшерi мен уақытын растайтын төлем құжатын (түбіртек) бередi.</w:t>
      </w:r>
    </w:p>
    <w:bookmarkStart w:name="z32" w:id="21"/>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21"/>
    <w:p>
      <w:pPr>
        <w:spacing w:after="0"/>
        <w:ind w:left="0"/>
        <w:jc w:val="both"/>
      </w:pPr>
      <w:r>
        <w:rPr>
          <w:rFonts w:ascii="Times New Roman"/>
          <w:b w:val="false"/>
          <w:i w:val="false"/>
          <w:color w:val="000000"/>
          <w:sz w:val="28"/>
        </w:rPr>
        <w:t>      10. Мемлекеттік қызмет:</w:t>
      </w:r>
      <w:r>
        <w:br/>
      </w:r>
      <w:r>
        <w:rPr>
          <w:rFonts w:ascii="Times New Roman"/>
          <w:b w:val="false"/>
          <w:i w:val="false"/>
          <w:color w:val="000000"/>
          <w:sz w:val="28"/>
        </w:rPr>
        <w:t>
      уәкілетті органның ғимаратында, мекен-жайы: индекс 090500, Батыс Қазақстан облысы, Жәнібек ауданы, Жәнібек ауылы, Ғ. Қараш көшесі, 35, zhanibek-zemelni@mail.ru., телефоны: 8-711-35 2-13-61, демалыс (сенбi, жексенбi) және мереке күндерiн қоспағанда, сағат 13.00-ден 14.00-ге дейiн түскi үзiлiспен, күн сайын сағат 9.00-ден 18.00-ға дейiн.</w:t>
      </w:r>
      <w:r>
        <w:br/>
      </w:r>
      <w:r>
        <w:rPr>
          <w:rFonts w:ascii="Times New Roman"/>
          <w:b w:val="false"/>
          <w:i w:val="false"/>
          <w:color w:val="000000"/>
          <w:sz w:val="28"/>
        </w:rPr>
        <w:t>
      ХҚКО ғимаратында, мекен-жайы: индекс 090500, Батыс Қазақстан облысы, Жәнібек ауданы, Жәнiбек ауылы, Ғ. Қараш көшесi, 63, 8-71135  22-0-15, мереке және демалыс күндерiн қоспағанда, күн сайын сағат 9.00-ден 20.00-ге дейiн, түскі үзіліссіз.</w:t>
      </w:r>
      <w:r>
        <w:br/>
      </w:r>
      <w:r>
        <w:rPr>
          <w:rFonts w:ascii="Times New Roman"/>
          <w:b w:val="false"/>
          <w:i w:val="false"/>
          <w:color w:val="000000"/>
          <w:sz w:val="28"/>
        </w:rPr>
        <w:t>
      11. Мемлекеттік қызмет көрсету мәселелері, мемлекеттік қызмет көрсету тәртібі және барысы туралы ақпаратты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мекен-жайлары мен жұмыс кестесі көрсетілген уәкілетті органнан, ХҚКО-дан алуға болады.</w:t>
      </w:r>
      <w:r>
        <w:br/>
      </w:r>
      <w:r>
        <w:rPr>
          <w:rFonts w:ascii="Times New Roman"/>
          <w:b w:val="false"/>
          <w:i w:val="false"/>
          <w:color w:val="000000"/>
          <w:sz w:val="28"/>
        </w:rPr>
        <w:t>
      12.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ХҚКО-қа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учаскесіне құқықтарды рәсiмдеудi тоқтата тұру туралы мәлiметтер тiркеу және еcепке алу кiтабына енгiзiледi. Тұтынушыға жер учаскесіне уақытша өтеусiз жер пайдалану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уақытша өтеусiз жер пайдалану құқығына актiлерді ресiмдеу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 Жәнібек аудандық бөліміне сұрату дайындайды және жолдайды;</w:t>
      </w:r>
      <w:r>
        <w:br/>
      </w:r>
      <w:r>
        <w:rPr>
          <w:rFonts w:ascii="Times New Roman"/>
          <w:b w:val="false"/>
          <w:i w:val="false"/>
          <w:color w:val="000000"/>
          <w:sz w:val="28"/>
        </w:rPr>
        <w:t>
      3) "ЖерҒӨО" РМК Батыс Қазақстан филиалы Жәнібек аудандық бөлімінің жауапты маманы құжаттарды қабылдайды, журналға тіркейді, уақытша өтеусiз жер пайдалану құқығына актіні ресімдейді,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өтеусiз жер пайдалану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жолданады;</w:t>
      </w:r>
      <w:r>
        <w:br/>
      </w:r>
      <w:r>
        <w:rPr>
          <w:rFonts w:ascii="Times New Roman"/>
          <w:b w:val="false"/>
          <w:i w:val="false"/>
          <w:color w:val="000000"/>
          <w:sz w:val="28"/>
        </w:rPr>
        <w:t>
      5) уәкiлеттi органның жауапты маманы уақытша өтеусiз жер пайдалану құқығына актіні қабылдайды,тіркейді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өтеусiз жер пайдалану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 Жәнібек аудандық бөліміне сұрату жолдайды;</w:t>
      </w:r>
      <w:r>
        <w:br/>
      </w:r>
      <w:r>
        <w:rPr>
          <w:rFonts w:ascii="Times New Roman"/>
          <w:b w:val="false"/>
          <w:i w:val="false"/>
          <w:color w:val="000000"/>
          <w:sz w:val="28"/>
        </w:rPr>
        <w:t>
      4) "ЖерҒӨО" РМК Батыс Қазақстан филиалы Жәнібек аудандық бөлімінің жауапты маманы құжаттарды қабылдайды, журналға тіркейді, уақытша өтеусiз жер пайдалану құқығына актіні ресімдейді,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өтеусiз жер пайдалану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6) уәкiлеттi органның жауапты маманы мемлекеттiк қызмет уақытша өтеусiз жер пайдалану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уақытша өтеусiз жер пайдалану құқығына акті немесе хабарлама, не болмаса дәлелді түрде жауап береді.</w:t>
      </w:r>
      <w:r>
        <w:br/>
      </w:r>
      <w:r>
        <w:rPr>
          <w:rFonts w:ascii="Times New Roman"/>
          <w:b w:val="false"/>
          <w:i w:val="false"/>
          <w:color w:val="000000"/>
          <w:sz w:val="28"/>
        </w:rPr>
        <w:t>
      Бiрiншi әдiс уақытша өтеусiз жер пайдалану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 Жәнібек аудандық бөліміне сұрату дайындайды және оны жолдайды;</w:t>
      </w:r>
      <w:r>
        <w:br/>
      </w:r>
      <w:r>
        <w:rPr>
          <w:rFonts w:ascii="Times New Roman"/>
          <w:b w:val="false"/>
          <w:i w:val="false"/>
          <w:color w:val="000000"/>
          <w:sz w:val="28"/>
        </w:rPr>
        <w:t>
      3) "ЖерҒӨО" РМК Батыс Қазақстан филиалы Жәнібек аудандық бөлімінің жауапты маманы құжаттарды қабылдайды, журналға тіркейді, уақытша өтеусiз жер пайдалану құқығына акт телнұсқасын,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өтеусiз жер пайдалану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уақытша өтеусiз жер пайдалану құқығына арналған актi телнұсқасын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өтеусiз жер пайдалану құқығына актiнiң телнұсқасын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 Жәнібек аудандық бөліміне жолдайды;</w:t>
      </w:r>
      <w:r>
        <w:br/>
      </w:r>
      <w:r>
        <w:rPr>
          <w:rFonts w:ascii="Times New Roman"/>
          <w:b w:val="false"/>
          <w:i w:val="false"/>
          <w:color w:val="000000"/>
          <w:sz w:val="28"/>
        </w:rPr>
        <w:t>
      4) "ЖерҒӨО" РМК Батыс Қазақстан филиалы Жәнібек аудандық бөлімінің жауапты маманы құжаттарды қабылдайды,журналға тіркейді, уақытша өтеусiз жер пайдалану құқығына акт телнұсқасын,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өтеусiз жер пайдалану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уақытша өтеусiз жер пайдалану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өтінішті иесіне (тұтынушыға) уақытша өтеусiз жер пайдалану құқығына акті немесе хабарлама, не болмаса дәлелді түрде жауап береді.</w:t>
      </w:r>
    </w:p>
    <w:bookmarkStart w:name="z33" w:id="22"/>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22"/>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құрылымдық- функционалдық бірлестіктерінің (бұдан әрі - ҚФБ)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34" w:id="23"/>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23"/>
    <w:p>
      <w:pPr>
        <w:spacing w:after="0"/>
        <w:ind w:left="0"/>
        <w:jc w:val="both"/>
      </w:pPr>
      <w:r>
        <w:rPr>
          <w:rFonts w:ascii="Times New Roman"/>
          <w:b w:val="false"/>
          <w:i w:val="false"/>
          <w:color w:val="000000"/>
          <w:sz w:val="28"/>
        </w:rPr>
        <w:t>      18.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35" w:id="24"/>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w:t>
      </w:r>
      <w:r>
        <w:br/>
      </w:r>
      <w:r>
        <w:rPr>
          <w:rFonts w:ascii="Times New Roman"/>
          <w:b w:val="false"/>
          <w:i w:val="false"/>
          <w:color w:val="000000"/>
          <w:sz w:val="28"/>
        </w:rPr>
        <w:t>
актiлерді ресiмдеу және</w:t>
      </w:r>
      <w:r>
        <w:br/>
      </w:r>
      <w:r>
        <w:rPr>
          <w:rFonts w:ascii="Times New Roman"/>
          <w:b w:val="false"/>
          <w:i w:val="false"/>
          <w:color w:val="000000"/>
          <w:sz w:val="28"/>
        </w:rPr>
        <w:t>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4"/>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өтеусiз жер пайдалану</w:t>
      </w:r>
      <w:r>
        <w:br/>
      </w:r>
      <w:r>
        <w:rPr>
          <w:rFonts w:ascii="Times New Roman"/>
          <w:b/>
          <w:i w:val="false"/>
          <w:color w:val="000000"/>
        </w:rPr>
        <w:t>
құқығына актiлерді рәсiмдеу және беру)</w:t>
      </w:r>
    </w:p>
    <w:p>
      <w:pPr>
        <w:spacing w:after="0"/>
        <w:ind w:left="0"/>
        <w:jc w:val="both"/>
      </w:pPr>
      <w:r>
        <w:drawing>
          <wp:inline distT="0" distB="0" distL="0" distR="0">
            <wp:extent cx="76327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6324600"/>
                    </a:xfrm>
                    <a:prstGeom prst="rect">
                      <a:avLst/>
                    </a:prstGeom>
                  </pic:spPr>
                </pic:pic>
              </a:graphicData>
            </a:graphic>
          </wp:inline>
        </w:drawing>
      </w:r>
    </w:p>
    <w:bookmarkStart w:name="z36" w:id="25"/>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w:t>
      </w:r>
      <w:r>
        <w:br/>
      </w:r>
      <w:r>
        <w:rPr>
          <w:rFonts w:ascii="Times New Roman"/>
          <w:b w:val="false"/>
          <w:i w:val="false"/>
          <w:color w:val="000000"/>
          <w:sz w:val="28"/>
        </w:rPr>
        <w:t>
актiлерді ресiмдеу және</w:t>
      </w:r>
      <w:r>
        <w:br/>
      </w:r>
      <w:r>
        <w:rPr>
          <w:rFonts w:ascii="Times New Roman"/>
          <w:b w:val="false"/>
          <w:i w:val="false"/>
          <w:color w:val="000000"/>
          <w:sz w:val="28"/>
        </w:rPr>
        <w:t>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5"/>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уақытша өтеусiз жер пайдалану</w:t>
      </w:r>
      <w:r>
        <w:br/>
      </w:r>
      <w:r>
        <w:rPr>
          <w:rFonts w:ascii="Times New Roman"/>
          <w:b/>
          <w:i w:val="false"/>
          <w:color w:val="000000"/>
        </w:rPr>
        <w:t>
құқығына актiлердi рәсiмдеу және беру)</w:t>
      </w:r>
    </w:p>
    <w:p>
      <w:pPr>
        <w:spacing w:after="0"/>
        <w:ind w:left="0"/>
        <w:jc w:val="both"/>
      </w:pPr>
      <w:r>
        <w:drawing>
          <wp:inline distT="0" distB="0" distL="0" distR="0">
            <wp:extent cx="8242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42300" cy="6807200"/>
                    </a:xfrm>
                    <a:prstGeom prst="rect">
                      <a:avLst/>
                    </a:prstGeom>
                  </pic:spPr>
                </pic:pic>
              </a:graphicData>
            </a:graphic>
          </wp:inline>
        </w:drawing>
      </w:r>
    </w:p>
    <w:bookmarkStart w:name="z37" w:id="26"/>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w:t>
      </w:r>
      <w:r>
        <w:br/>
      </w:r>
      <w:r>
        <w:rPr>
          <w:rFonts w:ascii="Times New Roman"/>
          <w:b w:val="false"/>
          <w:i w:val="false"/>
          <w:color w:val="000000"/>
          <w:sz w:val="28"/>
        </w:rPr>
        <w:t>
актiлерді ресiмдеу және</w:t>
      </w:r>
      <w:r>
        <w:br/>
      </w:r>
      <w:r>
        <w:rPr>
          <w:rFonts w:ascii="Times New Roman"/>
          <w:b w:val="false"/>
          <w:i w:val="false"/>
          <w:color w:val="000000"/>
          <w:sz w:val="28"/>
        </w:rPr>
        <w:t>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уақытша өтеусiз жер</w:t>
      </w:r>
      <w:r>
        <w:br/>
      </w:r>
      <w:r>
        <w:rPr>
          <w:rFonts w:ascii="Times New Roman"/>
          <w:b/>
          <w:i w:val="false"/>
          <w:color w:val="000000"/>
        </w:rPr>
        <w:t>
пайдалану құқығына актiнiң телнұсқасын беру)</w:t>
      </w:r>
    </w:p>
    <w:p>
      <w:pPr>
        <w:spacing w:after="0"/>
        <w:ind w:left="0"/>
        <w:jc w:val="both"/>
      </w:pPr>
      <w:r>
        <w:drawing>
          <wp:inline distT="0" distB="0" distL="0" distR="0">
            <wp:extent cx="7556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56500" cy="6299200"/>
                    </a:xfrm>
                    <a:prstGeom prst="rect">
                      <a:avLst/>
                    </a:prstGeom>
                  </pic:spPr>
                </pic:pic>
              </a:graphicData>
            </a:graphic>
          </wp:inline>
        </w:drawing>
      </w:r>
    </w:p>
    <w:bookmarkStart w:name="z38" w:id="27"/>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w:t>
      </w:r>
      <w:r>
        <w:br/>
      </w:r>
      <w:r>
        <w:rPr>
          <w:rFonts w:ascii="Times New Roman"/>
          <w:b w:val="false"/>
          <w:i w:val="false"/>
          <w:color w:val="000000"/>
          <w:sz w:val="28"/>
        </w:rPr>
        <w:t>
актiлерді рәсiмдеу және</w:t>
      </w:r>
      <w:r>
        <w:br/>
      </w:r>
      <w:r>
        <w:rPr>
          <w:rFonts w:ascii="Times New Roman"/>
          <w:b w:val="false"/>
          <w:i w:val="false"/>
          <w:color w:val="000000"/>
          <w:sz w:val="28"/>
        </w:rPr>
        <w:t>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27"/>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уақытша уақытша өтеусiз жер</w:t>
      </w:r>
      <w:r>
        <w:br/>
      </w:r>
      <w:r>
        <w:rPr>
          <w:rFonts w:ascii="Times New Roman"/>
          <w:b/>
          <w:i w:val="false"/>
          <w:color w:val="000000"/>
        </w:rPr>
        <w:t>
пайдалану құқығына актiнiң телнұсқасын беру)</w:t>
      </w:r>
    </w:p>
    <w:p>
      <w:pPr>
        <w:spacing w:after="0"/>
        <w:ind w:left="0"/>
        <w:jc w:val="both"/>
      </w:pPr>
      <w:r>
        <w:drawing>
          <wp:inline distT="0" distB="0" distL="0" distR="0">
            <wp:extent cx="7937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937500" cy="6451600"/>
                    </a:xfrm>
                    <a:prstGeom prst="rect">
                      <a:avLst/>
                    </a:prstGeom>
                  </pic:spPr>
                </pic:pic>
              </a:graphicData>
            </a:graphic>
          </wp:inline>
        </w:drawing>
      </w:r>
    </w:p>
    <w:bookmarkStart w:name="z39" w:id="28"/>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28"/>
    <w:p>
      <w:pPr>
        <w:spacing w:after="0"/>
        <w:ind w:left="0"/>
        <w:jc w:val="left"/>
      </w:pPr>
      <w:r>
        <w:rPr>
          <w:rFonts w:ascii="Times New Roman"/>
          <w:b/>
          <w:i w:val="false"/>
          <w:color w:val="000000"/>
        </w:rPr>
        <w:t xml:space="preserve">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актiлерді ресiмдеу және беру"</w:t>
      </w:r>
      <w:r>
        <w:br/>
      </w:r>
      <w:r>
        <w:rPr>
          <w:rFonts w:ascii="Times New Roman"/>
          <w:b/>
          <w:i w:val="false"/>
          <w:color w:val="000000"/>
        </w:rPr>
        <w:t>
мемлекеттiк қызмет регламентi</w:t>
      </w:r>
    </w:p>
    <w:bookmarkStart w:name="z40" w:id="29"/>
    <w:p>
      <w:pPr>
        <w:spacing w:after="0"/>
        <w:ind w:left="0"/>
        <w:jc w:val="left"/>
      </w:pPr>
      <w:r>
        <w:rPr>
          <w:rFonts w:ascii="Times New Roman"/>
          <w:b/>
          <w:i w:val="false"/>
          <w:color w:val="000000"/>
        </w:rPr>
        <w:t xml:space="preserve"> 
1. Жалпы ережелер</w:t>
      </w:r>
    </w:p>
    <w:bookmarkEnd w:id="29"/>
    <w:p>
      <w:pPr>
        <w:spacing w:after="0"/>
        <w:ind w:left="0"/>
        <w:jc w:val="both"/>
      </w:pPr>
      <w:r>
        <w:rPr>
          <w:rFonts w:ascii="Times New Roman"/>
          <w:b w:val="false"/>
          <w:i w:val="false"/>
          <w:color w:val="000000"/>
          <w:sz w:val="28"/>
        </w:rPr>
        <w:t>      1. Осы "Уақытша өтеулi (ұзақ мерзiмдi, қысқа мерзiмдi) жер пайдалану (жалдау) құқығына актiлерді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"Уақытша өтеулi (ұзақ мерзiмдi, қысқа мерзiмдi) жер пайдалану (жалдау) құқығына актiлерді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"Уақытша өтеулi (ұзақ мерзiмдi, қысқа мерзiмдi) жер пайдалану (жалдау) құқығына актiлерді рәсiмдеу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телімінің орналасқан жері бойынша уақытша өтеулi (ұзақ мерзiмдi, қысқа мерзiмдi) жер пайдалану (жалдау) құқығына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Жәнібек аудандық бөлімі" (бұдан әрі – "ЖерҒӨО" РМК Батыс Қазақстан филиалы Жәнібек аудандық бөлімі) қатысуымен жер қатынастары саласында қызметтерді жүзеге асыратын "Жәнібек аудандық жер қатынастары бөлімі" мемлекеттік мекемесімен (бұдан әрі – уәкілетті орган) көрсетіледі.</w:t>
      </w:r>
      <w:r>
        <w:br/>
      </w:r>
      <w:r>
        <w:rPr>
          <w:rFonts w:ascii="Times New Roman"/>
          <w:b w:val="false"/>
          <w:i w:val="false"/>
          <w:color w:val="000000"/>
          <w:sz w:val="28"/>
        </w:rPr>
        <w:t>
      4. Қазақстан Республикасы Көлік және коммуникация министрлігінің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республикалық мемлекеттік кәсіпорны "Батыс Қазақстан облысы бойынша халыққа қызмет көрсету орталығы" филиалының Жәнібек ауданы бойынша бөлімі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учаскесіне уақытша өтеулi (ұзақ мерзiмдi, қысқа мерзiмдi) жер пайдалану (жалдау) құқығына актiнiң телнұсқасын, жер учаскесіне уақытша өтеулi (ұзақ мерзiмдi, қысқа мерзiмдi) жер пайдалану (жалдау) құқығына актiнiң,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ХҚКО-қа жер учаскесіне жеке меншік құқығына актiнi дайындағаны үшiн қызмет ақысын төлегенi туралы құжат (түбіртек) ұсыну арқылы, ақылы негізде көрсетіледі.</w:t>
      </w:r>
      <w:r>
        <w:br/>
      </w:r>
      <w:r>
        <w:rPr>
          <w:rFonts w:ascii="Times New Roman"/>
          <w:b w:val="false"/>
          <w:i w:val="false"/>
          <w:color w:val="000000"/>
          <w:sz w:val="28"/>
        </w:rPr>
        <w:t>
      9. Ақы төлеу қолма-қол немесе қолма-қол емес тәсiлмен екiншi деңгейдегi банктер арқылы "ЖерҒӨО" РМК Батыс Қазақстан филиалы есеп шотына, "ЖерҒӨО" РМК Батыс Қазақстан филиалы кассасында жүргiзiледi, олар төлемнiң мөлшерi мен уақытын растайтын төлем құжатын (түбіртек) бередi.</w:t>
      </w:r>
    </w:p>
    <w:bookmarkStart w:name="z41" w:id="30"/>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0"/>
    <w:p>
      <w:pPr>
        <w:spacing w:after="0"/>
        <w:ind w:left="0"/>
        <w:jc w:val="both"/>
      </w:pPr>
      <w:r>
        <w:rPr>
          <w:rFonts w:ascii="Times New Roman"/>
          <w:b w:val="false"/>
          <w:i w:val="false"/>
          <w:color w:val="000000"/>
          <w:sz w:val="28"/>
        </w:rPr>
        <w:t>      10. Мемлекеттік қызмет:</w:t>
      </w:r>
      <w:r>
        <w:br/>
      </w:r>
      <w:r>
        <w:rPr>
          <w:rFonts w:ascii="Times New Roman"/>
          <w:b w:val="false"/>
          <w:i w:val="false"/>
          <w:color w:val="000000"/>
          <w:sz w:val="28"/>
        </w:rPr>
        <w:t>
      уәкілетті органның ғимаратында, мекен-жайы: индекс 090500, Батыс Қазақстан облысы, Жәнібек ауданы, Жәнібек ауылы, Ғ. Қараш көшесі, 35, zhanibek-zemelni@mail.ru., телефоны: 8-711-35 2-13-61, демалыс (сенбi, жексенбi) және мереке күндерiн қоспағанда, сағат 13.00-ден 14.00-ге дейiн түскi үзiлiспен, күн сайын сағат 9.00-ден 18.00-ға дейiн.</w:t>
      </w:r>
      <w:r>
        <w:br/>
      </w:r>
      <w:r>
        <w:rPr>
          <w:rFonts w:ascii="Times New Roman"/>
          <w:b w:val="false"/>
          <w:i w:val="false"/>
          <w:color w:val="000000"/>
          <w:sz w:val="28"/>
        </w:rPr>
        <w:t>
      ХҚКО ғимаратында, мекен-жайы: индекс 090500, Батыс Қазақстан облысы, Жәнібек ауданы, Жәнiбек ауылы, Ғ. Қараш көшесi, 63, 8-71135  22-0-15, мереке және демалыс күндерiн қоспағанда, күн сайын сағат 9.00-ден 20.00-ге дейiн, түскі үзіліссіз.</w:t>
      </w:r>
      <w:r>
        <w:br/>
      </w:r>
      <w:r>
        <w:rPr>
          <w:rFonts w:ascii="Times New Roman"/>
          <w:b w:val="false"/>
          <w:i w:val="false"/>
          <w:color w:val="000000"/>
          <w:sz w:val="28"/>
        </w:rPr>
        <w:t>
      11. Мемлекеттік қызмет көрсету мәселелері бойынша, мемлекеттік қызмет көрсету тәртібі және барысы туралы ақпаратты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мекен-жайлары мен жұмыс кестесі көрсетілген уәкілетті органнан, ХҚКО-дан алуға болады.</w:t>
      </w:r>
      <w:r>
        <w:br/>
      </w:r>
      <w:r>
        <w:rPr>
          <w:rFonts w:ascii="Times New Roman"/>
          <w:b w:val="false"/>
          <w:i w:val="false"/>
          <w:color w:val="000000"/>
          <w:sz w:val="28"/>
        </w:rPr>
        <w:t>
      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 тұтынушы тапсырған сәттен бастап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ХҚКО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телімiне құқықтарды рәсiмдеудi тоқтата тұру туралы мәлiметтер тiркеу және еcепке алу кiтабына енгiзiледi. Тұтынушыға жер телімiне уақытша өтеулi (ұзақ мерзiмдi, қысқа мерзiмдi) жер пайдалану (жалдау)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уақытша өтеулi (ұзақ мерзiмдi, қысқа мерзiмдi) жер пайдалану (жалдау) құқығына актiлерді рәсiмдеу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бұдан әрі – "ЖерҒӨО" РМК Батыс Қазақстан филиалы Жәнібек аудандық бөліміне сұрату дайындайды және жолдайды;</w:t>
      </w:r>
      <w:r>
        <w:br/>
      </w:r>
      <w:r>
        <w:rPr>
          <w:rFonts w:ascii="Times New Roman"/>
          <w:b w:val="false"/>
          <w:i w:val="false"/>
          <w:color w:val="000000"/>
          <w:sz w:val="28"/>
        </w:rPr>
        <w:t>
      3) бұдан әрі – "ЖерҒӨО" РМК Батыс Қазақстан филиалы Жәнібек аудандық бөлімінің жауапты маманы құжаттарды қабылдайды, журналға тіркейді, уақытша өтеулi (ұзақ мерзiмдi, қысқа мерзiмдi) жер пайдалану (жалдау) құқығына актіні рәсімдейді, бұдан әрі –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өтеулi (ұзақ мерзiмдi, қысқа мерзiмдi) жер пайдалану (жалдау)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жолданады;</w:t>
      </w:r>
      <w:r>
        <w:br/>
      </w:r>
      <w:r>
        <w:rPr>
          <w:rFonts w:ascii="Times New Roman"/>
          <w:b w:val="false"/>
          <w:i w:val="false"/>
          <w:color w:val="000000"/>
          <w:sz w:val="28"/>
        </w:rPr>
        <w:t>
      5) уәкiлеттi органның жауапты маманы уақытша өтеулi (ұзақ мерзiмдi, қысқа мерзiмдi) жер пайдалану (жалдау) құқығына актіні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өтеулi (ұзақ мерзiмдi, қысқа мерзiмдi) жер пайдалану (жалдау)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бұдан әрі – "ЖерҒӨО" РМК Батыс Қазақстан филиалы Жәнібек аудандық бөліміне сұрату жолдайды;</w:t>
      </w:r>
      <w:r>
        <w:br/>
      </w:r>
      <w:r>
        <w:rPr>
          <w:rFonts w:ascii="Times New Roman"/>
          <w:b w:val="false"/>
          <w:i w:val="false"/>
          <w:color w:val="000000"/>
          <w:sz w:val="28"/>
        </w:rPr>
        <w:t>
      4) бұдан әрі – "ЖерҒӨО" РМК Батыс Қазақстан филиалы Жәнібек аудандық бөлімінің жауапты маманы құжаттарды қабылдайды, журналға тіркейді, уақытша өтеулi (ұзақ мерзiмдi, қысқа мерзiмдi) жер пайдалану (жалдау) құқығына актіні рәсімдейді, бұдан әрі –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өтеулi (ұзақ мерзiмдi, қысқа мерзiмдi) жер пайдалану (жалдау)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6) уәкiлеттi органның жауапты маманы мемлекеттiк қызмет уақытша өтеулi (ұзақ мерзiмдi, қысқа мерзiмдi) жер пайдалану (жалдау)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уақытша өтеулi (ұзақ мерзiмдi, қысқа мерзiмдi) жер пайдалану (жалдау) құқығына акті немесе хабарлама, не болмаса дәлелді түрде жауап береді.</w:t>
      </w:r>
      <w:r>
        <w:br/>
      </w:r>
      <w:r>
        <w:rPr>
          <w:rFonts w:ascii="Times New Roman"/>
          <w:b w:val="false"/>
          <w:i w:val="false"/>
          <w:color w:val="000000"/>
          <w:sz w:val="28"/>
        </w:rPr>
        <w:t>
      Бiрiншi әдiс уақытша өтеулi (ұзақ мерзiмдi, қысқа мерзiмдi) жер пайдалану (жалдау)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бұдан әрі – "ЖерҒӨО" РМК Батыс Қазақстан филиалы Жәнібек аудандық бөліміне сұрату дайындайды және оны жолдайды;</w:t>
      </w:r>
      <w:r>
        <w:br/>
      </w:r>
      <w:r>
        <w:rPr>
          <w:rFonts w:ascii="Times New Roman"/>
          <w:b w:val="false"/>
          <w:i w:val="false"/>
          <w:color w:val="000000"/>
          <w:sz w:val="28"/>
        </w:rPr>
        <w:t>
      3) бұдан әрі – "ЖерҒӨО" РМК Батыс Қазақстан филиалы Жәнібек аудандық бөлімінің жауапты маманы құжаттарды қабылдайды, журналға тіркейді, уақытша өтеулi (ұзақ мерзiмдi, қысқа мерзiмдi) жер пайдалану (жалдау) құқығына акт телнұсқасын, бұдан әрі –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өтеулi (ұзақ мерзiмдi, қысқа мерзiмдi) жер пайдалану (жалдау)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5) Уәкiлеттi органның жауапты маманы уақытша өтеулi (ұзақ мерзiмдi, қысқа мерзiмдi) жер пайдалану (жалдау) құқығына арналған актi телнұсқасын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өтеулi (ұзақ мерзiмдi, қысқа мерзiмдi) жер пайдалану (жалдау) құқығына актiнiң телнұсқасын беру:</w:t>
      </w:r>
      <w:r>
        <w:br/>
      </w:r>
      <w:r>
        <w:rPr>
          <w:rFonts w:ascii="Times New Roman"/>
          <w:b w:val="false"/>
          <w:i w:val="false"/>
          <w:color w:val="000000"/>
          <w:sz w:val="28"/>
        </w:rPr>
        <w:t>
      1) Тұтынушы ХҚКО-ға өтiнiш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бұдан әрі – "ЖерҒӨО" РМК Батыс Қазақстан филиалы Жәнібек аудандық бөліміне жолдайды;</w:t>
      </w:r>
      <w:r>
        <w:br/>
      </w:r>
      <w:r>
        <w:rPr>
          <w:rFonts w:ascii="Times New Roman"/>
          <w:b w:val="false"/>
          <w:i w:val="false"/>
          <w:color w:val="000000"/>
          <w:sz w:val="28"/>
        </w:rPr>
        <w:t>
      4) бұдан әрі – "ЖерҒӨО" РМК Батыс Қазақстан филиалы Жәнібек аудандық бөлімінің жауапты маманы құжаттарды қабылдайды,журналға тіркейді, уақытша өтеулi (ұзақ мерзiмдi, қысқа мерзiмдi) жер пайдалану (жалдау) құқығына акт телнұсқасын, бұдан әрі – "ЖерҒӨО" РМК Батыс Қазақстан филиалы Жәнібек аудандық бөлімінің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өтеулi (ұзақ мерзiмдi, қысқа мерзiмдi) жер пайдалану (жалдау)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уақытша өтеулi (ұзақ мерзiмдi, қысқа мерзiмдi) жер пайдалану (жалдау)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өтінішті иесіне (тұтынушыға) уақытша өтеулi (ұзақ мерзiмдi, қысқа мерзiмдi) жер пайдалану (жалдау) құқығына акті немесе хабарлама, не болмаса дәлелді түрде жауап береді.</w:t>
      </w:r>
    </w:p>
    <w:bookmarkStart w:name="z42" w:id="31"/>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31"/>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құрылымдық- функционалдық бірлестіктерінің (бұдан әрі - ҚФБ)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43" w:id="32"/>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32"/>
    <w:p>
      <w:pPr>
        <w:spacing w:after="0"/>
        <w:ind w:left="0"/>
        <w:jc w:val="both"/>
      </w:pPr>
      <w:r>
        <w:rPr>
          <w:rFonts w:ascii="Times New Roman"/>
          <w:b w:val="false"/>
          <w:i w:val="false"/>
          <w:color w:val="000000"/>
          <w:sz w:val="28"/>
        </w:rPr>
        <w:t>      18.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44" w:id="33"/>
    <w:p>
      <w:pPr>
        <w:spacing w:after="0"/>
        <w:ind w:left="0"/>
        <w:jc w:val="both"/>
      </w:pPr>
      <w:r>
        <w:rPr>
          <w:rFonts w:ascii="Times New Roman"/>
          <w:b w:val="false"/>
          <w:i w:val="false"/>
          <w:color w:val="000000"/>
          <w:sz w:val="28"/>
        </w:rPr>
        <w:t>
"Уақытша өтеулi (ұзақ</w:t>
      </w:r>
      <w:r>
        <w:br/>
      </w:r>
      <w:r>
        <w:rPr>
          <w:rFonts w:ascii="Times New Roman"/>
          <w:b w:val="false"/>
          <w:i w:val="false"/>
          <w:color w:val="000000"/>
          <w:sz w:val="28"/>
        </w:rPr>
        <w:t>
мерзiмдi, қысқа мерзiмдi)</w:t>
      </w:r>
      <w:r>
        <w:br/>
      </w:r>
      <w:r>
        <w:rPr>
          <w:rFonts w:ascii="Times New Roman"/>
          <w:b w:val="false"/>
          <w:i w:val="false"/>
          <w:color w:val="000000"/>
          <w:sz w:val="28"/>
        </w:rPr>
        <w:t>
жер пайдалану (жалдау)</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33"/>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өтеулi (ұзақ мерзiмдi,</w:t>
      </w:r>
      <w:r>
        <w:br/>
      </w:r>
      <w:r>
        <w:rPr>
          <w:rFonts w:ascii="Times New Roman"/>
          <w:b/>
          <w:i w:val="false"/>
          <w:color w:val="000000"/>
        </w:rPr>
        <w:t>
қысқа мерзiмдi) жер пайдалану (жалдау) құқығына</w:t>
      </w:r>
      <w:r>
        <w:br/>
      </w:r>
      <w:r>
        <w:rPr>
          <w:rFonts w:ascii="Times New Roman"/>
          <w:b/>
          <w:i w:val="false"/>
          <w:color w:val="000000"/>
        </w:rPr>
        <w:t>
актiлерді рәсiмдеу және беру)</w:t>
      </w:r>
    </w:p>
    <w:p>
      <w:pPr>
        <w:spacing w:after="0"/>
        <w:ind w:left="0"/>
        <w:jc w:val="both"/>
      </w:pPr>
      <w:r>
        <w:drawing>
          <wp:inline distT="0" distB="0" distL="0" distR="0">
            <wp:extent cx="76454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45400" cy="5765800"/>
                    </a:xfrm>
                    <a:prstGeom prst="rect">
                      <a:avLst/>
                    </a:prstGeom>
                  </pic:spPr>
                </pic:pic>
              </a:graphicData>
            </a:graphic>
          </wp:inline>
        </w:drawing>
      </w:r>
    </w:p>
    <w:bookmarkStart w:name="z45" w:id="34"/>
    <w:p>
      <w:pPr>
        <w:spacing w:after="0"/>
        <w:ind w:left="0"/>
        <w:jc w:val="both"/>
      </w:pPr>
      <w:r>
        <w:rPr>
          <w:rFonts w:ascii="Times New Roman"/>
          <w:b w:val="false"/>
          <w:i w:val="false"/>
          <w:color w:val="000000"/>
          <w:sz w:val="28"/>
        </w:rPr>
        <w:t>
"Уақытша өтеулi (ұзақ</w:t>
      </w:r>
      <w:r>
        <w:br/>
      </w:r>
      <w:r>
        <w:rPr>
          <w:rFonts w:ascii="Times New Roman"/>
          <w:b w:val="false"/>
          <w:i w:val="false"/>
          <w:color w:val="000000"/>
          <w:sz w:val="28"/>
        </w:rPr>
        <w:t>
мерзiмдi, қысқа мерзiмдi)</w:t>
      </w:r>
      <w:r>
        <w:br/>
      </w:r>
      <w:r>
        <w:rPr>
          <w:rFonts w:ascii="Times New Roman"/>
          <w:b w:val="false"/>
          <w:i w:val="false"/>
          <w:color w:val="000000"/>
          <w:sz w:val="28"/>
        </w:rPr>
        <w:t>
жер пайдалану (жалдау)</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34"/>
    <w:p>
      <w:pPr>
        <w:spacing w:after="0"/>
        <w:ind w:left="0"/>
        <w:jc w:val="left"/>
      </w:pPr>
      <w:r>
        <w:rPr>
          <w:rFonts w:ascii="Times New Roman"/>
          <w:b/>
          <w:i w:val="false"/>
          <w:color w:val="000000"/>
        </w:rPr>
        <w:t xml:space="preserve"> Функционалдық өзара іс-қимыл схемасы (екінші</w:t>
      </w:r>
      <w:r>
        <w:br/>
      </w:r>
      <w:r>
        <w:rPr>
          <w:rFonts w:ascii="Times New Roman"/>
          <w:b/>
          <w:i w:val="false"/>
          <w:color w:val="000000"/>
        </w:rPr>
        <w:t>
әдіс уақытша өтеулi (ұзақ мерзiмдi, қысқа</w:t>
      </w:r>
      <w:r>
        <w:br/>
      </w:r>
      <w:r>
        <w:rPr>
          <w:rFonts w:ascii="Times New Roman"/>
          <w:b/>
          <w:i w:val="false"/>
          <w:color w:val="000000"/>
        </w:rPr>
        <w:t>
мерзiмдi) жер пайдалану (жалдау) құқығына</w:t>
      </w:r>
      <w:r>
        <w:br/>
      </w:r>
      <w:r>
        <w:rPr>
          <w:rFonts w:ascii="Times New Roman"/>
          <w:b/>
          <w:i w:val="false"/>
          <w:color w:val="000000"/>
        </w:rPr>
        <w:t>
актiлердi рәсiмдеу және</w:t>
      </w:r>
    </w:p>
    <w:p>
      <w:pPr>
        <w:spacing w:after="0"/>
        <w:ind w:left="0"/>
        <w:jc w:val="both"/>
      </w:pPr>
      <w:r>
        <w:drawing>
          <wp:inline distT="0" distB="0" distL="0" distR="0">
            <wp:extent cx="81407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140700" cy="6159500"/>
                    </a:xfrm>
                    <a:prstGeom prst="rect">
                      <a:avLst/>
                    </a:prstGeom>
                  </pic:spPr>
                </pic:pic>
              </a:graphicData>
            </a:graphic>
          </wp:inline>
        </w:drawing>
      </w:r>
    </w:p>
    <w:bookmarkStart w:name="z46" w:id="35"/>
    <w:p>
      <w:pPr>
        <w:spacing w:after="0"/>
        <w:ind w:left="0"/>
        <w:jc w:val="both"/>
      </w:pPr>
      <w:r>
        <w:rPr>
          <w:rFonts w:ascii="Times New Roman"/>
          <w:b w:val="false"/>
          <w:i w:val="false"/>
          <w:color w:val="000000"/>
          <w:sz w:val="28"/>
        </w:rPr>
        <w:t>
"Уақытша өтеулi (ұзақ</w:t>
      </w:r>
      <w:r>
        <w:br/>
      </w:r>
      <w:r>
        <w:rPr>
          <w:rFonts w:ascii="Times New Roman"/>
          <w:b w:val="false"/>
          <w:i w:val="false"/>
          <w:color w:val="000000"/>
          <w:sz w:val="28"/>
        </w:rPr>
        <w:t>
мерзiмдi, қысқа мерзiмдi)</w:t>
      </w:r>
      <w:r>
        <w:br/>
      </w:r>
      <w:r>
        <w:rPr>
          <w:rFonts w:ascii="Times New Roman"/>
          <w:b w:val="false"/>
          <w:i w:val="false"/>
          <w:color w:val="000000"/>
          <w:sz w:val="28"/>
        </w:rPr>
        <w:t>
жер пайдалану (жалдау)</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35"/>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арналған актiнiң телнұсқасын беру)</w:t>
      </w:r>
    </w:p>
    <w:p>
      <w:pPr>
        <w:spacing w:after="0"/>
        <w:ind w:left="0"/>
        <w:jc w:val="both"/>
      </w:pPr>
      <w:r>
        <w:drawing>
          <wp:inline distT="0" distB="0" distL="0" distR="0">
            <wp:extent cx="80772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077200" cy="5854700"/>
                    </a:xfrm>
                    <a:prstGeom prst="rect">
                      <a:avLst/>
                    </a:prstGeom>
                  </pic:spPr>
                </pic:pic>
              </a:graphicData>
            </a:graphic>
          </wp:inline>
        </w:drawing>
      </w:r>
    </w:p>
    <w:bookmarkStart w:name="z47" w:id="36"/>
    <w:p>
      <w:pPr>
        <w:spacing w:after="0"/>
        <w:ind w:left="0"/>
        <w:jc w:val="both"/>
      </w:pPr>
      <w:r>
        <w:rPr>
          <w:rFonts w:ascii="Times New Roman"/>
          <w:b w:val="false"/>
          <w:i w:val="false"/>
          <w:color w:val="000000"/>
          <w:sz w:val="28"/>
        </w:rPr>
        <w:t>
"Уақытша өтеулi (ұзақ</w:t>
      </w:r>
      <w:r>
        <w:br/>
      </w:r>
      <w:r>
        <w:rPr>
          <w:rFonts w:ascii="Times New Roman"/>
          <w:b w:val="false"/>
          <w:i w:val="false"/>
          <w:color w:val="000000"/>
          <w:sz w:val="28"/>
        </w:rPr>
        <w:t>
мерзiмдi, қысқа мерзiмдi)</w:t>
      </w:r>
      <w:r>
        <w:br/>
      </w:r>
      <w:r>
        <w:rPr>
          <w:rFonts w:ascii="Times New Roman"/>
          <w:b w:val="false"/>
          <w:i w:val="false"/>
          <w:color w:val="000000"/>
          <w:sz w:val="28"/>
        </w:rPr>
        <w:t>
жер пайдалану (жалдау)</w:t>
      </w:r>
      <w:r>
        <w:br/>
      </w:r>
      <w:r>
        <w:rPr>
          <w:rFonts w:ascii="Times New Roman"/>
          <w:b w:val="false"/>
          <w:i w:val="false"/>
          <w:color w:val="000000"/>
          <w:sz w:val="28"/>
        </w:rPr>
        <w:t>
құқығына актiлерді ресiмдеу</w:t>
      </w:r>
      <w:r>
        <w:br/>
      </w:r>
      <w:r>
        <w:rPr>
          <w:rFonts w:ascii="Times New Roman"/>
          <w:b w:val="false"/>
          <w:i w:val="false"/>
          <w:color w:val="000000"/>
          <w:sz w:val="28"/>
        </w:rPr>
        <w:t>
және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3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962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962900" cy="5867400"/>
                    </a:xfrm>
                    <a:prstGeom prst="rect">
                      <a:avLst/>
                    </a:prstGeom>
                  </pic:spPr>
                </pic:pic>
              </a:graphicData>
            </a:graphic>
          </wp:inline>
        </w:drawing>
      </w:r>
    </w:p>
    <w:bookmarkStart w:name="z48" w:id="37"/>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37"/>
    <w:p>
      <w:pPr>
        <w:spacing w:after="0"/>
        <w:ind w:left="0"/>
        <w:jc w:val="left"/>
      </w:pPr>
      <w:r>
        <w:rPr>
          <w:rFonts w:ascii="Times New Roman"/>
          <w:b/>
          <w:i w:val="false"/>
          <w:color w:val="000000"/>
        </w:rPr>
        <w:t xml:space="preserve"> "Мемлекет жеке меншікке сататын</w:t>
      </w:r>
      <w:r>
        <w:br/>
      </w:r>
      <w:r>
        <w:rPr>
          <w:rFonts w:ascii="Times New Roman"/>
          <w:b/>
          <w:i w:val="false"/>
          <w:color w:val="000000"/>
        </w:rPr>
        <w:t>
нақты жер учаскелерінің кадастрлық</w:t>
      </w:r>
      <w:r>
        <w:br/>
      </w:r>
      <w:r>
        <w:rPr>
          <w:rFonts w:ascii="Times New Roman"/>
          <w:b/>
          <w:i w:val="false"/>
          <w:color w:val="000000"/>
        </w:rPr>
        <w:t>
(бағалау) құнын бекіту"</w:t>
      </w:r>
      <w:r>
        <w:br/>
      </w:r>
      <w:r>
        <w:rPr>
          <w:rFonts w:ascii="Times New Roman"/>
          <w:b/>
          <w:i w:val="false"/>
          <w:color w:val="000000"/>
        </w:rPr>
        <w:t>
мемлекеттік қызмет регламенты</w:t>
      </w:r>
    </w:p>
    <w:bookmarkStart w:name="z49" w:id="38"/>
    <w:p>
      <w:pPr>
        <w:spacing w:after="0"/>
        <w:ind w:left="0"/>
        <w:jc w:val="left"/>
      </w:pPr>
      <w:r>
        <w:rPr>
          <w:rFonts w:ascii="Times New Roman"/>
          <w:b/>
          <w:i w:val="false"/>
          <w:color w:val="000000"/>
        </w:rPr>
        <w:t xml:space="preserve"> 
1. Жалпы ережелер</w:t>
      </w:r>
    </w:p>
    <w:bookmarkEnd w:id="38"/>
    <w:p>
      <w:pPr>
        <w:spacing w:after="0"/>
        <w:ind w:left="0"/>
        <w:jc w:val="both"/>
      </w:pPr>
      <w:r>
        <w:rPr>
          <w:rFonts w:ascii="Times New Roman"/>
          <w:b w:val="false"/>
          <w:i w:val="false"/>
          <w:color w:val="000000"/>
          <w:sz w:val="28"/>
        </w:rPr>
        <w:t>      1. Осы "Мемлекет жеке меншікке сататын нақты жер учаскелерінің кадастрлық (бағалау) құнын бекіту"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"Мемлекет жеке меншікке сататын нақты жер учаскелерінің кадастрлық (бағалау) құнын бекіту" (бұдан әрі – мемлекеттік қызмет) Қазақстан Республикасының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"Мемлекет жеке меншікке сататын нақты жер учаскелерінің кадастрлық (бағалау) құнын бекіту"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учаскелерінің орналасқан жері бойынша, жер қатынастары саласындағы функцияларды жүзеге асыратын,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"Жәнібек аудандық жер қатынастары бөлімі" мемлекеттік мекемесі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қағаз тасымалдағыштағы бекiтілген жер учаскесінің кадастрлық (бағалау) құны актісі немесе мемлекеттік қызмет көрсетуден бас тарту себептерін көрсете отырып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50" w:id="39"/>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9"/>
    <w:p>
      <w:pPr>
        <w:spacing w:after="0"/>
        <w:ind w:left="0"/>
        <w:jc w:val="both"/>
      </w:pPr>
      <w:r>
        <w:rPr>
          <w:rFonts w:ascii="Times New Roman"/>
          <w:b w:val="false"/>
          <w:i w:val="false"/>
          <w:color w:val="000000"/>
          <w:sz w:val="28"/>
        </w:rPr>
        <w:t>      8. Уәкілетті органның жұмыс графигі: күнделікті, дүйсенбіден жұма күнін қоса алғанда, сағат 13-00-ден 14-00-ге дейінгі түскі үзіліспен сағат 9-00-ден 18-00-ге дейін көрсетіледі, демалыс күндері (сенбі, жексенбі) және мереке күндері.</w:t>
      </w:r>
      <w:r>
        <w:br/>
      </w:r>
      <w:r>
        <w:rPr>
          <w:rFonts w:ascii="Times New Roman"/>
          <w:b w:val="false"/>
          <w:i w:val="false"/>
          <w:color w:val="000000"/>
          <w:sz w:val="28"/>
        </w:rPr>
        <w:t>
      Құжаттарды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Залда анықтама бюросы, күту орындары, толтырылған бланк үлгілері бар ақпараттық стенділер, өтініш бланкілері бар тағандар орналастырылады. Физикалық мүмкіндігі шектеулі адамдар үшін жағдайлар (пандус, лифт) қаралған.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3 жұмыс күні;</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11. Өтініштердің бланкілері уәкілетті органның кеңсе қызметкерлерімен беріледі.</w:t>
      </w:r>
      <w:r>
        <w:br/>
      </w:r>
      <w:r>
        <w:rPr>
          <w:rFonts w:ascii="Times New Roman"/>
          <w:b w:val="false"/>
          <w:i w:val="false"/>
          <w:color w:val="000000"/>
          <w:sz w:val="28"/>
        </w:rPr>
        <w:t>
      12. Құжаттарды қабылдау уәкілетті органның уәкілетті қызметкерімен жүзеге асады.</w:t>
      </w:r>
      <w:r>
        <w:br/>
      </w:r>
      <w:r>
        <w:rPr>
          <w:rFonts w:ascii="Times New Roman"/>
          <w:b w:val="false"/>
          <w:i w:val="false"/>
          <w:color w:val="000000"/>
          <w:sz w:val="28"/>
        </w:rPr>
        <w:t>
      13. Уәкілетті орган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тұлғаның тегі, аты, әкесінің аты мен лауазымы көрсетіледі.</w:t>
      </w:r>
      <w:r>
        <w:br/>
      </w:r>
      <w:r>
        <w:rPr>
          <w:rFonts w:ascii="Times New Roman"/>
          <w:b w:val="false"/>
          <w:i w:val="false"/>
          <w:color w:val="000000"/>
          <w:sz w:val="28"/>
        </w:rPr>
        <w:t>
      14. Бекiтілген жер учаскесінің кадастрлық (бағалау) құны актісі мемлекеттік қызметті алушының жеке өзінің қатысуымен немесе сенімхат бойынша уәкілетті тұлғаға беріледі.</w:t>
      </w:r>
      <w:r>
        <w:br/>
      </w:r>
      <w:r>
        <w:rPr>
          <w:rFonts w:ascii="Times New Roman"/>
          <w:b w:val="false"/>
          <w:i w:val="false"/>
          <w:color w:val="000000"/>
          <w:sz w:val="28"/>
        </w:rPr>
        <w:t>
      15. Мемлекеттік қызметті алушы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табыс етпеген жағдайда, мемлекеттік қызмет көрсетуден бас тартылады.</w:t>
      </w:r>
      <w:r>
        <w:br/>
      </w:r>
      <w:r>
        <w:rPr>
          <w:rFonts w:ascii="Times New Roman"/>
          <w:b w:val="false"/>
          <w:i w:val="false"/>
          <w:color w:val="000000"/>
          <w:sz w:val="28"/>
        </w:rPr>
        <w:t>
      Мемлекеттік қызметті алушыға көрсетілген өтініш келіп түскен күнінен бастап бір күн ішінде жер учаскесінің кадастрлық (бағалау) құны актісін бекітуді тоқтатуға себеп болған құжатты, рәсімдеудің тоқтатылуын жоюға мемлекеттік қызметті алушының қажетті іс-әрекеттерін көрсете отырып және оның мерзімі туралы жазбаша хабарландыру хат жолданады.</w:t>
      </w:r>
      <w:r>
        <w:br/>
      </w:r>
      <w:r>
        <w:rPr>
          <w:rFonts w:ascii="Times New Roman"/>
          <w:b w:val="false"/>
          <w:i w:val="false"/>
          <w:color w:val="000000"/>
          <w:sz w:val="28"/>
        </w:rPr>
        <w:t>
      Уәкілетті орган белгіленген мерзімде мемлекеттік қызметті алушыға бекiтілген жер учаскесінің кадастрлық (бағалау) құны актісін немесе қызмет беруден бас тарту туралы дәлелді жауап бермеген жағдайда, онда беру мерзімінің өткен күнінен бастап жер учаскесінің кадастрлық (бағалау) құны актісі бекітілді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xml:space="preserve">
      1) мемлекеттік қызметті алушы тиісті құжаттарды тапсырады; </w:t>
      </w:r>
      <w:r>
        <w:br/>
      </w:r>
      <w:r>
        <w:rPr>
          <w:rFonts w:ascii="Times New Roman"/>
          <w:b w:val="false"/>
          <w:i w:val="false"/>
          <w:color w:val="000000"/>
          <w:sz w:val="28"/>
        </w:rPr>
        <w:t>
      2) уәкілетті органның жауапты маманы құжаттар топтамасын қабылдайды, оларды тіркеу журналында тіркейді және құжаттарды қабылданғаны туралы растау қағазын береді, жер учаскесінің кадастрлық (бағалау) құнын бекіту актісін дайындап, уәкілетті орган басшысына қол қою үшін жолдайды немесе мемлекеттік қызметті көрсетуден бас тарту туралы дәлелді жауап ұсынады;</w:t>
      </w:r>
      <w:r>
        <w:br/>
      </w:r>
      <w:r>
        <w:rPr>
          <w:rFonts w:ascii="Times New Roman"/>
          <w:b w:val="false"/>
          <w:i w:val="false"/>
          <w:color w:val="000000"/>
          <w:sz w:val="28"/>
        </w:rPr>
        <w:t>
      3) уәкілетті органның басшысы жер учаскесінің кадастрлық (бағалау) құнын бекіту актісіне қол қояды немесе мемлекеттік қызметті көрсетуден бас тарту туралы дәлелді жауап ұсынады, уәкілетті органның жауапты маманына жолдайды;</w:t>
      </w:r>
      <w:r>
        <w:br/>
      </w:r>
      <w:r>
        <w:rPr>
          <w:rFonts w:ascii="Times New Roman"/>
          <w:b w:val="false"/>
          <w:i w:val="false"/>
          <w:color w:val="000000"/>
          <w:sz w:val="28"/>
        </w:rPr>
        <w:t>
      4) уәкілетті органның жауапты маманы жер учаскесінің кадастрлық (бағалау) құнын бекіту актісін қабылдайды, тіркейді немесе мемлекеттік қызмет алушыға мемлекеттік қызметті көрсетуден бас тарту туралы дәлелді жауап ұсынады.</w:t>
      </w:r>
    </w:p>
    <w:bookmarkStart w:name="z51" w:id="40"/>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0"/>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52" w:id="41"/>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41"/>
    <w:p>
      <w:pPr>
        <w:spacing w:after="0"/>
        <w:ind w:left="0"/>
        <w:jc w:val="both"/>
      </w:pPr>
      <w:r>
        <w:rPr>
          <w:rFonts w:ascii="Times New Roman"/>
          <w:b w:val="false"/>
          <w:i w:val="false"/>
          <w:color w:val="000000"/>
          <w:sz w:val="28"/>
        </w:rPr>
        <w:t>      19.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53" w:id="42"/>
    <w:p>
      <w:pPr>
        <w:spacing w:after="0"/>
        <w:ind w:left="0"/>
        <w:jc w:val="both"/>
      </w:pPr>
      <w:r>
        <w:rPr>
          <w:rFonts w:ascii="Times New Roman"/>
          <w:b w:val="false"/>
          <w:i w:val="false"/>
          <w:color w:val="000000"/>
          <w:sz w:val="28"/>
        </w:rPr>
        <w:t>
"Мемлекет жеке меншікке</w:t>
      </w:r>
      <w:r>
        <w:br/>
      </w:r>
      <w:r>
        <w:rPr>
          <w:rFonts w:ascii="Times New Roman"/>
          <w:b w:val="false"/>
          <w:i w:val="false"/>
          <w:color w:val="000000"/>
          <w:sz w:val="28"/>
        </w:rPr>
        <w:t>
сататын нақты жер</w:t>
      </w:r>
      <w:r>
        <w:br/>
      </w:r>
      <w:r>
        <w:rPr>
          <w:rFonts w:ascii="Times New Roman"/>
          <w:b w:val="false"/>
          <w:i w:val="false"/>
          <w:color w:val="000000"/>
          <w:sz w:val="28"/>
        </w:rPr>
        <w:t>
учаскелерінің кадастрлық</w:t>
      </w:r>
      <w:r>
        <w:br/>
      </w:r>
      <w:r>
        <w:rPr>
          <w:rFonts w:ascii="Times New Roman"/>
          <w:b w:val="false"/>
          <w:i w:val="false"/>
          <w:color w:val="000000"/>
          <w:sz w:val="28"/>
        </w:rPr>
        <w:t>
(бағалау) құнын бекіту"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42"/>
    <w:p>
      <w:pPr>
        <w:spacing w:after="0"/>
        <w:ind w:left="0"/>
        <w:jc w:val="left"/>
      </w:pPr>
      <w:r>
        <w:rPr>
          <w:rFonts w:ascii="Times New Roman"/>
          <w:b/>
          <w:i w:val="false"/>
          <w:color w:val="000000"/>
        </w:rPr>
        <w:t xml:space="preserve"> Мемлекеттiк қызмет көрсету жөнiндегi</w:t>
      </w:r>
      <w:r>
        <w:br/>
      </w:r>
      <w:r>
        <w:rPr>
          <w:rFonts w:ascii="Times New Roman"/>
          <w:b/>
          <w:i w:val="false"/>
          <w:color w:val="000000"/>
        </w:rPr>
        <w:t>
уәкiлеттi органдардың тiзбесi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3"/>
        <w:gridCol w:w="2735"/>
        <w:gridCol w:w="2340"/>
        <w:gridCol w:w="1791"/>
        <w:gridCol w:w="2341"/>
      </w:tblGrid>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рондық мекен-</w:t>
            </w:r>
            <w:r>
              <w:br/>
            </w:r>
            <w:r>
              <w:rPr>
                <w:rFonts w:ascii="Times New Roman"/>
                <w:b w:val="false"/>
                <w:i w:val="false"/>
                <w:color w:val="000000"/>
                <w:sz w:val="20"/>
              </w:rPr>
              <w:t>
жайы</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аудандық жер қатынастары бөлімі" мемлекеттiк мекемесi</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w:t>
            </w:r>
            <w:r>
              <w:br/>
            </w:r>
            <w:r>
              <w:rPr>
                <w:rFonts w:ascii="Times New Roman"/>
                <w:b w:val="false"/>
                <w:i w:val="false"/>
                <w:color w:val="000000"/>
                <w:sz w:val="20"/>
              </w:rPr>
              <w:t>
Қараш көшесі, 35 үй</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2-13-61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zhanibek-zemelni@</w:t>
            </w:r>
            <w:r>
              <w:br/>
            </w:r>
            <w:r>
              <w:rPr>
                <w:rFonts w:ascii="Times New Roman"/>
                <w:b w:val="false"/>
                <w:i w:val="false"/>
                <w:color w:val="000000"/>
                <w:sz w:val="20"/>
              </w:rPr>
              <w:t>
mail.ru</w:t>
            </w:r>
          </w:p>
        </w:tc>
      </w:tr>
    </w:tbl>
    <w:bookmarkStart w:name="z54" w:id="43"/>
    <w:p>
      <w:pPr>
        <w:spacing w:after="0"/>
        <w:ind w:left="0"/>
        <w:jc w:val="both"/>
      </w:pPr>
      <w:r>
        <w:rPr>
          <w:rFonts w:ascii="Times New Roman"/>
          <w:b w:val="false"/>
          <w:i w:val="false"/>
          <w:color w:val="000000"/>
          <w:sz w:val="28"/>
        </w:rPr>
        <w:t>
"Мемлекет жеке меншікке</w:t>
      </w:r>
      <w:r>
        <w:br/>
      </w:r>
      <w:r>
        <w:rPr>
          <w:rFonts w:ascii="Times New Roman"/>
          <w:b w:val="false"/>
          <w:i w:val="false"/>
          <w:color w:val="000000"/>
          <w:sz w:val="28"/>
        </w:rPr>
        <w:t>
сататын нақты жер</w:t>
      </w:r>
      <w:r>
        <w:br/>
      </w:r>
      <w:r>
        <w:rPr>
          <w:rFonts w:ascii="Times New Roman"/>
          <w:b w:val="false"/>
          <w:i w:val="false"/>
          <w:color w:val="000000"/>
          <w:sz w:val="28"/>
        </w:rPr>
        <w:t>
учаскелерінің кадастрлық</w:t>
      </w:r>
      <w:r>
        <w:br/>
      </w:r>
      <w:r>
        <w:rPr>
          <w:rFonts w:ascii="Times New Roman"/>
          <w:b w:val="false"/>
          <w:i w:val="false"/>
          <w:color w:val="000000"/>
          <w:sz w:val="28"/>
        </w:rPr>
        <w:t>
(бағалау) құнын бекіту"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43"/>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184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18400" cy="5956300"/>
                    </a:xfrm>
                    <a:prstGeom prst="rect">
                      <a:avLst/>
                    </a:prstGeom>
                  </pic:spPr>
                </pic:pic>
              </a:graphicData>
            </a:graphic>
          </wp:inline>
        </w:drawing>
      </w:r>
    </w:p>
    <w:bookmarkStart w:name="z55" w:id="44"/>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44"/>
    <w:p>
      <w:pPr>
        <w:spacing w:after="0"/>
        <w:ind w:left="0"/>
        <w:jc w:val="left"/>
      </w:pPr>
      <w:r>
        <w:rPr>
          <w:rFonts w:ascii="Times New Roman"/>
          <w:b/>
          <w:i w:val="false"/>
          <w:color w:val="000000"/>
        </w:rPr>
        <w:t xml:space="preserve"> "Жер учаскесінің нысаналы</w:t>
      </w:r>
      <w:r>
        <w:br/>
      </w:r>
      <w:r>
        <w:rPr>
          <w:rFonts w:ascii="Times New Roman"/>
          <w:b/>
          <w:i w:val="false"/>
          <w:color w:val="000000"/>
        </w:rPr>
        <w:t>
мақсатын өзгертуге шешім беру"</w:t>
      </w:r>
      <w:r>
        <w:br/>
      </w:r>
      <w:r>
        <w:rPr>
          <w:rFonts w:ascii="Times New Roman"/>
          <w:b/>
          <w:i w:val="false"/>
          <w:color w:val="000000"/>
        </w:rPr>
        <w:t>
мемлекеттік қызмет регламенты</w:t>
      </w:r>
    </w:p>
    <w:bookmarkStart w:name="z56" w:id="45"/>
    <w:p>
      <w:pPr>
        <w:spacing w:after="0"/>
        <w:ind w:left="0"/>
        <w:jc w:val="left"/>
      </w:pPr>
      <w:r>
        <w:rPr>
          <w:rFonts w:ascii="Times New Roman"/>
          <w:b/>
          <w:i w:val="false"/>
          <w:color w:val="000000"/>
        </w:rPr>
        <w:t xml:space="preserve"> 
1. Жалпы ережелер</w:t>
      </w:r>
    </w:p>
    <w:bookmarkEnd w:id="45"/>
    <w:p>
      <w:pPr>
        <w:spacing w:after="0"/>
        <w:ind w:left="0"/>
        <w:jc w:val="both"/>
      </w:pPr>
      <w:r>
        <w:rPr>
          <w:rFonts w:ascii="Times New Roman"/>
          <w:b w:val="false"/>
          <w:i w:val="false"/>
          <w:color w:val="000000"/>
          <w:sz w:val="28"/>
        </w:rPr>
        <w:t>      1. Осы "Жер учаскесінің нысаналы мақсатын өзгертуге шешім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"Жер учаскесінің нысаналы мақсатын өзгертуге шешім беру" (бұдан әрі - мемлекеттік қызмет) Қазақстан Республикасының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"Жер учаскесінің нысаналы мақсатын өзгертуге шешім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учаскесінің орналасқан жері бойынша осы мемлекеттік қызмет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ауданның жергілікті атқарушы органы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қағаз тасымалдағыштағы жер учаскесінің пайдалану мақсатын өзгертуге шешім беру немесе себебтерін көрсете отырып қызмет көрсетуден бас тарту жөнінде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57" w:id="46"/>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46"/>
    <w:p>
      <w:pPr>
        <w:spacing w:after="0"/>
        <w:ind w:left="0"/>
        <w:jc w:val="both"/>
      </w:pPr>
      <w:r>
        <w:rPr>
          <w:rFonts w:ascii="Times New Roman"/>
          <w:b w:val="false"/>
          <w:i w:val="false"/>
          <w:color w:val="000000"/>
          <w:sz w:val="28"/>
        </w:rPr>
        <w:t>      8. Мемлекеттік қызмет көрсету уәкілетті органның ғимаратында көрсетіледі, күн сайын дүйсенбіден жұма күнін қоса алғанда сағат 9-00-ден 18-00-ге дейін, түскі үзіліс сағат 13-00-ден 14-00-ге дейін, демалыс күндері (сенбі, жексенбі) және мерекелік күндерді қоспағанда.</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Залда анықтама бюросы, күту орындары, толтырылған бланк үлгілері бар ақпараттық стенділер, өтініш бланкілері бар тағандар орналастырылады. Мүмкіндігі шектеулі адамдар үшін жағдайлар (пандус, лифт) қарастырылған.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37 күнтізбелік күн;</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11. Өтініш бланкілері уәкілетті органның кеңсесінің қызметкерлерімен беріледі.</w:t>
      </w:r>
      <w:r>
        <w:br/>
      </w:r>
      <w:r>
        <w:rPr>
          <w:rFonts w:ascii="Times New Roman"/>
          <w:b w:val="false"/>
          <w:i w:val="false"/>
          <w:color w:val="000000"/>
          <w:sz w:val="28"/>
        </w:rPr>
        <w:t>
      12. Уәкілетті органда құжаттарды қабылдау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орналасқан орнына байланысты уәкілетті органның уәкілетті тұлғасымен жүзеге асырылады.</w:t>
      </w:r>
      <w:r>
        <w:br/>
      </w:r>
      <w:r>
        <w:rPr>
          <w:rFonts w:ascii="Times New Roman"/>
          <w:b w:val="false"/>
          <w:i w:val="false"/>
          <w:color w:val="000000"/>
          <w:sz w:val="28"/>
        </w:rPr>
        <w:t>
      13. Уәкілетті органның кеңсесінің қызметкерімен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беріледі, онда:</w:t>
      </w:r>
      <w:r>
        <w:br/>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14. Шешім беру мемлекеттік қызметті алушының жеке өзіне не сенімхат бойынша уәкілетті тұлғаға беріледі.</w:t>
      </w:r>
      <w:r>
        <w:br/>
      </w:r>
      <w:r>
        <w:rPr>
          <w:rFonts w:ascii="Times New Roman"/>
          <w:b w:val="false"/>
          <w:i w:val="false"/>
          <w:color w:val="000000"/>
          <w:sz w:val="28"/>
        </w:rPr>
        <w:t>
      15. Мемлекеттік қызметті көрсетуден, егер құқықтық режимі, жер учаскесінің санатқа тиесілігі және жерді аймақтарға бөлуге сәйкес рұқсат етілген пайдалану негізінде нысаналы мақсатын өзгертуге рұқсат беру мүмкін емес болған жағдайда бас тартылады.</w:t>
      </w:r>
      <w:r>
        <w:br/>
      </w:r>
      <w:r>
        <w:rPr>
          <w:rFonts w:ascii="Times New Roman"/>
          <w:b w:val="false"/>
          <w:i w:val="false"/>
          <w:color w:val="000000"/>
          <w:sz w:val="28"/>
        </w:rPr>
        <w:t>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 толық ұсынылмаған жағдайда жергілікті атқарушы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ақпараттандырады. Одан әрі жергілікті атқарушы орган аталған негіздеме бойынша мемлекеттік қызметті көрсетуден бас тартуға құқығы жоқ.</w:t>
      </w:r>
      <w:r>
        <w:br/>
      </w:r>
      <w:r>
        <w:rPr>
          <w:rFonts w:ascii="Times New Roman"/>
          <w:b w:val="false"/>
          <w:i w:val="false"/>
          <w:color w:val="000000"/>
          <w:sz w:val="28"/>
        </w:rPr>
        <w:t>
      Егер уәкілетті орган белгіленген мерзімде мемлекеттік қызмет алушыға бекiтілген шешім немесе қызмет беруден бас тарту туралы дәлелді жауап бермеген жағдайда, онда беру мерзімінің өткен күнінен бастап шешім берілді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уәкілетті органга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тіркеу журналында тіркейді, құжаттарды қабылдағаны туралы растау қағазын береді, жер учаскесінің нысаналы мақсатын өзгертуге шешім немесе мемлекеттік қызмет көрсетуден бас тарту туралы дәлелді жауабын дайындап, уәкілетті органның басшысына қол қою үшін жолдайды;</w:t>
      </w:r>
      <w:r>
        <w:br/>
      </w:r>
      <w:r>
        <w:rPr>
          <w:rFonts w:ascii="Times New Roman"/>
          <w:b w:val="false"/>
          <w:i w:val="false"/>
          <w:color w:val="000000"/>
          <w:sz w:val="28"/>
        </w:rPr>
        <w:t>
      3) уәкілетті органның басшысы жер учаскесінің нысаналы мақсатын өзгертуге шешім немесе мемлекеттік қызмет көрсетуден бас тарту туралы дәлелді жауабына қол қояды және уәкілетті органның жауапты маманына жолдайды;</w:t>
      </w:r>
      <w:r>
        <w:br/>
      </w:r>
      <w:r>
        <w:rPr>
          <w:rFonts w:ascii="Times New Roman"/>
          <w:b w:val="false"/>
          <w:i w:val="false"/>
          <w:color w:val="000000"/>
          <w:sz w:val="28"/>
        </w:rPr>
        <w:t>
      4) уәкілетті органның жауапты маманы немесе мемлекеттік қызмет көрсетуден бас тарту туралы дәлелді жауабын тіркейді, мемлекеттік қызметті алушыға ұсынады.</w:t>
      </w:r>
    </w:p>
    <w:bookmarkStart w:name="z58" w:id="47"/>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7"/>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қызметті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59" w:id="48"/>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48"/>
    <w:p>
      <w:pPr>
        <w:spacing w:after="0"/>
        <w:ind w:left="0"/>
        <w:jc w:val="both"/>
      </w:pPr>
      <w:r>
        <w:rPr>
          <w:rFonts w:ascii="Times New Roman"/>
          <w:b w:val="false"/>
          <w:i w:val="false"/>
          <w:color w:val="000000"/>
          <w:sz w:val="28"/>
        </w:rPr>
        <w:t>      19. Мемлекеттiк қызметтi көрсетудi ұйымдастыруға уәкiлеттi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60" w:id="49"/>
    <w:p>
      <w:pPr>
        <w:spacing w:after="0"/>
        <w:ind w:left="0"/>
        <w:jc w:val="both"/>
      </w:pPr>
      <w:r>
        <w:rPr>
          <w:rFonts w:ascii="Times New Roman"/>
          <w:b w:val="false"/>
          <w:i w:val="false"/>
          <w:color w:val="000000"/>
          <w:sz w:val="28"/>
        </w:rPr>
        <w:t>
"Жер учаскесінің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49"/>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жергілікті атқарушы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0"/>
        <w:gridCol w:w="2752"/>
        <w:gridCol w:w="2355"/>
        <w:gridCol w:w="2020"/>
        <w:gridCol w:w="2063"/>
      </w:tblGrid>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рондық мекен-</w:t>
            </w:r>
            <w:r>
              <w:br/>
            </w:r>
            <w:r>
              <w:rPr>
                <w:rFonts w:ascii="Times New Roman"/>
                <w:b w:val="false"/>
                <w:i w:val="false"/>
                <w:color w:val="000000"/>
                <w:sz w:val="20"/>
              </w:rPr>
              <w:t>
жайы</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әкімінің аппараты" мемлекеттік мекемесі</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 Қараш көшесі, № 61 үй</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Әкімнің орынбасары</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8-711-3521-0-35</w:t>
            </w:r>
            <w:r>
              <w:br/>
            </w:r>
            <w:r>
              <w:rPr>
                <w:rFonts w:ascii="Times New Roman"/>
                <w:b w:val="false"/>
                <w:i w:val="false"/>
                <w:color w:val="000000"/>
                <w:sz w:val="20"/>
              </w:rPr>
              <w:t>
8-711-3521-4-59</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w:t>
            </w:r>
            <w:r>
              <w:br/>
            </w:r>
            <w:r>
              <w:rPr>
                <w:rFonts w:ascii="Times New Roman"/>
                <w:b w:val="false"/>
                <w:i w:val="false"/>
                <w:color w:val="000000"/>
                <w:sz w:val="20"/>
              </w:rPr>
              <w:t>
zhanibek</w:t>
            </w:r>
            <w:r>
              <w:br/>
            </w:r>
            <w:r>
              <w:rPr>
                <w:rFonts w:ascii="Times New Roman"/>
                <w:b w:val="false"/>
                <w:i w:val="false"/>
                <w:color w:val="000000"/>
                <w:sz w:val="20"/>
              </w:rPr>
              <w:t>
@rambler.ru</w:t>
            </w:r>
          </w:p>
        </w:tc>
      </w:tr>
    </w:tbl>
    <w:bookmarkStart w:name="z61" w:id="50"/>
    <w:p>
      <w:pPr>
        <w:spacing w:after="0"/>
        <w:ind w:left="0"/>
        <w:jc w:val="both"/>
      </w:pPr>
      <w:r>
        <w:rPr>
          <w:rFonts w:ascii="Times New Roman"/>
          <w:b w:val="false"/>
          <w:i w:val="false"/>
          <w:color w:val="000000"/>
          <w:sz w:val="28"/>
        </w:rPr>
        <w:t>
"Жер учаскесінің нысаналы</w:t>
      </w:r>
      <w:r>
        <w:br/>
      </w:r>
      <w:r>
        <w:rPr>
          <w:rFonts w:ascii="Times New Roman"/>
          <w:b w:val="false"/>
          <w:i w:val="false"/>
          <w:color w:val="000000"/>
          <w:sz w:val="28"/>
        </w:rPr>
        <w:t>
мақсатын өзгертуге шешім</w:t>
      </w:r>
      <w:r>
        <w:br/>
      </w:r>
      <w:r>
        <w:rPr>
          <w:rFonts w:ascii="Times New Roman"/>
          <w:b w:val="false"/>
          <w:i w:val="false"/>
          <w:color w:val="000000"/>
          <w:sz w:val="28"/>
        </w:rPr>
        <w:t>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0"/>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жергілікті атқарушы органдардың тізбесі</w:t>
      </w:r>
    </w:p>
    <w:p>
      <w:pPr>
        <w:spacing w:after="0"/>
        <w:ind w:left="0"/>
        <w:jc w:val="both"/>
      </w:pPr>
      <w:r>
        <w:drawing>
          <wp:inline distT="0" distB="0" distL="0" distR="0">
            <wp:extent cx="7620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5918200"/>
                    </a:xfrm>
                    <a:prstGeom prst="rect">
                      <a:avLst/>
                    </a:prstGeom>
                  </pic:spPr>
                </pic:pic>
              </a:graphicData>
            </a:graphic>
          </wp:inline>
        </w:drawing>
      </w:r>
    </w:p>
    <w:bookmarkStart w:name="z62" w:id="51"/>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51"/>
    <w:p>
      <w:pPr>
        <w:spacing w:after="0"/>
        <w:ind w:left="0"/>
        <w:jc w:val="left"/>
      </w:pPr>
      <w:r>
        <w:rPr>
          <w:rFonts w:ascii="Times New Roman"/>
          <w:b/>
          <w:i w:val="false"/>
          <w:color w:val="000000"/>
        </w:rPr>
        <w:t xml:space="preserve"> "Іздестіру жұмыстарын</w:t>
      </w:r>
      <w:r>
        <w:br/>
      </w:r>
      <w:r>
        <w:rPr>
          <w:rFonts w:ascii="Times New Roman"/>
          <w:b/>
          <w:i w:val="false"/>
          <w:color w:val="000000"/>
        </w:rPr>
        <w:t>
жүргізу үшін жер учаскесін</w:t>
      </w:r>
      <w:r>
        <w:br/>
      </w:r>
      <w:r>
        <w:rPr>
          <w:rFonts w:ascii="Times New Roman"/>
          <w:b/>
          <w:i w:val="false"/>
          <w:color w:val="000000"/>
        </w:rPr>
        <w:t>
пайдалануға рұқсат беру"</w:t>
      </w:r>
      <w:r>
        <w:br/>
      </w:r>
      <w:r>
        <w:rPr>
          <w:rFonts w:ascii="Times New Roman"/>
          <w:b/>
          <w:i w:val="false"/>
          <w:color w:val="000000"/>
        </w:rPr>
        <w:t>
мемлекеттiк қызмет регламенты</w:t>
      </w:r>
    </w:p>
    <w:bookmarkStart w:name="z63" w:id="52"/>
    <w:p>
      <w:pPr>
        <w:spacing w:after="0"/>
        <w:ind w:left="0"/>
        <w:jc w:val="left"/>
      </w:pPr>
      <w:r>
        <w:rPr>
          <w:rFonts w:ascii="Times New Roman"/>
          <w:b/>
          <w:i w:val="false"/>
          <w:color w:val="000000"/>
        </w:rPr>
        <w:t xml:space="preserve"> 
1. Жалпы ережелер</w:t>
      </w:r>
    </w:p>
    <w:bookmarkEnd w:id="52"/>
    <w:p>
      <w:pPr>
        <w:spacing w:after="0"/>
        <w:ind w:left="0"/>
        <w:jc w:val="both"/>
      </w:pPr>
      <w:r>
        <w:rPr>
          <w:rFonts w:ascii="Times New Roman"/>
          <w:b w:val="false"/>
          <w:i w:val="false"/>
          <w:color w:val="000000"/>
          <w:sz w:val="28"/>
        </w:rPr>
        <w:t>      1. Осы "Іздестіру жұмыстарын жүргізу үшін жер учаскесін пайдалануға рұқсат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"Іздестіру жұмыстарын жүргізу үшін жер учаскесін пайдалануға рұқсат беру" (бұдан әрі – мемлекеттік қызмет) Қазақстан Республикасының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"Іздестіру жұмыстарын жүргізу үшін жер учаскесін пайдалануға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учаскесінің орналасқан жері бойынша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геологиялық, геофизикалық, iздеу, геодезиялық, топырақты зерттеу, геоботаникалық, жерге орналастыру, археологиялық және басқа да iздестiру жұмыстарына рұқсат беру ауданның жергілікті атқарушы органы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іздестіру жұмыстарын жүргізу үшін жер учаскесін пайдалануға рұқсат беру (бұдан әрі - рұқсат беру) қағаз тасымалдағыштағы немесе электрондық түрде немесе қызмет көрсетуден бас тарту себебтерін көрсете отырып уәжделген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64" w:id="53"/>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53"/>
    <w:p>
      <w:pPr>
        <w:spacing w:after="0"/>
        <w:ind w:left="0"/>
        <w:jc w:val="both"/>
      </w:pPr>
      <w:r>
        <w:rPr>
          <w:rFonts w:ascii="Times New Roman"/>
          <w:b w:val="false"/>
          <w:i w:val="false"/>
          <w:color w:val="000000"/>
          <w:sz w:val="28"/>
        </w:rPr>
        <w:t>      8. Мемлекеттік қызмет уәкілетті орган ғимаратында көрсетіледі, күн сайын дүйсенбіден жұма күнін қоса алғанда сағат 9-00-ден 18-00-ге дейін, түскі үзіліс сағат 13-00-ден 14-00-ге дейін, демалыс күндері (сенбі, жексенбі) және мерекелік күндерді қоспағанда.</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Мемлекеттік қызмет жергілікті атқарушы органның ғимаратында көрсетіледі. Залда анықтама бюросы, күту орындары, толтырылған бланк үлгілері бар ақпараттық стенділер, өтініш бланкілері бар тағандар орналастырылады. Мүмкіндігі шектеулі адамдар үшін жағдайлар (пандус, лифт) қарастырылған.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10 жұмыс күні;</w:t>
      </w:r>
      <w:r>
        <w:br/>
      </w:r>
      <w:r>
        <w:rPr>
          <w:rFonts w:ascii="Times New Roman"/>
          <w:b w:val="false"/>
          <w:i w:val="false"/>
          <w:color w:val="000000"/>
          <w:sz w:val="28"/>
        </w:rPr>
        <w:t>
      2) құжаттарды тапсыру және алу кезінде кезекте күтудің рұқсат берілген ең көп уақыты –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 30 минуттан аспайды.</w:t>
      </w:r>
      <w:r>
        <w:br/>
      </w:r>
      <w:r>
        <w:rPr>
          <w:rFonts w:ascii="Times New Roman"/>
          <w:b w:val="false"/>
          <w:i w:val="false"/>
          <w:color w:val="000000"/>
          <w:sz w:val="28"/>
        </w:rPr>
        <w:t>
      11. Өтініштердің бланкілері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мекен-жайлары мен телефондары көрсетілген уәкілетті органның кеңсесінің қызметкерлерімен беріледі.</w:t>
      </w:r>
      <w:r>
        <w:br/>
      </w:r>
      <w:r>
        <w:rPr>
          <w:rFonts w:ascii="Times New Roman"/>
          <w:b w:val="false"/>
          <w:i w:val="false"/>
          <w:color w:val="000000"/>
          <w:sz w:val="28"/>
        </w:rPr>
        <w:t>
      12. Уәкілетті органда құжаттарды қабылдау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орналасқан жердегі жергілікті атқарушы органның уәкілетті өкілімен іске асырылады.</w:t>
      </w:r>
      <w:r>
        <w:br/>
      </w:r>
      <w:r>
        <w:rPr>
          <w:rFonts w:ascii="Times New Roman"/>
          <w:b w:val="false"/>
          <w:i w:val="false"/>
          <w:color w:val="000000"/>
          <w:sz w:val="28"/>
        </w:rPr>
        <w:t>
      13. Уәкілетті органның кеңсесінің қызметкерімен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беріледі, онда:</w:t>
      </w:r>
      <w:r>
        <w:br/>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14. Рұқсат қағазы мемлекеттік қызметті алушының жеке өзіне не сенімхат бойынша уәкілетті тұлғаға беріледі.</w:t>
      </w:r>
      <w:r>
        <w:br/>
      </w:r>
      <w:r>
        <w:rPr>
          <w:rFonts w:ascii="Times New Roman"/>
          <w:b w:val="false"/>
          <w:i w:val="false"/>
          <w:color w:val="000000"/>
          <w:sz w:val="28"/>
        </w:rPr>
        <w:t>
      15. Маусымдық ауыл шаруашылығы жұмыстарының жүргізілуіне байланысты мемлекеттік қызмет көрсетуден бас тартылады.</w:t>
      </w:r>
      <w:r>
        <w:br/>
      </w:r>
      <w:r>
        <w:rPr>
          <w:rFonts w:ascii="Times New Roman"/>
          <w:b w:val="false"/>
          <w:i w:val="false"/>
          <w:color w:val="000000"/>
          <w:sz w:val="28"/>
        </w:rPr>
        <w:t>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 толық ұсынылмаған жағдайда жергілікті атқарушы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ақпараттандырады. Одан әрі жергілікті атқарушы орган аталған негіздеме бойынша мемлекеттік қызметті көрсетуден бас тартуға құқығы жоқ.</w:t>
      </w:r>
      <w:r>
        <w:br/>
      </w:r>
      <w:r>
        <w:rPr>
          <w:rFonts w:ascii="Times New Roman"/>
          <w:b w:val="false"/>
          <w:i w:val="false"/>
          <w:color w:val="000000"/>
          <w:sz w:val="28"/>
        </w:rPr>
        <w:t>
      Егер жергілікті атқарушы орган белгіленген мерзімде мемлекеттік қызметті алушыға рұқсат бермеген жағдайда, онда рұқсат беру мерзімінің аяқталуына байланысты оған рұқсат берілді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уәкілетті органга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тіркеу журналында тіркейді және құжаттарды қабылданғаны туралы растау қағазын береді, мемлекеттік қызмет көрсету рұқсатын немесе мемлекеттік қызмет көрсету бас тарту туралы дәлелді жауап дайындап, уәкілетті орган басшысына қол қоюға жібереді;</w:t>
      </w:r>
      <w:r>
        <w:br/>
      </w:r>
      <w:r>
        <w:rPr>
          <w:rFonts w:ascii="Times New Roman"/>
          <w:b w:val="false"/>
          <w:i w:val="false"/>
          <w:color w:val="000000"/>
          <w:sz w:val="28"/>
        </w:rPr>
        <w:t>
      3) уәкілетті орган басшысы рұқсат қағазына немесе мемлекеттік қызмет көрсету бас тарту туралы дәлелді жауабына қол қояды, оны уәкілетті органның жауапты маманына жолдайды;</w:t>
      </w:r>
      <w:r>
        <w:br/>
      </w:r>
      <w:r>
        <w:rPr>
          <w:rFonts w:ascii="Times New Roman"/>
          <w:b w:val="false"/>
          <w:i w:val="false"/>
          <w:color w:val="000000"/>
          <w:sz w:val="28"/>
        </w:rPr>
        <w:t>
      4) уәкілетті органның жауапты маманы рұқсат қағазын немесе мемлекеттік қызмет көрсету бас тарту туралы дәлелді жауабын қабылдайды, тіркейді және мемлекеттік қызметті алушыға ұсынады.</w:t>
      </w:r>
    </w:p>
    <w:bookmarkStart w:name="z65" w:id="54"/>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54"/>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қызметті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66" w:id="55"/>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55"/>
    <w:p>
      <w:pPr>
        <w:spacing w:after="0"/>
        <w:ind w:left="0"/>
        <w:jc w:val="both"/>
      </w:pPr>
      <w:r>
        <w:rPr>
          <w:rFonts w:ascii="Times New Roman"/>
          <w:b w:val="false"/>
          <w:i w:val="false"/>
          <w:color w:val="000000"/>
          <w:sz w:val="28"/>
        </w:rPr>
        <w:t>      19.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67" w:id="56"/>
    <w:p>
      <w:pPr>
        <w:spacing w:after="0"/>
        <w:ind w:left="0"/>
        <w:jc w:val="both"/>
      </w:pPr>
      <w:r>
        <w:rPr>
          <w:rFonts w:ascii="Times New Roman"/>
          <w:b w:val="false"/>
          <w:i w:val="false"/>
          <w:color w:val="000000"/>
          <w:sz w:val="28"/>
        </w:rPr>
        <w:t>
"Іздестіру жұмыстары</w:t>
      </w:r>
      <w:r>
        <w:br/>
      </w:r>
      <w:r>
        <w:rPr>
          <w:rFonts w:ascii="Times New Roman"/>
          <w:b w:val="false"/>
          <w:i w:val="false"/>
          <w:color w:val="000000"/>
          <w:sz w:val="28"/>
        </w:rPr>
        <w:t>
үшін жер учаскелерін</w:t>
      </w:r>
      <w:r>
        <w:br/>
      </w:r>
      <w:r>
        <w:rPr>
          <w:rFonts w:ascii="Times New Roman"/>
          <w:b w:val="false"/>
          <w:i w:val="false"/>
          <w:color w:val="000000"/>
          <w:sz w:val="28"/>
        </w:rPr>
        <w:t>
пайдалануға рұқсат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56"/>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жергілікті атқарушы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0"/>
        <w:gridCol w:w="2752"/>
        <w:gridCol w:w="2355"/>
        <w:gridCol w:w="2020"/>
        <w:gridCol w:w="2063"/>
      </w:tblGrid>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рондық мекен-</w:t>
            </w:r>
            <w:r>
              <w:br/>
            </w:r>
            <w:r>
              <w:rPr>
                <w:rFonts w:ascii="Times New Roman"/>
                <w:b w:val="false"/>
                <w:i w:val="false"/>
                <w:color w:val="000000"/>
                <w:sz w:val="20"/>
              </w:rPr>
              <w:t>
жайы</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әкімінің аппараты" мемлекеттік мекемесі</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w:t>
            </w:r>
            <w:r>
              <w:br/>
            </w:r>
            <w:r>
              <w:rPr>
                <w:rFonts w:ascii="Times New Roman"/>
                <w:b w:val="false"/>
                <w:i w:val="false"/>
                <w:color w:val="000000"/>
                <w:sz w:val="20"/>
              </w:rPr>
              <w:t>
Қараш көшесі, № 61 үй</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Әкімнің орынбасары</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8-711-3521-0-35</w:t>
            </w:r>
            <w:r>
              <w:br/>
            </w:r>
            <w:r>
              <w:rPr>
                <w:rFonts w:ascii="Times New Roman"/>
                <w:b w:val="false"/>
                <w:i w:val="false"/>
                <w:color w:val="000000"/>
                <w:sz w:val="20"/>
              </w:rPr>
              <w:t>
8-711-3521-4-59</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akim</w:t>
            </w:r>
            <w:r>
              <w:br/>
            </w:r>
            <w:r>
              <w:rPr>
                <w:rFonts w:ascii="Times New Roman"/>
                <w:b w:val="false"/>
                <w:i w:val="false"/>
                <w:color w:val="000000"/>
                <w:sz w:val="20"/>
              </w:rPr>
              <w:t>
zhanibek</w:t>
            </w:r>
            <w:r>
              <w:br/>
            </w:r>
            <w:r>
              <w:rPr>
                <w:rFonts w:ascii="Times New Roman"/>
                <w:b w:val="false"/>
                <w:i w:val="false"/>
                <w:color w:val="000000"/>
                <w:sz w:val="20"/>
              </w:rPr>
              <w:t>
@rambler.ru</w:t>
            </w:r>
          </w:p>
        </w:tc>
      </w:tr>
    </w:tbl>
    <w:bookmarkStart w:name="z68" w:id="57"/>
    <w:p>
      <w:pPr>
        <w:spacing w:after="0"/>
        <w:ind w:left="0"/>
        <w:jc w:val="both"/>
      </w:pPr>
      <w:r>
        <w:rPr>
          <w:rFonts w:ascii="Times New Roman"/>
          <w:b w:val="false"/>
          <w:i w:val="false"/>
          <w:color w:val="000000"/>
          <w:sz w:val="28"/>
        </w:rPr>
        <w:t>
"Іздестіру жұмыстарын жүргізу</w:t>
      </w:r>
      <w:r>
        <w:br/>
      </w:r>
      <w:r>
        <w:rPr>
          <w:rFonts w:ascii="Times New Roman"/>
          <w:b w:val="false"/>
          <w:i w:val="false"/>
          <w:color w:val="000000"/>
          <w:sz w:val="28"/>
        </w:rPr>
        <w:t>
үшін жер учаскелерін</w:t>
      </w:r>
      <w:r>
        <w:br/>
      </w:r>
      <w:r>
        <w:rPr>
          <w:rFonts w:ascii="Times New Roman"/>
          <w:b w:val="false"/>
          <w:i w:val="false"/>
          <w:color w:val="000000"/>
          <w:sz w:val="28"/>
        </w:rPr>
        <w:t>
пайдалануға рұқсат</w:t>
      </w:r>
      <w:r>
        <w:br/>
      </w:r>
      <w:r>
        <w:rPr>
          <w:rFonts w:ascii="Times New Roman"/>
          <w:b w:val="false"/>
          <w:i w:val="false"/>
          <w:color w:val="000000"/>
          <w:sz w:val="28"/>
        </w:rPr>
        <w:t>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57"/>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438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43800" cy="5575300"/>
                    </a:xfrm>
                    <a:prstGeom prst="rect">
                      <a:avLst/>
                    </a:prstGeom>
                  </pic:spPr>
                </pic:pic>
              </a:graphicData>
            </a:graphic>
          </wp:inline>
        </w:drawing>
      </w:r>
    </w:p>
    <w:bookmarkStart w:name="z69" w:id="58"/>
    <w:p>
      <w:pPr>
        <w:spacing w:after="0"/>
        <w:ind w:left="0"/>
        <w:jc w:val="both"/>
      </w:pPr>
      <w:r>
        <w:rPr>
          <w:rFonts w:ascii="Times New Roman"/>
          <w:b w:val="false"/>
          <w:i w:val="false"/>
          <w:color w:val="000000"/>
          <w:sz w:val="28"/>
        </w:rPr>
        <w:t>
2012 жылғы 28 желтоқсандағы № 255</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58"/>
    <w:p>
      <w:pPr>
        <w:spacing w:after="0"/>
        <w:ind w:left="0"/>
        <w:jc w:val="left"/>
      </w:pPr>
      <w:r>
        <w:rPr>
          <w:rFonts w:ascii="Times New Roman"/>
          <w:b/>
          <w:i w:val="false"/>
          <w:color w:val="000000"/>
        </w:rPr>
        <w:t xml:space="preserve"> "Жер учаскелерін қалыптастыру жөніндегі</w:t>
      </w:r>
      <w:r>
        <w:br/>
      </w:r>
      <w:r>
        <w:rPr>
          <w:rFonts w:ascii="Times New Roman"/>
          <w:b/>
          <w:i w:val="false"/>
          <w:color w:val="000000"/>
        </w:rPr>
        <w:t>
жерге орналастыру жобаларын бекiту"</w:t>
      </w:r>
      <w:r>
        <w:br/>
      </w:r>
      <w:r>
        <w:rPr>
          <w:rFonts w:ascii="Times New Roman"/>
          <w:b/>
          <w:i w:val="false"/>
          <w:color w:val="000000"/>
        </w:rPr>
        <w:t>
мемлекеттiк қызмет регламенты</w:t>
      </w:r>
    </w:p>
    <w:bookmarkStart w:name="z70" w:id="59"/>
    <w:p>
      <w:pPr>
        <w:spacing w:after="0"/>
        <w:ind w:left="0"/>
        <w:jc w:val="left"/>
      </w:pPr>
      <w:r>
        <w:rPr>
          <w:rFonts w:ascii="Times New Roman"/>
          <w:b/>
          <w:i w:val="false"/>
          <w:color w:val="000000"/>
        </w:rPr>
        <w:t xml:space="preserve"> 
1. Жалпы ережелер</w:t>
      </w:r>
    </w:p>
    <w:bookmarkEnd w:id="59"/>
    <w:p>
      <w:pPr>
        <w:spacing w:after="0"/>
        <w:ind w:left="0"/>
        <w:jc w:val="both"/>
      </w:pPr>
      <w:r>
        <w:rPr>
          <w:rFonts w:ascii="Times New Roman"/>
          <w:b w:val="false"/>
          <w:i w:val="false"/>
          <w:color w:val="000000"/>
          <w:sz w:val="28"/>
        </w:rPr>
        <w:t>      1. Осы "Жер учаскелерін қалыптастыру жөніндегі жерге орналастыру жобаларын бекiту"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"Жер учаскелерін қалыптастыру жөніндегі жерге орналастыру жобаларын бекiту" (бұдан әрі – мемлекеттік қызмет) Қазақстан Республикасының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"Жер учаскелерін қалыптастыру жөніндегі жерге орналастыру жобаларын бекiту"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учаскесінің орналасқан жері бойынша жер қатынастары саласындағы функцияларды жүзеге асыратын,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"Жәнібек аудандық жер қатынастары бөлімі"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қағаз тасымалдағыштағы жер учаскелерін қалыптастыру жөніндегі бекiтілген жерге орналастыру жобасы (бұдан әрі – жерге орналастыру жобасы) немесе қызмет көрсетуден бас тарту себебі уәжделген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71" w:id="60"/>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60"/>
    <w:p>
      <w:pPr>
        <w:spacing w:after="0"/>
        <w:ind w:left="0"/>
        <w:jc w:val="both"/>
      </w:pPr>
      <w:r>
        <w:rPr>
          <w:rFonts w:ascii="Times New Roman"/>
          <w:b w:val="false"/>
          <w:i w:val="false"/>
          <w:color w:val="000000"/>
          <w:sz w:val="28"/>
        </w:rPr>
        <w:t>      8. Мемлекеттік қызмет уәкілетті орган ғимаратында көрсетіледі, күн сайын дүйсенбіден жұма күнін қоса алғанда сағат 9-00-ден 18-00-ге дейін, түскі үзіліс сағат 13-00-ден 14-00-ге дейін, демалыс күндері (сенбі, жексенбі) және мерекелік күндерді қоспағанда.</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Залда анықтама бюросы, күту орындары, толтырылған бланк үлгілері бар ақпараттық стенділер, өтініш бланкілері бар тағандар орналастырылады. Физикалық мүмкіндігі шектеулі адамдар үшін жағдайлар (пандус, лифт) көзделеді.</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7 жұмыс күні;</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11. Өтініш бланкілері уәкілетті органның кеңсесінің қызметкерімен беріледі.</w:t>
      </w:r>
      <w:r>
        <w:br/>
      </w:r>
      <w:r>
        <w:rPr>
          <w:rFonts w:ascii="Times New Roman"/>
          <w:b w:val="false"/>
          <w:i w:val="false"/>
          <w:color w:val="000000"/>
          <w:sz w:val="28"/>
        </w:rPr>
        <w:t>
      12. Уәкілетті органда құжаттарды қабылдау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орналасқан орнына байланысты уәкілетті органның уәкілетті тұлғасымен жүзеге асырылады.</w:t>
      </w:r>
      <w:r>
        <w:br/>
      </w:r>
      <w:r>
        <w:rPr>
          <w:rFonts w:ascii="Times New Roman"/>
          <w:b w:val="false"/>
          <w:i w:val="false"/>
          <w:color w:val="000000"/>
          <w:sz w:val="28"/>
        </w:rPr>
        <w:t>
      13. Уәкілетті орган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14. Бекiтілген жерге орналастыру жобаларын қызмет алушының жеке өзіне не сенімхат бойынша уәкілетті тұлғаға беріледі.</w:t>
      </w:r>
      <w:r>
        <w:br/>
      </w:r>
      <w:r>
        <w:rPr>
          <w:rFonts w:ascii="Times New Roman"/>
          <w:b w:val="false"/>
          <w:i w:val="false"/>
          <w:color w:val="000000"/>
          <w:sz w:val="28"/>
        </w:rPr>
        <w:t>
      15. Мемлекеттік қызметті көрсетуден бас тартылады, егер құрастырылған жерге орналастыру жобасы:</w:t>
      </w:r>
      <w:r>
        <w:br/>
      </w:r>
      <w:r>
        <w:rPr>
          <w:rFonts w:ascii="Times New Roman"/>
          <w:b w:val="false"/>
          <w:i w:val="false"/>
          <w:color w:val="000000"/>
          <w:sz w:val="28"/>
        </w:rPr>
        <w:t>
      1) Қазақстан Республикасының Жер </w:t>
      </w:r>
      <w:r>
        <w:rPr>
          <w:rFonts w:ascii="Times New Roman"/>
          <w:b w:val="false"/>
          <w:i w:val="false"/>
          <w:color w:val="000000"/>
          <w:sz w:val="28"/>
        </w:rPr>
        <w:t>кодексінің</w:t>
      </w:r>
      <w:r>
        <w:rPr>
          <w:rFonts w:ascii="Times New Roman"/>
          <w:b w:val="false"/>
          <w:i w:val="false"/>
          <w:color w:val="000000"/>
          <w:sz w:val="28"/>
        </w:rPr>
        <w:t xml:space="preserve"> талаптарына және нормаларына;</w:t>
      </w:r>
      <w:r>
        <w:br/>
      </w:r>
      <w:r>
        <w:rPr>
          <w:rFonts w:ascii="Times New Roman"/>
          <w:b w:val="false"/>
          <w:i w:val="false"/>
          <w:color w:val="000000"/>
          <w:sz w:val="28"/>
        </w:rPr>
        <w:t>
      2) Қазақстан Республикасы Үкіметінің 2003 жылғы 20 қыркүйектегі № 958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Республикасында мемлекеттiк жер кадастрын жүргiзудiң ережесiне сәйкес болмаған жағдайда.</w:t>
      </w:r>
      <w:r>
        <w:br/>
      </w:r>
      <w:r>
        <w:rPr>
          <w:rFonts w:ascii="Times New Roman"/>
          <w:b w:val="false"/>
          <w:i w:val="false"/>
          <w:color w:val="000000"/>
          <w:sz w:val="28"/>
        </w:rPr>
        <w:t>
      Мемлекеттік қызмет алушыға жер учаскелерін қалыптастыру жөнінде жерге орналастыру жобаларын бекiтпеуге негіз болған құжатты және бекітпеу себептерін жою үшін мемлекеттік қызметті алушының кейінгі іс-қимылын көрсете отырып жазбаша хабарлама жолданады.</w:t>
      </w:r>
      <w:r>
        <w:br/>
      </w:r>
      <w:r>
        <w:rPr>
          <w:rFonts w:ascii="Times New Roman"/>
          <w:b w:val="false"/>
          <w:i w:val="false"/>
          <w:color w:val="000000"/>
          <w:sz w:val="28"/>
        </w:rPr>
        <w:t>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 толық ұсынылмаған жағдайда уәкілетті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ақпараттандырады. Одан әрі уәкілетті орган аталған негіздеме бойынша мемлекеттік қызметті көрсетуден бас тартуға құқығы жоқ.</w:t>
      </w:r>
      <w:r>
        <w:br/>
      </w:r>
      <w:r>
        <w:rPr>
          <w:rFonts w:ascii="Times New Roman"/>
          <w:b w:val="false"/>
          <w:i w:val="false"/>
          <w:color w:val="000000"/>
          <w:sz w:val="28"/>
        </w:rPr>
        <w:t>
      Егер уәкілетті орган белгіленген мерзімде мемлекеттік қызметті алушыға бекiтілген жерге орналастыру жобасын бермесе немесе қызмет көрсетуден уәждеп бас тартпаса, онда бекіту мерзімінің аяқталуына байланысты жерге орналастыру жобасын бекітілді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уәкілетті органга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тіркеу журналында тіркейді, құжаттарды қабылдағаны туралы растау қағазын береді, жерге орналастыру жобасы немесе мемлекеттік қызмет көрсетуден бас тарту туралы дәлелді жауабын дайындап, уәкілетті органның басшысына қол қою үшін жолдайды;</w:t>
      </w:r>
      <w:r>
        <w:br/>
      </w:r>
      <w:r>
        <w:rPr>
          <w:rFonts w:ascii="Times New Roman"/>
          <w:b w:val="false"/>
          <w:i w:val="false"/>
          <w:color w:val="000000"/>
          <w:sz w:val="28"/>
        </w:rPr>
        <w:t>
      3) уәкілетті органның басшысы жерге орналастыру жобасы немесе мемлекеттік қызмет көрсетуден бас тарту туралы дәлелді жауабына қол қояды және уәкілетті органның жауапты маманына жолдайды;</w:t>
      </w:r>
      <w:r>
        <w:br/>
      </w:r>
      <w:r>
        <w:rPr>
          <w:rFonts w:ascii="Times New Roman"/>
          <w:b w:val="false"/>
          <w:i w:val="false"/>
          <w:color w:val="000000"/>
          <w:sz w:val="28"/>
        </w:rPr>
        <w:t>
      4) уәкілетті органның жауапты маманы жерге орналастыру жобасы немесе мемлекеттік қызмет көрсетуден бас тарту туралы дәлелді жауабын тіркейді, мемлекеттік қызметті алушыға ұсынады.</w:t>
      </w:r>
    </w:p>
    <w:bookmarkStart w:name="z72" w:id="61"/>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61"/>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қызметті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73" w:id="62"/>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62"/>
    <w:p>
      <w:pPr>
        <w:spacing w:after="0"/>
        <w:ind w:left="0"/>
        <w:jc w:val="both"/>
      </w:pPr>
      <w:r>
        <w:rPr>
          <w:rFonts w:ascii="Times New Roman"/>
          <w:b w:val="false"/>
          <w:i w:val="false"/>
          <w:color w:val="000000"/>
          <w:sz w:val="28"/>
        </w:rPr>
        <w:t>      19.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74" w:id="63"/>
    <w:p>
      <w:pPr>
        <w:spacing w:after="0"/>
        <w:ind w:left="0"/>
        <w:jc w:val="both"/>
      </w:pPr>
      <w:r>
        <w:rPr>
          <w:rFonts w:ascii="Times New Roman"/>
          <w:b w:val="false"/>
          <w:i w:val="false"/>
          <w:color w:val="000000"/>
          <w:sz w:val="28"/>
        </w:rPr>
        <w:t>
"Жер учаскелерін қалыптастыру</w:t>
      </w:r>
      <w:r>
        <w:br/>
      </w:r>
      <w:r>
        <w:rPr>
          <w:rFonts w:ascii="Times New Roman"/>
          <w:b w:val="false"/>
          <w:i w:val="false"/>
          <w:color w:val="000000"/>
          <w:sz w:val="28"/>
        </w:rPr>
        <w:t>
жөнінде жерге орналастыру</w:t>
      </w:r>
      <w:r>
        <w:br/>
      </w:r>
      <w:r>
        <w:rPr>
          <w:rFonts w:ascii="Times New Roman"/>
          <w:b w:val="false"/>
          <w:i w:val="false"/>
          <w:color w:val="000000"/>
          <w:sz w:val="28"/>
        </w:rPr>
        <w:t>
жобаларын бекiту"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63"/>
    <w:p>
      <w:pPr>
        <w:spacing w:after="0"/>
        <w:ind w:left="0"/>
        <w:jc w:val="left"/>
      </w:pPr>
      <w:r>
        <w:rPr>
          <w:rFonts w:ascii="Times New Roman"/>
          <w:b/>
          <w:i w:val="false"/>
          <w:color w:val="000000"/>
        </w:rPr>
        <w:t xml:space="preserve"> Мемлекеттiк қызмет көрсету жөнiндегi</w:t>
      </w:r>
      <w:r>
        <w:br/>
      </w:r>
      <w:r>
        <w:rPr>
          <w:rFonts w:ascii="Times New Roman"/>
          <w:b/>
          <w:i w:val="false"/>
          <w:color w:val="000000"/>
        </w:rPr>
        <w:t>
уәкiлеттi органдардың тiзбесi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3"/>
        <w:gridCol w:w="2735"/>
        <w:gridCol w:w="2340"/>
        <w:gridCol w:w="1791"/>
        <w:gridCol w:w="2341"/>
      </w:tblGrid>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рондық мекен-</w:t>
            </w:r>
            <w:r>
              <w:br/>
            </w:r>
            <w:r>
              <w:rPr>
                <w:rFonts w:ascii="Times New Roman"/>
                <w:b w:val="false"/>
                <w:i w:val="false"/>
                <w:color w:val="000000"/>
                <w:sz w:val="20"/>
              </w:rPr>
              <w:t>
жайы</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аудандық жер қатынастары бөлімі" мемлекеттiк мекемесi</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w:t>
            </w:r>
            <w:r>
              <w:br/>
            </w:r>
            <w:r>
              <w:rPr>
                <w:rFonts w:ascii="Times New Roman"/>
                <w:b w:val="false"/>
                <w:i w:val="false"/>
                <w:color w:val="000000"/>
                <w:sz w:val="20"/>
              </w:rPr>
              <w:t>
Қараш көшесі, 35 үй</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2-13-61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zhanibek-zemelni@</w:t>
            </w:r>
            <w:r>
              <w:br/>
            </w:r>
            <w:r>
              <w:rPr>
                <w:rFonts w:ascii="Times New Roman"/>
                <w:b w:val="false"/>
                <w:i w:val="false"/>
                <w:color w:val="000000"/>
                <w:sz w:val="20"/>
              </w:rPr>
              <w:t>
mail.ru</w:t>
            </w:r>
          </w:p>
        </w:tc>
      </w:tr>
    </w:tbl>
    <w:bookmarkStart w:name="z75" w:id="64"/>
    <w:p>
      <w:pPr>
        <w:spacing w:after="0"/>
        <w:ind w:left="0"/>
        <w:jc w:val="both"/>
      </w:pPr>
      <w:r>
        <w:rPr>
          <w:rFonts w:ascii="Times New Roman"/>
          <w:b w:val="false"/>
          <w:i w:val="false"/>
          <w:color w:val="000000"/>
          <w:sz w:val="28"/>
        </w:rPr>
        <w:t>
"Жер учаскесінің нысаналы</w:t>
      </w:r>
      <w:r>
        <w:br/>
      </w:r>
      <w:r>
        <w:rPr>
          <w:rFonts w:ascii="Times New Roman"/>
          <w:b w:val="false"/>
          <w:i w:val="false"/>
          <w:color w:val="000000"/>
          <w:sz w:val="28"/>
        </w:rPr>
        <w:t>
мақсатын өзгертуге шешім</w:t>
      </w:r>
      <w:r>
        <w:br/>
      </w:r>
      <w:r>
        <w:rPr>
          <w:rFonts w:ascii="Times New Roman"/>
          <w:b w:val="false"/>
          <w:i w:val="false"/>
          <w:color w:val="000000"/>
          <w:sz w:val="28"/>
        </w:rPr>
        <w:t>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64"/>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311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31100" cy="5041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