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7be4" w14:textId="1357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2012 жылғы 19 желтоқсандағы № 247 қаулысы. Батыс Қазақстан облысы Әділет департаментінде 2013 жылғы 25 қаңтарда № 3167 тіркелді. Күші жойылды - Батыс Қазақстан облысы Жәнібек ауданы әкімдігінің 2013 жылғы 20 мамырдағы № 91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20.05.2013 № 91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"Жұмыссыз азаматтарды тiркеу және есепке қою"</w:t>
      </w:r>
      <w:r>
        <w:br/>
      </w:r>
      <w:r>
        <w:rPr>
          <w:rFonts w:ascii="Times New Roman"/>
          <w:b w:val="false"/>
          <w:i w:val="false"/>
          <w:color w:val="000000"/>
          <w:sz w:val="28"/>
        </w:rPr>
        <w:t>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дейiнгi балалары бар отбасыларға мемлекеттiк жәрдемақылар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"Тұрғын үй көмегiн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"Мүгедектерге протездік - ортопедиялық көмек ұсыну үшін оларға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"Мүгедектерді санаторий - курорттық емдеумен қамтамасыз ету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"Семей ядролық сынақ полигонында ядролық сынақтардың салдарынан зардап шеккен азаматтарды тіркеу және есепке алу"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"Мүгедектердi сурдо-тифлотехникалық құралдармен және мiндеттi гигиеналық құралдармен қамтамасыз ету үшiн оларға құжаттарды рәсiмдеу"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"Ауылдық жерде тұратын әлеуметтiк сала мамандарына отын сатып алу бойынша әлеуметтiк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Р. Қарашинге жүктелсін.</w:t>
      </w:r>
    </w:p>
    <w:bookmarkEnd w:id="0"/>
    <w:p>
      <w:pPr>
        <w:spacing w:after="0"/>
        <w:ind w:left="0"/>
        <w:jc w:val="both"/>
      </w:pPr>
      <w:r>
        <w:rPr>
          <w:rFonts w:ascii="Times New Roman"/>
          <w:b w:val="false"/>
          <w:i/>
          <w:color w:val="000000"/>
          <w:sz w:val="28"/>
        </w:rPr>
        <w:t>      Аудан әкімі                      Б. Есенғалиев</w:t>
      </w:r>
    </w:p>
    <w:bookmarkStart w:name="z20" w:id="1"/>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"Мемлекеттік атаулы әлеуметтік көмек</w:t>
      </w:r>
      <w:r>
        <w:br/>
      </w:r>
      <w:r>
        <w:rPr>
          <w:rFonts w:ascii="Times New Roman"/>
          <w:b/>
          <w:i w:val="false"/>
          <w:color w:val="000000"/>
        </w:rPr>
        <w:t>
тағайындау" мемлекеттік қызмет көрсету</w:t>
      </w:r>
      <w:r>
        <w:br/>
      </w:r>
      <w:r>
        <w:rPr>
          <w:rFonts w:ascii="Times New Roman"/>
          <w:b/>
          <w:i w:val="false"/>
          <w:color w:val="000000"/>
        </w:rPr>
        <w:t>
регламенті</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ауылдық округтің әкімі (бұдан әрі –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(бұдан әрі – АӘК) хабарлама не қызмет көрсетуден бас тарту туралы қағаз жеткізгіштегі дәлелді жауап болып табылады.</w:t>
      </w:r>
    </w:p>
    <w:bookmarkStart w:name="z22"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ауылдық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ауылдық округ әкімінің жұмыс кестесі: демалыс (сенбі, жексенбі) және мереке күндерін қоспағанда, сағат 13.00-ден 14.00-ге дейін түскі үзіліспен сағат 9.00-ден 18.00-ға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23" w:id="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немесе ауылдық округ әкіміне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Start w:name="z24" w:id="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көрсету қызмет регламентіне</w:t>
      </w:r>
      <w:r>
        <w:br/>
      </w:r>
      <w:r>
        <w:rPr>
          <w:rFonts w:ascii="Times New Roman"/>
          <w:b w:val="false"/>
          <w:i w:val="false"/>
          <w:color w:val="000000"/>
          <w:sz w:val="28"/>
        </w:rPr>
        <w:t>
1 қосымшасы</w:t>
      </w:r>
    </w:p>
    <w:bookmarkEnd w:id="6"/>
    <w:p>
      <w:pPr>
        <w:spacing w:after="0"/>
        <w:ind w:left="0"/>
        <w:jc w:val="left"/>
      </w:pPr>
      <w:r>
        <w:rPr>
          <w:rFonts w:ascii="Times New Roman"/>
          <w:b/>
          <w:i w:val="false"/>
          <w:color w:val="000000"/>
        </w:rPr>
        <w:t xml:space="preserve"> Жәнібек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218"/>
        <w:gridCol w:w="3818"/>
        <w:gridCol w:w="2958"/>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ауданындағы ауылдық округ әкімі аппараттарының атаулары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 жайы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 аппараты" мемлекеттік мекемесі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Батыс Қазақстан облысы, Жәнібек ауданы Жәнібек ауылы Ғ. Қараш көшесі, 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871135-21-333</w:t>
            </w:r>
          </w:p>
          <w:p>
            <w:pPr>
              <w:spacing w:after="20"/>
              <w:ind w:left="20"/>
              <w:jc w:val="both"/>
            </w:pPr>
            <w:r>
              <w:rPr>
                <w:rFonts w:ascii="Times New Roman"/>
                <w:b w:val="false"/>
                <w:i w:val="false"/>
                <w:color w:val="000000"/>
                <w:sz w:val="20"/>
              </w:rPr>
              <w:t>871135-21-834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 аппараты" мемлекеттік мекемесі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090501, Батыс Қазақстан облысы, Жәнібек ауданы Ақоба ауылы Абай көшесі, 10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p>
            <w:pPr>
              <w:spacing w:after="20"/>
              <w:ind w:left="20"/>
              <w:jc w:val="both"/>
            </w:pPr>
            <w:r>
              <w:rPr>
                <w:rFonts w:ascii="Times New Roman"/>
                <w:b w:val="false"/>
                <w:i w:val="false"/>
                <w:color w:val="000000"/>
                <w:sz w:val="20"/>
              </w:rPr>
              <w:t>871135-26-974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ауылдық округі әкімі аппараты" мемлекеттік мекемесі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090503, Батыс Қазақстан облысы, Жәнібек ауданы Жақсыбай ауылы Ж. Қаракұлов көшесі, 20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871135-30-100</w:t>
            </w:r>
          </w:p>
          <w:p>
            <w:pPr>
              <w:spacing w:after="20"/>
              <w:ind w:left="20"/>
              <w:jc w:val="both"/>
            </w:pPr>
            <w:r>
              <w:rPr>
                <w:rFonts w:ascii="Times New Roman"/>
                <w:b w:val="false"/>
                <w:i w:val="false"/>
                <w:color w:val="000000"/>
                <w:sz w:val="20"/>
              </w:rPr>
              <w:t>871135-30-124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 аппараты" мемлекеттік мекемесі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090507, Батыс Қазақстан облысы, Жәнібек ауданы Жасқайрат ауылы И. Тайманов көшесі, 31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p>
            <w:pPr>
              <w:spacing w:after="20"/>
              <w:ind w:left="20"/>
              <w:jc w:val="both"/>
            </w:pPr>
            <w:r>
              <w:rPr>
                <w:rFonts w:ascii="Times New Roman"/>
                <w:b w:val="false"/>
                <w:i w:val="false"/>
                <w:color w:val="000000"/>
                <w:sz w:val="20"/>
              </w:rPr>
              <w:t>871135-25-192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 аппараты" мемлекеттік мекемесі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090506, Батыс Қазақстан облысы, Жәнібек ауданы Қамысты ауылы Ю. Гагарин көшесі, 31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871135-24-195</w:t>
            </w:r>
          </w:p>
          <w:p>
            <w:pPr>
              <w:spacing w:after="20"/>
              <w:ind w:left="20"/>
              <w:jc w:val="both"/>
            </w:pPr>
            <w:r>
              <w:rPr>
                <w:rFonts w:ascii="Times New Roman"/>
                <w:b w:val="false"/>
                <w:i w:val="false"/>
                <w:color w:val="000000"/>
                <w:sz w:val="20"/>
              </w:rPr>
              <w:t>871135-24-101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 аппараты" мемлекеттік мекемесі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090505, Батыс Қазақстан облысы, Жәнібек ауданы Тау ауылы Абай көшесі,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p>
            <w:pPr>
              <w:spacing w:after="20"/>
              <w:ind w:left="20"/>
              <w:jc w:val="both"/>
            </w:pPr>
            <w:r>
              <w:rPr>
                <w:rFonts w:ascii="Times New Roman"/>
                <w:b w:val="false"/>
                <w:i w:val="false"/>
                <w:color w:val="000000"/>
                <w:sz w:val="20"/>
              </w:rPr>
              <w:t>871135-26-166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 аппараты" мемлекеттік мекемесі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090504, Батыс Қазақстан облысы, Жәнібек ауданы Талов ауылы Школьная көшесі, 40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871135-30-245</w:t>
            </w:r>
          </w:p>
          <w:p>
            <w:pPr>
              <w:spacing w:after="20"/>
              <w:ind w:left="20"/>
              <w:jc w:val="both"/>
            </w:pPr>
            <w:r>
              <w:rPr>
                <w:rFonts w:ascii="Times New Roman"/>
                <w:b w:val="false"/>
                <w:i w:val="false"/>
                <w:color w:val="000000"/>
                <w:sz w:val="20"/>
              </w:rPr>
              <w:t>871135-30-244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 аппараты" мемлекеттік мекемесі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090508, Батыс Қазақстан облысы, Жәнібек ауданы Ұзынкөл ауылы Қ. Телағысов көшесі,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871135-26-285</w:t>
            </w:r>
          </w:p>
          <w:p>
            <w:pPr>
              <w:spacing w:after="20"/>
              <w:ind w:left="20"/>
              <w:jc w:val="both"/>
            </w:pPr>
            <w:r>
              <w:rPr>
                <w:rFonts w:ascii="Times New Roman"/>
                <w:b w:val="false"/>
                <w:i w:val="false"/>
                <w:color w:val="000000"/>
                <w:sz w:val="20"/>
              </w:rPr>
              <w:t>871135-25-327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 аппараты" мемлекеттік мекемесі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090502, Батыс Қазақстан облысы, Жәнібек ауданы Борсы ауылы Ш. Мұқанбетқалиев көшесі, 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871135-30-357</w:t>
            </w:r>
          </w:p>
          <w:p>
            <w:pPr>
              <w:spacing w:after="20"/>
              <w:ind w:left="20"/>
              <w:jc w:val="both"/>
            </w:pPr>
            <w:r>
              <w:rPr>
                <w:rFonts w:ascii="Times New Roman"/>
                <w:b w:val="false"/>
                <w:i w:val="false"/>
                <w:color w:val="000000"/>
                <w:sz w:val="20"/>
              </w:rPr>
              <w:t>871135-30-356</w:t>
            </w:r>
          </w:p>
        </w:tc>
      </w:tr>
    </w:tbl>
    <w:bookmarkStart w:name="z26" w:id="7"/>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33"/>
        <w:gridCol w:w="379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70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90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 қорытындыларына</w:t>
            </w:r>
            <w:r>
              <w:br/>
            </w:r>
            <w:r>
              <w:rPr>
                <w:rFonts w:ascii="Times New Roman"/>
                <w:b w:val="false"/>
                <w:i w:val="false"/>
                <w:color w:val="000000"/>
                <w:sz w:val="20"/>
              </w:rPr>
              <w:t>
қол қою және уәкілетті органның маманына жіберу</w:t>
            </w:r>
          </w:p>
        </w:tc>
      </w:tr>
      <w:tr>
        <w:trPr>
          <w:trHeight w:val="166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уәклетті органға жібереді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АӘК тағайындалғаны туралы хабарлама немесе мемлекеттік қызметті</w:t>
            </w:r>
            <w:r>
              <w:br/>
            </w:r>
            <w:r>
              <w:rPr>
                <w:rFonts w:ascii="Times New Roman"/>
                <w:b w:val="false"/>
                <w:i w:val="false"/>
                <w:color w:val="000000"/>
                <w:sz w:val="20"/>
              </w:rPr>
              <w:t>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63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АӘК тағайындалғаны туралы хабарлама немесе мемлекеттік қызметті</w:t>
            </w:r>
            <w:r>
              <w:br/>
            </w:r>
            <w:r>
              <w:rPr>
                <w:rFonts w:ascii="Times New Roman"/>
                <w:b w:val="false"/>
                <w:i w:val="false"/>
                <w:color w:val="000000"/>
                <w:sz w:val="20"/>
              </w:rPr>
              <w:t>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w:t>
            </w:r>
            <w:r>
              <w:br/>
            </w:r>
            <w:r>
              <w:rPr>
                <w:rFonts w:ascii="Times New Roman"/>
                <w:b w:val="false"/>
                <w:i w:val="false"/>
                <w:color w:val="000000"/>
                <w:sz w:val="20"/>
              </w:rPr>
              <w:t>
орган – жеті жұмыс күн күні ішінде;</w:t>
            </w:r>
            <w:r>
              <w:br/>
            </w:r>
            <w:r>
              <w:rPr>
                <w:rFonts w:ascii="Times New Roman"/>
                <w:b w:val="false"/>
                <w:i w:val="false"/>
                <w:color w:val="000000"/>
                <w:sz w:val="20"/>
              </w:rPr>
              <w:t>
тұрғылықты жері бойынша ауылдық округтің әкім – жиырма екі жұмыс</w:t>
            </w:r>
            <w:r>
              <w:br/>
            </w:r>
            <w:r>
              <w:rPr>
                <w:rFonts w:ascii="Times New Roman"/>
                <w:b w:val="false"/>
                <w:i w:val="false"/>
                <w:color w:val="000000"/>
                <w:sz w:val="20"/>
              </w:rPr>
              <w:t>
күн күнінен кешіктірмей;</w:t>
            </w:r>
          </w:p>
        </w:tc>
        <w:tc>
          <w:tcPr>
            <w:tcW w:w="0" w:type="auto"/>
            <w:vMerge/>
            <w:tcBorders>
              <w:top w:val="nil"/>
              <w:left w:val="single" w:color="cfcfcf" w:sz="5"/>
              <w:bottom w:val="single" w:color="cfcfcf" w:sz="5"/>
              <w:right w:val="single" w:color="cfcfcf" w:sz="5"/>
            </w:tcBorders>
          </w:tcPr>
          <w:p/>
        </w:tc>
      </w:tr>
    </w:tbl>
    <w:bookmarkStart w:name="z27" w:id="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3279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8509000"/>
                    </a:xfrm>
                    <a:prstGeom prst="rect">
                      <a:avLst/>
                    </a:prstGeom>
                  </pic:spPr>
                </pic:pic>
              </a:graphicData>
            </a:graphic>
          </wp:inline>
        </w:drawing>
      </w:r>
    </w:p>
    <w:bookmarkStart w:name="z28" w:id="9"/>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 бекітілген</w:t>
      </w:r>
    </w:p>
    <w:bookmarkEnd w:id="9"/>
    <w:p>
      <w:pPr>
        <w:spacing w:after="0"/>
        <w:ind w:left="0"/>
        <w:jc w:val="left"/>
      </w:pPr>
      <w:r>
        <w:rPr>
          <w:rFonts w:ascii="Times New Roman"/>
          <w:b/>
          <w:i w:val="false"/>
          <w:color w:val="000000"/>
        </w:rPr>
        <w:t xml:space="preserve"> "Өтініш берушінің (отбасының) атаулы</w:t>
      </w:r>
      <w:r>
        <w:br/>
      </w:r>
      <w:r>
        <w:rPr>
          <w:rFonts w:ascii="Times New Roman"/>
          <w:b/>
          <w:i w:val="false"/>
          <w:color w:val="000000"/>
        </w:rPr>
        <w:t>
әлеуметтік көмек алушыларға тиесілігін</w:t>
      </w:r>
      <w:r>
        <w:br/>
      </w:r>
      <w:r>
        <w:rPr>
          <w:rFonts w:ascii="Times New Roman"/>
          <w:b/>
          <w:i w:val="false"/>
          <w:color w:val="000000"/>
        </w:rPr>
        <w:t>
растайтын анықтама беру" мемлекеттік</w:t>
      </w:r>
      <w:r>
        <w:br/>
      </w:r>
      <w:r>
        <w:rPr>
          <w:rFonts w:ascii="Times New Roman"/>
          <w:b/>
          <w:i w:val="false"/>
          <w:color w:val="000000"/>
        </w:rPr>
        <w:t>
қызмет көрсету регламенті</w:t>
      </w:r>
    </w:p>
    <w:bookmarkStart w:name="z29"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сәйкес жасалған.</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ауылдық округтің әкімі (бұдан әрі – ауылдық округтің әкімі) тұтынушыдан құжаттарды қабылдайды.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қызметтен бас тарту туралы қағаз жеткізгіштегі дәлелді жауап болып табылады.</w:t>
      </w:r>
    </w:p>
    <w:bookmarkStart w:name="z30"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мерзімі 15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ауылдық округ әкімінің жұмыс кестесі: демалыс (сенбі, жексенбі) және мереке күндерін қоспағанда, сағат 13.00-ден 14.00-ге дейін түскі үзіліспен күн сайын сағат 9.00-ден 18.0-ге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ауылдық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31" w:id="1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32"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14"/>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растайтын анықтама беру" мемлекеттiк қызмет</w:t>
      </w:r>
      <w:r>
        <w:br/>
      </w:r>
      <w:r>
        <w:rPr>
          <w:rFonts w:ascii="Times New Roman"/>
          <w:b w:val="false"/>
          <w:i w:val="false"/>
          <w:color w:val="000000"/>
          <w:sz w:val="28"/>
        </w:rPr>
        <w:t>
көрсету регламентіне 1 қосымша</w:t>
      </w:r>
    </w:p>
    <w:bookmarkEnd w:id="14"/>
    <w:p>
      <w:pPr>
        <w:spacing w:after="0"/>
        <w:ind w:left="0"/>
        <w:jc w:val="left"/>
      </w:pPr>
      <w:r>
        <w:rPr>
          <w:rFonts w:ascii="Times New Roman"/>
          <w:b/>
          <w:i w:val="false"/>
          <w:color w:val="000000"/>
        </w:rPr>
        <w:t xml:space="preserve"> Жәнібек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116"/>
        <w:gridCol w:w="3776"/>
        <w:gridCol w:w="305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ауданындағы ауылдық округ әкімі аппараттарының атаулары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w:t>
            </w:r>
            <w:r>
              <w:br/>
            </w:r>
            <w:r>
              <w:rPr>
                <w:rFonts w:ascii="Times New Roman"/>
                <w:b w:val="false"/>
                <w:i w:val="false"/>
                <w:color w:val="000000"/>
                <w:sz w:val="20"/>
              </w:rPr>
              <w:t>
мекен-жайы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 аппараты"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Батыс Қазақстан облысы, Жәнібек ауданы Жәнібек ауылы Ғ. Қараш көшесі, 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871135-21-333</w:t>
            </w:r>
          </w:p>
          <w:p>
            <w:pPr>
              <w:spacing w:after="20"/>
              <w:ind w:left="20"/>
              <w:jc w:val="both"/>
            </w:pPr>
            <w:r>
              <w:rPr>
                <w:rFonts w:ascii="Times New Roman"/>
                <w:b w:val="false"/>
                <w:i w:val="false"/>
                <w:color w:val="000000"/>
                <w:sz w:val="20"/>
              </w:rPr>
              <w:t>871135-21-834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 аппараты"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090501, Батыс Қазақстан облысы, Жәнібек ауданы Ақоба ауылы Абай көшесі, 10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p>
            <w:pPr>
              <w:spacing w:after="20"/>
              <w:ind w:left="20"/>
              <w:jc w:val="both"/>
            </w:pPr>
            <w:r>
              <w:rPr>
                <w:rFonts w:ascii="Times New Roman"/>
                <w:b w:val="false"/>
                <w:i w:val="false"/>
                <w:color w:val="000000"/>
                <w:sz w:val="20"/>
              </w:rPr>
              <w:t>871135-26-974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ауылдық округі әкімі аппараты"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090503, Батыс Қазақстан облысы, Жәнібек ауданы Жақсыбай ауылы Ж.</w:t>
            </w:r>
            <w:r>
              <w:br/>
            </w:r>
            <w:r>
              <w:rPr>
                <w:rFonts w:ascii="Times New Roman"/>
                <w:b w:val="false"/>
                <w:i w:val="false"/>
                <w:color w:val="000000"/>
                <w:sz w:val="20"/>
              </w:rPr>
              <w:t>
Қаракұлов көшесі, 20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871135-30-100</w:t>
            </w:r>
          </w:p>
          <w:p>
            <w:pPr>
              <w:spacing w:after="20"/>
              <w:ind w:left="20"/>
              <w:jc w:val="both"/>
            </w:pPr>
            <w:r>
              <w:rPr>
                <w:rFonts w:ascii="Times New Roman"/>
                <w:b w:val="false"/>
                <w:i w:val="false"/>
                <w:color w:val="000000"/>
                <w:sz w:val="20"/>
              </w:rPr>
              <w:t>871135-30-124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 аппараты"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090507, Батыс Қазақстан облысы, Жәнібек ауданы Жасқайрат ауылы И.</w:t>
            </w:r>
            <w:r>
              <w:br/>
            </w:r>
            <w:r>
              <w:rPr>
                <w:rFonts w:ascii="Times New Roman"/>
                <w:b w:val="false"/>
                <w:i w:val="false"/>
                <w:color w:val="000000"/>
                <w:sz w:val="20"/>
              </w:rPr>
              <w:t>
Тайманов көшесі, 31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p>
            <w:pPr>
              <w:spacing w:after="20"/>
              <w:ind w:left="20"/>
              <w:jc w:val="both"/>
            </w:pPr>
            <w:r>
              <w:rPr>
                <w:rFonts w:ascii="Times New Roman"/>
                <w:b w:val="false"/>
                <w:i w:val="false"/>
                <w:color w:val="000000"/>
                <w:sz w:val="20"/>
              </w:rPr>
              <w:t>871135-25-192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 аппараты"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090506, Батыс Қазақстан облысы, Жәнібек ауданы Қамысты ауылы Ю.</w:t>
            </w:r>
            <w:r>
              <w:br/>
            </w:r>
            <w:r>
              <w:rPr>
                <w:rFonts w:ascii="Times New Roman"/>
                <w:b w:val="false"/>
                <w:i w:val="false"/>
                <w:color w:val="000000"/>
                <w:sz w:val="20"/>
              </w:rPr>
              <w:t>
Гагарин көшесі, 31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871135-24-195</w:t>
            </w:r>
          </w:p>
          <w:p>
            <w:pPr>
              <w:spacing w:after="20"/>
              <w:ind w:left="20"/>
              <w:jc w:val="both"/>
            </w:pPr>
            <w:r>
              <w:rPr>
                <w:rFonts w:ascii="Times New Roman"/>
                <w:b w:val="false"/>
                <w:i w:val="false"/>
                <w:color w:val="000000"/>
                <w:sz w:val="20"/>
              </w:rPr>
              <w:t>871135-24-101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 аппараты"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090505, Батыс Қазақстан облысы, Жәнібек ауданы Тау ауылы Абай көшесі, 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p>
            <w:pPr>
              <w:spacing w:after="20"/>
              <w:ind w:left="20"/>
              <w:jc w:val="both"/>
            </w:pPr>
            <w:r>
              <w:rPr>
                <w:rFonts w:ascii="Times New Roman"/>
                <w:b w:val="false"/>
                <w:i w:val="false"/>
                <w:color w:val="000000"/>
                <w:sz w:val="20"/>
              </w:rPr>
              <w:t>871135-26-166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 аппараты"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090504, Батыс Қазақстан облысы, Жәнібек ауданы Талов ауылы Школьная көшесі, 40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871135-30-245</w:t>
            </w:r>
          </w:p>
          <w:p>
            <w:pPr>
              <w:spacing w:after="20"/>
              <w:ind w:left="20"/>
              <w:jc w:val="both"/>
            </w:pPr>
            <w:r>
              <w:rPr>
                <w:rFonts w:ascii="Times New Roman"/>
                <w:b w:val="false"/>
                <w:i w:val="false"/>
                <w:color w:val="000000"/>
                <w:sz w:val="20"/>
              </w:rPr>
              <w:t>871135-30-244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 аппараты"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090508, Батыс Қазақстан облысы, Жәнібек ауданы Ұзынкөл ауылы Қ.</w:t>
            </w:r>
            <w:r>
              <w:br/>
            </w:r>
            <w:r>
              <w:rPr>
                <w:rFonts w:ascii="Times New Roman"/>
                <w:b w:val="false"/>
                <w:i w:val="false"/>
                <w:color w:val="000000"/>
                <w:sz w:val="20"/>
              </w:rPr>
              <w:t>
Телағысов көшесі, 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871135-26-285</w:t>
            </w:r>
          </w:p>
          <w:p>
            <w:pPr>
              <w:spacing w:after="20"/>
              <w:ind w:left="20"/>
              <w:jc w:val="both"/>
            </w:pPr>
            <w:r>
              <w:rPr>
                <w:rFonts w:ascii="Times New Roman"/>
                <w:b w:val="false"/>
                <w:i w:val="false"/>
                <w:color w:val="000000"/>
                <w:sz w:val="20"/>
              </w:rPr>
              <w:t>871135-25-327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 аппараты"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090502, Батыс Қазақстан облысы, Жәнібек ауданы Борсы ауылы Ш.</w:t>
            </w:r>
            <w:r>
              <w:br/>
            </w:r>
            <w:r>
              <w:rPr>
                <w:rFonts w:ascii="Times New Roman"/>
                <w:b w:val="false"/>
                <w:i w:val="false"/>
                <w:color w:val="000000"/>
                <w:sz w:val="20"/>
              </w:rPr>
              <w:t>
Мұқанбетқалиев көшесі, 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871135-30-357</w:t>
            </w:r>
          </w:p>
          <w:p>
            <w:pPr>
              <w:spacing w:after="20"/>
              <w:ind w:left="20"/>
              <w:jc w:val="both"/>
            </w:pPr>
            <w:r>
              <w:rPr>
                <w:rFonts w:ascii="Times New Roman"/>
                <w:b w:val="false"/>
                <w:i w:val="false"/>
                <w:color w:val="000000"/>
                <w:sz w:val="20"/>
              </w:rPr>
              <w:t>871135-30-356</w:t>
            </w:r>
          </w:p>
        </w:tc>
      </w:tr>
    </w:tbl>
    <w:bookmarkStart w:name="z34" w:id="15"/>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мемлекеттiк қызмет көрсету регламентінің</w:t>
      </w:r>
      <w:r>
        <w:br/>
      </w:r>
      <w:r>
        <w:rPr>
          <w:rFonts w:ascii="Times New Roman"/>
          <w:b w:val="false"/>
          <w:i w:val="false"/>
          <w:color w:val="000000"/>
          <w:sz w:val="28"/>
        </w:rPr>
        <w:t>
2 қосымшасы</w:t>
      </w:r>
    </w:p>
    <w:bookmarkEnd w:id="15"/>
    <w:p>
      <w:pPr>
        <w:spacing w:after="0"/>
        <w:ind w:left="0"/>
        <w:jc w:val="left"/>
      </w:pPr>
      <w:r>
        <w:rPr>
          <w:rFonts w:ascii="Times New Roman"/>
          <w:b/>
          <w:i w:val="false"/>
          <w:color w:val="000000"/>
        </w:rPr>
        <w:t xml:space="preserve">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4613"/>
        <w:gridCol w:w="343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70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9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w:t>
            </w:r>
            <w:r>
              <w:br/>
            </w:r>
            <w:r>
              <w:rPr>
                <w:rFonts w:ascii="Times New Roman"/>
                <w:b w:val="false"/>
                <w:i w:val="false"/>
                <w:color w:val="000000"/>
                <w:sz w:val="20"/>
              </w:rPr>
              <w:t>
құжаттарды тексереді, тіркейді</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қорытындыларына қол қою және уәкілетті органның</w:t>
            </w:r>
            <w:r>
              <w:br/>
            </w:r>
            <w:r>
              <w:rPr>
                <w:rFonts w:ascii="Times New Roman"/>
                <w:b w:val="false"/>
                <w:i w:val="false"/>
                <w:color w:val="000000"/>
                <w:sz w:val="20"/>
              </w:rPr>
              <w:t>
маманына жіберу</w:t>
            </w:r>
          </w:p>
        </w:tc>
      </w:tr>
      <w:tr>
        <w:trPr>
          <w:trHeight w:val="16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Анықтамаға қол қою немесе мемлекеттік қызметті тағайындаудан бас тартқаны туралы дәлелді қағаз жеткізгіштегі жауап</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Анықтамаға қол қоюға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63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Мемлекеттік қызметті тұтынушыға анықтама немесе мелекеттік қызметті тағайындаудан бас тартқаны туралы дәлелді қағаз жеткізгіштегі жауапты береді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Мемлекеттік қызметті тұтынушыға анықтама немесе мелекеттік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c>
          <w:tcPr>
            <w:tcW w:w="0" w:type="auto"/>
            <w:vMerge/>
            <w:tcBorders>
              <w:top w:val="nil"/>
              <w:left w:val="single" w:color="cfcfcf" w:sz="5"/>
              <w:bottom w:val="single" w:color="cfcfcf" w:sz="5"/>
              <w:right w:val="single" w:color="cfcfcf" w:sz="5"/>
            </w:tcBorders>
          </w:tcPr>
          <w:p/>
        </w:tc>
      </w:tr>
    </w:tbl>
    <w:bookmarkStart w:name="z35" w:id="16"/>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 ҚФБ 1, ҚФБ 2, ҚФБ 3</w:t>
      </w:r>
    </w:p>
    <w:p>
      <w:pPr>
        <w:spacing w:after="0"/>
        <w:ind w:left="0"/>
        <w:jc w:val="both"/>
      </w:pPr>
      <w:r>
        <w:drawing>
          <wp:inline distT="0" distB="0" distL="0" distR="0">
            <wp:extent cx="75057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63246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7"/>
    <w:p>
      <w:pPr>
        <w:spacing w:after="0"/>
        <w:ind w:left="0"/>
        <w:jc w:val="left"/>
      </w:pPr>
      <w:r>
        <w:rPr>
          <w:rFonts w:ascii="Times New Roman"/>
          <w:b/>
          <w:i w:val="false"/>
          <w:color w:val="000000"/>
        </w:rPr>
        <w:t xml:space="preserve"> "Жұмыссыз азаматтарды тiркеу және</w:t>
      </w:r>
      <w:r>
        <w:br/>
      </w:r>
      <w:r>
        <w:rPr>
          <w:rFonts w:ascii="Times New Roman"/>
          <w:b/>
          <w:i w:val="false"/>
          <w:color w:val="000000"/>
        </w:rPr>
        <w:t>
есепке қою" мемлекеттiк қызмет көрсету</w:t>
      </w:r>
      <w:r>
        <w:br/>
      </w:r>
      <w:r>
        <w:rPr>
          <w:rFonts w:ascii="Times New Roman"/>
          <w:b/>
          <w:i w:val="false"/>
          <w:color w:val="000000"/>
        </w:rPr>
        <w:t>
регламентi</w:t>
      </w:r>
    </w:p>
    <w:bookmarkStart w:name="z37"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және оларды толтыру үлгілері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6. Мемлекеттiк қызмет көрсетудiң нәтижесi жұмыссызды электронды нұсқада тiркеу және есепке алу немесе қызмет көрсетуден бас тарту туралы дәлелді жауап.</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38"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 - күнтiзбелiк он күннен кешіктірмей.</w:t>
      </w:r>
      <w:r>
        <w:br/>
      </w:r>
      <w:r>
        <w:rPr>
          <w:rFonts w:ascii="Times New Roman"/>
          <w:b w:val="false"/>
          <w:i w:val="false"/>
          <w:color w:val="000000"/>
          <w:sz w:val="28"/>
        </w:rPr>
        <w:t>
      2) Тұтынушының өтiнiш бiлдiрген күнi сол жерде көрсетiлетiн мемлекеттiк қызметтi алғанға дейінгі күтудің рұқсат берiлген ең көп уақыты, кезектегi адамдар санына байланысты, бiр өтiнiш иесiне қызмет көрсету 15 минут есебімен.</w:t>
      </w:r>
      <w:r>
        <w:br/>
      </w:r>
      <w:r>
        <w:rPr>
          <w:rFonts w:ascii="Times New Roman"/>
          <w:b w:val="false"/>
          <w:i w:val="false"/>
          <w:color w:val="000000"/>
          <w:sz w:val="28"/>
        </w:rPr>
        <w:t>
      3) Тұтынушы өтiнiш бiлдiрген күнi сол жерде көрсетiлетiн мемлекеттiк қызметтi көрсетудің рұқсат берiлген ең көп уақыты –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және жексенбі) және мереке күндерiн қоспағанда күн сайын, сағат 9-00 -ден бастап 18-00-ға дейiн, түскi үзiлiс сағат 13-00-ден бастап 14-00-ге дейiн.</w:t>
      </w:r>
      <w:r>
        <w:br/>
      </w:r>
      <w:r>
        <w:rPr>
          <w:rFonts w:ascii="Times New Roman"/>
          <w:b w:val="false"/>
          <w:i w:val="false"/>
          <w:color w:val="000000"/>
          <w:sz w:val="28"/>
        </w:rPr>
        <w:t>
      Мемлекеттік қызмет көрсететін мамандардың деректемелері (тегі, аты, әкесінің аты, кабинет нөмірі) уәкілетті органның ғимаратында көрнекі жерде орналасқан.</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Күту залында отыруға арналған орындар, мемлекеттік қызмет көрсету үшін қажетті ақпарат орналасқан стенділер, сондай-ақ өртке қарсы қауіпсіздік құралдары бар. Мүмкіндіктері шектеулі адамдар үшін кіреберісте пандус болуға тиіс.</w:t>
      </w:r>
    </w:p>
    <w:bookmarkStart w:name="z39" w:id="2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2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0" w:id="2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1" w:id="22"/>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 қосымша</w:t>
      </w:r>
    </w:p>
    <w:bookmarkEnd w:id="22"/>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4"/>
        <w:gridCol w:w="57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w:t>
            </w:r>
            <w:r>
              <w:br/>
            </w:r>
            <w:r>
              <w:rPr>
                <w:rFonts w:ascii="Times New Roman"/>
                <w:b w:val="false"/>
                <w:i w:val="false"/>
                <w:color w:val="000000"/>
                <w:sz w:val="20"/>
              </w:rPr>
              <w:t>
береді.</w:t>
            </w:r>
          </w:p>
        </w:tc>
        <w:tc>
          <w:tcPr>
            <w:tcW w:w="5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Резолюция және мемлекеттік қызметтің қорытындыларын уәкілетті органның</w:t>
            </w:r>
            <w:r>
              <w:br/>
            </w:r>
            <w:r>
              <w:rPr>
                <w:rFonts w:ascii="Times New Roman"/>
                <w:b w:val="false"/>
                <w:i w:val="false"/>
                <w:color w:val="000000"/>
                <w:sz w:val="20"/>
              </w:rPr>
              <w:t>
маманына жіберу</w:t>
            </w:r>
          </w:p>
        </w:tc>
      </w:tr>
      <w:tr>
        <w:trPr>
          <w:trHeight w:val="1815"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органның бастығына резолюция үшін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Жұмыссызды электронды нұсқада тіркеу және</w:t>
            </w:r>
            <w:r>
              <w:br/>
            </w:r>
            <w:r>
              <w:rPr>
                <w:rFonts w:ascii="Times New Roman"/>
                <w:b w:val="false"/>
                <w:i w:val="false"/>
                <w:color w:val="000000"/>
                <w:sz w:val="20"/>
              </w:rPr>
              <w:t>
есепке алып, осы тұтынушылардың деректерін дербес есепке алу карточкасына</w:t>
            </w:r>
            <w:r>
              <w:br/>
            </w:r>
            <w:r>
              <w:rPr>
                <w:rFonts w:ascii="Times New Roman"/>
                <w:b w:val="false"/>
                <w:i w:val="false"/>
                <w:color w:val="000000"/>
                <w:sz w:val="20"/>
              </w:rPr>
              <w:t>
(компьютерлік дерекқорға) енгізеді немесе</w:t>
            </w:r>
            <w:r>
              <w:br/>
            </w:r>
            <w:r>
              <w:rPr>
                <w:rFonts w:ascii="Times New Roman"/>
                <w:b w:val="false"/>
                <w:i w:val="false"/>
                <w:color w:val="000000"/>
                <w:sz w:val="20"/>
              </w:rPr>
              <w:t>
мемлекеттік қызметті тағайындаудан бас</w:t>
            </w:r>
            <w:r>
              <w:br/>
            </w:r>
            <w:r>
              <w:rPr>
                <w:rFonts w:ascii="Times New Roman"/>
                <w:b w:val="false"/>
                <w:i w:val="false"/>
                <w:color w:val="000000"/>
                <w:sz w:val="20"/>
              </w:rPr>
              <w:t>
тартқаны туралы дәлелді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күнтізбелік он күннен кешіктірмей</w:t>
            </w:r>
          </w:p>
        </w:tc>
      </w:tr>
    </w:tbl>
    <w:bookmarkStart w:name="z42" w:id="23"/>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3787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4965700"/>
                    </a:xfrm>
                    <a:prstGeom prst="rect">
                      <a:avLst/>
                    </a:prstGeom>
                  </pic:spPr>
                </pic:pic>
              </a:graphicData>
            </a:graphic>
          </wp:inline>
        </w:drawing>
      </w:r>
    </w:p>
    <w:bookmarkStart w:name="z43" w:id="24"/>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 бекітілген</w:t>
      </w:r>
    </w:p>
    <w:bookmarkEnd w:id="24"/>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әлеуметтiк көмек тағайындау</w:t>
      </w:r>
      <w:r>
        <w:br/>
      </w:r>
      <w:r>
        <w:rPr>
          <w:rFonts w:ascii="Times New Roman"/>
          <w:b/>
          <w:i w:val="false"/>
          <w:color w:val="000000"/>
        </w:rPr>
        <w:t>
және төлеу" мемлекеттік қызмет көрсету</w:t>
      </w:r>
      <w:r>
        <w:br/>
      </w:r>
      <w:r>
        <w:rPr>
          <w:rFonts w:ascii="Times New Roman"/>
          <w:b/>
          <w:i w:val="false"/>
          <w:color w:val="000000"/>
        </w:rPr>
        <w:t>
регламенті</w:t>
      </w:r>
    </w:p>
    <w:bookmarkStart w:name="z44" w:id="25"/>
    <w:p>
      <w:pPr>
        <w:spacing w:after="0"/>
        <w:ind w:left="0"/>
        <w:jc w:val="left"/>
      </w:pPr>
      <w:r>
        <w:rPr>
          <w:rFonts w:ascii="Times New Roman"/>
          <w:b/>
          <w:i w:val="false"/>
          <w:color w:val="000000"/>
        </w:rPr>
        <w:t xml:space="preserve"> 
1. Жалпы ережелер</w:t>
      </w:r>
    </w:p>
    <w:bookmarkEnd w:id="25"/>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 (бұдан әрі – жеке тұлға).</w:t>
      </w:r>
    </w:p>
    <w:bookmarkStart w:name="z45" w:id="26"/>
    <w:p>
      <w:pPr>
        <w:spacing w:after="0"/>
        <w:ind w:left="0"/>
        <w:jc w:val="left"/>
      </w:pPr>
      <w:r>
        <w:rPr>
          <w:rFonts w:ascii="Times New Roman"/>
          <w:b/>
          <w:i w:val="false"/>
          <w:color w:val="000000"/>
        </w:rPr>
        <w:t xml:space="preserve"> 
2. Мемлекеттік қызмет көрсету тәртібі</w:t>
      </w:r>
    </w:p>
    <w:bookmarkEnd w:id="2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Жеке тұлға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уәкілетті орган мемлекеттік қызметті көрсету мерзімдері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46" w:id="2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27"/>
    <w:p>
      <w:pPr>
        <w:spacing w:after="0"/>
        <w:ind w:left="0"/>
        <w:jc w:val="both"/>
      </w:pPr>
      <w:r>
        <w:rPr>
          <w:rFonts w:ascii="Times New Roman"/>
          <w:b w:val="false"/>
          <w:i w:val="false"/>
          <w:color w:val="000000"/>
          <w:sz w:val="28"/>
        </w:rPr>
        <w:t>      12. Мемлекеттік қызметті алу үшін жеке тұлға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7" w:id="2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8" w:id="29"/>
    <w:p>
      <w:pPr>
        <w:spacing w:after="0"/>
        <w:ind w:left="0"/>
        <w:jc w:val="both"/>
      </w:pPr>
      <w:r>
        <w:rPr>
          <w:rFonts w:ascii="Times New Roman"/>
          <w:b w:val="false"/>
          <w:i w:val="false"/>
          <w:color w:val="000000"/>
          <w:sz w:val="28"/>
        </w:rPr>
        <w:t>
"Жергiлiктi өкiлдi органдардың шешiмдерi</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әлеуметтiк көмек тағайындау</w:t>
      </w:r>
      <w:r>
        <w:br/>
      </w:r>
      <w:r>
        <w:rPr>
          <w:rFonts w:ascii="Times New Roman"/>
          <w:b w:val="false"/>
          <w:i w:val="false"/>
          <w:color w:val="000000"/>
          <w:sz w:val="28"/>
        </w:rPr>
        <w:t>
және төлеу" мемлекеттiк қызмет көрсету</w:t>
      </w:r>
      <w:r>
        <w:br/>
      </w:r>
      <w:r>
        <w:rPr>
          <w:rFonts w:ascii="Times New Roman"/>
          <w:b w:val="false"/>
          <w:i w:val="false"/>
          <w:color w:val="000000"/>
          <w:sz w:val="28"/>
        </w:rPr>
        <w:t>
регламентіне 1 қосымшасы</w:t>
      </w:r>
    </w:p>
    <w:bookmarkEnd w:id="29"/>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6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181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49" w:id="30"/>
    <w:p>
      <w:pPr>
        <w:spacing w:after="0"/>
        <w:ind w:left="0"/>
        <w:jc w:val="both"/>
      </w:pPr>
      <w:r>
        <w:rPr>
          <w:rFonts w:ascii="Times New Roman"/>
          <w:b w:val="false"/>
          <w:i w:val="false"/>
          <w:color w:val="000000"/>
          <w:sz w:val="28"/>
        </w:rPr>
        <w:t>
"Жергiлiктi өкiлдi органдардың шешiмдерi</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әлеуметтiк көмек тағайындау</w:t>
      </w:r>
      <w:r>
        <w:br/>
      </w:r>
      <w:r>
        <w:rPr>
          <w:rFonts w:ascii="Times New Roman"/>
          <w:b w:val="false"/>
          <w:i w:val="false"/>
          <w:color w:val="000000"/>
          <w:sz w:val="28"/>
        </w:rPr>
        <w:t>
және төлеу" мемлекеттiк қызмет көрсету</w:t>
      </w:r>
      <w:r>
        <w:br/>
      </w:r>
      <w:r>
        <w:rPr>
          <w:rFonts w:ascii="Times New Roman"/>
          <w:b w:val="false"/>
          <w:i w:val="false"/>
          <w:color w:val="000000"/>
          <w:sz w:val="28"/>
        </w:rPr>
        <w:t>
регламентіне 2 қосымшасы</w:t>
      </w:r>
    </w:p>
    <w:bookmarkEnd w:id="30"/>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3152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7048500"/>
                    </a:xfrm>
                    <a:prstGeom prst="rect">
                      <a:avLst/>
                    </a:prstGeom>
                  </pic:spPr>
                </pic:pic>
              </a:graphicData>
            </a:graphic>
          </wp:inline>
        </w:drawing>
      </w:r>
    </w:p>
    <w:bookmarkStart w:name="z50" w:id="31"/>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 бекітілген</w:t>
      </w:r>
    </w:p>
    <w:bookmarkEnd w:id="31"/>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 көрсету регламенті</w:t>
      </w:r>
    </w:p>
    <w:bookmarkStart w:name="z51" w:id="32"/>
    <w:p>
      <w:pPr>
        <w:spacing w:after="0"/>
        <w:ind w:left="0"/>
        <w:jc w:val="left"/>
      </w:pPr>
      <w:r>
        <w:rPr>
          <w:rFonts w:ascii="Times New Roman"/>
          <w:b/>
          <w:i w:val="false"/>
          <w:color w:val="000000"/>
        </w:rPr>
        <w:t xml:space="preserve"> 
1. Жалпы ережелер</w:t>
      </w:r>
    </w:p>
    <w:bookmarkEnd w:id="32"/>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(бұдан әрі –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халыққа қызмет көрсету орталығы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мекен-жайі: Индекс 090500, Батыс Қазақстан облысы, Жәнібек ауданы Жәнібек ауылы А. Иманов көшесі, 79. телефоны: 8(71135) 22425.</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2" w:id="33"/>
    <w:p>
      <w:pPr>
        <w:spacing w:after="0"/>
        <w:ind w:left="0"/>
        <w:jc w:val="left"/>
      </w:pPr>
      <w:r>
        <w:rPr>
          <w:rFonts w:ascii="Times New Roman"/>
          <w:b/>
          <w:i w:val="false"/>
          <w:color w:val="000000"/>
        </w:rPr>
        <w:t xml:space="preserve"> 
2. Мемлекеттік қызмет көрсету тәртібі</w:t>
      </w:r>
    </w:p>
    <w:bookmarkEnd w:id="3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отыз күнтізбелік күннен аспайды;</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орталықта және ауылдық округтің әкімінде 30 минуттан есептегенде кезектегі адамдардың санына байланысты болады;</w:t>
      </w:r>
      <w:r>
        <w:br/>
      </w:r>
      <w:r>
        <w:rPr>
          <w:rFonts w:ascii="Times New Roman"/>
          <w:b w:val="false"/>
          <w:i w:val="false"/>
          <w:color w:val="000000"/>
          <w:sz w:val="28"/>
        </w:rPr>
        <w:t>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орталықта және ауылдық округтің әкімінде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ауылдық округ әкімінің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және мереке күндерін қоспағанда, күн сайын дүйсенбіден сенбіні қоса алғанда, сағат 9.00-ден 19.00-ге дейін, түскі үзіліс 13-00 ден 14-00 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3" w:id="3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3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4" w:id="3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3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5" w:id="36"/>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 жәрдемақылар</w:t>
      </w:r>
      <w:r>
        <w:br/>
      </w:r>
      <w:r>
        <w:rPr>
          <w:rFonts w:ascii="Times New Roman"/>
          <w:b w:val="false"/>
          <w:i w:val="false"/>
          <w:color w:val="000000"/>
          <w:sz w:val="28"/>
        </w:rPr>
        <w:t>
тағайындау"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қосымшасы</w:t>
      </w:r>
    </w:p>
    <w:bookmarkEnd w:id="36"/>
    <w:p>
      <w:pPr>
        <w:spacing w:after="0"/>
        <w:ind w:left="0"/>
        <w:jc w:val="left"/>
      </w:pPr>
      <w:r>
        <w:rPr>
          <w:rFonts w:ascii="Times New Roman"/>
          <w:b/>
          <w:i w:val="false"/>
          <w:color w:val="000000"/>
        </w:rPr>
        <w:t xml:space="preserve"> Жәнібек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300"/>
        <w:gridCol w:w="3670"/>
        <w:gridCol w:w="310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ауданындағы ауылдық округ әкімі аппараттарының атаулары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 - жайы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Жәнібек ауылдық округі әкімі аппараты" мемлекеттік мекемесі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Батыс Қазақстан облысы, Жәнібек ауданы Жәнібек ауылы Ғ. Қараш көшесі, 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871135-21-333</w:t>
            </w:r>
          </w:p>
          <w:p>
            <w:pPr>
              <w:spacing w:after="20"/>
              <w:ind w:left="20"/>
              <w:jc w:val="both"/>
            </w:pPr>
            <w:r>
              <w:rPr>
                <w:rFonts w:ascii="Times New Roman"/>
                <w:b w:val="false"/>
                <w:i w:val="false"/>
                <w:color w:val="000000"/>
                <w:sz w:val="20"/>
              </w:rPr>
              <w:t>871135-21-834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Ақоба ауылдық округі әкімі аппараты" мемлекеттік мекемесі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090501, Батыс Қазақстан облысы, Жәнібек ауданы Ақоба ауылы Абай көшесі, 10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p>
            <w:pPr>
              <w:spacing w:after="20"/>
              <w:ind w:left="20"/>
              <w:jc w:val="both"/>
            </w:pPr>
            <w:r>
              <w:rPr>
                <w:rFonts w:ascii="Times New Roman"/>
                <w:b w:val="false"/>
                <w:i w:val="false"/>
                <w:color w:val="000000"/>
                <w:sz w:val="20"/>
              </w:rPr>
              <w:t>871135-26-974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Жақсыбай ауылдық округі әкімі аппараты" мемлекеттік мекемесі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090503, Батыс Қазақстан облысы, Жәнібек ауданы Жақсыбай ауылы Ж.</w:t>
            </w:r>
            <w:r>
              <w:br/>
            </w:r>
            <w:r>
              <w:rPr>
                <w:rFonts w:ascii="Times New Roman"/>
                <w:b w:val="false"/>
                <w:i w:val="false"/>
                <w:color w:val="000000"/>
                <w:sz w:val="20"/>
              </w:rPr>
              <w:t>
Қаракұлов көшесі, 20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871135-30-100</w:t>
            </w:r>
          </w:p>
          <w:p>
            <w:pPr>
              <w:spacing w:after="20"/>
              <w:ind w:left="20"/>
              <w:jc w:val="both"/>
            </w:pPr>
            <w:r>
              <w:rPr>
                <w:rFonts w:ascii="Times New Roman"/>
                <w:b w:val="false"/>
                <w:i w:val="false"/>
                <w:color w:val="000000"/>
                <w:sz w:val="20"/>
              </w:rPr>
              <w:t>871135-30-124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Күйгенкөл ауылдық округі әкімі аппараты" мемлекеттік мекемесі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090507, Батыс Қазақстан облысы, Жәнібек ауданы Жасқайрат ауылы И. Тайманов көшесі, 31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p>
            <w:pPr>
              <w:spacing w:after="20"/>
              <w:ind w:left="20"/>
              <w:jc w:val="both"/>
            </w:pPr>
            <w:r>
              <w:rPr>
                <w:rFonts w:ascii="Times New Roman"/>
                <w:b w:val="false"/>
                <w:i w:val="false"/>
                <w:color w:val="000000"/>
                <w:sz w:val="20"/>
              </w:rPr>
              <w:t>871135-25-192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Қамысты ауылдық округі әкімі аппараты" мемлекеттік мекемесі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090506, Батыс Қазақстан облысы, Жәнібек ауданы Қамысты ауылы Ю. Гагарин көшесі, 31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871135-24-195</w:t>
            </w:r>
          </w:p>
          <w:p>
            <w:pPr>
              <w:spacing w:after="20"/>
              <w:ind w:left="20"/>
              <w:jc w:val="both"/>
            </w:pPr>
            <w:r>
              <w:rPr>
                <w:rFonts w:ascii="Times New Roman"/>
                <w:b w:val="false"/>
                <w:i w:val="false"/>
                <w:color w:val="000000"/>
                <w:sz w:val="20"/>
              </w:rPr>
              <w:t>871135-24-101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Тау ауылдық округі әкімі аппараты" мемлекеттік мекемесі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090505, Батыс Қазақстан облысы, Жәнібек ауданы Тау ауылы Абай көшесі, 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p>
            <w:pPr>
              <w:spacing w:after="20"/>
              <w:ind w:left="20"/>
              <w:jc w:val="both"/>
            </w:pPr>
            <w:r>
              <w:rPr>
                <w:rFonts w:ascii="Times New Roman"/>
                <w:b w:val="false"/>
                <w:i w:val="false"/>
                <w:color w:val="000000"/>
                <w:sz w:val="20"/>
              </w:rPr>
              <w:t>871135-26-166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Талов ауылдық округі әкімі аппараты" мемлекеттік мекемесі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090504, Батыс Қазақстан облысы, Жәнібек ауданы Талов ауылы Школьная көшесі, 40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871135-30-245</w:t>
            </w:r>
          </w:p>
          <w:p>
            <w:pPr>
              <w:spacing w:after="20"/>
              <w:ind w:left="20"/>
              <w:jc w:val="both"/>
            </w:pPr>
            <w:r>
              <w:rPr>
                <w:rFonts w:ascii="Times New Roman"/>
                <w:b w:val="false"/>
                <w:i w:val="false"/>
                <w:color w:val="000000"/>
                <w:sz w:val="20"/>
              </w:rPr>
              <w:t>871135-30-244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Ұзынкөл ауылдық округі әкімі аппараты" мемлекеттік мекемесі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090508, Батыс Қазақстан облысы, Жәнібек ауданы Ұзынкөл ауылы Қ.</w:t>
            </w:r>
            <w:r>
              <w:br/>
            </w:r>
            <w:r>
              <w:rPr>
                <w:rFonts w:ascii="Times New Roman"/>
                <w:b w:val="false"/>
                <w:i w:val="false"/>
                <w:color w:val="000000"/>
                <w:sz w:val="20"/>
              </w:rPr>
              <w:t>
Телағысов көшесі, 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871135-26-285</w:t>
            </w:r>
          </w:p>
          <w:p>
            <w:pPr>
              <w:spacing w:after="20"/>
              <w:ind w:left="20"/>
              <w:jc w:val="both"/>
            </w:pPr>
            <w:r>
              <w:rPr>
                <w:rFonts w:ascii="Times New Roman"/>
                <w:b w:val="false"/>
                <w:i w:val="false"/>
                <w:color w:val="000000"/>
                <w:sz w:val="20"/>
              </w:rPr>
              <w:t>871135-25-327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Борсы ауылдық округі әкімі аппараты" мемлекеттік мекемесі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090502, Батыс Қазақстан облысы, Жәнібек ауданы Борсы ауылы Ш.</w:t>
            </w:r>
            <w:r>
              <w:br/>
            </w:r>
            <w:r>
              <w:rPr>
                <w:rFonts w:ascii="Times New Roman"/>
                <w:b w:val="false"/>
                <w:i w:val="false"/>
                <w:color w:val="000000"/>
                <w:sz w:val="20"/>
              </w:rPr>
              <w:t>
Мұқанбетқалиев көшесі, 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871135-30-357</w:t>
            </w:r>
          </w:p>
          <w:p>
            <w:pPr>
              <w:spacing w:after="20"/>
              <w:ind w:left="20"/>
              <w:jc w:val="both"/>
            </w:pPr>
            <w:r>
              <w:rPr>
                <w:rFonts w:ascii="Times New Roman"/>
                <w:b w:val="false"/>
                <w:i w:val="false"/>
                <w:color w:val="000000"/>
                <w:sz w:val="20"/>
              </w:rPr>
              <w:t>871135-30-356</w:t>
            </w:r>
          </w:p>
        </w:tc>
      </w:tr>
    </w:tbl>
    <w:bookmarkStart w:name="z56" w:id="37"/>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 жәрдемақылар</w:t>
      </w:r>
      <w:r>
        <w:br/>
      </w:r>
      <w:r>
        <w:rPr>
          <w:rFonts w:ascii="Times New Roman"/>
          <w:b w:val="false"/>
          <w:i w:val="false"/>
          <w:color w:val="000000"/>
          <w:sz w:val="28"/>
        </w:rPr>
        <w:t>
тағайындау"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2 қосымшасы</w:t>
      </w:r>
    </w:p>
    <w:bookmarkEnd w:id="3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013"/>
        <w:gridCol w:w="2913"/>
        <w:gridCol w:w="2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w:t>
            </w:r>
          </w:p>
          <w:p>
            <w:pPr>
              <w:spacing w:after="20"/>
              <w:ind w:left="20"/>
              <w:jc w:val="both"/>
            </w:pPr>
            <w:r>
              <w:rPr>
                <w:rFonts w:ascii="Times New Roman"/>
                <w:b w:val="false"/>
                <w:i w:val="false"/>
                <w:color w:val="000000"/>
                <w:sz w:val="20"/>
              </w:rPr>
              <w:t>тексереді, тіркейді және талон береді.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w:t>
            </w:r>
          </w:p>
          <w:p>
            <w:pPr>
              <w:spacing w:after="20"/>
              <w:ind w:left="20"/>
              <w:jc w:val="both"/>
            </w:pPr>
            <w:r>
              <w:rPr>
                <w:rFonts w:ascii="Times New Roman"/>
                <w:b w:val="false"/>
                <w:i w:val="false"/>
                <w:color w:val="000000"/>
                <w:sz w:val="20"/>
              </w:rPr>
              <w:t>тексереді, тіркейді және қолхат береді.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талон береді.</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w:t>
            </w:r>
            <w:r>
              <w:br/>
            </w:r>
            <w:r>
              <w:rPr>
                <w:rFonts w:ascii="Times New Roman"/>
                <w:b w:val="false"/>
                <w:i w:val="false"/>
                <w:color w:val="000000"/>
                <w:sz w:val="20"/>
              </w:rPr>
              <w:t>
дыларына қол қою және уәкілетті органның маманына жіберу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w:t>
            </w:r>
          </w:p>
          <w:p>
            <w:pPr>
              <w:spacing w:after="20"/>
              <w:ind w:left="20"/>
              <w:jc w:val="both"/>
            </w:pPr>
            <w:r>
              <w:rPr>
                <w:rFonts w:ascii="Times New Roman"/>
                <w:b w:val="false"/>
                <w:i w:val="false"/>
                <w:color w:val="000000"/>
                <w:sz w:val="20"/>
              </w:rPr>
              <w:t>органға жібереді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w:t>
            </w:r>
          </w:p>
          <w:p>
            <w:pPr>
              <w:spacing w:after="20"/>
              <w:ind w:left="20"/>
              <w:jc w:val="both"/>
            </w:pPr>
            <w:r>
              <w:rPr>
                <w:rFonts w:ascii="Times New Roman"/>
                <w:b w:val="false"/>
                <w:i w:val="false"/>
                <w:color w:val="000000"/>
                <w:sz w:val="20"/>
              </w:rPr>
              <w:t>органға жібереді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4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 немесе мемлекеттік қызметті тағайындаудан бас тартқаны туралы дәлелді қағаз жеткізгіштегі жауапты береді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 ішінде;</w:t>
            </w:r>
            <w:r>
              <w:br/>
            </w:r>
            <w:r>
              <w:rPr>
                <w:rFonts w:ascii="Times New Roman"/>
                <w:b w:val="false"/>
                <w:i w:val="false"/>
                <w:color w:val="000000"/>
                <w:sz w:val="20"/>
              </w:rPr>
              <w:t>
тұрғылықты жері бойынша ауылдық округ әкімі – отыз күнтізбелік күн ішінде;</w:t>
            </w:r>
            <w:r>
              <w:br/>
            </w:r>
            <w:r>
              <w:rPr>
                <w:rFonts w:ascii="Times New Roman"/>
                <w:b w:val="false"/>
                <w:i w:val="false"/>
                <w:color w:val="000000"/>
                <w:sz w:val="20"/>
              </w:rPr>
              <w:t>
орталық – он жұмыс күні ішінде көрсетіледі (мемлекеттік қызметке құжат (нәтиже) қабылдау және беру күні</w:t>
            </w:r>
            <w:r>
              <w:br/>
            </w:r>
            <w:r>
              <w:rPr>
                <w:rFonts w:ascii="Times New Roman"/>
                <w:b w:val="false"/>
                <w:i w:val="false"/>
                <w:color w:val="000000"/>
                <w:sz w:val="20"/>
              </w:rPr>
              <w:t>
мемлекеттік қызмет мерзіміне кірмейді);</w:t>
            </w:r>
          </w:p>
        </w:tc>
      </w:tr>
    </w:tbl>
    <w:bookmarkStart w:name="z57" w:id="38"/>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 жәрдемақылар</w:t>
      </w:r>
      <w:r>
        <w:br/>
      </w:r>
      <w:r>
        <w:rPr>
          <w:rFonts w:ascii="Times New Roman"/>
          <w:b w:val="false"/>
          <w:i w:val="false"/>
          <w:color w:val="000000"/>
          <w:sz w:val="28"/>
        </w:rPr>
        <w:t>
тағайындау" мемлекеттік қызмет көрсету</w:t>
      </w:r>
      <w:r>
        <w:br/>
      </w:r>
      <w:r>
        <w:rPr>
          <w:rFonts w:ascii="Times New Roman"/>
          <w:b w:val="false"/>
          <w:i w:val="false"/>
          <w:color w:val="000000"/>
          <w:sz w:val="28"/>
        </w:rPr>
        <w:t>
регламентінің 3 қосымшасы</w:t>
      </w:r>
    </w:p>
    <w:bookmarkEnd w:id="38"/>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rPr>
          <w:rFonts w:ascii="Times New Roman"/>
          <w:b w:val="false"/>
          <w:i w:val="false"/>
          <w:color w:val="000000"/>
          <w:sz w:val="28"/>
        </w:rPr>
        <w:t>Уәкілетті орган мен ауылдық округ әкіміне жолыққанда</w:t>
      </w:r>
    </w:p>
    <w:p>
      <w:pPr>
        <w:spacing w:after="0"/>
        <w:ind w:left="0"/>
        <w:jc w:val="both"/>
      </w:pPr>
      <w:r>
        <w:drawing>
          <wp:inline distT="0" distB="0" distL="0" distR="0">
            <wp:extent cx="7302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02500" cy="7264400"/>
                    </a:xfrm>
                    <a:prstGeom prst="rect">
                      <a:avLst/>
                    </a:prstGeom>
                  </pic:spPr>
                </pic:pic>
              </a:graphicData>
            </a:graphic>
          </wp:inline>
        </w:drawing>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4041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04100" cy="7213600"/>
                    </a:xfrm>
                    <a:prstGeom prst="rect">
                      <a:avLst/>
                    </a:prstGeom>
                  </pic:spPr>
                </pic:pic>
              </a:graphicData>
            </a:graphic>
          </wp:inline>
        </w:drawing>
      </w:r>
    </w:p>
    <w:bookmarkStart w:name="z58" w:id="39"/>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39"/>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59" w:id="40"/>
    <w:p>
      <w:pPr>
        <w:spacing w:after="0"/>
        <w:ind w:left="0"/>
        <w:jc w:val="left"/>
      </w:pPr>
      <w:r>
        <w:rPr>
          <w:rFonts w:ascii="Times New Roman"/>
          <w:b/>
          <w:i w:val="false"/>
          <w:color w:val="000000"/>
        </w:rPr>
        <w:t xml:space="preserve"> 
1. Жалпы ережелер</w:t>
      </w:r>
    </w:p>
    <w:bookmarkEnd w:id="40"/>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 (бұдан әрі - Регламент) Қазақстан Республикасы "Әкімшілік рәсімдер туралы" Заңының 2000 жылғы 27 қарашадағы 9-1-бабы  </w:t>
      </w:r>
      <w:r>
        <w:rPr>
          <w:rFonts w:ascii="Times New Roman"/>
          <w:b w:val="false"/>
          <w:i w:val="false"/>
          <w:color w:val="000000"/>
          <w:sz w:val="28"/>
        </w:rPr>
        <w:t>4-тармағына</w:t>
      </w:r>
      <w:r>
        <w:rPr>
          <w:rFonts w:ascii="Times New Roman"/>
          <w:b w:val="false"/>
          <w:i w:val="false"/>
          <w:color w:val="000000"/>
          <w:sz w:val="28"/>
        </w:rPr>
        <w:t>сәйкес жасалған.</w:t>
      </w:r>
      <w:r>
        <w:br/>
      </w:r>
      <w:r>
        <w:rPr>
          <w:rFonts w:ascii="Times New Roman"/>
          <w:b w:val="false"/>
          <w:i w:val="false"/>
          <w:color w:val="000000"/>
          <w:sz w:val="28"/>
        </w:rPr>
        <w:t>
      2. "Тұрғын үй көмегін тағайындау"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халыққа қызмет көрсету орталығы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көрсету тәртібі туралы толық ақпарат қазақстан Республикасы құрылыс және тұрғын үй-коммуналдық шаруашылық icтерi агенттiгiнің интернет-ресурсындағы www.ads.gov.kz мекен-жайы бойынша, уәкілетті органның стенділерінде,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www.con.gov.kz мекен-жайы бойынша,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Орталықтың мекен-жайы: Индекс 090500, Батыс Қазақстан облысы, Жәнібек ауданы Жәнібек ауылы А. Иманов көшесі, 79. телефоны: 8(71135) 22425.</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60" w:id="41"/>
    <w:p>
      <w:pPr>
        <w:spacing w:after="0"/>
        <w:ind w:left="0"/>
        <w:jc w:val="left"/>
      </w:pPr>
      <w:r>
        <w:rPr>
          <w:rFonts w:ascii="Times New Roman"/>
          <w:b/>
          <w:i w:val="false"/>
          <w:color w:val="000000"/>
        </w:rPr>
        <w:t xml:space="preserve"> 
2. Мемлекеттік қызмет көрсету тәртібі</w:t>
      </w:r>
    </w:p>
    <w:bookmarkEnd w:id="41"/>
    <w:p>
      <w:pPr>
        <w:spacing w:after="0"/>
        <w:ind w:left="0"/>
        <w:jc w:val="both"/>
      </w:pPr>
      <w:r>
        <w:rPr>
          <w:rFonts w:ascii="Times New Roman"/>
          <w:b w:val="false"/>
          <w:i w:val="false"/>
          <w:color w:val="000000"/>
          <w:sz w:val="28"/>
        </w:rPr>
        <w:t>      8.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9-00 -ден бастап 18-00-ге дейiн, түскi үзiлiс сағат 13-00-ден бастап 14.00-ге дейiн.</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орталықтардың белгіленген жұмыс кестесіне сәйкес 9.00-ден 19.00-ге дейін, түскi үзiлiссіз.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61" w:id="4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2"/>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2" w:id="4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w:t>
      </w:r>
      <w:r>
        <w:br/>
      </w:r>
      <w:r>
        <w:rPr>
          <w:rFonts w:ascii="Times New Roman"/>
          <w:b/>
          <w:i w:val="false"/>
          <w:color w:val="000000"/>
        </w:rPr>
        <w:t>
жауапкершілігі</w:t>
      </w:r>
    </w:p>
    <w:bookmarkEnd w:id="4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3" w:id="44"/>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 1 қосымша</w:t>
      </w:r>
    </w:p>
    <w:bookmarkEnd w:id="44"/>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3673"/>
        <w:gridCol w:w="2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қорытындыларына қол қою және уәкілетті органның маманы жіберу</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 бас тартқаны туралы қағаз жеткізгіштегі дәлелді жауапты уәкілетті</w:t>
            </w:r>
            <w:r>
              <w:br/>
            </w:r>
            <w:r>
              <w:rPr>
                <w:rFonts w:ascii="Times New Roman"/>
                <w:b w:val="false"/>
                <w:i w:val="false"/>
                <w:color w:val="000000"/>
                <w:sz w:val="20"/>
              </w:rPr>
              <w:t>
органның</w:t>
            </w:r>
            <w:r>
              <w:br/>
            </w:r>
            <w:r>
              <w:rPr>
                <w:rFonts w:ascii="Times New Roman"/>
                <w:b w:val="false"/>
                <w:i w:val="false"/>
                <w:color w:val="000000"/>
                <w:sz w:val="20"/>
              </w:rPr>
              <w:t>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күнтізбелік он күн ішінде;</w:t>
            </w:r>
            <w:r>
              <w:br/>
            </w:r>
            <w:r>
              <w:rPr>
                <w:rFonts w:ascii="Times New Roman"/>
                <w:b w:val="false"/>
                <w:i w:val="false"/>
                <w:color w:val="000000"/>
                <w:sz w:val="20"/>
              </w:rPr>
              <w:t>
орталық – күнтізбелік он күн ішінде көрсетіледі</w:t>
            </w:r>
            <w:r>
              <w:br/>
            </w:r>
            <w:r>
              <w:rPr>
                <w:rFonts w:ascii="Times New Roman"/>
                <w:b w:val="false"/>
                <w:i w:val="false"/>
                <w:color w:val="000000"/>
                <w:sz w:val="20"/>
              </w:rPr>
              <w:t>
(мемлекеттік қызметке құжат (нәтиже) қабылдау және беру</w:t>
            </w:r>
            <w:r>
              <w:br/>
            </w:r>
            <w:r>
              <w:rPr>
                <w:rFonts w:ascii="Times New Roman"/>
                <w:b w:val="false"/>
                <w:i w:val="false"/>
                <w:color w:val="000000"/>
                <w:sz w:val="20"/>
              </w:rPr>
              <w:t>
күні мемлекеттік қызмет көрсету мерзіміне кірмейді);</w:t>
            </w:r>
          </w:p>
        </w:tc>
      </w:tr>
    </w:tbl>
    <w:bookmarkStart w:name="z64" w:id="45"/>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 2 қосымша</w:t>
      </w:r>
    </w:p>
    <w:bookmarkEnd w:id="45"/>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3279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27900" cy="6337300"/>
                    </a:xfrm>
                    <a:prstGeom prst="rect">
                      <a:avLst/>
                    </a:prstGeom>
                  </pic:spPr>
                </pic:pic>
              </a:graphicData>
            </a:graphic>
          </wp:inline>
        </w:drawing>
      </w:r>
    </w:p>
    <w:bookmarkStart w:name="z65" w:id="46"/>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46"/>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w:t>
      </w:r>
      <w:r>
        <w:br/>
      </w:r>
      <w:r>
        <w:rPr>
          <w:rFonts w:ascii="Times New Roman"/>
          <w:b/>
          <w:i w:val="false"/>
          <w:color w:val="000000"/>
        </w:rPr>
        <w:t>
жолдама беру" мемлекеттік</w:t>
      </w:r>
      <w:r>
        <w:br/>
      </w:r>
      <w:r>
        <w:rPr>
          <w:rFonts w:ascii="Times New Roman"/>
          <w:b/>
          <w:i w:val="false"/>
          <w:color w:val="000000"/>
        </w:rPr>
        <w:t>
қызмет көрсету регламенті</w:t>
      </w:r>
    </w:p>
    <w:bookmarkStart w:name="z66" w:id="47"/>
    <w:p>
      <w:pPr>
        <w:spacing w:after="0"/>
        <w:ind w:left="0"/>
        <w:jc w:val="left"/>
      </w:pPr>
      <w:r>
        <w:rPr>
          <w:rFonts w:ascii="Times New Roman"/>
          <w:b/>
          <w:i w:val="false"/>
          <w:color w:val="000000"/>
        </w:rPr>
        <w:t xml:space="preserve"> 
1. Жалпы ережелер</w:t>
      </w:r>
    </w:p>
    <w:bookmarkEnd w:id="47"/>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"Халықты жұмыспен қамту" бөлімінде, уәкілетті органның стенділерінде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67" w:id="48"/>
    <w:p>
      <w:pPr>
        <w:spacing w:after="0"/>
        <w:ind w:left="0"/>
        <w:jc w:val="left"/>
      </w:pPr>
      <w:r>
        <w:rPr>
          <w:rFonts w:ascii="Times New Roman"/>
          <w:b/>
          <w:i w:val="false"/>
          <w:color w:val="000000"/>
        </w:rPr>
        <w:t xml:space="preserve"> 
2. Мемлекеттік қызмет көрсету тәртібі</w:t>
      </w:r>
    </w:p>
    <w:bookmarkEnd w:id="4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күндерін қоспағанда күн сайын, сағат 9.00-ден 18.00-ге дейін, түскі үзіліс сағат 13.00-ден бастап 14.00-ге дейін.</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уәкілетті органның үй-жайында көрсетіледі. Үй- жайда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адамдар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68"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9"/>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9" w:id="50"/>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0" w:id="51"/>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регламентінің</w:t>
      </w:r>
      <w:r>
        <w:br/>
      </w:r>
      <w:r>
        <w:rPr>
          <w:rFonts w:ascii="Times New Roman"/>
          <w:b w:val="false"/>
          <w:i w:val="false"/>
          <w:color w:val="000000"/>
          <w:sz w:val="28"/>
        </w:rPr>
        <w:t>
1 қосымша</w:t>
      </w:r>
    </w:p>
    <w:bookmarkEnd w:id="51"/>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4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w:t>
            </w:r>
            <w:r>
              <w:br/>
            </w:r>
            <w:r>
              <w:rPr>
                <w:rFonts w:ascii="Times New Roman"/>
                <w:b w:val="false"/>
                <w:i w:val="false"/>
                <w:color w:val="000000"/>
                <w:sz w:val="20"/>
              </w:rPr>
              <w:t>
қабылдайды.</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қызметтің қорытындыларына қол қою және уәкілетті органның маманына жіберу</w:t>
            </w:r>
          </w:p>
        </w:tc>
      </w:tr>
      <w:tr>
        <w:trPr>
          <w:trHeight w:val="181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 немесе мемлекеттік қызметті тағайындаудан бас тартқаны туралы дәлелді</w:t>
            </w:r>
            <w:r>
              <w:br/>
            </w:r>
            <w:r>
              <w:rPr>
                <w:rFonts w:ascii="Times New Roman"/>
                <w:b w:val="false"/>
                <w:i w:val="false"/>
                <w:color w:val="000000"/>
                <w:sz w:val="20"/>
              </w:rPr>
              <w:t>
қағаз жеткізгіштегі жауапты</w:t>
            </w:r>
            <w:r>
              <w:br/>
            </w:r>
            <w:r>
              <w:rPr>
                <w:rFonts w:ascii="Times New Roman"/>
                <w:b w:val="false"/>
                <w:i w:val="false"/>
                <w:color w:val="000000"/>
                <w:sz w:val="20"/>
              </w:rPr>
              <w:t>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анықтама немесе мемлекеттік қызметті тағайындаудан бас тартқаны туралы дәлелді</w:t>
            </w:r>
            <w:r>
              <w:br/>
            </w:r>
            <w:r>
              <w:rPr>
                <w:rFonts w:ascii="Times New Roman"/>
                <w:b w:val="false"/>
                <w:i w:val="false"/>
                <w:color w:val="000000"/>
                <w:sz w:val="20"/>
              </w:rPr>
              <w:t>
қағаз жеткізгіштегі</w:t>
            </w:r>
            <w:r>
              <w:br/>
            </w:r>
            <w:r>
              <w:rPr>
                <w:rFonts w:ascii="Times New Roman"/>
                <w:b w:val="false"/>
                <w:i w:val="false"/>
                <w:color w:val="000000"/>
                <w:sz w:val="20"/>
              </w:rPr>
              <w:t>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71" w:id="52"/>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w:t>
      </w:r>
      <w:r>
        <w:br/>
      </w:r>
      <w:r>
        <w:rPr>
          <w:rFonts w:ascii="Times New Roman"/>
          <w:b w:val="false"/>
          <w:i w:val="false"/>
          <w:color w:val="000000"/>
          <w:sz w:val="28"/>
        </w:rPr>
        <w:t>
жолдама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 қосымша</w:t>
      </w:r>
    </w:p>
    <w:bookmarkEnd w:id="52"/>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429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5194300"/>
                    </a:xfrm>
                    <a:prstGeom prst="rect">
                      <a:avLst/>
                    </a:prstGeom>
                  </pic:spPr>
                </pic:pic>
              </a:graphicData>
            </a:graphic>
          </wp:inline>
        </w:drawing>
      </w:r>
    </w:p>
    <w:bookmarkStart w:name="z72" w:id="53"/>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3"/>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3" w:id="54"/>
    <w:p>
      <w:pPr>
        <w:spacing w:after="0"/>
        <w:ind w:left="0"/>
        <w:jc w:val="left"/>
      </w:pPr>
      <w:r>
        <w:rPr>
          <w:rFonts w:ascii="Times New Roman"/>
          <w:b/>
          <w:i w:val="false"/>
          <w:color w:val="000000"/>
        </w:rPr>
        <w:t xml:space="preserve"> 
1. Жалпы ережелер</w:t>
      </w:r>
    </w:p>
    <w:bookmarkEnd w:id="54"/>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Өтініш беруші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уәкілетті орган кресло-арбаға қажеттілікті, олардың тізбесі мен санын көрсете отырып айқындайды және Қазақстан Республикасының мемлекеттік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4" w:id="55"/>
    <w:p>
      <w:pPr>
        <w:spacing w:after="0"/>
        <w:ind w:left="0"/>
        <w:jc w:val="left"/>
      </w:pPr>
      <w:r>
        <w:rPr>
          <w:rFonts w:ascii="Times New Roman"/>
          <w:b/>
          <w:i w:val="false"/>
          <w:color w:val="000000"/>
        </w:rPr>
        <w:t xml:space="preserve"> 
2. Мемлекеттік қызмет көрсету тәртібі</w:t>
      </w:r>
    </w:p>
    <w:bookmarkEnd w:id="5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09.00 бастап 18.00-ге дейін, түскі үзіліспен сағат 13.00-ден бастап сағат 14.00-ге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5" w:id="5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5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6" w:id="5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7" w:id="58"/>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қосымшасы</w:t>
      </w:r>
    </w:p>
    <w:bookmarkEnd w:id="58"/>
    <w:p>
      <w:pPr>
        <w:spacing w:after="0"/>
        <w:ind w:left="0"/>
        <w:jc w:val="left"/>
      </w:pPr>
      <w:r>
        <w:rPr>
          <w:rFonts w:ascii="Times New Roman"/>
          <w:b/>
          <w:i w:val="false"/>
          <w:color w:val="000000"/>
        </w:rPr>
        <w:t xml:space="preserve"> ҚФБ іс-әрекетін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6265"/>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181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8" w:id="59"/>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9"/>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6108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08700" cy="5562600"/>
                    </a:xfrm>
                    <a:prstGeom prst="rect">
                      <a:avLst/>
                    </a:prstGeom>
                  </pic:spPr>
                </pic:pic>
              </a:graphicData>
            </a:graphic>
          </wp:inline>
        </w:drawing>
      </w:r>
    </w:p>
    <w:bookmarkStart w:name="z79" w:id="60"/>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60"/>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w:t>
      </w:r>
      <w:r>
        <w:br/>
      </w:r>
      <w:r>
        <w:rPr>
          <w:rFonts w:ascii="Times New Roman"/>
          <w:b/>
          <w:i w:val="false"/>
          <w:color w:val="000000"/>
        </w:rPr>
        <w:t>
мемлекеттiк емес медициналық-әлеуметтiк</w:t>
      </w:r>
      <w:r>
        <w:br/>
      </w:r>
      <w:r>
        <w:rPr>
          <w:rFonts w:ascii="Times New Roman"/>
          <w:b/>
          <w:i w:val="false"/>
          <w:color w:val="000000"/>
        </w:rPr>
        <w:t>
мекемелерде (ұйымдарда) әлеуметтiк қызмет</w:t>
      </w:r>
      <w:r>
        <w:br/>
      </w:r>
      <w:r>
        <w:rPr>
          <w:rFonts w:ascii="Times New Roman"/>
          <w:b/>
          <w:i w:val="false"/>
          <w:color w:val="000000"/>
        </w:rPr>
        <w:t>
көрсетуге арналған құжаттарды</w:t>
      </w:r>
      <w:r>
        <w:br/>
      </w:r>
      <w:r>
        <w:rPr>
          <w:rFonts w:ascii="Times New Roman"/>
          <w:b/>
          <w:i w:val="false"/>
          <w:color w:val="000000"/>
        </w:rPr>
        <w:t>
рәсiмдеу" мемлекеттiк қызмет көрсету</w:t>
      </w:r>
      <w:r>
        <w:br/>
      </w:r>
      <w:r>
        <w:rPr>
          <w:rFonts w:ascii="Times New Roman"/>
          <w:b/>
          <w:i w:val="false"/>
          <w:color w:val="000000"/>
        </w:rPr>
        <w:t>
регламенті</w:t>
      </w:r>
    </w:p>
    <w:bookmarkStart w:name="z80" w:id="61"/>
    <w:p>
      <w:pPr>
        <w:spacing w:after="0"/>
        <w:ind w:left="0"/>
        <w:jc w:val="left"/>
      </w:pPr>
      <w:r>
        <w:rPr>
          <w:rFonts w:ascii="Times New Roman"/>
          <w:b/>
          <w:i w:val="false"/>
          <w:color w:val="000000"/>
        </w:rPr>
        <w:t xml:space="preserve"> 
1. Жалпы ережелер.</w:t>
      </w:r>
    </w:p>
    <w:bookmarkEnd w:id="61"/>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халыққа қызмет көрсету орталығы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Орталықтың мекен-жайі: Индекс 090500, Батыс Қазақстан облысы, Жәнібек ауданы Жәнібек ауылы А. Иманов көшесі, 79. телефоны: 8(71135) 22425.</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Өтiнiш берушi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81" w:id="62"/>
    <w:p>
      <w:pPr>
        <w:spacing w:after="0"/>
        <w:ind w:left="0"/>
        <w:jc w:val="left"/>
      </w:pPr>
      <w:r>
        <w:rPr>
          <w:rFonts w:ascii="Times New Roman"/>
          <w:b/>
          <w:i w:val="false"/>
          <w:color w:val="000000"/>
        </w:rPr>
        <w:t xml:space="preserve"> 
2. Мемлекеттік қызмет көрсету тәртібі</w:t>
      </w:r>
    </w:p>
    <w:bookmarkEnd w:id="6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w:t>
      </w:r>
      <w:r>
        <w:br/>
      </w:r>
      <w:r>
        <w:rPr>
          <w:rFonts w:ascii="Times New Roman"/>
          <w:b w:val="false"/>
          <w:i w:val="false"/>
          <w:color w:val="000000"/>
          <w:sz w:val="28"/>
        </w:rPr>
        <w:t>
      мереке және жексенбі күндерiн қоспағанда, сағат 13.00-ден 14.00-ге дейiн түскi үзiлiспен, күн сайын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82" w:id="6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6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3" w:id="6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4" w:id="65"/>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w:t>
      </w:r>
      <w:r>
        <w:br/>
      </w:r>
      <w:r>
        <w:rPr>
          <w:rFonts w:ascii="Times New Roman"/>
          <w:b w:val="false"/>
          <w:i w:val="false"/>
          <w:color w:val="000000"/>
          <w:sz w:val="28"/>
        </w:rPr>
        <w:t>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w:t>
      </w:r>
      <w:r>
        <w:br/>
      </w:r>
      <w:r>
        <w:rPr>
          <w:rFonts w:ascii="Times New Roman"/>
          <w:b w:val="false"/>
          <w:i w:val="false"/>
          <w:color w:val="000000"/>
          <w:sz w:val="28"/>
        </w:rPr>
        <w:t>
ресiмдеу" мемлекеттiк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 1 қосымша</w:t>
      </w:r>
    </w:p>
    <w:bookmarkEnd w:id="6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4281"/>
        <w:gridCol w:w="30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1125"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w:t>
            </w:r>
            <w:r>
              <w:br/>
            </w:r>
            <w:r>
              <w:rPr>
                <w:rFonts w:ascii="Times New Roman"/>
                <w:b w:val="false"/>
                <w:i w:val="false"/>
                <w:color w:val="000000"/>
                <w:sz w:val="20"/>
              </w:rPr>
              <w:t>
тексереді, тіркейді және талон береді.</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w:t>
            </w:r>
            <w:r>
              <w:br/>
            </w:r>
            <w:r>
              <w:rPr>
                <w:rFonts w:ascii="Times New Roman"/>
                <w:b w:val="false"/>
                <w:i w:val="false"/>
                <w:color w:val="000000"/>
                <w:sz w:val="20"/>
              </w:rPr>
              <w:t>
дыларына қол қою және уәкілетті органның маманына</w:t>
            </w:r>
            <w:r>
              <w:br/>
            </w:r>
            <w:r>
              <w:rPr>
                <w:rFonts w:ascii="Times New Roman"/>
                <w:b w:val="false"/>
                <w:i w:val="false"/>
                <w:color w:val="000000"/>
                <w:sz w:val="20"/>
              </w:rPr>
              <w:t>
жіберу</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w:t>
            </w:r>
            <w:r>
              <w:br/>
            </w:r>
            <w:r>
              <w:rPr>
                <w:rFonts w:ascii="Times New Roman"/>
                <w:b w:val="false"/>
                <w:i w:val="false"/>
                <w:color w:val="000000"/>
                <w:sz w:val="20"/>
              </w:rPr>
              <w:t>
қызметті тағайындаудан бас тартқаны туралы дәлелді қағаз жеткізгіштегі</w:t>
            </w:r>
            <w:r>
              <w:br/>
            </w:r>
            <w:r>
              <w:rPr>
                <w:rFonts w:ascii="Times New Roman"/>
                <w:b w:val="false"/>
                <w:i w:val="false"/>
                <w:color w:val="000000"/>
                <w:sz w:val="20"/>
              </w:rPr>
              <w:t>
жауапты уәкілетті органның бастығына жіберу және</w:t>
            </w:r>
            <w:r>
              <w:br/>
            </w:r>
            <w:r>
              <w:rPr>
                <w:rFonts w:ascii="Times New Roman"/>
                <w:b w:val="false"/>
                <w:i w:val="false"/>
                <w:color w:val="000000"/>
                <w:sz w:val="20"/>
              </w:rPr>
              <w:t>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w:t>
            </w:r>
            <w:r>
              <w:br/>
            </w:r>
            <w:r>
              <w:rPr>
                <w:rFonts w:ascii="Times New Roman"/>
                <w:b w:val="false"/>
                <w:i w:val="false"/>
                <w:color w:val="000000"/>
                <w:sz w:val="20"/>
              </w:rPr>
              <w:t>
жауапты береді</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w:t>
            </w:r>
            <w:r>
              <w:br/>
            </w:r>
            <w:r>
              <w:rPr>
                <w:rFonts w:ascii="Times New Roman"/>
                <w:b w:val="false"/>
                <w:i w:val="false"/>
                <w:color w:val="000000"/>
                <w:sz w:val="20"/>
              </w:rPr>
              <w:t>
қызметті тағайындаудан бас тартқаны туралы дәлелді қағаз жеткізгіштегі</w:t>
            </w:r>
            <w:r>
              <w:br/>
            </w:r>
            <w:r>
              <w:rPr>
                <w:rFonts w:ascii="Times New Roman"/>
                <w:b w:val="false"/>
                <w:i w:val="false"/>
                <w:color w:val="000000"/>
                <w:sz w:val="20"/>
              </w:rPr>
              <w:t>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85" w:id="66"/>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2898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89800" cy="7124700"/>
                    </a:xfrm>
                    <a:prstGeom prst="rect">
                      <a:avLst/>
                    </a:prstGeom>
                  </pic:spPr>
                </pic:pic>
              </a:graphicData>
            </a:graphic>
          </wp:inline>
        </w:drawing>
      </w:r>
    </w:p>
    <w:bookmarkStart w:name="z86" w:id="67"/>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67"/>
    <w:p>
      <w:pPr>
        <w:spacing w:after="0"/>
        <w:ind w:left="0"/>
        <w:jc w:val="left"/>
      </w:pPr>
      <w:r>
        <w:rPr>
          <w:rFonts w:ascii="Times New Roman"/>
          <w:b/>
          <w:i w:val="false"/>
          <w:color w:val="000000"/>
        </w:rPr>
        <w:t xml:space="preserve"> "Жалғызілікті, жалғыз тұратын қарттарға,</w:t>
      </w:r>
      <w:r>
        <w:br/>
      </w:r>
      <w:r>
        <w:rPr>
          <w:rFonts w:ascii="Times New Roman"/>
          <w:b/>
          <w:i w:val="false"/>
          <w:color w:val="000000"/>
        </w:rPr>
        <w:t>
бөгде адамның күтіміне және жәрдеміне мұқтаж</w:t>
      </w:r>
      <w:r>
        <w:br/>
      </w:r>
      <w:r>
        <w:rPr>
          <w:rFonts w:ascii="Times New Roman"/>
          <w:b/>
          <w:i w:val="false"/>
          <w:color w:val="000000"/>
        </w:rPr>
        <w:t>
мүгедектерге және мүгедек балаларға үйде</w:t>
      </w:r>
      <w:r>
        <w:br/>
      </w:r>
      <w:r>
        <w:rPr>
          <w:rFonts w:ascii="Times New Roman"/>
          <w:b/>
          <w:i w:val="false"/>
          <w:color w:val="000000"/>
        </w:rPr>
        <w:t>
әлеуметтік қызмет көрсетуге құжаттарды</w:t>
      </w:r>
      <w:r>
        <w:br/>
      </w:r>
      <w:r>
        <w:rPr>
          <w:rFonts w:ascii="Times New Roman"/>
          <w:b/>
          <w:i w:val="false"/>
          <w:color w:val="000000"/>
        </w:rPr>
        <w:t>
рәсімдеу" мемлекеттік қызмет көрсету</w:t>
      </w:r>
      <w:r>
        <w:br/>
      </w:r>
      <w:r>
        <w:rPr>
          <w:rFonts w:ascii="Times New Roman"/>
          <w:b/>
          <w:i w:val="false"/>
          <w:color w:val="000000"/>
        </w:rPr>
        <w:t>
регламенті</w:t>
      </w:r>
    </w:p>
    <w:bookmarkStart w:name="z87" w:id="68"/>
    <w:p>
      <w:pPr>
        <w:spacing w:after="0"/>
        <w:ind w:left="0"/>
        <w:jc w:val="left"/>
      </w:pPr>
      <w:r>
        <w:rPr>
          <w:rFonts w:ascii="Times New Roman"/>
          <w:b/>
          <w:i w:val="false"/>
          <w:color w:val="000000"/>
        </w:rPr>
        <w:t xml:space="preserve"> 
1. Жалпы ережелер</w:t>
      </w:r>
    </w:p>
    <w:bookmarkEnd w:id="68"/>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халыққа қызмет көрсету орталығы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Орталықтың мекен-жайы: Индекс 090500, Батыс Қазақстан облысы, Жәнібек ауданы Жәнібек ауылы А. Иманов көшесі, 79. телефоны: 8(71135) 22425.</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88" w:id="69"/>
    <w:p>
      <w:pPr>
        <w:spacing w:after="0"/>
        <w:ind w:left="0"/>
        <w:jc w:val="left"/>
      </w:pPr>
      <w:r>
        <w:rPr>
          <w:rFonts w:ascii="Times New Roman"/>
          <w:b/>
          <w:i w:val="false"/>
          <w:color w:val="000000"/>
        </w:rPr>
        <w:t xml:space="preserve"> 
2. Мемлекеттік қызмет көрсету тәртібі</w:t>
      </w:r>
    </w:p>
    <w:bookmarkEnd w:id="6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w:t>
      </w:r>
      <w:r>
        <w:br/>
      </w:r>
      <w:r>
        <w:rPr>
          <w:rFonts w:ascii="Times New Roman"/>
          <w:b w:val="false"/>
          <w:i w:val="false"/>
          <w:color w:val="000000"/>
          <w:sz w:val="28"/>
        </w:rPr>
        <w:t>
      мереке және демалыс күндерiн қоспағанда, сағат 13.00-ден 14.00-ге дейiн түскi үзiлiспен, күн сайын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жарақттандырылған, үй-жайға кiру режимi – еркiн.</w:t>
      </w:r>
    </w:p>
    <w:bookmarkStart w:name="z89" w:id="7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0" w:id="7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1" w:id="72"/>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және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72"/>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3816"/>
        <w:gridCol w:w="30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w:t>
            </w:r>
            <w:r>
              <w:br/>
            </w:r>
            <w:r>
              <w:rPr>
                <w:rFonts w:ascii="Times New Roman"/>
                <w:b w:val="false"/>
                <w:i w:val="false"/>
                <w:color w:val="000000"/>
                <w:sz w:val="20"/>
              </w:rPr>
              <w:t>
дыларына қол қою және уәкілетті органның маманына жіберу</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уәкілетті органның бастығына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төрт жұмыс күн</w:t>
            </w:r>
            <w:r>
              <w:br/>
            </w:r>
            <w:r>
              <w:rPr>
                <w:rFonts w:ascii="Times New Roman"/>
                <w:b w:val="false"/>
                <w:i w:val="false"/>
                <w:color w:val="000000"/>
                <w:sz w:val="20"/>
              </w:rPr>
              <w:t>
ішінде;</w:t>
            </w:r>
            <w:r>
              <w:br/>
            </w:r>
            <w:r>
              <w:rPr>
                <w:rFonts w:ascii="Times New Roman"/>
                <w:b w:val="false"/>
                <w:i w:val="false"/>
                <w:color w:val="000000"/>
                <w:sz w:val="20"/>
              </w:rPr>
              <w:t>
орталық – он төрт жұмыс күні ішінде көрсетіледі</w:t>
            </w:r>
            <w:r>
              <w:br/>
            </w:r>
            <w:r>
              <w:rPr>
                <w:rFonts w:ascii="Times New Roman"/>
                <w:b w:val="false"/>
                <w:i w:val="false"/>
                <w:color w:val="000000"/>
                <w:sz w:val="20"/>
              </w:rPr>
              <w:t>
(мемлекеттік қызметке құжат (нәтиже) қабылдау</w:t>
            </w:r>
            <w:r>
              <w:br/>
            </w:r>
            <w:r>
              <w:rPr>
                <w:rFonts w:ascii="Times New Roman"/>
                <w:b w:val="false"/>
                <w:i w:val="false"/>
                <w:color w:val="000000"/>
                <w:sz w:val="20"/>
              </w:rPr>
              <w:t>
және беру күні мемлекеттік қызмет мерзіміне кірмейді);</w:t>
            </w:r>
          </w:p>
        </w:tc>
      </w:tr>
    </w:tbl>
    <w:bookmarkStart w:name="z92" w:id="73"/>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және мүгедек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 қызмет көрсету</w:t>
      </w:r>
      <w:r>
        <w:br/>
      </w:r>
      <w:r>
        <w:rPr>
          <w:rFonts w:ascii="Times New Roman"/>
          <w:b w:val="false"/>
          <w:i w:val="false"/>
          <w:color w:val="000000"/>
          <w:sz w:val="28"/>
        </w:rPr>
        <w:t>
регламентіне 2 қосымша</w:t>
      </w:r>
    </w:p>
    <w:bookmarkEnd w:id="73"/>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289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89800" cy="7162800"/>
                    </a:xfrm>
                    <a:prstGeom prst="rect">
                      <a:avLst/>
                    </a:prstGeom>
                  </pic:spPr>
                </pic:pic>
              </a:graphicData>
            </a:graphic>
          </wp:inline>
        </w:drawing>
      </w:r>
    </w:p>
    <w:bookmarkStart w:name="z93" w:id="74"/>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 бекітілген</w:t>
      </w:r>
    </w:p>
    <w:bookmarkEnd w:id="74"/>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w:t>
      </w:r>
      <w:r>
        <w:br/>
      </w:r>
      <w:r>
        <w:rPr>
          <w:rFonts w:ascii="Times New Roman"/>
          <w:b/>
          <w:i w:val="false"/>
          <w:color w:val="000000"/>
        </w:rPr>
        <w:t>
есту бойынша мүгедектерге қолмен</w:t>
      </w:r>
      <w:r>
        <w:br/>
      </w:r>
      <w:r>
        <w:rPr>
          <w:rFonts w:ascii="Times New Roman"/>
          <w:b/>
          <w:i w:val="false"/>
          <w:color w:val="000000"/>
        </w:rPr>
        <w:t>
көрсететін тіл маманының қызметтерін</w:t>
      </w:r>
      <w:r>
        <w:br/>
      </w:r>
      <w:r>
        <w:rPr>
          <w:rFonts w:ascii="Times New Roman"/>
          <w:b/>
          <w:i w:val="false"/>
          <w:color w:val="000000"/>
        </w:rPr>
        <w:t>
ұсыну үшін мүгедектерге құжаттарды</w:t>
      </w:r>
      <w:r>
        <w:br/>
      </w:r>
      <w:r>
        <w:rPr>
          <w:rFonts w:ascii="Times New Roman"/>
          <w:b/>
          <w:i w:val="false"/>
          <w:color w:val="000000"/>
        </w:rPr>
        <w:t>
ресімдеу" мемлекеттік қызмет</w:t>
      </w:r>
      <w:r>
        <w:br/>
      </w:r>
      <w:r>
        <w:rPr>
          <w:rFonts w:ascii="Times New Roman"/>
          <w:b/>
          <w:i w:val="false"/>
          <w:color w:val="000000"/>
        </w:rPr>
        <w:t>
көрсету регламенті</w:t>
      </w:r>
    </w:p>
    <w:bookmarkStart w:name="z94" w:id="75"/>
    <w:p>
      <w:pPr>
        <w:spacing w:after="0"/>
        <w:ind w:left="0"/>
        <w:jc w:val="left"/>
      </w:pPr>
      <w:r>
        <w:rPr>
          <w:rFonts w:ascii="Times New Roman"/>
          <w:b/>
          <w:i w:val="false"/>
          <w:color w:val="000000"/>
        </w:rPr>
        <w:t xml:space="preserve"> 
1. Жалпы ережелер</w:t>
      </w:r>
    </w:p>
    <w:bookmarkEnd w:id="75"/>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не қағаз жеткізгіште қызмет көрсетуден бас тарту туралы уәжделген жауап болып табылады.</w:t>
      </w:r>
    </w:p>
    <w:bookmarkStart w:name="z95" w:id="76"/>
    <w:p>
      <w:pPr>
        <w:spacing w:after="0"/>
        <w:ind w:left="0"/>
        <w:jc w:val="left"/>
      </w:pPr>
      <w:r>
        <w:rPr>
          <w:rFonts w:ascii="Times New Roman"/>
          <w:b/>
          <w:i w:val="false"/>
          <w:color w:val="000000"/>
        </w:rPr>
        <w:t xml:space="preserve"> 
2. Мемлекеттік қызмет көрсету тәртібі</w:t>
      </w:r>
    </w:p>
    <w:bookmarkEnd w:id="7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96" w:id="7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7" w:id="7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8" w:id="79"/>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 көрсету</w:t>
      </w:r>
      <w:r>
        <w:br/>
      </w:r>
      <w:r>
        <w:rPr>
          <w:rFonts w:ascii="Times New Roman"/>
          <w:b w:val="false"/>
          <w:i w:val="false"/>
          <w:color w:val="000000"/>
          <w:sz w:val="28"/>
        </w:rPr>
        <w:t>
регламентіне 1 қосымша</w:t>
      </w:r>
    </w:p>
    <w:bookmarkEnd w:id="79"/>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53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1815"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уәкілетті</w:t>
            </w:r>
            <w:r>
              <w:br/>
            </w:r>
            <w:r>
              <w:rPr>
                <w:rFonts w:ascii="Times New Roman"/>
                <w:b w:val="false"/>
                <w:i w:val="false"/>
                <w:color w:val="000000"/>
                <w:sz w:val="20"/>
              </w:rPr>
              <w:t>
органның бастығына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w:t>
            </w:r>
            <w:r>
              <w:br/>
            </w:r>
            <w:r>
              <w:rPr>
                <w:rFonts w:ascii="Times New Roman"/>
                <w:b w:val="false"/>
                <w:i w:val="false"/>
                <w:color w:val="000000"/>
                <w:sz w:val="20"/>
              </w:rPr>
              <w:t>
бас тартқаны туралы дәлелді қағаз жеткізгіштегі жауапты</w:t>
            </w:r>
            <w:r>
              <w:br/>
            </w:r>
            <w:r>
              <w:rPr>
                <w:rFonts w:ascii="Times New Roman"/>
                <w:b w:val="false"/>
                <w:i w:val="false"/>
                <w:color w:val="000000"/>
                <w:sz w:val="20"/>
              </w:rPr>
              <w:t>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99" w:id="80"/>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 көрсету</w:t>
      </w:r>
      <w:r>
        <w:br/>
      </w:r>
      <w:r>
        <w:rPr>
          <w:rFonts w:ascii="Times New Roman"/>
          <w:b w:val="false"/>
          <w:i w:val="false"/>
          <w:color w:val="000000"/>
          <w:sz w:val="28"/>
        </w:rPr>
        <w:t>
регламентіне 1 қосымша</w:t>
      </w:r>
    </w:p>
    <w:bookmarkEnd w:id="80"/>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61087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08700" cy="5638800"/>
                    </a:xfrm>
                    <a:prstGeom prst="rect">
                      <a:avLst/>
                    </a:prstGeom>
                  </pic:spPr>
                </pic:pic>
              </a:graphicData>
            </a:graphic>
          </wp:inline>
        </w:drawing>
      </w:r>
    </w:p>
    <w:bookmarkStart w:name="z100" w:id="81"/>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 бекітілген</w:t>
      </w:r>
    </w:p>
    <w:bookmarkEnd w:id="81"/>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оларға құжаттарды</w:t>
      </w:r>
      <w:r>
        <w:br/>
      </w:r>
      <w:r>
        <w:rPr>
          <w:rFonts w:ascii="Times New Roman"/>
          <w:b/>
          <w:i w:val="false"/>
          <w:color w:val="000000"/>
        </w:rPr>
        <w:t>
рәсімдеу" мемлекеттік</w:t>
      </w:r>
      <w:r>
        <w:br/>
      </w:r>
      <w:r>
        <w:rPr>
          <w:rFonts w:ascii="Times New Roman"/>
          <w:b/>
          <w:i w:val="false"/>
          <w:color w:val="000000"/>
        </w:rPr>
        <w:t>
қызмет көрсету регламенті</w:t>
      </w:r>
    </w:p>
    <w:bookmarkStart w:name="z101" w:id="82"/>
    <w:p>
      <w:pPr>
        <w:spacing w:after="0"/>
        <w:ind w:left="0"/>
        <w:jc w:val="left"/>
      </w:pPr>
      <w:r>
        <w:rPr>
          <w:rFonts w:ascii="Times New Roman"/>
          <w:b/>
          <w:i w:val="false"/>
          <w:color w:val="000000"/>
        </w:rPr>
        <w:t xml:space="preserve"> 
1. Жалпы ережелер</w:t>
      </w:r>
    </w:p>
    <w:bookmarkEnd w:id="82"/>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рәсімдеу"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рәсімдеу"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халыққа қызмет көрсету орталығы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Орталықтың мекен-жайы: Индекс 090500, Батыс Қазақстан облысы, Жәнібек ауданы Жәнібек ауылы А. Иманов көшесі, 79. телефоны: 8(71135)22425.</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Өтiнiш берушi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102" w:id="83"/>
    <w:p>
      <w:pPr>
        <w:spacing w:after="0"/>
        <w:ind w:left="0"/>
        <w:jc w:val="left"/>
      </w:pPr>
      <w:r>
        <w:rPr>
          <w:rFonts w:ascii="Times New Roman"/>
          <w:b/>
          <w:i w:val="false"/>
          <w:color w:val="000000"/>
        </w:rPr>
        <w:t xml:space="preserve"> 
2. Мемлекеттік қызмет көрсету тәртібі</w:t>
      </w:r>
    </w:p>
    <w:bookmarkEnd w:id="8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аптасына бес күн, сағат 9-00 -ден бастап 18-00-ға дейiн, түскi үзiлiс сағат 13-00-ден бастап 14-00-ға дейiн.</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сағат 13.00-ден 14.00-ға дейін түскі үзіліспен күн сайын сағат 9.00-ден 19.00-ге дейін.</w:t>
      </w:r>
      <w:r>
        <w:br/>
      </w:r>
      <w:r>
        <w:rPr>
          <w:rFonts w:ascii="Times New Roman"/>
          <w:b w:val="false"/>
          <w:i w:val="false"/>
          <w:color w:val="000000"/>
          <w:sz w:val="28"/>
        </w:rPr>
        <w:t>
      11. Мемлекеттiк қызмет:</w:t>
      </w:r>
      <w:r>
        <w:br/>
      </w:r>
      <w:r>
        <w:rPr>
          <w:rFonts w:ascii="Times New Roman"/>
          <w:b w:val="false"/>
          <w:i w:val="false"/>
          <w:color w:val="000000"/>
          <w:sz w:val="28"/>
        </w:rPr>
        <w:t>
      1)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2)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103" w:id="8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8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04" w:id="8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5" w:id="86"/>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8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3803"/>
        <w:gridCol w:w="2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w:t>
            </w:r>
            <w:r>
              <w:br/>
            </w:r>
            <w:r>
              <w:rPr>
                <w:rFonts w:ascii="Times New Roman"/>
                <w:b w:val="false"/>
                <w:i w:val="false"/>
                <w:color w:val="000000"/>
                <w:sz w:val="20"/>
              </w:rPr>
              <w:t>
дыларына қол қою және уәкілетті органның маманына жіберу</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уәкілетті органның бастығына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w:t>
            </w:r>
            <w:r>
              <w:br/>
            </w:r>
            <w:r>
              <w:rPr>
                <w:rFonts w:ascii="Times New Roman"/>
                <w:b w:val="false"/>
                <w:i w:val="false"/>
                <w:color w:val="000000"/>
                <w:sz w:val="20"/>
              </w:rPr>
              <w:t>
дәлелді қағаз жеткізгіштегі жауапты береді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жұмыс күнi iшiнде;</w:t>
            </w:r>
            <w:r>
              <w:br/>
            </w:r>
            <w:r>
              <w:rPr>
                <w:rFonts w:ascii="Times New Roman"/>
                <w:b w:val="false"/>
                <w:i w:val="false"/>
                <w:color w:val="000000"/>
                <w:sz w:val="20"/>
              </w:rPr>
              <w:t>
орталық – он жұмыс күнi iшiнде (құжатты қабылдаған</w:t>
            </w:r>
            <w:r>
              <w:br/>
            </w:r>
            <w:r>
              <w:rPr>
                <w:rFonts w:ascii="Times New Roman"/>
                <w:b w:val="false"/>
                <w:i w:val="false"/>
                <w:color w:val="000000"/>
                <w:sz w:val="20"/>
              </w:rPr>
              <w:t>
күн мен (нәтижесiн) берген күн мемлекеттiк қызмет</w:t>
            </w:r>
            <w:r>
              <w:br/>
            </w:r>
            <w:r>
              <w:rPr>
                <w:rFonts w:ascii="Times New Roman"/>
                <w:b w:val="false"/>
                <w:i w:val="false"/>
                <w:color w:val="000000"/>
                <w:sz w:val="20"/>
              </w:rPr>
              <w:t>
көрсету мерзiмiне кiрмейдi);</w:t>
            </w:r>
          </w:p>
        </w:tc>
      </w:tr>
    </w:tbl>
    <w:bookmarkStart w:name="z106" w:id="87"/>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87"/>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сызбалар</w:t>
      </w:r>
    </w:p>
    <w:p>
      <w:pPr>
        <w:spacing w:after="0"/>
        <w:ind w:left="0"/>
        <w:jc w:val="both"/>
      </w:pPr>
      <w:r>
        <w:drawing>
          <wp:inline distT="0" distB="0" distL="0" distR="0">
            <wp:extent cx="7315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15200" cy="6959600"/>
                    </a:xfrm>
                    <a:prstGeom prst="rect">
                      <a:avLst/>
                    </a:prstGeom>
                  </pic:spPr>
                </pic:pic>
              </a:graphicData>
            </a:graphic>
          </wp:inline>
        </w:drawing>
      </w:r>
    </w:p>
    <w:bookmarkStart w:name="z107" w:id="88"/>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 бекітілген</w:t>
      </w:r>
    </w:p>
    <w:bookmarkEnd w:id="88"/>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w:t>
      </w:r>
      <w:r>
        <w:br/>
      </w:r>
      <w:r>
        <w:rPr>
          <w:rFonts w:ascii="Times New Roman"/>
          <w:b/>
          <w:i w:val="false"/>
          <w:color w:val="000000"/>
        </w:rPr>
        <w:t>
ресімдеу" мемлекеттік</w:t>
      </w:r>
      <w:r>
        <w:br/>
      </w:r>
      <w:r>
        <w:rPr>
          <w:rFonts w:ascii="Times New Roman"/>
          <w:b/>
          <w:i w:val="false"/>
          <w:color w:val="000000"/>
        </w:rPr>
        <w:t>
қызмет көрсету регламенті</w:t>
      </w:r>
    </w:p>
    <w:bookmarkStart w:name="z108" w:id="89"/>
    <w:p>
      <w:pPr>
        <w:spacing w:after="0"/>
        <w:ind w:left="0"/>
        <w:jc w:val="left"/>
      </w:pPr>
      <w:r>
        <w:rPr>
          <w:rFonts w:ascii="Times New Roman"/>
          <w:b/>
          <w:i w:val="false"/>
          <w:color w:val="000000"/>
        </w:rPr>
        <w:t xml:space="preserve"> 
1. Жалпы ережелер</w:t>
      </w:r>
    </w:p>
    <w:bookmarkEnd w:id="89"/>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санаторийлік-курорттық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109" w:id="90"/>
    <w:p>
      <w:pPr>
        <w:spacing w:after="0"/>
        <w:ind w:left="0"/>
        <w:jc w:val="left"/>
      </w:pPr>
      <w:r>
        <w:rPr>
          <w:rFonts w:ascii="Times New Roman"/>
          <w:b/>
          <w:i w:val="false"/>
          <w:color w:val="000000"/>
        </w:rPr>
        <w:t xml:space="preserve"> 
2. Мемлекеттік қызмет көрсету тәртібі</w:t>
      </w:r>
    </w:p>
    <w:bookmarkEnd w:id="9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 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110" w:id="9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11" w:id="9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2" w:id="93"/>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көрсету регламенті</w:t>
      </w:r>
      <w:r>
        <w:br/>
      </w:r>
      <w:r>
        <w:rPr>
          <w:rFonts w:ascii="Times New Roman"/>
          <w:b w:val="false"/>
          <w:i w:val="false"/>
          <w:color w:val="000000"/>
          <w:sz w:val="28"/>
        </w:rPr>
        <w:t>
1 қосымшасы</w:t>
      </w:r>
    </w:p>
    <w:bookmarkEnd w:id="9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5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бастығы</w:t>
            </w:r>
          </w:p>
        </w:tc>
      </w:tr>
      <w:tr>
        <w:trPr>
          <w:trHeight w:val="108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 жіберу</w:t>
            </w:r>
          </w:p>
        </w:tc>
      </w:tr>
      <w:tr>
        <w:trPr>
          <w:trHeight w:val="181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113" w:id="94"/>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2 қосымшасы</w:t>
      </w:r>
    </w:p>
    <w:bookmarkEnd w:id="94"/>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61087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08700" cy="5892800"/>
                    </a:xfrm>
                    <a:prstGeom prst="rect">
                      <a:avLst/>
                    </a:prstGeom>
                  </pic:spPr>
                </pic:pic>
              </a:graphicData>
            </a:graphic>
          </wp:inline>
        </w:drawing>
      </w:r>
    </w:p>
    <w:bookmarkStart w:name="z114" w:id="95"/>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95"/>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 көрсету регламенты</w:t>
      </w:r>
    </w:p>
    <w:bookmarkStart w:name="z115" w:id="96"/>
    <w:p>
      <w:pPr>
        <w:spacing w:after="0"/>
        <w:ind w:left="0"/>
        <w:jc w:val="left"/>
      </w:pPr>
      <w:r>
        <w:rPr>
          <w:rFonts w:ascii="Times New Roman"/>
          <w:b/>
          <w:i w:val="false"/>
          <w:color w:val="000000"/>
        </w:rPr>
        <w:t xml:space="preserve"> 
1. Жалпы ережелер</w:t>
      </w:r>
    </w:p>
    <w:bookmarkEnd w:id="96"/>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арнайы комиссияның уәкілетті органы), сондай-ақ мемлекеттік қызмет баламалы негізде халыққа қызмет көрсету орталығы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 сондай-ақ ақпараттық -анықтамалық қызметінің телефоны арқылы алуға болады.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Орталықтың мекен-жайы: Индекс 090500, Батыс Қазақстан облысы, Жәнібек ауданы Жәнібек ауылы А. Иманов көшесі, 79. телефоны: 8(71135) 22425.</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116" w:id="97"/>
    <w:p>
      <w:pPr>
        <w:spacing w:after="0"/>
        <w:ind w:left="0"/>
        <w:jc w:val="left"/>
      </w:pPr>
      <w:r>
        <w:rPr>
          <w:rFonts w:ascii="Times New Roman"/>
          <w:b/>
          <w:i w:val="false"/>
          <w:color w:val="000000"/>
        </w:rPr>
        <w:t xml:space="preserve"> 
2. Мемлекеттік қызмет көрсету тәртібі</w:t>
      </w:r>
    </w:p>
    <w:bookmarkEnd w:id="9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14.00-ға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 сағат 13.00-ден 14.00-ға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117" w:id="98"/>
    <w:p>
      <w:pPr>
        <w:spacing w:after="0"/>
        <w:ind w:left="0"/>
        <w:jc w:val="left"/>
      </w:pPr>
      <w:r>
        <w:rPr>
          <w:rFonts w:ascii="Times New Roman"/>
          <w:b/>
          <w:i w:val="false"/>
          <w:color w:val="000000"/>
        </w:rPr>
        <w:t xml:space="preserve"> 
2. Мемлекеттік қызмет тәртібі</w:t>
      </w:r>
    </w:p>
    <w:bookmarkEnd w:id="9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Жұмыс органының арнайы комиссиясы.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18" w:id="9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9" w:id="100"/>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 қосымша</w:t>
      </w:r>
    </w:p>
    <w:bookmarkEnd w:id="100"/>
    <w:p>
      <w:pPr>
        <w:spacing w:after="0"/>
        <w:ind w:left="0"/>
        <w:jc w:val="left"/>
      </w:pPr>
      <w:r>
        <w:rPr>
          <w:rFonts w:ascii="Times New Roman"/>
          <w:b/>
          <w:i w:val="false"/>
          <w:color w:val="000000"/>
        </w:rPr>
        <w:t xml:space="preserve">       ҚФБ іс-әрекетін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8"/>
        <w:gridCol w:w="3795"/>
        <w:gridCol w:w="30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w:t>
            </w:r>
            <w:r>
              <w:br/>
            </w:r>
            <w:r>
              <w:rPr>
                <w:rFonts w:ascii="Times New Roman"/>
                <w:b w:val="false"/>
                <w:i w:val="false"/>
                <w:color w:val="000000"/>
                <w:sz w:val="20"/>
              </w:rPr>
              <w:t>
органның қызметкері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 комиссияның жұмыс органы</w:t>
            </w: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w:t>
            </w:r>
            <w:r>
              <w:br/>
            </w:r>
            <w:r>
              <w:rPr>
                <w:rFonts w:ascii="Times New Roman"/>
                <w:b w:val="false"/>
                <w:i w:val="false"/>
                <w:color w:val="000000"/>
                <w:sz w:val="20"/>
              </w:rPr>
              <w:t>
дыларына қол қою және уәкілетті органның маманына жіберу</w:t>
            </w: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арнайы комиссияның жұмыс органына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комиссяиның жұмыс органынан алынған хабарламаны немесе мемлекеттік қызметті тағайындаудан бас тартқаны туралы</w:t>
            </w:r>
            <w:r>
              <w:br/>
            </w:r>
            <w:r>
              <w:rPr>
                <w:rFonts w:ascii="Times New Roman"/>
                <w:b w:val="false"/>
                <w:i w:val="false"/>
                <w:color w:val="000000"/>
                <w:sz w:val="20"/>
              </w:rPr>
              <w:t>
дәлелді қағаз жеткізгіштегі жауапты береді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арнайы комиссияның жұмыс орган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w:t>
            </w:r>
            <w:r>
              <w:br/>
            </w:r>
            <w:r>
              <w:rPr>
                <w:rFonts w:ascii="Times New Roman"/>
                <w:b w:val="false"/>
                <w:i w:val="false"/>
                <w:color w:val="000000"/>
                <w:sz w:val="20"/>
              </w:rPr>
              <w:t>
күні мемлекеттік қызмет көрсету мерзіміне кірмейді);</w:t>
            </w:r>
          </w:p>
        </w:tc>
      </w:tr>
    </w:tbl>
    <w:bookmarkStart w:name="z120" w:id="10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101"/>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3152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15200" cy="7264400"/>
                    </a:xfrm>
                    <a:prstGeom prst="rect">
                      <a:avLst/>
                    </a:prstGeom>
                  </pic:spPr>
                </pic:pic>
              </a:graphicData>
            </a:graphic>
          </wp:inline>
        </w:drawing>
      </w:r>
    </w:p>
    <w:bookmarkStart w:name="z121" w:id="102"/>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 бекітілген</w:t>
      </w:r>
    </w:p>
    <w:bookmarkEnd w:id="102"/>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 оларға</w:t>
      </w:r>
      <w:r>
        <w:br/>
      </w:r>
      <w:r>
        <w:rPr>
          <w:rFonts w:ascii="Times New Roman"/>
          <w:b/>
          <w:i w:val="false"/>
          <w:color w:val="000000"/>
        </w:rPr>
        <w:t>
құжаттарды рәсiмдеу" мемлекеттік</w:t>
      </w:r>
      <w:r>
        <w:br/>
      </w:r>
      <w:r>
        <w:rPr>
          <w:rFonts w:ascii="Times New Roman"/>
          <w:b/>
          <w:i w:val="false"/>
          <w:color w:val="000000"/>
        </w:rPr>
        <w:t>
қызмет көрсету регламенті</w:t>
      </w:r>
    </w:p>
    <w:bookmarkStart w:name="z122" w:id="103"/>
    <w:p>
      <w:pPr>
        <w:spacing w:after="0"/>
        <w:ind w:left="0"/>
        <w:jc w:val="left"/>
      </w:pPr>
      <w:r>
        <w:rPr>
          <w:rFonts w:ascii="Times New Roman"/>
          <w:b/>
          <w:i w:val="false"/>
          <w:color w:val="000000"/>
        </w:rPr>
        <w:t xml:space="preserve"> 
1. Жалпы ережелер</w:t>
      </w:r>
    </w:p>
    <w:bookmarkEnd w:id="103"/>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рәсiмдеу"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рәсiмдеу"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халыққа қызмет көрсету орталығы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мекен-жайі: Индекс 090500, Батыс Қазақстан облысы, Жәнібек ауданы Жәнібек ауылы А. Иманов көшесі, 79. телефоны: 8(71135) 22425.</w:t>
      </w:r>
      <w:r>
        <w:br/>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Өтініш беруші алатын көрсетілген мемлекеттік қызметтің нәтижесі мүгедектерді сурдо-тифлотехникалық және міндетті гигиеналық құралдармен қамтамасыз ету үшін құжаттар рәсімдеу туралы хабарлама (бұдан әрі - хабарлама), не қызмет көрсетуден бас тарту туралы қағаз жеткізгіштегі дәлелді жауап болып табылады.</w:t>
      </w:r>
    </w:p>
    <w:bookmarkStart w:name="z123" w:id="104"/>
    <w:p>
      <w:pPr>
        <w:spacing w:after="0"/>
        <w:ind w:left="0"/>
        <w:jc w:val="left"/>
      </w:pPr>
      <w:r>
        <w:rPr>
          <w:rFonts w:ascii="Times New Roman"/>
          <w:b/>
          <w:i w:val="false"/>
          <w:color w:val="000000"/>
        </w:rPr>
        <w:t xml:space="preserve"> 
2. Мемлекеттік қызмет көрсету тәртібі</w:t>
      </w:r>
    </w:p>
    <w:bookmarkEnd w:id="10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көрсетілетің мемлекеттік қызметті алғанға дейін (талон алғанға дейін) күтудің рұқсат етілген ең көп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ұсынудың рұқсат етілген ең көп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14.00-ға дейін түскі үзіліспен күн сайын сағат 9.00-ден 18.00-ға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және мереке күндерін қоспағанда, күн сайын дүйсенбіден сенбіні қоса алғанда, сағат 13.00-ден 14.00-ға дейін, түскі үзіліспен.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124" w:id="10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0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25" w:id="10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126" w:id="107"/>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 қосымша</w:t>
      </w:r>
    </w:p>
    <w:bookmarkEnd w:id="10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8"/>
        <w:gridCol w:w="3568"/>
        <w:gridCol w:w="31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w:t>
            </w:r>
            <w:r>
              <w:br/>
            </w:r>
            <w:r>
              <w:rPr>
                <w:rFonts w:ascii="Times New Roman"/>
                <w:b w:val="false"/>
                <w:i w:val="false"/>
                <w:color w:val="000000"/>
                <w:sz w:val="20"/>
              </w:rPr>
              <w:t>
жіберу</w:t>
            </w: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w:t>
            </w:r>
            <w:r>
              <w:br/>
            </w:r>
            <w:r>
              <w:rPr>
                <w:rFonts w:ascii="Times New Roman"/>
                <w:b w:val="false"/>
                <w:i w:val="false"/>
                <w:color w:val="000000"/>
                <w:sz w:val="20"/>
              </w:rPr>
              <w:t>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w:t>
            </w:r>
            <w:r>
              <w:br/>
            </w:r>
            <w:r>
              <w:rPr>
                <w:rFonts w:ascii="Times New Roman"/>
                <w:b w:val="false"/>
                <w:i w:val="false"/>
                <w:color w:val="000000"/>
                <w:sz w:val="20"/>
              </w:rPr>
              <w:t>
тағайындалғаны</w:t>
            </w:r>
            <w:r>
              <w:br/>
            </w:r>
            <w:r>
              <w:rPr>
                <w:rFonts w:ascii="Times New Roman"/>
                <w:b w:val="false"/>
                <w:i w:val="false"/>
                <w:color w:val="000000"/>
                <w:sz w:val="20"/>
              </w:rPr>
              <w:t>
туралы хабарлама</w:t>
            </w:r>
            <w:r>
              <w:br/>
            </w:r>
            <w:r>
              <w:rPr>
                <w:rFonts w:ascii="Times New Roman"/>
                <w:b w:val="false"/>
                <w:i w:val="false"/>
                <w:color w:val="000000"/>
                <w:sz w:val="20"/>
              </w:rPr>
              <w:t>
немесе мемлекеттік қызметті</w:t>
            </w:r>
            <w:r>
              <w:br/>
            </w:r>
            <w:r>
              <w:rPr>
                <w:rFonts w:ascii="Times New Roman"/>
                <w:b w:val="false"/>
                <w:i w:val="false"/>
                <w:color w:val="000000"/>
                <w:sz w:val="20"/>
              </w:rPr>
              <w:t>
тағайындаудан бас тартқаны туралы</w:t>
            </w:r>
            <w:r>
              <w:br/>
            </w:r>
            <w:r>
              <w:rPr>
                <w:rFonts w:ascii="Times New Roman"/>
                <w:b w:val="false"/>
                <w:i w:val="false"/>
                <w:color w:val="000000"/>
                <w:sz w:val="20"/>
              </w:rPr>
              <w:t>
дәлелді қағаз жеткізгіштегі</w:t>
            </w:r>
            <w:r>
              <w:br/>
            </w:r>
            <w:r>
              <w:rPr>
                <w:rFonts w:ascii="Times New Roman"/>
                <w:b w:val="false"/>
                <w:i w:val="false"/>
                <w:color w:val="000000"/>
                <w:sz w:val="20"/>
              </w:rPr>
              <w:t>
жауапты береді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w:t>
            </w:r>
            <w:r>
              <w:br/>
            </w:r>
            <w:r>
              <w:rPr>
                <w:rFonts w:ascii="Times New Roman"/>
                <w:b w:val="false"/>
                <w:i w:val="false"/>
                <w:color w:val="000000"/>
                <w:sz w:val="20"/>
              </w:rPr>
              <w:t>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 күн мен (нәтижесін) берген күн мемлекеттік қызмет көрсету мерзіміне кірмейді);</w:t>
            </w:r>
          </w:p>
        </w:tc>
      </w:tr>
    </w:tbl>
    <w:bookmarkStart w:name="z127" w:id="108"/>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 қосымша</w:t>
      </w:r>
    </w:p>
    <w:bookmarkEnd w:id="108"/>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366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66000" cy="5994400"/>
                    </a:xfrm>
                    <a:prstGeom prst="rect">
                      <a:avLst/>
                    </a:prstGeom>
                  </pic:spPr>
                </pic:pic>
              </a:graphicData>
            </a:graphic>
          </wp:inline>
        </w:drawing>
      </w:r>
    </w:p>
    <w:bookmarkStart w:name="z128" w:id="109"/>
    <w:p>
      <w:pPr>
        <w:spacing w:after="0"/>
        <w:ind w:left="0"/>
        <w:jc w:val="both"/>
      </w:pPr>
      <w:r>
        <w:rPr>
          <w:rFonts w:ascii="Times New Roman"/>
          <w:b w:val="false"/>
          <w:i w:val="false"/>
          <w:color w:val="000000"/>
          <w:sz w:val="28"/>
        </w:rPr>
        <w:t>
2012 жылғы 19 желтоқсандағы № 247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09"/>
    <w:p>
      <w:pPr>
        <w:spacing w:after="0"/>
        <w:ind w:left="0"/>
        <w:jc w:val="left"/>
      </w:pPr>
      <w:r>
        <w:rPr>
          <w:rFonts w:ascii="Times New Roman"/>
          <w:b/>
          <w:i w:val="false"/>
          <w:color w:val="000000"/>
        </w:rPr>
        <w:t xml:space="preserve"> "Ауылдық жерде тұратын әлеуметтiк сала</w:t>
      </w:r>
      <w:r>
        <w:br/>
      </w:r>
      <w:r>
        <w:rPr>
          <w:rFonts w:ascii="Times New Roman"/>
          <w:b/>
          <w:i w:val="false"/>
          <w:color w:val="000000"/>
        </w:rPr>
        <w:t>
мамандарына отын сатып алу бойынша</w:t>
      </w:r>
      <w:r>
        <w:br/>
      </w:r>
      <w:r>
        <w:rPr>
          <w:rFonts w:ascii="Times New Roman"/>
          <w:b/>
          <w:i w:val="false"/>
          <w:color w:val="000000"/>
        </w:rPr>
        <w:t>
әлеуметтiк көмек тағайындау"</w:t>
      </w:r>
      <w:r>
        <w:br/>
      </w:r>
      <w:r>
        <w:rPr>
          <w:rFonts w:ascii="Times New Roman"/>
          <w:b/>
          <w:i w:val="false"/>
          <w:color w:val="000000"/>
        </w:rPr>
        <w:t>
мемлекеттік қызмет көрсету регламенті</w:t>
      </w:r>
    </w:p>
    <w:bookmarkStart w:name="z129" w:id="110"/>
    <w:p>
      <w:pPr>
        <w:spacing w:after="0"/>
        <w:ind w:left="0"/>
        <w:jc w:val="left"/>
      </w:pPr>
      <w:r>
        <w:rPr>
          <w:rFonts w:ascii="Times New Roman"/>
          <w:b/>
          <w:i w:val="false"/>
          <w:color w:val="000000"/>
        </w:rPr>
        <w:t xml:space="preserve"> 
1. Жалпы ережелер</w:t>
      </w:r>
    </w:p>
    <w:bookmarkEnd w:id="110"/>
    <w:p>
      <w:pPr>
        <w:spacing w:after="0"/>
        <w:ind w:left="0"/>
        <w:jc w:val="both"/>
      </w:pPr>
      <w:r>
        <w:rPr>
          <w:rFonts w:ascii="Times New Roman"/>
          <w:b w:val="false"/>
          <w:i w:val="false"/>
          <w:color w:val="000000"/>
          <w:sz w:val="28"/>
        </w:rPr>
        <w:t>      1. Осы "Ауылдық жерде тұратын әлеуметтiк сала мамандарына отын сатып алу бойынша әлеуметтiк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сәйкес жасалған.</w:t>
      </w:r>
      <w:r>
        <w:br/>
      </w:r>
      <w:r>
        <w:rPr>
          <w:rFonts w:ascii="Times New Roman"/>
          <w:b w:val="false"/>
          <w:i w:val="false"/>
          <w:color w:val="000000"/>
          <w:sz w:val="28"/>
        </w:rPr>
        <w:t>
      2. "Ауылдық жерде тұратын әлеуметтiк сала мамандарына отын сатып алу бойынша әлеуметтiк көмек тағайындау" мемлекеттік қызметі (бұдан әрі – мемлекеттік қызмет) "Батыс Қазақстан облысының Жәнібек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(бұдан әрі –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халыққа қызмет орталығы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xml:space="preserve">
      Уәкілетті органның мекен-жайы: Индекс 090500, Батыс Қазақстан облысы, Жәнібек ауданы, Жәнібек ауылы, Ғ. Қараш көшесі, 8, </w:t>
      </w:r>
      <w:r>
        <w:rPr>
          <w:rFonts w:ascii="Times New Roman"/>
          <w:b w:val="false"/>
          <w:i w:val="false"/>
          <w:color w:val="000000"/>
          <w:sz w:val="28"/>
          <w:u w:val="single"/>
        </w:rPr>
        <w:t>zhanibek_sobes@mail.ru</w:t>
      </w:r>
      <w:r>
        <w:rPr>
          <w:rFonts w:ascii="Times New Roman"/>
          <w:b w:val="false"/>
          <w:i w:val="false"/>
          <w:color w:val="000000"/>
          <w:sz w:val="28"/>
        </w:rPr>
        <w:t>, телефоны: 8(71135) 21987.</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мекен-жайі: Индекс 090500, Батыс Қазақстан облысы, Жәнібек ауданы Жәнібек ауылы А. Иманов көшесі, 79. телефоны: 8(71135) 22425.</w:t>
      </w:r>
      <w:r>
        <w:br/>
      </w:r>
      <w:r>
        <w:rPr>
          <w:rFonts w:ascii="Times New Roman"/>
          <w:b w:val="false"/>
          <w:i w:val="false"/>
          <w:color w:val="000000"/>
          <w:sz w:val="28"/>
        </w:rPr>
        <w:t>
      6. Көрсетілетін мемлекеттік қызметтің нәтижесі өтініш берушіге әлеуметтік көмекті тағайындау туралы хабарлама (бұдан әрі - хабарлама) не мемлекеттік қызметінен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p>
    <w:bookmarkStart w:name="z130" w:id="111"/>
    <w:p>
      <w:pPr>
        <w:spacing w:after="0"/>
        <w:ind w:left="0"/>
        <w:jc w:val="left"/>
      </w:pPr>
      <w:r>
        <w:rPr>
          <w:rFonts w:ascii="Times New Roman"/>
          <w:b/>
          <w:i w:val="false"/>
          <w:color w:val="000000"/>
        </w:rPr>
        <w:t xml:space="preserve"> 
2. Мемлекеттік қызмет көрсету тәртібі</w:t>
      </w:r>
    </w:p>
    <w:bookmarkEnd w:id="11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тұтынушыға өтініш берген күні сол жерде көрсетілетін мемлекеттік қызметті тұтынушыға қызметіне жол берілетін ең көп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мен ауылдық округтер әкімдері аппараттарының жұмыс кестесі: демалыс (сенбі, жексенбі) және мереке күндерiн қоспағанда күн сайын, сағат 9-00 -ден бастап 18-00-ге дейiн, түскi үзiлiс сағат 13-00-ден бастап 14-00-ге дейiн.</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сағат 9.00-ден 19.00-ге дейін, түскi үзiлiс сағат 13-00-ден бастап 14-00-ге дейін.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қызметі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қызметі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31" w:id="11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1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32" w:id="11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1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3" w:id="114"/>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әлеуметтiк көмек</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регламентінің</w:t>
      </w:r>
      <w:r>
        <w:br/>
      </w:r>
      <w:r>
        <w:rPr>
          <w:rFonts w:ascii="Times New Roman"/>
          <w:b w:val="false"/>
          <w:i w:val="false"/>
          <w:color w:val="000000"/>
          <w:sz w:val="28"/>
        </w:rPr>
        <w:t>
1 қосымшасы</w:t>
      </w:r>
    </w:p>
    <w:bookmarkEnd w:id="114"/>
    <w:p>
      <w:pPr>
        <w:spacing w:after="0"/>
        <w:ind w:left="0"/>
        <w:jc w:val="left"/>
      </w:pPr>
      <w:r>
        <w:rPr>
          <w:rFonts w:ascii="Times New Roman"/>
          <w:b/>
          <w:i w:val="false"/>
          <w:color w:val="000000"/>
        </w:rPr>
        <w:t xml:space="preserve"> Жәнібек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386"/>
        <w:gridCol w:w="3608"/>
        <w:gridCol w:w="3020"/>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ауданындағы ауылдық округ әкімі аппараттарының атаулары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Жәнібек ауылдық округі әкімі аппараты"</w:t>
            </w:r>
            <w:r>
              <w:br/>
            </w:r>
            <w:r>
              <w:rPr>
                <w:rFonts w:ascii="Times New Roman"/>
                <w:b w:val="false"/>
                <w:i w:val="false"/>
                <w:color w:val="000000"/>
                <w:sz w:val="20"/>
              </w:rPr>
              <w:t>
мемлекеттік мекемесі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Батыс Қазақстан облысы, Жәнібек ауданы Жәнібек ауылы Ғ. Қараш көшесі, 8</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871135-21-333</w:t>
            </w:r>
          </w:p>
          <w:p>
            <w:pPr>
              <w:spacing w:after="20"/>
              <w:ind w:left="20"/>
              <w:jc w:val="both"/>
            </w:pPr>
            <w:r>
              <w:rPr>
                <w:rFonts w:ascii="Times New Roman"/>
                <w:b w:val="false"/>
                <w:i w:val="false"/>
                <w:color w:val="000000"/>
                <w:sz w:val="20"/>
              </w:rPr>
              <w:t>871135-21-834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Ақоба ауылдық округі әкімі аппараты"</w:t>
            </w:r>
            <w:r>
              <w:br/>
            </w:r>
            <w:r>
              <w:rPr>
                <w:rFonts w:ascii="Times New Roman"/>
                <w:b w:val="false"/>
                <w:i w:val="false"/>
                <w:color w:val="000000"/>
                <w:sz w:val="20"/>
              </w:rPr>
              <w:t>
мемлекеттік мекемесі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090501, Батыс Қазақстан облысы, Жәнібек ауданы Ақоба ауылы Абай көшесі, 10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p>
          <w:p>
            <w:pPr>
              <w:spacing w:after="20"/>
              <w:ind w:left="20"/>
              <w:jc w:val="both"/>
            </w:pPr>
            <w:r>
              <w:rPr>
                <w:rFonts w:ascii="Times New Roman"/>
                <w:b w:val="false"/>
                <w:i w:val="false"/>
                <w:color w:val="000000"/>
                <w:sz w:val="20"/>
              </w:rPr>
              <w:t>871135-26-974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Жақсыбай ауылдық округі әкімі аппараты"</w:t>
            </w:r>
            <w:r>
              <w:br/>
            </w:r>
            <w:r>
              <w:rPr>
                <w:rFonts w:ascii="Times New Roman"/>
                <w:b w:val="false"/>
                <w:i w:val="false"/>
                <w:color w:val="000000"/>
                <w:sz w:val="20"/>
              </w:rPr>
              <w:t>
мемлекеттік мекемесі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090503, Батыс Қазақстан облысы, Жәнібек ауданы Жақсыбай ауылы Ж.</w:t>
            </w:r>
            <w:r>
              <w:br/>
            </w:r>
            <w:r>
              <w:rPr>
                <w:rFonts w:ascii="Times New Roman"/>
                <w:b w:val="false"/>
                <w:i w:val="false"/>
                <w:color w:val="000000"/>
                <w:sz w:val="20"/>
              </w:rPr>
              <w:t>
Қаракұлов көшесі, 20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871135-30-100</w:t>
            </w:r>
          </w:p>
          <w:p>
            <w:pPr>
              <w:spacing w:after="20"/>
              <w:ind w:left="20"/>
              <w:jc w:val="both"/>
            </w:pPr>
            <w:r>
              <w:rPr>
                <w:rFonts w:ascii="Times New Roman"/>
                <w:b w:val="false"/>
                <w:i w:val="false"/>
                <w:color w:val="000000"/>
                <w:sz w:val="20"/>
              </w:rPr>
              <w:t>871135-30-124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Күйгенкөл ауылдық округі әкімі аппараты"</w:t>
            </w:r>
            <w:r>
              <w:br/>
            </w:r>
            <w:r>
              <w:rPr>
                <w:rFonts w:ascii="Times New Roman"/>
                <w:b w:val="false"/>
                <w:i w:val="false"/>
                <w:color w:val="000000"/>
                <w:sz w:val="20"/>
              </w:rPr>
              <w:t>
мемлекеттік мекемесі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090507, Батыс Қазақстан облысы, Жәнібек ауданы Жасқайрат ауылы И. Тайманов көшесі, 31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p>
            <w:pPr>
              <w:spacing w:after="20"/>
              <w:ind w:left="20"/>
              <w:jc w:val="both"/>
            </w:pPr>
            <w:r>
              <w:rPr>
                <w:rFonts w:ascii="Times New Roman"/>
                <w:b w:val="false"/>
                <w:i w:val="false"/>
                <w:color w:val="000000"/>
                <w:sz w:val="20"/>
              </w:rPr>
              <w:t>871135-25-192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Қамысты ауылдық округі әкімі аппараты"</w:t>
            </w:r>
            <w:r>
              <w:br/>
            </w:r>
            <w:r>
              <w:rPr>
                <w:rFonts w:ascii="Times New Roman"/>
                <w:b w:val="false"/>
                <w:i w:val="false"/>
                <w:color w:val="000000"/>
                <w:sz w:val="20"/>
              </w:rPr>
              <w:t>
мемлекеттік мекемесі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090506, Батыс Қазақстан облысы, Жәнібек ауданы Қамысты ауылы Ю. Гагарин көшесі, 31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871135-24-195</w:t>
            </w:r>
          </w:p>
          <w:p>
            <w:pPr>
              <w:spacing w:after="20"/>
              <w:ind w:left="20"/>
              <w:jc w:val="both"/>
            </w:pPr>
            <w:r>
              <w:rPr>
                <w:rFonts w:ascii="Times New Roman"/>
                <w:b w:val="false"/>
                <w:i w:val="false"/>
                <w:color w:val="000000"/>
                <w:sz w:val="20"/>
              </w:rPr>
              <w:t>871135-24-101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Тау ауылдық округі әкімі аппараты"</w:t>
            </w:r>
            <w:r>
              <w:br/>
            </w:r>
            <w:r>
              <w:rPr>
                <w:rFonts w:ascii="Times New Roman"/>
                <w:b w:val="false"/>
                <w:i w:val="false"/>
                <w:color w:val="000000"/>
                <w:sz w:val="20"/>
              </w:rPr>
              <w:t>
мемлекеттік мекемесі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090505, Батыс Қазақстан облысы, Жәнібек ауданы Тау ауылы Абай көшесі, 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p>
          <w:p>
            <w:pPr>
              <w:spacing w:after="20"/>
              <w:ind w:left="20"/>
              <w:jc w:val="both"/>
            </w:pPr>
            <w:r>
              <w:rPr>
                <w:rFonts w:ascii="Times New Roman"/>
                <w:b w:val="false"/>
                <w:i w:val="false"/>
                <w:color w:val="000000"/>
                <w:sz w:val="20"/>
              </w:rPr>
              <w:t>871135-26-166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Талов ауылдық округі әкімі аппараты"</w:t>
            </w:r>
            <w:r>
              <w:br/>
            </w:r>
            <w:r>
              <w:rPr>
                <w:rFonts w:ascii="Times New Roman"/>
                <w:b w:val="false"/>
                <w:i w:val="false"/>
                <w:color w:val="000000"/>
                <w:sz w:val="20"/>
              </w:rPr>
              <w:t>
мемлекеттік мекемесі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090504, Батыс Қазақстан облысы, Жәнібек ауданы Талов ауылы Школьная көшесі, 40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871135-30-245</w:t>
            </w:r>
          </w:p>
          <w:p>
            <w:pPr>
              <w:spacing w:after="20"/>
              <w:ind w:left="20"/>
              <w:jc w:val="both"/>
            </w:pPr>
            <w:r>
              <w:rPr>
                <w:rFonts w:ascii="Times New Roman"/>
                <w:b w:val="false"/>
                <w:i w:val="false"/>
                <w:color w:val="000000"/>
                <w:sz w:val="20"/>
              </w:rPr>
              <w:t>871135-30-244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Ұзынкөл ауылдық округі әкімі аппараты"</w:t>
            </w:r>
            <w:r>
              <w:br/>
            </w:r>
            <w:r>
              <w:rPr>
                <w:rFonts w:ascii="Times New Roman"/>
                <w:b w:val="false"/>
                <w:i w:val="false"/>
                <w:color w:val="000000"/>
                <w:sz w:val="20"/>
              </w:rPr>
              <w:t>
мемлекеттік мекемесі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090508, Батыс Қазақстан облысы, Жәнібек ауданы Ұзынкөл ауылы Қ.</w:t>
            </w:r>
            <w:r>
              <w:br/>
            </w:r>
            <w:r>
              <w:rPr>
                <w:rFonts w:ascii="Times New Roman"/>
                <w:b w:val="false"/>
                <w:i w:val="false"/>
                <w:color w:val="000000"/>
                <w:sz w:val="20"/>
              </w:rPr>
              <w:t>
Телағысов көшесі, 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871135-26-285</w:t>
            </w:r>
          </w:p>
          <w:p>
            <w:pPr>
              <w:spacing w:after="20"/>
              <w:ind w:left="20"/>
              <w:jc w:val="both"/>
            </w:pPr>
            <w:r>
              <w:rPr>
                <w:rFonts w:ascii="Times New Roman"/>
                <w:b w:val="false"/>
                <w:i w:val="false"/>
                <w:color w:val="000000"/>
                <w:sz w:val="20"/>
              </w:rPr>
              <w:t>871135-25-327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w:t>
            </w:r>
            <w:r>
              <w:br/>
            </w:r>
            <w:r>
              <w:rPr>
                <w:rFonts w:ascii="Times New Roman"/>
                <w:b w:val="false"/>
                <w:i w:val="false"/>
                <w:color w:val="000000"/>
                <w:sz w:val="20"/>
              </w:rPr>
              <w:t>
ауданы Борсы ауылдық округі әкімі аппараты"</w:t>
            </w:r>
            <w:r>
              <w:br/>
            </w:r>
            <w:r>
              <w:rPr>
                <w:rFonts w:ascii="Times New Roman"/>
                <w:b w:val="false"/>
                <w:i w:val="false"/>
                <w:color w:val="000000"/>
                <w:sz w:val="20"/>
              </w:rPr>
              <w:t>
мемлекеттік мекемесі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090502, Батыс Қазақстан облысы, Жәнібек ауданы Борсы ауылы Ш.</w:t>
            </w:r>
            <w:r>
              <w:br/>
            </w:r>
            <w:r>
              <w:rPr>
                <w:rFonts w:ascii="Times New Roman"/>
                <w:b w:val="false"/>
                <w:i w:val="false"/>
                <w:color w:val="000000"/>
                <w:sz w:val="20"/>
              </w:rPr>
              <w:t>
Мұқанбетқалиев көшесі, 7</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871135-30-357</w:t>
            </w:r>
          </w:p>
          <w:p>
            <w:pPr>
              <w:spacing w:after="20"/>
              <w:ind w:left="20"/>
              <w:jc w:val="both"/>
            </w:pPr>
            <w:r>
              <w:rPr>
                <w:rFonts w:ascii="Times New Roman"/>
                <w:b w:val="false"/>
                <w:i w:val="false"/>
                <w:color w:val="000000"/>
                <w:sz w:val="20"/>
              </w:rPr>
              <w:t>871135-30-356</w:t>
            </w:r>
          </w:p>
        </w:tc>
      </w:tr>
    </w:tbl>
    <w:bookmarkStart w:name="z134" w:id="115"/>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әлеуметтiк көмек</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1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2856"/>
        <w:gridCol w:w="3004"/>
        <w:gridCol w:w="30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алынған хабарлама немесе мемлекеттік қызметті тағайындаудан бас тартқаны туралы дәлелді қағаз жеткізгіштегі жауапты береді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 ішінде;</w:t>
            </w:r>
            <w:r>
              <w:br/>
            </w:r>
            <w:r>
              <w:rPr>
                <w:rFonts w:ascii="Times New Roman"/>
                <w:b w:val="false"/>
                <w:i w:val="false"/>
                <w:color w:val="000000"/>
                <w:sz w:val="20"/>
              </w:rPr>
              <w:t>
тұрғылықты жері бойынша ауылдық округ әкім – он бес жұмыс күні ішінде;</w:t>
            </w:r>
            <w:r>
              <w:br/>
            </w:r>
            <w:r>
              <w:rPr>
                <w:rFonts w:ascii="Times New Roman"/>
                <w:b w:val="false"/>
                <w:i w:val="false"/>
                <w:color w:val="000000"/>
                <w:sz w:val="20"/>
              </w:rPr>
              <w:t>
орталықта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135" w:id="116"/>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әлеуметтiк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қосымшасы</w:t>
      </w:r>
    </w:p>
    <w:bookmarkEnd w:id="11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rPr>
          <w:rFonts w:ascii="Times New Roman"/>
          <w:b w:val="false"/>
          <w:i w:val="false"/>
          <w:color w:val="000000"/>
          <w:sz w:val="28"/>
        </w:rPr>
        <w:t>      Уәкілетті орган мен ауылдық округ әкіміне жолыққанда</w:t>
      </w:r>
    </w:p>
    <w:p>
      <w:pPr>
        <w:spacing w:after="0"/>
        <w:ind w:left="0"/>
        <w:jc w:val="both"/>
      </w:pPr>
      <w:r>
        <w:drawing>
          <wp:inline distT="0" distB="0" distL="0" distR="0">
            <wp:extent cx="7366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66000" cy="6604000"/>
                    </a:xfrm>
                    <a:prstGeom prst="rect">
                      <a:avLst/>
                    </a:prstGeom>
                  </pic:spPr>
                </pic:pic>
              </a:graphicData>
            </a:graphic>
          </wp:inline>
        </w:drawing>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3787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78700" cy="735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