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357be4" w14:textId="1357be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 қорғау саласындағы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Жәнібек ауданы әкімдігінің 2012 жылғы 19 желтоқсандағы № 247 қаулысы. Батыс Қазақстан облысы Әділет департаментінде 2013 жылғы 25 қаңтарда № 3167 тіркелді. Күші жойылды - Батыс Қазақстан облысы Жәнібек ауданы әкімдігінің 2013 жылғы 20 мамырдағы № 91 қаулысымен</w:t>
      </w:r>
    </w:p>
    <w:p>
      <w:pPr>
        <w:spacing w:after="0"/>
        <w:ind w:left="0"/>
        <w:jc w:val="both"/>
      </w:pPr>
      <w:r>
        <w:rPr>
          <w:rFonts w:ascii="Times New Roman"/>
          <w:b w:val="false"/>
          <w:i w:val="false"/>
          <w:color w:val="ff0000"/>
          <w:sz w:val="28"/>
        </w:rPr>
        <w:t>      Ескерту. Күші жойылды - Батыс Қазақстан облысы Жәнібек ауданы әкімдігінің 20.05.2013 № 91 қаулысымен</w:t>
      </w:r>
    </w:p>
    <w:bookmarkStart w:name="z1" w:id="0"/>
    <w:p>
      <w:pPr>
        <w:spacing w:after="0"/>
        <w:ind w:left="0"/>
        <w:jc w:val="both"/>
      </w:pP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w:t>
      </w:r>
      <w:r>
        <w:rPr>
          <w:rFonts w:ascii="Times New Roman"/>
          <w:b w:val="false"/>
          <w:i w:val="false"/>
          <w:color w:val="000000"/>
          <w:sz w:val="28"/>
        </w:rPr>
        <w:t>туралы"</w:t>
      </w:r>
      <w:r>
        <w:rPr>
          <w:rFonts w:ascii="Times New Roman"/>
          <w:b w:val="false"/>
          <w:i w:val="false"/>
          <w:color w:val="000000"/>
          <w:sz w:val="28"/>
        </w:rPr>
        <w:t xml:space="preserve"> және 2000 жылғы 27 қарашадағы "Әкімшілік рәсімдер  </w:t>
      </w:r>
      <w:r>
        <w:rPr>
          <w:rFonts w:ascii="Times New Roman"/>
          <w:b w:val="false"/>
          <w:i w:val="false"/>
          <w:color w:val="000000"/>
          <w:sz w:val="28"/>
        </w:rPr>
        <w:t>туралы"</w:t>
      </w:r>
      <w:r>
        <w:rPr>
          <w:rFonts w:ascii="Times New Roman"/>
          <w:b w:val="false"/>
          <w:i w:val="false"/>
          <w:color w:val="000000"/>
          <w:sz w:val="28"/>
        </w:rPr>
        <w:t xml:space="preserve">Заңдарын басшылыққа ала отырып, аудан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әлеуметтік қорғау саласындағы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"Мемлекеттік атаулы әлеуметтік көмек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"Өтініш берушінің (отбасының) атаулы әлеуметтік көмек алушыларға тиесілігін растайтын анықтама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"Жұмыссыз азаматтарды тiркеу және есепке қою"</w:t>
      </w:r>
      <w:r>
        <w:br/>
      </w:r>
      <w:r>
        <w:rPr>
          <w:rFonts w:ascii="Times New Roman"/>
          <w:b w:val="false"/>
          <w:i w:val="false"/>
          <w:color w:val="000000"/>
          <w:sz w:val="28"/>
        </w:rPr>
        <w:t>
мемлекеттiк қызмет көрсету </w:t>
      </w:r>
      <w:r>
        <w:rPr>
          <w:rFonts w:ascii="Times New Roman"/>
          <w:b w:val="false"/>
          <w:i w:val="false"/>
          <w:color w:val="000000"/>
          <w:sz w:val="28"/>
        </w:rPr>
        <w:t>регламентi</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"Жергiлiктi өкiлдi органдардың шешiмдерi бойынша мұқтаж азаматтардың жекелеген санаттарына әлеуметтiк көмек тағайындау және төлеу"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"18 жасқа дейiнгi балалары бар отбасыларға мемлекеттiк жәрдемақылар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"Тұрғын үй көмегiн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"Адамдарға жұмыспен қамтуға жәрдемдесудің белсенді нысандарына қатысуға жолдама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"Мүгедектерге кресло-арбаларды беру үшін оларға құжаттарды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рәсiмдеу" мемлекеттiк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рәсімдеу"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"Мүгедектерге протездік - ортопедиялық көмек ұсыну үшін оларға құжаттарды рәсімдеу"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"Мүгедектерді санаторий - курорттық емдеумен қамтамасыз ету үшін оларға құжаттарды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 "Семей ядролық сынақ полигонында ядролық сынақтардың салдарынан зардап шеккен азаматтарды тіркеу және есепке алу"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 "Мүгедектердi сурдо-тифлотехникалық құралдармен және мiндеттi гигиеналық құралдармен қамтамасыз ету үшiн оларға құжаттарды рәсiмдеу"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 "Ауылдық жерде тұратын әлеуметтiк сала мамандарына отын сатып алу бойынша әлеуметтiк көмек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аудан әкімінің орынбасары Р. Қарашинге жүктелсін.</w:t>
      </w:r>
    </w:p>
    <w:bookmarkEnd w:id="0"/>
    <w:p>
      <w:pPr>
        <w:spacing w:after="0"/>
        <w:ind w:left="0"/>
        <w:jc w:val="both"/>
      </w:pPr>
      <w:r>
        <w:rPr>
          <w:rFonts w:ascii="Times New Roman"/>
          <w:b w:val="false"/>
          <w:i/>
          <w:color w:val="000000"/>
          <w:sz w:val="28"/>
        </w:rPr>
        <w:t>      Аудан әкімі                      Б. Есенғалиев</w:t>
      </w:r>
    </w:p>
    <w:bookmarkStart w:name="z20" w:id="1"/>
    <w:p>
      <w:pPr>
        <w:spacing w:after="0"/>
        <w:ind w:left="0"/>
        <w:jc w:val="both"/>
      </w:pPr>
      <w:r>
        <w:rPr>
          <w:rFonts w:ascii="Times New Roman"/>
          <w:b w:val="false"/>
          <w:i w:val="false"/>
          <w:color w:val="000000"/>
          <w:sz w:val="28"/>
        </w:rPr>
        <w:t>
2012 жылғы 19 желтоқсандағы № 247</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1"/>
    <w:p>
      <w:pPr>
        <w:spacing w:after="0"/>
        <w:ind w:left="0"/>
        <w:jc w:val="left"/>
      </w:pPr>
      <w:r>
        <w:rPr>
          <w:rFonts w:ascii="Times New Roman"/>
          <w:b/>
          <w:i w:val="false"/>
          <w:color w:val="000000"/>
        </w:rPr>
        <w:t xml:space="preserve"> "Мемлекеттік атаулы әлеуметтік көмек</w:t>
      </w:r>
      <w:r>
        <w:br/>
      </w:r>
      <w:r>
        <w:rPr>
          <w:rFonts w:ascii="Times New Roman"/>
          <w:b/>
          <w:i w:val="false"/>
          <w:color w:val="000000"/>
        </w:rPr>
        <w:t>
тағайындау" мемлекеттік қызмет көрсету</w:t>
      </w:r>
      <w:r>
        <w:br/>
      </w:r>
      <w:r>
        <w:rPr>
          <w:rFonts w:ascii="Times New Roman"/>
          <w:b/>
          <w:i w:val="false"/>
          <w:color w:val="000000"/>
        </w:rPr>
        <w:t>
регламенті</w:t>
      </w:r>
    </w:p>
    <w:bookmarkStart w:name="z21"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000000"/>
          <w:sz w:val="28"/>
        </w:rPr>
        <w:t>      1. Осы "Мемлекеттік атаулы әлеуметтік көмек тағайындау"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"Мемлекеттік атаулы әлеуметтік көмек тағайындау" мемлекеттік қызметі (бұдан әрі – мемлекеттік қызмет) "Батыс Қазақстан облысының Жәнібек аудандық жұмыспен қамту және әлеуметтік бағдарламалар бөлімі" мемлекеттiк мекемесiмен көрсетiледi (бұдан әрi – уәкілетті орган). Тұрғылықты жері бойынша уәкілетті орган болмаған кезде ауылдық округтің әкімі (бұдан әрі – ауылдық округтің әкімі) тұтынушыдан құжаттарды қабылдайды және уәкілетті органға жібереді.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ауылдық округ әкімінің стенділерінде, ресми ақпарат көздерінде орналастырылады.</w:t>
      </w:r>
      <w:r>
        <w:br/>
      </w:r>
      <w:r>
        <w:rPr>
          <w:rFonts w:ascii="Times New Roman"/>
          <w:b w:val="false"/>
          <w:i w:val="false"/>
          <w:color w:val="000000"/>
          <w:sz w:val="28"/>
        </w:rPr>
        <w:t xml:space="preserve">
      Уәкілетті органның мекен-жайы: Индекс 090500, Батыс Қазақстан облысы, Жәнібек ауданы, Жәнібек ауылы, Ғ. Қараш көшесі, 8, </w:t>
      </w:r>
      <w:r>
        <w:rPr>
          <w:rFonts w:ascii="Times New Roman"/>
          <w:b w:val="false"/>
          <w:i w:val="false"/>
          <w:color w:val="000000"/>
          <w:sz w:val="28"/>
          <w:u w:val="single"/>
        </w:rPr>
        <w:t>zhanibek_sobes@mail.ru</w:t>
      </w:r>
      <w:r>
        <w:rPr>
          <w:rFonts w:ascii="Times New Roman"/>
          <w:b w:val="false"/>
          <w:i w:val="false"/>
          <w:color w:val="000000"/>
          <w:sz w:val="28"/>
        </w:rPr>
        <w:t>, телефоны: 8(71135) 21987.</w:t>
      </w:r>
      <w:r>
        <w:br/>
      </w:r>
      <w:r>
        <w:rPr>
          <w:rFonts w:ascii="Times New Roman"/>
          <w:b w:val="false"/>
          <w:i w:val="false"/>
          <w:color w:val="000000"/>
          <w:sz w:val="28"/>
        </w:rPr>
        <w:t>
      Ауылдық округ әкімі аппараттарының мекен-жайлары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6. Мемлекеттік қызмет жеке тұлғаларға: жан басына шаққандағы орташа табысы кедейлік шегінен аспайтын Қазақстан Республикасының азаматтарына, оралмандарға, босқындарға, Қазақстан Республикасында тұрақты тұратын шетелдіктерге және азаматтығы жоқ адамдарға (бұдан әрі – тұтынушыларға) көрсетіледі.</w:t>
      </w:r>
      <w:r>
        <w:br/>
      </w:r>
      <w:r>
        <w:rPr>
          <w:rFonts w:ascii="Times New Roman"/>
          <w:b w:val="false"/>
          <w:i w:val="false"/>
          <w:color w:val="000000"/>
          <w:sz w:val="28"/>
        </w:rPr>
        <w:t>
      7. Көрсетілетін мемлекеттік қызметтің нәтижесі тұтынушыға мемлекеттік атаулы әлеуметтік көмекті тағайындау туралы (бұдан әрі – АӘК) хабарлама не қызмет көрсетуден бас тарту туралы қағаз жеткізгіштегі дәлелді жауап болып табылады.</w:t>
      </w:r>
    </w:p>
    <w:bookmarkStart w:name="z22" w:id="3"/>
    <w:p>
      <w:pPr>
        <w:spacing w:after="0"/>
        <w:ind w:left="0"/>
        <w:jc w:val="left"/>
      </w:pPr>
      <w:r>
        <w:rPr>
          <w:rFonts w:ascii="Times New Roman"/>
          <w:b/>
          <w:i w:val="false"/>
          <w:color w:val="000000"/>
        </w:rPr>
        <w:t xml:space="preserve"> 
2. Мемлекеттік қызмет көрсету тәртібі</w:t>
      </w:r>
    </w:p>
    <w:bookmarkEnd w:id="3"/>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органға – жеті жұмыс күн күні ішінде;</w:t>
      </w:r>
      <w:r>
        <w:br/>
      </w:r>
      <w:r>
        <w:rPr>
          <w:rFonts w:ascii="Times New Roman"/>
          <w:b w:val="false"/>
          <w:i w:val="false"/>
          <w:color w:val="000000"/>
          <w:sz w:val="28"/>
        </w:rPr>
        <w:t>
      тұрғылықты жері бойынша ауылдық округтің әкіміне – жиырма екі жұмыс күн күнінен кешіктірмей;</w:t>
      </w:r>
      <w:r>
        <w:br/>
      </w:r>
      <w:r>
        <w:rPr>
          <w:rFonts w:ascii="Times New Roman"/>
          <w:b w:val="false"/>
          <w:i w:val="false"/>
          <w:color w:val="000000"/>
          <w:sz w:val="28"/>
        </w:rPr>
        <w:t>
      2) тұтынушы өтініш берген күні сол жерде көрсетілетін мемлекеттік қызметті алғанға дейін кезекте күтудің ең жоғары шекті уақыты бір өтініш берушіге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ең ұзақ шекті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ауылдық округ әкімінің жұмыс кестесі: демалыс (сенбі, жексенбі) және мереке күндерін қоспағанда, сағат 13.00-ден 14.00-ге дейін түскі үзіліспен сағат 9.00-ден 18.00-ға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Мемлекеттік қызмет тұтынушының тұрғылықты жері бойынша уәкілетті органның немесе ауылдық округ әкімінің үй-жайында көрсетіледі, онда орындықтар, үстелдер, толтырылған бланк үлгілері бар ақпараттық стенділер болады, мүмкіндіктері шектеулі тұтынушыларға қызмет көрсетуге жағдай жасалған.</w:t>
      </w:r>
      <w:r>
        <w:br/>
      </w:r>
      <w:r>
        <w:rPr>
          <w:rFonts w:ascii="Times New Roman"/>
          <w:b w:val="false"/>
          <w:i w:val="false"/>
          <w:color w:val="000000"/>
          <w:sz w:val="28"/>
        </w:rPr>
        <w:t>
      Уәкілетті органның және ауылдық округ әкімінің үй-жайы санитарлық-эпидемиологиялық нормаларға, ғимараттардың қауіпсіздік, оның ішінде өртке қарсы қауіпсіздік талаптарына сай болады, үй-жайға кіру режимі – еркін.</w:t>
      </w:r>
    </w:p>
    <w:bookmarkStart w:name="z23" w:id="4"/>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4"/>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Тұтынушы қажетті құжаттардың барлығын уәкілетті органға немесе ауылдық округ әкіміне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ауылдық округ әкімі;</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берілген.</w:t>
      </w:r>
    </w:p>
    <w:bookmarkStart w:name="z24" w:id="5"/>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5"/>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25" w:id="6"/>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мемлекеттiк</w:t>
      </w:r>
      <w:r>
        <w:br/>
      </w:r>
      <w:r>
        <w:rPr>
          <w:rFonts w:ascii="Times New Roman"/>
          <w:b w:val="false"/>
          <w:i w:val="false"/>
          <w:color w:val="000000"/>
          <w:sz w:val="28"/>
        </w:rPr>
        <w:t>
көрсету қызмет регламентіне</w:t>
      </w:r>
      <w:r>
        <w:br/>
      </w:r>
      <w:r>
        <w:rPr>
          <w:rFonts w:ascii="Times New Roman"/>
          <w:b w:val="false"/>
          <w:i w:val="false"/>
          <w:color w:val="000000"/>
          <w:sz w:val="28"/>
        </w:rPr>
        <w:t>
1 қосымшасы</w:t>
      </w:r>
    </w:p>
    <w:bookmarkEnd w:id="6"/>
    <w:p>
      <w:pPr>
        <w:spacing w:after="0"/>
        <w:ind w:left="0"/>
        <w:jc w:val="left"/>
      </w:pPr>
      <w:r>
        <w:rPr>
          <w:rFonts w:ascii="Times New Roman"/>
          <w:b/>
          <w:i w:val="false"/>
          <w:color w:val="000000"/>
        </w:rPr>
        <w:t xml:space="preserve"> Жәнібек ауданы бойынша ауылдық округтер</w:t>
      </w:r>
      <w:r>
        <w:br/>
      </w:r>
      <w:r>
        <w:rPr>
          <w:rFonts w:ascii="Times New Roman"/>
          <w:b/>
          <w:i w:val="false"/>
          <w:color w:val="000000"/>
        </w:rPr>
        <w:t>
әкімі аппараттарының тiзбесі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4218"/>
        <w:gridCol w:w="3818"/>
        <w:gridCol w:w="2958"/>
      </w:tblGrid>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ауданындағы ауылдық округ әкімі аппараттарының атаулары</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мекен - жайы</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деректерi</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Жәнібек ауылдық округі әкімі аппараты" мемлекеттік мекемесі</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090500, Батыс Қазақстан облысы, Жәнібек ауданы Жәнібек ауылы Ғ. Қараш көшесі, 8</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871135-21-333</w:t>
            </w:r>
          </w:p>
          <w:p>
            <w:pPr>
              <w:spacing w:after="20"/>
              <w:ind w:left="20"/>
              <w:jc w:val="both"/>
            </w:pPr>
            <w:r>
              <w:rPr>
                <w:rFonts w:ascii="Times New Roman"/>
                <w:b w:val="false"/>
                <w:i w:val="false"/>
                <w:color w:val="000000"/>
                <w:sz w:val="20"/>
              </w:rPr>
              <w:t>871135-21-834</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Ақоба ауылдық округі әкімі аппараты" мемлекеттік мекемесі</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090501, Батыс Қазақстан облысы, Жәнібек ауданы Ақоба ауылы Абай көшесі, 10</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871135-26-977</w:t>
            </w:r>
          </w:p>
          <w:p>
            <w:pPr>
              <w:spacing w:after="20"/>
              <w:ind w:left="20"/>
              <w:jc w:val="both"/>
            </w:pPr>
            <w:r>
              <w:rPr>
                <w:rFonts w:ascii="Times New Roman"/>
                <w:b w:val="false"/>
                <w:i w:val="false"/>
                <w:color w:val="000000"/>
                <w:sz w:val="20"/>
              </w:rPr>
              <w:t>871135-26-974</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Жақсыбай ауылдық округі әкімі аппараты" мемлекеттік мекемесі</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090503, Батыс Қазақстан облысы, Жәнібек ауданы Жақсыбай ауылы Ж. Қаракұлов көшесі, 20</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871135-30-100</w:t>
            </w:r>
          </w:p>
          <w:p>
            <w:pPr>
              <w:spacing w:after="20"/>
              <w:ind w:left="20"/>
              <w:jc w:val="both"/>
            </w:pPr>
            <w:r>
              <w:rPr>
                <w:rFonts w:ascii="Times New Roman"/>
                <w:b w:val="false"/>
                <w:i w:val="false"/>
                <w:color w:val="000000"/>
                <w:sz w:val="20"/>
              </w:rPr>
              <w:t>871135-30-124</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Күйгенкөл ауылдық округі әкімі аппараты" мемлекеттік мекемесі</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090507, Батыс Қазақстан облысы, Жәнібек ауданы Жасқайрат ауылы И. Тайманов көшесі, 31</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871135-25-175</w:t>
            </w:r>
          </w:p>
          <w:p>
            <w:pPr>
              <w:spacing w:after="20"/>
              <w:ind w:left="20"/>
              <w:jc w:val="both"/>
            </w:pPr>
            <w:r>
              <w:rPr>
                <w:rFonts w:ascii="Times New Roman"/>
                <w:b w:val="false"/>
                <w:i w:val="false"/>
                <w:color w:val="000000"/>
                <w:sz w:val="20"/>
              </w:rPr>
              <w:t>871135-25-192</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Қамысты ауылдық округі әкімі аппараты" мемлекеттік мекемесі</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090506, Батыс Қазақстан облысы, Жәнібек ауданы Қамысты ауылы Ю. Гагарин көшесі, 31</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871135-24-195</w:t>
            </w:r>
          </w:p>
          <w:p>
            <w:pPr>
              <w:spacing w:after="20"/>
              <w:ind w:left="20"/>
              <w:jc w:val="both"/>
            </w:pPr>
            <w:r>
              <w:rPr>
                <w:rFonts w:ascii="Times New Roman"/>
                <w:b w:val="false"/>
                <w:i w:val="false"/>
                <w:color w:val="000000"/>
                <w:sz w:val="20"/>
              </w:rPr>
              <w:t>871135-24-101</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Тау ауылдық округі әкімі аппараты" мемлекеттік мекемесі</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090505, Батыс Қазақстан облысы, Жәнібек ауданы Тау ауылы Абай көшесі, 1</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871135-24-373</w:t>
            </w:r>
          </w:p>
          <w:p>
            <w:pPr>
              <w:spacing w:after="20"/>
              <w:ind w:left="20"/>
              <w:jc w:val="both"/>
            </w:pPr>
            <w:r>
              <w:rPr>
                <w:rFonts w:ascii="Times New Roman"/>
                <w:b w:val="false"/>
                <w:i w:val="false"/>
                <w:color w:val="000000"/>
                <w:sz w:val="20"/>
              </w:rPr>
              <w:t>871135-26-166</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Талов ауылдық округі әкімі аппараты" мемлекеттік мекемесі</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090504, Батыс Қазақстан облысы, Жәнібек ауданы Талов ауылы Школьная көшесі, 40</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871135-30-245</w:t>
            </w:r>
          </w:p>
          <w:p>
            <w:pPr>
              <w:spacing w:after="20"/>
              <w:ind w:left="20"/>
              <w:jc w:val="both"/>
            </w:pPr>
            <w:r>
              <w:rPr>
                <w:rFonts w:ascii="Times New Roman"/>
                <w:b w:val="false"/>
                <w:i w:val="false"/>
                <w:color w:val="000000"/>
                <w:sz w:val="20"/>
              </w:rPr>
              <w:t>871135-30-244</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Ұзынкөл ауылдық округі әкімі аппараты" мемлекеттік мекемесі</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090508, Батыс Қазақстан облысы, Жәнібек ауданы Ұзынкөл ауылы Қ. Телағысов көшесі, 1</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871135-26-285</w:t>
            </w:r>
          </w:p>
          <w:p>
            <w:pPr>
              <w:spacing w:after="20"/>
              <w:ind w:left="20"/>
              <w:jc w:val="both"/>
            </w:pPr>
            <w:r>
              <w:rPr>
                <w:rFonts w:ascii="Times New Roman"/>
                <w:b w:val="false"/>
                <w:i w:val="false"/>
                <w:color w:val="000000"/>
                <w:sz w:val="20"/>
              </w:rPr>
              <w:t>871135-25-327</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Борсы ауылдық округі әкімі аппараты" мемлекеттік мекемесі</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090502, Батыс Қазақстан облысы, Жәнібек ауданы Борсы ауылы Ш. Мұқанбетқалиев көшесі, 7</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871135-30-357</w:t>
            </w:r>
          </w:p>
          <w:p>
            <w:pPr>
              <w:spacing w:after="20"/>
              <w:ind w:left="20"/>
              <w:jc w:val="both"/>
            </w:pPr>
            <w:r>
              <w:rPr>
                <w:rFonts w:ascii="Times New Roman"/>
                <w:b w:val="false"/>
                <w:i w:val="false"/>
                <w:color w:val="000000"/>
                <w:sz w:val="20"/>
              </w:rPr>
              <w:t>871135-30-356</w:t>
            </w:r>
          </w:p>
        </w:tc>
      </w:tr>
    </w:tbl>
    <w:bookmarkStart w:name="z26" w:id="7"/>
    <w:p>
      <w:pPr>
        <w:spacing w:after="0"/>
        <w:ind w:left="0"/>
        <w:jc w:val="both"/>
      </w:pPr>
      <w:r>
        <w:rPr>
          <w:rFonts w:ascii="Times New Roman"/>
          <w:b w:val="false"/>
          <w:i w:val="false"/>
          <w:color w:val="000000"/>
          <w:sz w:val="28"/>
        </w:rPr>
        <w:t>
Мемлекеттiк атаулы әлеуметтiк</w:t>
      </w:r>
      <w:r>
        <w:br/>
      </w:r>
      <w:r>
        <w:rPr>
          <w:rFonts w:ascii="Times New Roman"/>
          <w:b w:val="false"/>
          <w:i w:val="false"/>
          <w:color w:val="000000"/>
          <w:sz w:val="28"/>
        </w:rPr>
        <w:t>
көмек тағайындау" мемлекеттiк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 қосымша</w:t>
      </w:r>
    </w:p>
    <w:bookmarkEnd w:id="7"/>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3"/>
        <w:gridCol w:w="3933"/>
        <w:gridCol w:w="3793"/>
      </w:tblGrid>
      <w:tr>
        <w:trPr>
          <w:trHeight w:val="46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705"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 округінің әкімі</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90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 Арызды</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 Мемлекеттік қызметті қорытындыларына</w:t>
            </w:r>
            <w:r>
              <w:br/>
            </w:r>
            <w:r>
              <w:rPr>
                <w:rFonts w:ascii="Times New Roman"/>
                <w:b w:val="false"/>
                <w:i w:val="false"/>
                <w:color w:val="000000"/>
                <w:sz w:val="20"/>
              </w:rPr>
              <w:t>
қол қою және уәкілетті органның маманына жіберу</w:t>
            </w:r>
          </w:p>
        </w:tc>
      </w:tr>
      <w:tr>
        <w:trPr>
          <w:trHeight w:val="1665"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 Құжаттарды уәклетті органға жібереді</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АӘК тағайындалғаны туралы хабарлама немесе мемлекеттік қызметті</w:t>
            </w:r>
            <w:r>
              <w:br/>
            </w:r>
            <w:r>
              <w:rPr>
                <w:rFonts w:ascii="Times New Roman"/>
                <w:b w:val="false"/>
                <w:i w:val="false"/>
                <w:color w:val="000000"/>
                <w:sz w:val="20"/>
              </w:rPr>
              <w:t>
тағайындаудан бас тартқаны туралы дәлелді қағаз жеткізгіштегі жауапты уәкілетті органның бастығына жіберу және дайындау</w:t>
            </w:r>
          </w:p>
        </w:tc>
        <w:tc>
          <w:tcPr>
            <w:tcW w:w="0" w:type="auto"/>
            <w:vMerge/>
            <w:tcBorders>
              <w:top w:val="nil"/>
              <w:left w:val="single" w:color="cfcfcf" w:sz="5"/>
              <w:bottom w:val="single" w:color="cfcfcf" w:sz="5"/>
              <w:right w:val="single" w:color="cfcfcf" w:sz="5"/>
            </w:tcBorders>
          </w:tcPr>
          <w:p/>
        </w:tc>
      </w:tr>
      <w:tr>
        <w:trPr>
          <w:trHeight w:val="1635"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 Тұтынушыға уәкілетті органнан АӘК тағайындалғаны туралы хабарлама немесе мемлекеттік қызметті тағайындаудан бас тартқаны туралы дәлелді қағаз жеткізгіштегі жауапты береді</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 Тұтынушыға АӘК тағайындалғаны туралы хабарлама немесе мемлекеттік қызметті</w:t>
            </w:r>
            <w:r>
              <w:br/>
            </w:r>
            <w:r>
              <w:rPr>
                <w:rFonts w:ascii="Times New Roman"/>
                <w:b w:val="false"/>
                <w:i w:val="false"/>
                <w:color w:val="000000"/>
                <w:sz w:val="20"/>
              </w:rPr>
              <w:t>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90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w:t>
            </w:r>
            <w:r>
              <w:br/>
            </w:r>
            <w:r>
              <w:rPr>
                <w:rFonts w:ascii="Times New Roman"/>
                <w:b w:val="false"/>
                <w:i w:val="false"/>
                <w:color w:val="000000"/>
                <w:sz w:val="20"/>
              </w:rPr>
              <w:t>
орган – жеті жұмыс күн күні ішінде;</w:t>
            </w:r>
            <w:r>
              <w:br/>
            </w:r>
            <w:r>
              <w:rPr>
                <w:rFonts w:ascii="Times New Roman"/>
                <w:b w:val="false"/>
                <w:i w:val="false"/>
                <w:color w:val="000000"/>
                <w:sz w:val="20"/>
              </w:rPr>
              <w:t>
тұрғылықты жері бойынша ауылдық округтің әкім – жиырма екі жұмыс</w:t>
            </w:r>
            <w:r>
              <w:br/>
            </w:r>
            <w:r>
              <w:rPr>
                <w:rFonts w:ascii="Times New Roman"/>
                <w:b w:val="false"/>
                <w:i w:val="false"/>
                <w:color w:val="000000"/>
                <w:sz w:val="20"/>
              </w:rPr>
              <w:t>
күн күнінен кешіктірмей;</w:t>
            </w:r>
          </w:p>
        </w:tc>
        <w:tc>
          <w:tcPr>
            <w:tcW w:w="0" w:type="auto"/>
            <w:vMerge/>
            <w:tcBorders>
              <w:top w:val="nil"/>
              <w:left w:val="single" w:color="cfcfcf" w:sz="5"/>
              <w:bottom w:val="single" w:color="cfcfcf" w:sz="5"/>
              <w:right w:val="single" w:color="cfcfcf" w:sz="5"/>
            </w:tcBorders>
          </w:tcPr>
          <w:p/>
        </w:tc>
      </w:tr>
    </w:tbl>
    <w:bookmarkStart w:name="z27" w:id="8"/>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3 қосымша</w:t>
      </w:r>
    </w:p>
    <w:bookmarkEnd w:id="8"/>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73279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27900" cy="8509000"/>
                    </a:xfrm>
                    <a:prstGeom prst="rect">
                      <a:avLst/>
                    </a:prstGeom>
                  </pic:spPr>
                </pic:pic>
              </a:graphicData>
            </a:graphic>
          </wp:inline>
        </w:drawing>
      </w:r>
    </w:p>
    <w:bookmarkStart w:name="z28" w:id="9"/>
    <w:p>
      <w:pPr>
        <w:spacing w:after="0"/>
        <w:ind w:left="0"/>
        <w:jc w:val="both"/>
      </w:pPr>
      <w:r>
        <w:rPr>
          <w:rFonts w:ascii="Times New Roman"/>
          <w:b w:val="false"/>
          <w:i w:val="false"/>
          <w:color w:val="000000"/>
          <w:sz w:val="28"/>
        </w:rPr>
        <w:t>
2012 жылғы 19 желтоқсандағы № 247</w:t>
      </w:r>
      <w:r>
        <w:br/>
      </w:r>
      <w:r>
        <w:rPr>
          <w:rFonts w:ascii="Times New Roman"/>
          <w:b w:val="false"/>
          <w:i w:val="false"/>
          <w:color w:val="000000"/>
          <w:sz w:val="28"/>
        </w:rPr>
        <w:t>
аудан әкімдігінің қаулысымен бекітілген</w:t>
      </w:r>
    </w:p>
    <w:bookmarkEnd w:id="9"/>
    <w:p>
      <w:pPr>
        <w:spacing w:after="0"/>
        <w:ind w:left="0"/>
        <w:jc w:val="left"/>
      </w:pPr>
      <w:r>
        <w:rPr>
          <w:rFonts w:ascii="Times New Roman"/>
          <w:b/>
          <w:i w:val="false"/>
          <w:color w:val="000000"/>
        </w:rPr>
        <w:t xml:space="preserve"> "Өтініш берушінің (отбасының) атаулы</w:t>
      </w:r>
      <w:r>
        <w:br/>
      </w:r>
      <w:r>
        <w:rPr>
          <w:rFonts w:ascii="Times New Roman"/>
          <w:b/>
          <w:i w:val="false"/>
          <w:color w:val="000000"/>
        </w:rPr>
        <w:t>
әлеуметтік көмек алушыларға тиесілігін</w:t>
      </w:r>
      <w:r>
        <w:br/>
      </w:r>
      <w:r>
        <w:rPr>
          <w:rFonts w:ascii="Times New Roman"/>
          <w:b/>
          <w:i w:val="false"/>
          <w:color w:val="000000"/>
        </w:rPr>
        <w:t>
растайтын анықтама беру" мемлекеттік</w:t>
      </w:r>
      <w:r>
        <w:br/>
      </w:r>
      <w:r>
        <w:rPr>
          <w:rFonts w:ascii="Times New Roman"/>
          <w:b/>
          <w:i w:val="false"/>
          <w:color w:val="000000"/>
        </w:rPr>
        <w:t>
қызмет көрсету регламенті</w:t>
      </w:r>
    </w:p>
    <w:bookmarkStart w:name="z29" w:id="10"/>
    <w:p>
      <w:pPr>
        <w:spacing w:after="0"/>
        <w:ind w:left="0"/>
        <w:jc w:val="left"/>
      </w:pPr>
      <w:r>
        <w:rPr>
          <w:rFonts w:ascii="Times New Roman"/>
          <w:b/>
          <w:i w:val="false"/>
          <w:color w:val="000000"/>
        </w:rPr>
        <w:t xml:space="preserve"> 
1. Жалпы ережелер</w:t>
      </w:r>
    </w:p>
    <w:bookmarkEnd w:id="10"/>
    <w:p>
      <w:pPr>
        <w:spacing w:after="0"/>
        <w:ind w:left="0"/>
        <w:jc w:val="both"/>
      </w:pPr>
      <w:r>
        <w:rPr>
          <w:rFonts w:ascii="Times New Roman"/>
          <w:b w:val="false"/>
          <w:i w:val="false"/>
          <w:color w:val="000000"/>
          <w:sz w:val="28"/>
        </w:rPr>
        <w:t>      1. Осы "Өтініш берушінің (отбасының) атаулы әлеуметтік көмек алушыларға тиесілігін растайтын анықтама беру"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сәйкес жасалған.</w:t>
      </w:r>
      <w:r>
        <w:br/>
      </w:r>
      <w:r>
        <w:rPr>
          <w:rFonts w:ascii="Times New Roman"/>
          <w:b w:val="false"/>
          <w:i w:val="false"/>
          <w:color w:val="000000"/>
          <w:sz w:val="28"/>
        </w:rPr>
        <w:t>
      2. "Өтініш берушінің (отбасының) атаулы әлеуметтік көмек алушыларға тиесілігін растайтын анықтама беру" мемлекеттік қызметі (бұдан әрі – мемлекеттік қызмет) "Батыс Қазақстан облысының Жәнібек аудандық жұмыспен қамту және әлеуметтік бағдарламалар бөлімі" мемлекеттiк мекемесiмен көрсетiледi (бұдан әрi – уәкілетті орган). Тұрғылықты жері бойынша уәкілетті орган болмаған кезде ауылдық округтің әкімі (бұдан әрі – ауылдық округтің әкімі) тұтынушыдан құжаттарды қабылдайды.</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ауылдық округ әкімінің стенділерінде, ресми ақпарат көздерінде орналастырылады.</w:t>
      </w:r>
      <w:r>
        <w:br/>
      </w:r>
      <w:r>
        <w:rPr>
          <w:rFonts w:ascii="Times New Roman"/>
          <w:b w:val="false"/>
          <w:i w:val="false"/>
          <w:color w:val="000000"/>
          <w:sz w:val="28"/>
        </w:rPr>
        <w:t xml:space="preserve">
      Уәкілетті органның мекен-жайы: Индекс 090500, Батыс Қазақстан облысы, Жәнібек ауданы, Жәнібек ауылы, Ғ. Қараш көшесі, 8, </w:t>
      </w:r>
      <w:r>
        <w:rPr>
          <w:rFonts w:ascii="Times New Roman"/>
          <w:b w:val="false"/>
          <w:i w:val="false"/>
          <w:color w:val="000000"/>
          <w:sz w:val="28"/>
          <w:u w:val="single"/>
        </w:rPr>
        <w:t>zhanibek_sobes@mail.ru</w:t>
      </w:r>
      <w:r>
        <w:rPr>
          <w:rFonts w:ascii="Times New Roman"/>
          <w:b w:val="false"/>
          <w:i w:val="false"/>
          <w:color w:val="000000"/>
          <w:sz w:val="28"/>
        </w:rPr>
        <w:t>, телефоны: 8(71135) 21987.</w:t>
      </w:r>
      <w:r>
        <w:br/>
      </w:r>
      <w:r>
        <w:rPr>
          <w:rFonts w:ascii="Times New Roman"/>
          <w:b w:val="false"/>
          <w:i w:val="false"/>
          <w:color w:val="000000"/>
          <w:sz w:val="28"/>
        </w:rPr>
        <w:t>
      Ауылдық округ әкімі аппараттарының мекен-жайлары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6. Мемлекеттік қызмет жеке тұлғаларға – мемлекеттік атаулы әлеуметтік көмек алушыларға (бұдан әрі – мемлекеттік қызмет алушылар) көрсетіледі.</w:t>
      </w:r>
      <w:r>
        <w:br/>
      </w:r>
      <w:r>
        <w:rPr>
          <w:rFonts w:ascii="Times New Roman"/>
          <w:b w:val="false"/>
          <w:i w:val="false"/>
          <w:color w:val="000000"/>
          <w:sz w:val="28"/>
        </w:rPr>
        <w:t>
      7. Мемлекеттік қызмет алушы алатын көрсетілетін мемлекеттік қызметтің нәтижесі ағымдағы тоқсанда атаулы әлеуметтік көмек алушыларға мемлекеттік қызмет алушының (отбасының) тиесілігін растайтын анықтама (бұдан әрі - анықтама), не қызметтен бас тарту туралы қағаз жеткізгіштегі дәлелді жауап болып табылады.</w:t>
      </w:r>
    </w:p>
    <w:bookmarkStart w:name="z30" w:id="11"/>
    <w:p>
      <w:pPr>
        <w:spacing w:after="0"/>
        <w:ind w:left="0"/>
        <w:jc w:val="left"/>
      </w:pPr>
      <w:r>
        <w:rPr>
          <w:rFonts w:ascii="Times New Roman"/>
          <w:b/>
          <w:i w:val="false"/>
          <w:color w:val="000000"/>
        </w:rPr>
        <w:t xml:space="preserve"> 
2. Мемлекеттік қызмет көрсету тәртібі</w:t>
      </w:r>
    </w:p>
    <w:bookmarkEnd w:id="11"/>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мерзімі 15 минуттан аспайды:</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және ауылдық округ әкімінің жұмыс кестесі: демалыс (сенбі, жексенбі) және мереке күндерін қоспағанда, сағат 13.00-ден 14.00-ге дейін түскі үзіліспен күн сайын сағат 9.00-ден 18.0-ге дейін.</w:t>
      </w:r>
      <w:r>
        <w:br/>
      </w:r>
      <w:r>
        <w:rPr>
          <w:rFonts w:ascii="Times New Roman"/>
          <w:b w:val="false"/>
          <w:i w:val="false"/>
          <w:color w:val="000000"/>
          <w:sz w:val="28"/>
        </w:rPr>
        <w:t>
      11. Мемлекеттік қызмет мемлекеттік қызмет алушының тұрғылықты жері бойынша орындықтар, үстелдер, толтырылған бланкілердің үлгілерімен ақпараттық стенділер бар, мүмкіндіктері шектеулі мемлекеттік қызмет алушыларға қызметі үшін жағдайлар көзделген уәкілетті органның немесе селолық округ әкімінің үй-жайында көрсетіледі.</w:t>
      </w:r>
      <w:r>
        <w:br/>
      </w:r>
      <w:r>
        <w:rPr>
          <w:rFonts w:ascii="Times New Roman"/>
          <w:b w:val="false"/>
          <w:i w:val="false"/>
          <w:color w:val="000000"/>
          <w:sz w:val="28"/>
        </w:rPr>
        <w:t>
      Уәкілетті органның немесе ауылдық округ әкімінің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31" w:id="12"/>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12"/>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14.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ауылдық округ әкімі;</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15.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16.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32" w:id="13"/>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13"/>
    <w:p>
      <w:pPr>
        <w:spacing w:after="0"/>
        <w:ind w:left="0"/>
        <w:jc w:val="both"/>
      </w:pPr>
      <w:r>
        <w:rPr>
          <w:rFonts w:ascii="Times New Roman"/>
          <w:b w:val="false"/>
          <w:i w:val="false"/>
          <w:color w:val="000000"/>
          <w:sz w:val="28"/>
        </w:rPr>
        <w:t>      17.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33" w:id="14"/>
    <w:p>
      <w:pPr>
        <w:spacing w:after="0"/>
        <w:ind w:left="0"/>
        <w:jc w:val="both"/>
      </w:pPr>
      <w:r>
        <w:rPr>
          <w:rFonts w:ascii="Times New Roman"/>
          <w:b w:val="false"/>
          <w:i w:val="false"/>
          <w:color w:val="000000"/>
          <w:sz w:val="28"/>
        </w:rPr>
        <w:t>
"Атаулы әлеуметтік көмек алушыларға</w:t>
      </w:r>
      <w:r>
        <w:br/>
      </w:r>
      <w:r>
        <w:rPr>
          <w:rFonts w:ascii="Times New Roman"/>
          <w:b w:val="false"/>
          <w:i w:val="false"/>
          <w:color w:val="000000"/>
          <w:sz w:val="28"/>
        </w:rPr>
        <w:t>
өтініш берушінің (отбасының) тиесілігін</w:t>
      </w:r>
      <w:r>
        <w:br/>
      </w:r>
      <w:r>
        <w:rPr>
          <w:rFonts w:ascii="Times New Roman"/>
          <w:b w:val="false"/>
          <w:i w:val="false"/>
          <w:color w:val="000000"/>
          <w:sz w:val="28"/>
        </w:rPr>
        <w:t>
растайтын анықтама беру" мемлекеттiк қызмет</w:t>
      </w:r>
      <w:r>
        <w:br/>
      </w:r>
      <w:r>
        <w:rPr>
          <w:rFonts w:ascii="Times New Roman"/>
          <w:b w:val="false"/>
          <w:i w:val="false"/>
          <w:color w:val="000000"/>
          <w:sz w:val="28"/>
        </w:rPr>
        <w:t>
көрсету регламентіне 1 қосымша</w:t>
      </w:r>
    </w:p>
    <w:bookmarkEnd w:id="14"/>
    <w:p>
      <w:pPr>
        <w:spacing w:after="0"/>
        <w:ind w:left="0"/>
        <w:jc w:val="left"/>
      </w:pPr>
      <w:r>
        <w:rPr>
          <w:rFonts w:ascii="Times New Roman"/>
          <w:b/>
          <w:i w:val="false"/>
          <w:color w:val="000000"/>
        </w:rPr>
        <w:t xml:space="preserve"> Жәнібек ауданы бойынша ауылдық округтер</w:t>
      </w:r>
      <w:r>
        <w:br/>
      </w:r>
      <w:r>
        <w:rPr>
          <w:rFonts w:ascii="Times New Roman"/>
          <w:b/>
          <w:i w:val="false"/>
          <w:color w:val="000000"/>
        </w:rPr>
        <w:t>
әкімі аппараттарының тiзбесі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4"/>
        <w:gridCol w:w="4116"/>
        <w:gridCol w:w="3776"/>
        <w:gridCol w:w="3054"/>
      </w:tblGrid>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ауданындағы ауылдық округ әкімі аппараттарының атаулары</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Орналасқан </w:t>
            </w:r>
            <w:r>
              <w:br/>
            </w:r>
            <w:r>
              <w:rPr>
                <w:rFonts w:ascii="Times New Roman"/>
                <w:b w:val="false"/>
                <w:i w:val="false"/>
                <w:color w:val="000000"/>
                <w:sz w:val="20"/>
              </w:rPr>
              <w:t>
мекен-жайы</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деректерi</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Жәнібек ауылдық округі әкімі аппараты"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090500, Батыс Қазақстан облысы, Жәнібек ауданы Жәнібек ауылы Ғ. Қараш көшесі, 8</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871135-21-333</w:t>
            </w:r>
          </w:p>
          <w:p>
            <w:pPr>
              <w:spacing w:after="20"/>
              <w:ind w:left="20"/>
              <w:jc w:val="both"/>
            </w:pPr>
            <w:r>
              <w:rPr>
                <w:rFonts w:ascii="Times New Roman"/>
                <w:b w:val="false"/>
                <w:i w:val="false"/>
                <w:color w:val="000000"/>
                <w:sz w:val="20"/>
              </w:rPr>
              <w:t>871135-21-834</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Ақоба ауылдық округі әкімі аппараты"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090501, Батыс Қазақстан облысы, Жәнібек ауданы Ақоба ауылы Абай көшесі, 10</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871135-26-977</w:t>
            </w:r>
          </w:p>
          <w:p>
            <w:pPr>
              <w:spacing w:after="20"/>
              <w:ind w:left="20"/>
              <w:jc w:val="both"/>
            </w:pPr>
            <w:r>
              <w:rPr>
                <w:rFonts w:ascii="Times New Roman"/>
                <w:b w:val="false"/>
                <w:i w:val="false"/>
                <w:color w:val="000000"/>
                <w:sz w:val="20"/>
              </w:rPr>
              <w:t>871135-26-974</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Жақсыбай ауылдық округі әкімі аппараты"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090503, Батыс Қазақстан облысы, Жәнібек ауданы Жақсыбай ауылы Ж.</w:t>
            </w:r>
            <w:r>
              <w:br/>
            </w:r>
            <w:r>
              <w:rPr>
                <w:rFonts w:ascii="Times New Roman"/>
                <w:b w:val="false"/>
                <w:i w:val="false"/>
                <w:color w:val="000000"/>
                <w:sz w:val="20"/>
              </w:rPr>
              <w:t>
Қаракұлов көшесі, 20</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871135-30-100</w:t>
            </w:r>
          </w:p>
          <w:p>
            <w:pPr>
              <w:spacing w:after="20"/>
              <w:ind w:left="20"/>
              <w:jc w:val="both"/>
            </w:pPr>
            <w:r>
              <w:rPr>
                <w:rFonts w:ascii="Times New Roman"/>
                <w:b w:val="false"/>
                <w:i w:val="false"/>
                <w:color w:val="000000"/>
                <w:sz w:val="20"/>
              </w:rPr>
              <w:t>871135-30-124</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Күйгенкөл ауылдық округі әкімі аппараты"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090507, Батыс Қазақстан облысы, Жәнібек ауданы Жасқайрат ауылы И.</w:t>
            </w:r>
            <w:r>
              <w:br/>
            </w:r>
            <w:r>
              <w:rPr>
                <w:rFonts w:ascii="Times New Roman"/>
                <w:b w:val="false"/>
                <w:i w:val="false"/>
                <w:color w:val="000000"/>
                <w:sz w:val="20"/>
              </w:rPr>
              <w:t>
Тайманов көшесі, 31</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871135-25-175</w:t>
            </w:r>
          </w:p>
          <w:p>
            <w:pPr>
              <w:spacing w:after="20"/>
              <w:ind w:left="20"/>
              <w:jc w:val="both"/>
            </w:pPr>
            <w:r>
              <w:rPr>
                <w:rFonts w:ascii="Times New Roman"/>
                <w:b w:val="false"/>
                <w:i w:val="false"/>
                <w:color w:val="000000"/>
                <w:sz w:val="20"/>
              </w:rPr>
              <w:t>871135-25-192</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Қамысты ауылдық округі әкімі аппараты"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090506, Батыс Қазақстан облысы, Жәнібек ауданы Қамысты ауылы Ю.</w:t>
            </w:r>
            <w:r>
              <w:br/>
            </w:r>
            <w:r>
              <w:rPr>
                <w:rFonts w:ascii="Times New Roman"/>
                <w:b w:val="false"/>
                <w:i w:val="false"/>
                <w:color w:val="000000"/>
                <w:sz w:val="20"/>
              </w:rPr>
              <w:t>
Гагарин көшесі, 31</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871135-24-195</w:t>
            </w:r>
          </w:p>
          <w:p>
            <w:pPr>
              <w:spacing w:after="20"/>
              <w:ind w:left="20"/>
              <w:jc w:val="both"/>
            </w:pPr>
            <w:r>
              <w:rPr>
                <w:rFonts w:ascii="Times New Roman"/>
                <w:b w:val="false"/>
                <w:i w:val="false"/>
                <w:color w:val="000000"/>
                <w:sz w:val="20"/>
              </w:rPr>
              <w:t>871135-24-101</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Тау ауылдық округі әкімі аппараты"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090505, Батыс Қазақстан облысы, Жәнібек ауданы Тау ауылы Абай көшесі, 1</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871135-24-373</w:t>
            </w:r>
          </w:p>
          <w:p>
            <w:pPr>
              <w:spacing w:after="20"/>
              <w:ind w:left="20"/>
              <w:jc w:val="both"/>
            </w:pPr>
            <w:r>
              <w:rPr>
                <w:rFonts w:ascii="Times New Roman"/>
                <w:b w:val="false"/>
                <w:i w:val="false"/>
                <w:color w:val="000000"/>
                <w:sz w:val="20"/>
              </w:rPr>
              <w:t>871135-26-166</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Талов ауылдық округі әкімі аппараты"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090504, Батыс Қазақстан облысы, Жәнібек ауданы Талов ауылы Школьная көшесі, 40</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871135-30-245</w:t>
            </w:r>
          </w:p>
          <w:p>
            <w:pPr>
              <w:spacing w:after="20"/>
              <w:ind w:left="20"/>
              <w:jc w:val="both"/>
            </w:pPr>
            <w:r>
              <w:rPr>
                <w:rFonts w:ascii="Times New Roman"/>
                <w:b w:val="false"/>
                <w:i w:val="false"/>
                <w:color w:val="000000"/>
                <w:sz w:val="20"/>
              </w:rPr>
              <w:t>871135-30-244</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Ұзынкөл ауылдық округі әкімі аппараты"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090508, Батыс Қазақстан облысы, Жәнібек ауданы Ұзынкөл ауылы Қ.</w:t>
            </w:r>
            <w:r>
              <w:br/>
            </w:r>
            <w:r>
              <w:rPr>
                <w:rFonts w:ascii="Times New Roman"/>
                <w:b w:val="false"/>
                <w:i w:val="false"/>
                <w:color w:val="000000"/>
                <w:sz w:val="20"/>
              </w:rPr>
              <w:t>
Телағысов көшесі, 1</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871135-26-285</w:t>
            </w:r>
          </w:p>
          <w:p>
            <w:pPr>
              <w:spacing w:after="20"/>
              <w:ind w:left="20"/>
              <w:jc w:val="both"/>
            </w:pPr>
            <w:r>
              <w:rPr>
                <w:rFonts w:ascii="Times New Roman"/>
                <w:b w:val="false"/>
                <w:i w:val="false"/>
                <w:color w:val="000000"/>
                <w:sz w:val="20"/>
              </w:rPr>
              <w:t>871135-25-327</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Борсы ауылдық округі әкімі аппараты" мемлекеттік мекемесі</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090502, Батыс Қазақстан облысы, Жәнібек ауданы Борсы ауылы Ш.</w:t>
            </w:r>
            <w:r>
              <w:br/>
            </w:r>
            <w:r>
              <w:rPr>
                <w:rFonts w:ascii="Times New Roman"/>
                <w:b w:val="false"/>
                <w:i w:val="false"/>
                <w:color w:val="000000"/>
                <w:sz w:val="20"/>
              </w:rPr>
              <w:t>
Мұқанбетқалиев көшесі, 7</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871135-30-357</w:t>
            </w:r>
          </w:p>
          <w:p>
            <w:pPr>
              <w:spacing w:after="20"/>
              <w:ind w:left="20"/>
              <w:jc w:val="both"/>
            </w:pPr>
            <w:r>
              <w:rPr>
                <w:rFonts w:ascii="Times New Roman"/>
                <w:b w:val="false"/>
                <w:i w:val="false"/>
                <w:color w:val="000000"/>
                <w:sz w:val="20"/>
              </w:rPr>
              <w:t>871135-30-356</w:t>
            </w:r>
          </w:p>
        </w:tc>
      </w:tr>
    </w:tbl>
    <w:bookmarkStart w:name="z34" w:id="15"/>
    <w:p>
      <w:pPr>
        <w:spacing w:after="0"/>
        <w:ind w:left="0"/>
        <w:jc w:val="both"/>
      </w:pPr>
      <w:r>
        <w:rPr>
          <w:rFonts w:ascii="Times New Roman"/>
          <w:b w:val="false"/>
          <w:i w:val="false"/>
          <w:color w:val="000000"/>
          <w:sz w:val="28"/>
        </w:rPr>
        <w:t>
"Атаулы әлеуметтік көмек алушыларға</w:t>
      </w:r>
      <w:r>
        <w:br/>
      </w:r>
      <w:r>
        <w:rPr>
          <w:rFonts w:ascii="Times New Roman"/>
          <w:b w:val="false"/>
          <w:i w:val="false"/>
          <w:color w:val="000000"/>
          <w:sz w:val="28"/>
        </w:rPr>
        <w:t>
өтініш берушінің (отбасының)</w:t>
      </w:r>
      <w:r>
        <w:br/>
      </w:r>
      <w:r>
        <w:rPr>
          <w:rFonts w:ascii="Times New Roman"/>
          <w:b w:val="false"/>
          <w:i w:val="false"/>
          <w:color w:val="000000"/>
          <w:sz w:val="28"/>
        </w:rPr>
        <w:t>
тиесілігін растайтын анықтама беру"</w:t>
      </w:r>
      <w:r>
        <w:br/>
      </w:r>
      <w:r>
        <w:rPr>
          <w:rFonts w:ascii="Times New Roman"/>
          <w:b w:val="false"/>
          <w:i w:val="false"/>
          <w:color w:val="000000"/>
          <w:sz w:val="28"/>
        </w:rPr>
        <w:t>
мемлекеттiк қызмет көрсету регламентінің</w:t>
      </w:r>
      <w:r>
        <w:br/>
      </w:r>
      <w:r>
        <w:rPr>
          <w:rFonts w:ascii="Times New Roman"/>
          <w:b w:val="false"/>
          <w:i w:val="false"/>
          <w:color w:val="000000"/>
          <w:sz w:val="28"/>
        </w:rPr>
        <w:t>
2 қосымшасы</w:t>
      </w:r>
    </w:p>
    <w:bookmarkEnd w:id="15"/>
    <w:p>
      <w:pPr>
        <w:spacing w:after="0"/>
        <w:ind w:left="0"/>
        <w:jc w:val="left"/>
      </w:pPr>
      <w:r>
        <w:rPr>
          <w:rFonts w:ascii="Times New Roman"/>
          <w:b/>
          <w:i w:val="false"/>
          <w:color w:val="000000"/>
        </w:rPr>
        <w:t xml:space="preserve"> ҚФБ 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3"/>
        <w:gridCol w:w="4613"/>
        <w:gridCol w:w="3433"/>
      </w:tblGrid>
      <w:tr>
        <w:trPr>
          <w:trHeight w:val="46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705"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 округінің әкімі</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90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 Арызды қабылдайды, құжаттарды тексереді, тіркейді</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 Арызды қабылдайды,</w:t>
            </w:r>
            <w:r>
              <w:br/>
            </w:r>
            <w:r>
              <w:rPr>
                <w:rFonts w:ascii="Times New Roman"/>
                <w:b w:val="false"/>
                <w:i w:val="false"/>
                <w:color w:val="000000"/>
                <w:sz w:val="20"/>
              </w:rPr>
              <w:t>
құжаттарды тексереді, тіркейді</w:t>
            </w:r>
          </w:p>
        </w:tc>
        <w:tc>
          <w:tcPr>
            <w:tcW w:w="3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 Мемлекеттік қызметтің қорытындыларына қол қою және уәкілетті органның</w:t>
            </w:r>
            <w:r>
              <w:br/>
            </w:r>
            <w:r>
              <w:rPr>
                <w:rFonts w:ascii="Times New Roman"/>
                <w:b w:val="false"/>
                <w:i w:val="false"/>
                <w:color w:val="000000"/>
                <w:sz w:val="20"/>
              </w:rPr>
              <w:t>
маманына жіберу</w:t>
            </w:r>
          </w:p>
        </w:tc>
      </w:tr>
      <w:tr>
        <w:trPr>
          <w:trHeight w:val="1665"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 Анықтамаға қол қою немесе мемлекеттік қызметті тағайындаудан бас тартқаны туралы дәлелді қағаз жеткізгіштегі жауап</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 Анықтамаға қол қоюға немесе мемлекеттік қызметті тағайындаудан бас тартқаны туралы дәлелді қағаз жеткізгіштегі жауапты уәкілетті органның бастығына жіберу және дайындау</w:t>
            </w:r>
          </w:p>
        </w:tc>
        <w:tc>
          <w:tcPr>
            <w:tcW w:w="0" w:type="auto"/>
            <w:vMerge/>
            <w:tcBorders>
              <w:top w:val="nil"/>
              <w:left w:val="single" w:color="cfcfcf" w:sz="5"/>
              <w:bottom w:val="single" w:color="cfcfcf" w:sz="5"/>
              <w:right w:val="single" w:color="cfcfcf" w:sz="5"/>
            </w:tcBorders>
          </w:tcPr>
          <w:p/>
        </w:tc>
      </w:tr>
      <w:tr>
        <w:trPr>
          <w:trHeight w:val="1635"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 Мемлекеттік қызметті тұтынушыға анықтама немесе мелекеттік қызметті тағайындаудан бас тартқаны туралы дәлелді қағаз жеткізгіштегі жауапты береді</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 Мемлекеттік қызметті тұтынушыға анықтама немесе мелекеттік қызметті тағайындаудан бас тартқаны туралы дәлелді қағаз жеткізгіштегі жауапты береді</w:t>
            </w:r>
          </w:p>
        </w:tc>
        <w:tc>
          <w:tcPr>
            <w:tcW w:w="0" w:type="auto"/>
            <w:vMerge/>
            <w:tcBorders>
              <w:top w:val="nil"/>
              <w:left w:val="single" w:color="cfcfcf" w:sz="5"/>
              <w:bottom w:val="single" w:color="cfcfcf" w:sz="5"/>
              <w:right w:val="single" w:color="cfcfcf" w:sz="5"/>
            </w:tcBorders>
          </w:tcPr>
          <w:p/>
        </w:tc>
      </w:tr>
      <w:tr>
        <w:trPr>
          <w:trHeight w:val="90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15 минуттан аспайды</w:t>
            </w:r>
          </w:p>
        </w:tc>
        <w:tc>
          <w:tcPr>
            <w:tcW w:w="0" w:type="auto"/>
            <w:vMerge/>
            <w:tcBorders>
              <w:top w:val="nil"/>
              <w:left w:val="single" w:color="cfcfcf" w:sz="5"/>
              <w:bottom w:val="single" w:color="cfcfcf" w:sz="5"/>
              <w:right w:val="single" w:color="cfcfcf" w:sz="5"/>
            </w:tcBorders>
          </w:tcPr>
          <w:p/>
        </w:tc>
      </w:tr>
    </w:tbl>
    <w:bookmarkStart w:name="z35" w:id="16"/>
    <w:p>
      <w:pPr>
        <w:spacing w:after="0"/>
        <w:ind w:left="0"/>
        <w:jc w:val="both"/>
      </w:pPr>
      <w:r>
        <w:rPr>
          <w:rFonts w:ascii="Times New Roman"/>
          <w:b w:val="false"/>
          <w:i w:val="false"/>
          <w:color w:val="000000"/>
          <w:sz w:val="28"/>
        </w:rPr>
        <w:t>
"Атаулы әлеуметтік көмек алушыларға</w:t>
      </w:r>
      <w:r>
        <w:br/>
      </w:r>
      <w:r>
        <w:rPr>
          <w:rFonts w:ascii="Times New Roman"/>
          <w:b w:val="false"/>
          <w:i w:val="false"/>
          <w:color w:val="000000"/>
          <w:sz w:val="28"/>
        </w:rPr>
        <w:t>
өтініш берушінің (отбасының)</w:t>
      </w:r>
      <w:r>
        <w:br/>
      </w:r>
      <w:r>
        <w:rPr>
          <w:rFonts w:ascii="Times New Roman"/>
          <w:b w:val="false"/>
          <w:i w:val="false"/>
          <w:color w:val="000000"/>
          <w:sz w:val="28"/>
        </w:rPr>
        <w:t>
тиесілігін растайтын анықтама беру"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3 қосымша</w:t>
      </w:r>
    </w:p>
    <w:bookmarkEnd w:id="16"/>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 ҚФБ 1, ҚФБ 2, ҚФБ 3</w:t>
      </w:r>
    </w:p>
    <w:p>
      <w:pPr>
        <w:spacing w:after="0"/>
        <w:ind w:left="0"/>
        <w:jc w:val="both"/>
      </w:pPr>
      <w:r>
        <w:drawing>
          <wp:inline distT="0" distB="0" distL="0" distR="0">
            <wp:extent cx="75057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05700" cy="6324600"/>
                    </a:xfrm>
                    <a:prstGeom prst="rect">
                      <a:avLst/>
                    </a:prstGeom>
                  </pic:spPr>
                </pic:pic>
              </a:graphicData>
            </a:graphic>
          </wp:inline>
        </w:drawing>
      </w:r>
    </w:p>
    <w:bookmarkStart w:name="z36" w:id="17"/>
    <w:p>
      <w:pPr>
        <w:spacing w:after="0"/>
        <w:ind w:left="0"/>
        <w:jc w:val="both"/>
      </w:pPr>
      <w:r>
        <w:rPr>
          <w:rFonts w:ascii="Times New Roman"/>
          <w:b w:val="false"/>
          <w:i w:val="false"/>
          <w:color w:val="000000"/>
          <w:sz w:val="28"/>
        </w:rPr>
        <w:t>
2012 жылғы 19 желтоқсандағы № 247</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17"/>
    <w:p>
      <w:pPr>
        <w:spacing w:after="0"/>
        <w:ind w:left="0"/>
        <w:jc w:val="left"/>
      </w:pPr>
      <w:r>
        <w:rPr>
          <w:rFonts w:ascii="Times New Roman"/>
          <w:b/>
          <w:i w:val="false"/>
          <w:color w:val="000000"/>
        </w:rPr>
        <w:t xml:space="preserve"> "Жұмыссыз азаматтарды тiркеу және</w:t>
      </w:r>
      <w:r>
        <w:br/>
      </w:r>
      <w:r>
        <w:rPr>
          <w:rFonts w:ascii="Times New Roman"/>
          <w:b/>
          <w:i w:val="false"/>
          <w:color w:val="000000"/>
        </w:rPr>
        <w:t>
есепке қою" мемлекеттiк қызмет көрсету</w:t>
      </w:r>
      <w:r>
        <w:br/>
      </w:r>
      <w:r>
        <w:rPr>
          <w:rFonts w:ascii="Times New Roman"/>
          <w:b/>
          <w:i w:val="false"/>
          <w:color w:val="000000"/>
        </w:rPr>
        <w:t>
регламентi</w:t>
      </w:r>
    </w:p>
    <w:bookmarkStart w:name="z37" w:id="18"/>
    <w:p>
      <w:pPr>
        <w:spacing w:after="0"/>
        <w:ind w:left="0"/>
        <w:jc w:val="left"/>
      </w:pPr>
      <w:r>
        <w:rPr>
          <w:rFonts w:ascii="Times New Roman"/>
          <w:b/>
          <w:i w:val="false"/>
          <w:color w:val="000000"/>
        </w:rPr>
        <w:t xml:space="preserve"> 
1. Жалпы ережелер</w:t>
      </w:r>
    </w:p>
    <w:bookmarkEnd w:id="18"/>
    <w:p>
      <w:pPr>
        <w:spacing w:after="0"/>
        <w:ind w:left="0"/>
        <w:jc w:val="both"/>
      </w:pPr>
      <w:r>
        <w:rPr>
          <w:rFonts w:ascii="Times New Roman"/>
          <w:b w:val="false"/>
          <w:i w:val="false"/>
          <w:color w:val="000000"/>
          <w:sz w:val="28"/>
        </w:rPr>
        <w:t>      1. Осы "Жұмыссыз азаматтарды тiркеу және есепке қою"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"Жұмыссыз азаматтарды тiркеу және есепке қою" мемлекеттік қызметі (бұдан әрі – мемлекеттік қызмет) "Батыс Қазақстан облысының Жәнібек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(бұдан әрі - Стандарт).</w:t>
      </w:r>
      <w:r>
        <w:br/>
      </w:r>
      <w:r>
        <w:rPr>
          <w:rFonts w:ascii="Times New Roman"/>
          <w:b w:val="false"/>
          <w:i w:val="false"/>
          <w:color w:val="000000"/>
          <w:sz w:val="28"/>
        </w:rPr>
        <w:t>
      5. Мемлекеттік қызмет тәртібі және қажетті құжаттар және оларды толтыру үлгілері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стенділерінде орналастырылады.</w:t>
      </w:r>
      <w:r>
        <w:br/>
      </w:r>
      <w:r>
        <w:rPr>
          <w:rFonts w:ascii="Times New Roman"/>
          <w:b w:val="false"/>
          <w:i w:val="false"/>
          <w:color w:val="000000"/>
          <w:sz w:val="28"/>
        </w:rPr>
        <w:t xml:space="preserve">
      Уәкілетті органның мекен-жайы: Индекс 090500, Батыс Қазақстан облысы, Жәнібек ауданы, Жәнібек ауылы, Ғ. Қараш көшесі, 8, </w:t>
      </w:r>
      <w:r>
        <w:rPr>
          <w:rFonts w:ascii="Times New Roman"/>
          <w:b w:val="false"/>
          <w:i w:val="false"/>
          <w:color w:val="000000"/>
          <w:sz w:val="28"/>
          <w:u w:val="single"/>
        </w:rPr>
        <w:t>zhanibek_sobes@mail.ru</w:t>
      </w:r>
      <w:r>
        <w:rPr>
          <w:rFonts w:ascii="Times New Roman"/>
          <w:b w:val="false"/>
          <w:i w:val="false"/>
          <w:color w:val="000000"/>
          <w:sz w:val="28"/>
        </w:rPr>
        <w:t>, телефоны: 8(71135) 21987.</w:t>
      </w:r>
      <w:r>
        <w:br/>
      </w:r>
      <w:r>
        <w:rPr>
          <w:rFonts w:ascii="Times New Roman"/>
          <w:b w:val="false"/>
          <w:i w:val="false"/>
          <w:color w:val="000000"/>
          <w:sz w:val="28"/>
        </w:rPr>
        <w:t>
      6. Мемлекеттiк қызмет көрсетудiң нәтижесi жұмыссызды электронды нұсқада тiркеу және есепке алу немесе қызмет көрсетуден бас тарту туралы дәлелді жауап.</w:t>
      </w:r>
      <w:r>
        <w:br/>
      </w:r>
      <w:r>
        <w:rPr>
          <w:rFonts w:ascii="Times New Roman"/>
          <w:b w:val="false"/>
          <w:i w:val="false"/>
          <w:color w:val="000000"/>
          <w:sz w:val="28"/>
        </w:rPr>
        <w:t>
      7. Мемлекеттiк қызмет жеке тұлғаларға: Қазақстан Республикасының азаматтарына, оралмандарға, босқындарға, шетелдiктерге, Қазақстан Республикасында тұрақты тұратын азаматтығы жоқ адамдарға (бұдан әрi – тұтынушы) көрсетiледi.</w:t>
      </w:r>
    </w:p>
    <w:bookmarkStart w:name="z38" w:id="19"/>
    <w:p>
      <w:pPr>
        <w:spacing w:after="0"/>
        <w:ind w:left="0"/>
        <w:jc w:val="left"/>
      </w:pPr>
      <w:r>
        <w:rPr>
          <w:rFonts w:ascii="Times New Roman"/>
          <w:b/>
          <w:i w:val="false"/>
          <w:color w:val="000000"/>
        </w:rPr>
        <w:t xml:space="preserve"> 
2. Мемлекеттік қызмет көрсету тәртібі</w:t>
      </w:r>
    </w:p>
    <w:bookmarkEnd w:id="19"/>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 - күнтiзбелiк он күннен кешіктірмей.</w:t>
      </w:r>
      <w:r>
        <w:br/>
      </w:r>
      <w:r>
        <w:rPr>
          <w:rFonts w:ascii="Times New Roman"/>
          <w:b w:val="false"/>
          <w:i w:val="false"/>
          <w:color w:val="000000"/>
          <w:sz w:val="28"/>
        </w:rPr>
        <w:t>
      2) Тұтынушының өтiнiш бiлдiрген күнi сол жерде көрсетiлетiн мемлекеттiк қызметтi алғанға дейінгі күтудің рұқсат берiлген ең көп уақыты, кезектегi адамдар санына байланысты, бiр өтiнiш иесiне қызмет көрсету 15 минут есебімен.</w:t>
      </w:r>
      <w:r>
        <w:br/>
      </w:r>
      <w:r>
        <w:rPr>
          <w:rFonts w:ascii="Times New Roman"/>
          <w:b w:val="false"/>
          <w:i w:val="false"/>
          <w:color w:val="000000"/>
          <w:sz w:val="28"/>
        </w:rPr>
        <w:t>
      3) Тұтынушы өтiнiш бiлдiрген күнi сол жерде көрсетiлетiн мемлекеттiк қызметтi көрсетудің рұқсат берiлген ең көп уақыты – 15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(сенбі және жексенбі) және мереке күндерiн қоспағанда күн сайын, сағат 9-00 -ден бастап 18-00-ға дейiн, түскi үзiлiс сағат 13-00-ден бастап 14-00-ге дейiн.</w:t>
      </w:r>
      <w:r>
        <w:br/>
      </w:r>
      <w:r>
        <w:rPr>
          <w:rFonts w:ascii="Times New Roman"/>
          <w:b w:val="false"/>
          <w:i w:val="false"/>
          <w:color w:val="000000"/>
          <w:sz w:val="28"/>
        </w:rPr>
        <w:t>
      Мемлекеттік қызмет көрсететін мамандардың деректемелері (тегі, аты, әкесінің аты, кабинет нөмірі) уәкілетті органның ғимаратында көрнекі жерде орналасқан.</w:t>
      </w:r>
      <w:r>
        <w:br/>
      </w:r>
      <w:r>
        <w:rPr>
          <w:rFonts w:ascii="Times New Roman"/>
          <w:b w:val="false"/>
          <w:i w:val="false"/>
          <w:color w:val="000000"/>
          <w:sz w:val="28"/>
        </w:rPr>
        <w:t>
      Мемлекеттік қызмет алдын ала жазылусыз және жеделдетiп қызмет көрсетусiз, кезек күту тәртiбiмен көрсетіледі.</w:t>
      </w:r>
      <w:r>
        <w:br/>
      </w:r>
      <w:r>
        <w:rPr>
          <w:rFonts w:ascii="Times New Roman"/>
          <w:b w:val="false"/>
          <w:i w:val="false"/>
          <w:color w:val="000000"/>
          <w:sz w:val="28"/>
        </w:rPr>
        <w:t>
      11. Мемлекеттік қызмет тұтынушының тұрғылықты жеріндегі уәкілетті органның үй-жайында көрсетіледі. Күту залында отыруға арналған орындар, мемлекеттік қызмет көрсету үшін қажетті ақпарат орналасқан стенділер, сондай-ақ өртке қарсы қауіпсіздік құралдары бар. Мүмкіндіктері шектеулі адамдар үшін кіреберісте пандус болуға тиіс.</w:t>
      </w:r>
    </w:p>
    <w:bookmarkStart w:name="z39" w:id="20"/>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20"/>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40" w:id="21"/>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21"/>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41" w:id="22"/>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мемлекеттiк</w:t>
      </w:r>
      <w:r>
        <w:br/>
      </w:r>
      <w:r>
        <w:rPr>
          <w:rFonts w:ascii="Times New Roman"/>
          <w:b w:val="false"/>
          <w:i w:val="false"/>
          <w:color w:val="000000"/>
          <w:sz w:val="28"/>
        </w:rPr>
        <w:t>
қызмет көрсету регламентiне</w:t>
      </w:r>
      <w:r>
        <w:br/>
      </w:r>
      <w:r>
        <w:rPr>
          <w:rFonts w:ascii="Times New Roman"/>
          <w:b w:val="false"/>
          <w:i w:val="false"/>
          <w:color w:val="000000"/>
          <w:sz w:val="28"/>
        </w:rPr>
        <w:t>
1 қосымша</w:t>
      </w:r>
    </w:p>
    <w:bookmarkEnd w:id="22"/>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24"/>
        <w:gridCol w:w="574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5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бастығы</w:t>
            </w:r>
          </w:p>
        </w:tc>
      </w:tr>
      <w:tr>
        <w:trPr>
          <w:trHeight w:val="1080" w:hRule="atLeast"/>
        </w:trPr>
        <w:tc>
          <w:tcPr>
            <w:tcW w:w="5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w:t>
            </w:r>
            <w:r>
              <w:br/>
            </w:r>
            <w:r>
              <w:rPr>
                <w:rFonts w:ascii="Times New Roman"/>
                <w:b w:val="false"/>
                <w:i w:val="false"/>
                <w:color w:val="000000"/>
                <w:sz w:val="20"/>
              </w:rPr>
              <w:t>
береді.</w:t>
            </w:r>
          </w:p>
        </w:tc>
        <w:tc>
          <w:tcPr>
            <w:tcW w:w="5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Резолюция және мемлекеттік қызметтің қорытындыларын уәкілетті органның</w:t>
            </w:r>
            <w:r>
              <w:br/>
            </w:r>
            <w:r>
              <w:rPr>
                <w:rFonts w:ascii="Times New Roman"/>
                <w:b w:val="false"/>
                <w:i w:val="false"/>
                <w:color w:val="000000"/>
                <w:sz w:val="20"/>
              </w:rPr>
              <w:t>
маманына жіберу</w:t>
            </w:r>
          </w:p>
        </w:tc>
      </w:tr>
      <w:tr>
        <w:trPr>
          <w:trHeight w:val="1815" w:hRule="atLeast"/>
        </w:trPr>
        <w:tc>
          <w:tcPr>
            <w:tcW w:w="5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органның бастығына резолюция үшін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5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Жұмыссызды электронды нұсқада тіркеу және</w:t>
            </w:r>
            <w:r>
              <w:br/>
            </w:r>
            <w:r>
              <w:rPr>
                <w:rFonts w:ascii="Times New Roman"/>
                <w:b w:val="false"/>
                <w:i w:val="false"/>
                <w:color w:val="000000"/>
                <w:sz w:val="20"/>
              </w:rPr>
              <w:t>
есепке алып, осы тұтынушылардың деректерін дербес есепке алу карточкасына</w:t>
            </w:r>
            <w:r>
              <w:br/>
            </w:r>
            <w:r>
              <w:rPr>
                <w:rFonts w:ascii="Times New Roman"/>
                <w:b w:val="false"/>
                <w:i w:val="false"/>
                <w:color w:val="000000"/>
                <w:sz w:val="20"/>
              </w:rPr>
              <w:t>
(компьютерлік дерекқорға) енгізеді немесе</w:t>
            </w:r>
            <w:r>
              <w:br/>
            </w:r>
            <w:r>
              <w:rPr>
                <w:rFonts w:ascii="Times New Roman"/>
                <w:b w:val="false"/>
                <w:i w:val="false"/>
                <w:color w:val="000000"/>
                <w:sz w:val="20"/>
              </w:rPr>
              <w:t>
мемлекеттік қызметті тағайындаудан бас</w:t>
            </w:r>
            <w:r>
              <w:br/>
            </w:r>
            <w:r>
              <w:rPr>
                <w:rFonts w:ascii="Times New Roman"/>
                <w:b w:val="false"/>
                <w:i w:val="false"/>
                <w:color w:val="000000"/>
                <w:sz w:val="20"/>
              </w:rPr>
              <w:t>
тартқаны туралы дәлелді жауап</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күнтізбелік он күннен кешіктірмей</w:t>
            </w:r>
          </w:p>
        </w:tc>
      </w:tr>
    </w:tbl>
    <w:bookmarkStart w:name="z42" w:id="23"/>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мемлекеттiк</w:t>
      </w:r>
      <w:r>
        <w:br/>
      </w:r>
      <w:r>
        <w:rPr>
          <w:rFonts w:ascii="Times New Roman"/>
          <w:b w:val="false"/>
          <w:i w:val="false"/>
          <w:color w:val="000000"/>
          <w:sz w:val="28"/>
        </w:rPr>
        <w:t>
қызмет көрсету регламентiне</w:t>
      </w:r>
      <w:r>
        <w:br/>
      </w:r>
      <w:r>
        <w:rPr>
          <w:rFonts w:ascii="Times New Roman"/>
          <w:b w:val="false"/>
          <w:i w:val="false"/>
          <w:color w:val="000000"/>
          <w:sz w:val="28"/>
        </w:rPr>
        <w:t>
2 қосымша</w:t>
      </w:r>
    </w:p>
    <w:bookmarkEnd w:id="23"/>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w:t>
      </w:r>
      <w:r>
        <w:br/>
      </w:r>
      <w:r>
        <w:rPr>
          <w:rFonts w:ascii="Times New Roman"/>
          <w:b/>
          <w:i w:val="false"/>
          <w:color w:val="000000"/>
        </w:rPr>
        <w:t>
өзара байланысты көрсететін сызба</w:t>
      </w:r>
    </w:p>
    <w:p>
      <w:pPr>
        <w:spacing w:after="0"/>
        <w:ind w:left="0"/>
        <w:jc w:val="both"/>
      </w:pPr>
      <w:r>
        <w:drawing>
          <wp:inline distT="0" distB="0" distL="0" distR="0">
            <wp:extent cx="73787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78700" cy="4965700"/>
                    </a:xfrm>
                    <a:prstGeom prst="rect">
                      <a:avLst/>
                    </a:prstGeom>
                  </pic:spPr>
                </pic:pic>
              </a:graphicData>
            </a:graphic>
          </wp:inline>
        </w:drawing>
      </w:r>
    </w:p>
    <w:bookmarkStart w:name="z43" w:id="24"/>
    <w:p>
      <w:pPr>
        <w:spacing w:after="0"/>
        <w:ind w:left="0"/>
        <w:jc w:val="both"/>
      </w:pPr>
      <w:r>
        <w:rPr>
          <w:rFonts w:ascii="Times New Roman"/>
          <w:b w:val="false"/>
          <w:i w:val="false"/>
          <w:color w:val="000000"/>
          <w:sz w:val="28"/>
        </w:rPr>
        <w:t>
2012 жылғы 19 желтоқсандағы № 247</w:t>
      </w:r>
      <w:r>
        <w:br/>
      </w:r>
      <w:r>
        <w:rPr>
          <w:rFonts w:ascii="Times New Roman"/>
          <w:b w:val="false"/>
          <w:i w:val="false"/>
          <w:color w:val="000000"/>
          <w:sz w:val="28"/>
        </w:rPr>
        <w:t>
аудан әкімдігінің қаулысымен бекітілген</w:t>
      </w:r>
    </w:p>
    <w:bookmarkEnd w:id="24"/>
    <w:p>
      <w:pPr>
        <w:spacing w:after="0"/>
        <w:ind w:left="0"/>
        <w:jc w:val="left"/>
      </w:pPr>
      <w:r>
        <w:rPr>
          <w:rFonts w:ascii="Times New Roman"/>
          <w:b/>
          <w:i w:val="false"/>
          <w:color w:val="000000"/>
        </w:rPr>
        <w:t xml:space="preserve"> "Жергiлiктi өкiлдi органдардың шешiмдерi</w:t>
      </w:r>
      <w:r>
        <w:br/>
      </w:r>
      <w:r>
        <w:rPr>
          <w:rFonts w:ascii="Times New Roman"/>
          <w:b/>
          <w:i w:val="false"/>
          <w:color w:val="000000"/>
        </w:rPr>
        <w:t>
бойынша мұқтаж азаматтардың жекелеген</w:t>
      </w:r>
      <w:r>
        <w:br/>
      </w:r>
      <w:r>
        <w:rPr>
          <w:rFonts w:ascii="Times New Roman"/>
          <w:b/>
          <w:i w:val="false"/>
          <w:color w:val="000000"/>
        </w:rPr>
        <w:t>
санаттарына әлеуметтiк көмек тағайындау</w:t>
      </w:r>
      <w:r>
        <w:br/>
      </w:r>
      <w:r>
        <w:rPr>
          <w:rFonts w:ascii="Times New Roman"/>
          <w:b/>
          <w:i w:val="false"/>
          <w:color w:val="000000"/>
        </w:rPr>
        <w:t>
және төлеу" мемлекеттік қызмет көрсету</w:t>
      </w:r>
      <w:r>
        <w:br/>
      </w:r>
      <w:r>
        <w:rPr>
          <w:rFonts w:ascii="Times New Roman"/>
          <w:b/>
          <w:i w:val="false"/>
          <w:color w:val="000000"/>
        </w:rPr>
        <w:t>
регламенті</w:t>
      </w:r>
    </w:p>
    <w:bookmarkStart w:name="z44" w:id="25"/>
    <w:p>
      <w:pPr>
        <w:spacing w:after="0"/>
        <w:ind w:left="0"/>
        <w:jc w:val="left"/>
      </w:pPr>
      <w:r>
        <w:rPr>
          <w:rFonts w:ascii="Times New Roman"/>
          <w:b/>
          <w:i w:val="false"/>
          <w:color w:val="000000"/>
        </w:rPr>
        <w:t xml:space="preserve"> 
1. Жалпы ережелер</w:t>
      </w:r>
    </w:p>
    <w:bookmarkEnd w:id="25"/>
    <w:p>
      <w:pPr>
        <w:spacing w:after="0"/>
        <w:ind w:left="0"/>
        <w:jc w:val="both"/>
      </w:pPr>
      <w:r>
        <w:rPr>
          <w:rFonts w:ascii="Times New Roman"/>
          <w:b w:val="false"/>
          <w:i w:val="false"/>
          <w:color w:val="000000"/>
          <w:sz w:val="28"/>
        </w:rPr>
        <w:t>      1. Осы "Жергiлiктi өкiлдi органдардың шешiмдерi бойынша мұқтаж азаматтардың жекелеген санаттарына әлеуметтiк көмек тағайындау және төлеу"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"Жергiлiктi өкiлдi органдардың шешiмдерi бойынша мұқтаж азаматтардың жекелеген санаттарына әлеуметтiк көмек тағайындау және төлеу" мемлекеттік қызметі (бұдан әрі – мемлекеттік қызмет) "Батыс Қазақстан облысының Жәнібек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стенділерінде, ресми ақпарат көздерінде орналастырылады.</w:t>
      </w:r>
      <w:r>
        <w:br/>
      </w:r>
      <w:r>
        <w:rPr>
          <w:rFonts w:ascii="Times New Roman"/>
          <w:b w:val="false"/>
          <w:i w:val="false"/>
          <w:color w:val="000000"/>
          <w:sz w:val="28"/>
        </w:rPr>
        <w:t xml:space="preserve">
      Уәкілетті органның мекен-жайы: Индекс 090500, Батыс Қазақстан облысы, Жәнібек ауданы, Жәнібек ауылы, Ғ.Қараш көшесі, 8, </w:t>
      </w:r>
      <w:r>
        <w:rPr>
          <w:rFonts w:ascii="Times New Roman"/>
          <w:b w:val="false"/>
          <w:i w:val="false"/>
          <w:color w:val="000000"/>
          <w:sz w:val="28"/>
          <w:u w:val="single"/>
        </w:rPr>
        <w:t>zhanibek_sobes@mail.ru</w:t>
      </w:r>
      <w:r>
        <w:rPr>
          <w:rFonts w:ascii="Times New Roman"/>
          <w:b w:val="false"/>
          <w:i w:val="false"/>
          <w:color w:val="000000"/>
          <w:sz w:val="28"/>
        </w:rPr>
        <w:t>, телефоны: 8(71135) 21987.</w:t>
      </w:r>
      <w:r>
        <w:br/>
      </w:r>
      <w:r>
        <w:rPr>
          <w:rFonts w:ascii="Times New Roman"/>
          <w:b w:val="false"/>
          <w:i w:val="false"/>
          <w:color w:val="000000"/>
          <w:sz w:val="28"/>
        </w:rPr>
        <w:t>
      6. Мемлекеттік қызметтің көрсету нәтижесі әлеуметтік көмек тағайындау туралы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көрсету үшін жеке тұлғалардың санаттары жергілікті өкілді органдардың (мәслихаттардың) шешімі бойынша айқындалады (бұдан әрі – жеке тұлға).</w:t>
      </w:r>
    </w:p>
    <w:bookmarkStart w:name="z45" w:id="26"/>
    <w:p>
      <w:pPr>
        <w:spacing w:after="0"/>
        <w:ind w:left="0"/>
        <w:jc w:val="left"/>
      </w:pPr>
      <w:r>
        <w:rPr>
          <w:rFonts w:ascii="Times New Roman"/>
          <w:b/>
          <w:i w:val="false"/>
          <w:color w:val="000000"/>
        </w:rPr>
        <w:t xml:space="preserve"> 
2. Мемлекеттік қызмет көрсету тәртібі</w:t>
      </w:r>
    </w:p>
    <w:bookmarkEnd w:id="26"/>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Жеке тұлға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уәкілетті орган мемлекеттік қызметті көрсету мерзімдері он бес күнтізбелік күн ішінде;</w:t>
      </w:r>
      <w:r>
        <w:br/>
      </w:r>
      <w:r>
        <w:rPr>
          <w:rFonts w:ascii="Times New Roman"/>
          <w:b w:val="false"/>
          <w:i w:val="false"/>
          <w:color w:val="000000"/>
          <w:sz w:val="28"/>
        </w:rPr>
        <w:t>
      2) жеке тұлға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 Жеке тұлға өтініш берген күні сол жерде көрсетілетін мемлекеттік қызметті тұтынушыға қызмет көрсетуге жол берілетін ең көп уақыты – 15 минуттан аспайды.</w:t>
      </w:r>
      <w:r>
        <w:br/>
      </w:r>
      <w:r>
        <w:rPr>
          <w:rFonts w:ascii="Times New Roman"/>
          <w:b w:val="false"/>
          <w:i w:val="false"/>
          <w:color w:val="000000"/>
          <w:sz w:val="28"/>
        </w:rPr>
        <w:t>
      9. Мемлекеттік қызмет көрсету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14.00-ге дейін түскі үзіліспен күн сайын сағат 9.00-ден 18.00-ге дейін. Қабылдау алдын ала жазылусыз және жедел қызмет көрсетуді кезек тәртібінде жүзеге асырылады.</w:t>
      </w:r>
      <w:r>
        <w:br/>
      </w:r>
      <w:r>
        <w:rPr>
          <w:rFonts w:ascii="Times New Roman"/>
          <w:b w:val="false"/>
          <w:i w:val="false"/>
          <w:color w:val="000000"/>
          <w:sz w:val="28"/>
        </w:rPr>
        <w:t>
      11. Мемлекеттік қызмет көрсету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уәкілетті органның үй-жайында көрсетіледі.</w:t>
      </w:r>
      <w:r>
        <w:br/>
      </w:r>
      <w:r>
        <w:rPr>
          <w:rFonts w:ascii="Times New Roman"/>
          <w:b w:val="false"/>
          <w:i w:val="false"/>
          <w:color w:val="000000"/>
          <w:sz w:val="28"/>
        </w:rPr>
        <w:t>
      Уәкілетті органның үй-жайы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46" w:id="27"/>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27"/>
    <w:p>
      <w:pPr>
        <w:spacing w:after="0"/>
        <w:ind w:left="0"/>
        <w:jc w:val="both"/>
      </w:pPr>
      <w:r>
        <w:rPr>
          <w:rFonts w:ascii="Times New Roman"/>
          <w:b w:val="false"/>
          <w:i w:val="false"/>
          <w:color w:val="000000"/>
          <w:sz w:val="28"/>
        </w:rPr>
        <w:t>      12. Мемлекеттік қызметті алу үшін жеке тұлға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қажеттi құжаттарды тапсырғаннан кейiн тұтынушыға уәкiлеттi органда – жеке тұлғаға тiркеу және оның мемлекеттiк қызметтi алу күнi, құжаттарды қабылдаған жауапты адамның тегi мен аты-жөнi көрсетiлген талон берiледi.</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47" w:id="28"/>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28"/>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48" w:id="29"/>
    <w:p>
      <w:pPr>
        <w:spacing w:after="0"/>
        <w:ind w:left="0"/>
        <w:jc w:val="both"/>
      </w:pPr>
      <w:r>
        <w:rPr>
          <w:rFonts w:ascii="Times New Roman"/>
          <w:b w:val="false"/>
          <w:i w:val="false"/>
          <w:color w:val="000000"/>
          <w:sz w:val="28"/>
        </w:rPr>
        <w:t>
"Жергiлiктi өкiлдi органдардың шешiмдерi</w:t>
      </w:r>
      <w:r>
        <w:br/>
      </w:r>
      <w:r>
        <w:rPr>
          <w:rFonts w:ascii="Times New Roman"/>
          <w:b w:val="false"/>
          <w:i w:val="false"/>
          <w:color w:val="000000"/>
          <w:sz w:val="28"/>
        </w:rPr>
        <w:t>
бойынша мұқтаж азаматтардың жекелеген</w:t>
      </w:r>
      <w:r>
        <w:br/>
      </w:r>
      <w:r>
        <w:rPr>
          <w:rFonts w:ascii="Times New Roman"/>
          <w:b w:val="false"/>
          <w:i w:val="false"/>
          <w:color w:val="000000"/>
          <w:sz w:val="28"/>
        </w:rPr>
        <w:t>
санаттарына әлеуметтiк көмек тағайындау</w:t>
      </w:r>
      <w:r>
        <w:br/>
      </w:r>
      <w:r>
        <w:rPr>
          <w:rFonts w:ascii="Times New Roman"/>
          <w:b w:val="false"/>
          <w:i w:val="false"/>
          <w:color w:val="000000"/>
          <w:sz w:val="28"/>
        </w:rPr>
        <w:t>
және төлеу" мемлекеттiк қызмет көрсету</w:t>
      </w:r>
      <w:r>
        <w:br/>
      </w:r>
      <w:r>
        <w:rPr>
          <w:rFonts w:ascii="Times New Roman"/>
          <w:b w:val="false"/>
          <w:i w:val="false"/>
          <w:color w:val="000000"/>
          <w:sz w:val="28"/>
        </w:rPr>
        <w:t>
регламентіне 1 қосымшасы</w:t>
      </w:r>
    </w:p>
    <w:bookmarkEnd w:id="29"/>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8"/>
        <w:gridCol w:w="626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6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бастығы</w:t>
            </w:r>
          </w:p>
        </w:tc>
      </w:tr>
      <w:tr>
        <w:trPr>
          <w:trHeight w:val="1080"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6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1815"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бастығына қол қоюға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Жеке тұлғаға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бес күнтізбелік күн ішінде</w:t>
            </w:r>
          </w:p>
        </w:tc>
      </w:tr>
    </w:tbl>
    <w:bookmarkStart w:name="z49" w:id="30"/>
    <w:p>
      <w:pPr>
        <w:spacing w:after="0"/>
        <w:ind w:left="0"/>
        <w:jc w:val="both"/>
      </w:pPr>
      <w:r>
        <w:rPr>
          <w:rFonts w:ascii="Times New Roman"/>
          <w:b w:val="false"/>
          <w:i w:val="false"/>
          <w:color w:val="000000"/>
          <w:sz w:val="28"/>
        </w:rPr>
        <w:t>
"Жергiлiктi өкiлдi органдардың шешiмдерi</w:t>
      </w:r>
      <w:r>
        <w:br/>
      </w:r>
      <w:r>
        <w:rPr>
          <w:rFonts w:ascii="Times New Roman"/>
          <w:b w:val="false"/>
          <w:i w:val="false"/>
          <w:color w:val="000000"/>
          <w:sz w:val="28"/>
        </w:rPr>
        <w:t>
бойынша мұқтаж азаматтардың жекелеген</w:t>
      </w:r>
      <w:r>
        <w:br/>
      </w:r>
      <w:r>
        <w:rPr>
          <w:rFonts w:ascii="Times New Roman"/>
          <w:b w:val="false"/>
          <w:i w:val="false"/>
          <w:color w:val="000000"/>
          <w:sz w:val="28"/>
        </w:rPr>
        <w:t>
санаттарына әлеуметтiк көмек тағайындау</w:t>
      </w:r>
      <w:r>
        <w:br/>
      </w:r>
      <w:r>
        <w:rPr>
          <w:rFonts w:ascii="Times New Roman"/>
          <w:b w:val="false"/>
          <w:i w:val="false"/>
          <w:color w:val="000000"/>
          <w:sz w:val="28"/>
        </w:rPr>
        <w:t>
және төлеу" мемлекеттiк қызмет көрсету</w:t>
      </w:r>
      <w:r>
        <w:br/>
      </w:r>
      <w:r>
        <w:rPr>
          <w:rFonts w:ascii="Times New Roman"/>
          <w:b w:val="false"/>
          <w:i w:val="false"/>
          <w:color w:val="000000"/>
          <w:sz w:val="28"/>
        </w:rPr>
        <w:t>
регламентіне 2 қосымшасы</w:t>
      </w:r>
    </w:p>
    <w:bookmarkEnd w:id="30"/>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73152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15200" cy="7048500"/>
                    </a:xfrm>
                    <a:prstGeom prst="rect">
                      <a:avLst/>
                    </a:prstGeom>
                  </pic:spPr>
                </pic:pic>
              </a:graphicData>
            </a:graphic>
          </wp:inline>
        </w:drawing>
      </w:r>
    </w:p>
    <w:bookmarkStart w:name="z50" w:id="31"/>
    <w:p>
      <w:pPr>
        <w:spacing w:after="0"/>
        <w:ind w:left="0"/>
        <w:jc w:val="both"/>
      </w:pPr>
      <w:r>
        <w:rPr>
          <w:rFonts w:ascii="Times New Roman"/>
          <w:b w:val="false"/>
          <w:i w:val="false"/>
          <w:color w:val="000000"/>
          <w:sz w:val="28"/>
        </w:rPr>
        <w:t>
2012 жылғы 19 желтоқсандағы № 247</w:t>
      </w:r>
      <w:r>
        <w:br/>
      </w:r>
      <w:r>
        <w:rPr>
          <w:rFonts w:ascii="Times New Roman"/>
          <w:b w:val="false"/>
          <w:i w:val="false"/>
          <w:color w:val="000000"/>
          <w:sz w:val="28"/>
        </w:rPr>
        <w:t>
аудан әкімдігінің қаулысымен бекітілген</w:t>
      </w:r>
    </w:p>
    <w:bookmarkEnd w:id="31"/>
    <w:p>
      <w:pPr>
        <w:spacing w:after="0"/>
        <w:ind w:left="0"/>
        <w:jc w:val="left"/>
      </w:pPr>
      <w:r>
        <w:rPr>
          <w:rFonts w:ascii="Times New Roman"/>
          <w:b/>
          <w:i w:val="false"/>
          <w:color w:val="000000"/>
        </w:rPr>
        <w:t xml:space="preserve"> "18 жасқа дейiнгi балалары бар отбасыларға</w:t>
      </w:r>
      <w:r>
        <w:br/>
      </w:r>
      <w:r>
        <w:rPr>
          <w:rFonts w:ascii="Times New Roman"/>
          <w:b/>
          <w:i w:val="false"/>
          <w:color w:val="000000"/>
        </w:rPr>
        <w:t>
мемлекеттiк жәрдемақылар тағайындау"</w:t>
      </w:r>
      <w:r>
        <w:br/>
      </w:r>
      <w:r>
        <w:rPr>
          <w:rFonts w:ascii="Times New Roman"/>
          <w:b/>
          <w:i w:val="false"/>
          <w:color w:val="000000"/>
        </w:rPr>
        <w:t>
мемлекеттік қызмет көрсету регламенті</w:t>
      </w:r>
    </w:p>
    <w:bookmarkStart w:name="z51" w:id="32"/>
    <w:p>
      <w:pPr>
        <w:spacing w:after="0"/>
        <w:ind w:left="0"/>
        <w:jc w:val="left"/>
      </w:pPr>
      <w:r>
        <w:rPr>
          <w:rFonts w:ascii="Times New Roman"/>
          <w:b/>
          <w:i w:val="false"/>
          <w:color w:val="000000"/>
        </w:rPr>
        <w:t xml:space="preserve"> 
1. Жалпы ережелер</w:t>
      </w:r>
    </w:p>
    <w:bookmarkEnd w:id="32"/>
    <w:p>
      <w:pPr>
        <w:spacing w:after="0"/>
        <w:ind w:left="0"/>
        <w:jc w:val="both"/>
      </w:pPr>
      <w:r>
        <w:rPr>
          <w:rFonts w:ascii="Times New Roman"/>
          <w:b w:val="false"/>
          <w:i w:val="false"/>
          <w:color w:val="000000"/>
          <w:sz w:val="28"/>
        </w:rPr>
        <w:t>      1. Осы "18 жасқа дейiнгi балалары бар отбасыларға мемлекеттiк жәрдемақылар тағайындау"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"18 жасқа дейiнгi балалары бар отбасыларға мемлекеттiк жәрдемақылар тағайындау" мемлекеттік қызметі (бұдан әрі – мемлекеттік қызмет) "Батыс Қазақстан облысының Жәнібек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Тұрғылықты жері бойынша уәкілетті орган болмаған кезде ауылдық округтің әкімі (бұдан әрі – ауылдық округтің әкімі) тұтынушыдан құжаттарды қабылдайды және уәкілетті органға жібереді.</w:t>
      </w:r>
      <w:r>
        <w:br/>
      </w:r>
      <w:r>
        <w:rPr>
          <w:rFonts w:ascii="Times New Roman"/>
          <w:b w:val="false"/>
          <w:i w:val="false"/>
          <w:color w:val="000000"/>
          <w:sz w:val="28"/>
        </w:rPr>
        <w:t>
      Сондай-ақ мемлекеттік қызмет баламалы негізде халыққа қызмет көрсету орталығы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ауылдық округ әкімінің, орталықтың стенділерінде, ресми ақпарат көздерінде орналастырылады.</w:t>
      </w:r>
      <w:r>
        <w:br/>
      </w:r>
      <w:r>
        <w:rPr>
          <w:rFonts w:ascii="Times New Roman"/>
          <w:b w:val="false"/>
          <w:i w:val="false"/>
          <w:color w:val="000000"/>
          <w:sz w:val="28"/>
        </w:rPr>
        <w:t xml:space="preserve">
      Уәкілетті органның мекен-жайы: Индекс 090500, Батыс Қазақстан облысы, Жәнібек ауданы, Жәнібек ауылы, Ғ.Қараш көшесі, 8, </w:t>
      </w:r>
      <w:r>
        <w:rPr>
          <w:rFonts w:ascii="Times New Roman"/>
          <w:b w:val="false"/>
          <w:i w:val="false"/>
          <w:color w:val="000000"/>
          <w:sz w:val="28"/>
          <w:u w:val="single"/>
        </w:rPr>
        <w:t>zhanibek_sobes@mail.ru</w:t>
      </w:r>
      <w:r>
        <w:rPr>
          <w:rFonts w:ascii="Times New Roman"/>
          <w:b w:val="false"/>
          <w:i w:val="false"/>
          <w:color w:val="000000"/>
          <w:sz w:val="28"/>
        </w:rPr>
        <w:t>, телефоны: 8(71135) 21987.</w:t>
      </w:r>
      <w:r>
        <w:br/>
      </w:r>
      <w:r>
        <w:rPr>
          <w:rFonts w:ascii="Times New Roman"/>
          <w:b w:val="false"/>
          <w:i w:val="false"/>
          <w:color w:val="000000"/>
          <w:sz w:val="28"/>
        </w:rPr>
        <w:t>
      Ауылдық округ әкімі аппараттарының мекен-жайлары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Орталықтың мекен-жайі: Индекс 090500, Батыс Қазақстан облысы, Жәнібек ауданы Жәнібек ауылы А. Иманов көшесі, 79. телефоны: 8(71135) 22425.</w:t>
      </w:r>
      <w:r>
        <w:br/>
      </w:r>
      <w:r>
        <w:rPr>
          <w:rFonts w:ascii="Times New Roman"/>
          <w:b w:val="false"/>
          <w:i w:val="false"/>
          <w:color w:val="000000"/>
          <w:sz w:val="28"/>
        </w:rPr>
        <w:t>
      6. Мемлекеттік қызмет жеке тұлғаларға: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7. Көрсетілетін мемлекеттік қызметтің нәтижесі өтініш берушіге 18 жасқа дейінгі балаларға жәрдемақы тағайындау туралы қағаз жеткізгіштегі хабарлама (бұдан әрі - хабарлама) не қызмет көрсетуден бас тарту туралы қағаз жеткізгіштегі дәлелді жауап болып табылады.</w:t>
      </w:r>
    </w:p>
    <w:bookmarkStart w:name="z52" w:id="33"/>
    <w:p>
      <w:pPr>
        <w:spacing w:after="0"/>
        <w:ind w:left="0"/>
        <w:jc w:val="left"/>
      </w:pPr>
      <w:r>
        <w:rPr>
          <w:rFonts w:ascii="Times New Roman"/>
          <w:b/>
          <w:i w:val="false"/>
          <w:color w:val="000000"/>
        </w:rPr>
        <w:t xml:space="preserve"> 
2. Мемлекеттік қызмет көрсету тәртібі</w:t>
      </w:r>
    </w:p>
    <w:bookmarkEnd w:id="33"/>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он жұмыс күн ішінде;</w:t>
      </w:r>
      <w:r>
        <w:br/>
      </w:r>
      <w:r>
        <w:rPr>
          <w:rFonts w:ascii="Times New Roman"/>
          <w:b w:val="false"/>
          <w:i w:val="false"/>
          <w:color w:val="000000"/>
          <w:sz w:val="28"/>
        </w:rPr>
        <w:t>
      тұрғылықты жері бойынша ауылдық округ әкіміне – отыз күнтізбелік күннен аспайды;</w:t>
      </w:r>
      <w:r>
        <w:br/>
      </w:r>
      <w:r>
        <w:rPr>
          <w:rFonts w:ascii="Times New Roman"/>
          <w:b w:val="false"/>
          <w:i w:val="false"/>
          <w:color w:val="000000"/>
          <w:sz w:val="28"/>
        </w:rPr>
        <w:t>
      орталықта – он жұмыс күні ішінде көрсетіледі (мемлекеттік қызметке құжат (нәтиже) қабылдау және беру күні мемлекеттік қызмет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15 минуттан, орталықта және ауылдық округтің әкімінде 30 минуттан есептегенде кезектегі адамдардың санына байланысты болады;</w:t>
      </w:r>
      <w:r>
        <w:br/>
      </w:r>
      <w:r>
        <w:rPr>
          <w:rFonts w:ascii="Times New Roman"/>
          <w:b w:val="false"/>
          <w:i w:val="false"/>
          <w:color w:val="000000"/>
          <w:sz w:val="28"/>
        </w:rPr>
        <w:t>
      тұтынушы өтініш берген күні сол жерде көрсетілетін мемлекеттік қызмет тұтынушыға қызмет көрсетудің жол берілетін ең көп уақыты уәкілетті органда 15 минуттан аспайды, орталықта және ауылдық округтің әкімінде – 30 минут.</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немесе ауылдық округ әкімінің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демалыс және мереке күндерін қоспағанда, күн сайын дүйсенбіден сенбіні қоса алғанда, сағат 9.00-ден 19.00-ге дейін, түскі үзіліс 13-00 ден 14-00 ге дейін.</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уәкілетті органның немесе ауылдық округ әкімінің үй-жайында;</w:t>
      </w:r>
      <w:r>
        <w:br/>
      </w:r>
      <w:r>
        <w:rPr>
          <w:rFonts w:ascii="Times New Roman"/>
          <w:b w:val="false"/>
          <w:i w:val="false"/>
          <w:color w:val="000000"/>
          <w:sz w:val="28"/>
        </w:rPr>
        <w:t>
      залда анықтама бюросы,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ауылдық округ әкімінің және орталықтың үй-жайлары санитарлық-эпидемиологиялық нормаларға, ғимараттардың қауіпсіздік, оның ішінде өртке қарсы қауіпсіздік талаптарына сәйкес келеді, үй-жай режимі – еркін.</w:t>
      </w:r>
    </w:p>
    <w:bookmarkStart w:name="z53" w:id="34"/>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34"/>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қажетті құжаттар тапсырылғаннан кейін тұтынушыға:</w:t>
      </w:r>
      <w:r>
        <w:br/>
      </w:r>
      <w:r>
        <w:rPr>
          <w:rFonts w:ascii="Times New Roman"/>
          <w:b w:val="false"/>
          <w:i w:val="false"/>
          <w:color w:val="000000"/>
          <w:sz w:val="28"/>
        </w:rPr>
        <w:t>
      1) уәкілетті органда немесе ауылдық округтің әкімінде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 әкімі;</w:t>
      </w:r>
      <w:r>
        <w:br/>
      </w:r>
      <w:r>
        <w:rPr>
          <w:rFonts w:ascii="Times New Roman"/>
          <w:b w:val="false"/>
          <w:i w:val="false"/>
          <w:color w:val="000000"/>
          <w:sz w:val="28"/>
        </w:rPr>
        <w:t>
      2) орталық инспекторы;</w:t>
      </w:r>
      <w:r>
        <w:br/>
      </w:r>
      <w:r>
        <w:rPr>
          <w:rFonts w:ascii="Times New Roman"/>
          <w:b w:val="false"/>
          <w:i w:val="false"/>
          <w:color w:val="000000"/>
          <w:sz w:val="28"/>
        </w:rPr>
        <w:t>
      3) уәкілетті органның қызметкері;</w:t>
      </w:r>
      <w:r>
        <w:br/>
      </w:r>
      <w:r>
        <w:rPr>
          <w:rFonts w:ascii="Times New Roman"/>
          <w:b w:val="false"/>
          <w:i w:val="false"/>
          <w:color w:val="000000"/>
          <w:sz w:val="28"/>
        </w:rPr>
        <w:t>
      4).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54" w:id="35"/>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35"/>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55" w:id="36"/>
    <w:p>
      <w:pPr>
        <w:spacing w:after="0"/>
        <w:ind w:left="0"/>
        <w:jc w:val="both"/>
      </w:pPr>
      <w:r>
        <w:rPr>
          <w:rFonts w:ascii="Times New Roman"/>
          <w:b w:val="false"/>
          <w:i w:val="false"/>
          <w:color w:val="000000"/>
          <w:sz w:val="28"/>
        </w:rPr>
        <w:t>
"18 жасқа дейiнгi балалары бар</w:t>
      </w:r>
      <w:r>
        <w:br/>
      </w:r>
      <w:r>
        <w:rPr>
          <w:rFonts w:ascii="Times New Roman"/>
          <w:b w:val="false"/>
          <w:i w:val="false"/>
          <w:color w:val="000000"/>
          <w:sz w:val="28"/>
        </w:rPr>
        <w:t>
отбасыларға мемлекеттiк жәрдемақылар</w:t>
      </w:r>
      <w:r>
        <w:br/>
      </w:r>
      <w:r>
        <w:rPr>
          <w:rFonts w:ascii="Times New Roman"/>
          <w:b w:val="false"/>
          <w:i w:val="false"/>
          <w:color w:val="000000"/>
          <w:sz w:val="28"/>
        </w:rPr>
        <w:t>
тағайындау" мемлекеттiк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1 қосымшасы</w:t>
      </w:r>
    </w:p>
    <w:bookmarkEnd w:id="36"/>
    <w:p>
      <w:pPr>
        <w:spacing w:after="0"/>
        <w:ind w:left="0"/>
        <w:jc w:val="left"/>
      </w:pPr>
      <w:r>
        <w:rPr>
          <w:rFonts w:ascii="Times New Roman"/>
          <w:b/>
          <w:i w:val="false"/>
          <w:color w:val="000000"/>
        </w:rPr>
        <w:t xml:space="preserve"> Жәнібек ауданы бойынша ауылдық округтер</w:t>
      </w:r>
      <w:r>
        <w:br/>
      </w:r>
      <w:r>
        <w:rPr>
          <w:rFonts w:ascii="Times New Roman"/>
          <w:b/>
          <w:i w:val="false"/>
          <w:color w:val="000000"/>
        </w:rPr>
        <w:t>
әкімі аппараттарының тiзбесі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4300"/>
        <w:gridCol w:w="3670"/>
        <w:gridCol w:w="3104"/>
      </w:tblGrid>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ауданындағы ауылдық округ әкімі аппараттарының атаулары</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w:t>
            </w:r>
            <w:r>
              <w:br/>
            </w:r>
            <w:r>
              <w:rPr>
                <w:rFonts w:ascii="Times New Roman"/>
                <w:b w:val="false"/>
                <w:i w:val="false"/>
                <w:color w:val="000000"/>
                <w:sz w:val="20"/>
              </w:rPr>
              <w:t>
мекен - жайы</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деректерi</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Жәнібек ауылдық округі әкімі аппараты" мемлекеттік мекемесі</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090500, Батыс Қазақстан облысы, Жәнібек ауданы Жәнібек ауылы Ғ. Қараш көшесі, 8</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871135-21-333</w:t>
            </w:r>
          </w:p>
          <w:p>
            <w:pPr>
              <w:spacing w:after="20"/>
              <w:ind w:left="20"/>
              <w:jc w:val="both"/>
            </w:pPr>
            <w:r>
              <w:rPr>
                <w:rFonts w:ascii="Times New Roman"/>
                <w:b w:val="false"/>
                <w:i w:val="false"/>
                <w:color w:val="000000"/>
                <w:sz w:val="20"/>
              </w:rPr>
              <w:t>871135-21-834</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Ақоба ауылдық округі әкімі аппараты" мемлекеттік мекемесі</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090501, Батыс Қазақстан облысы, Жәнібек ауданы Ақоба ауылы Абай көшесі, 10</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871135-26-977</w:t>
            </w:r>
          </w:p>
          <w:p>
            <w:pPr>
              <w:spacing w:after="20"/>
              <w:ind w:left="20"/>
              <w:jc w:val="both"/>
            </w:pPr>
            <w:r>
              <w:rPr>
                <w:rFonts w:ascii="Times New Roman"/>
                <w:b w:val="false"/>
                <w:i w:val="false"/>
                <w:color w:val="000000"/>
                <w:sz w:val="20"/>
              </w:rPr>
              <w:t>871135-26-974</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Жақсыбай ауылдық округі әкімі аппараты" мемлекеттік мекемесі</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090503, Батыс Қазақстан облысы, Жәнібек ауданы Жақсыбай ауылы Ж.</w:t>
            </w:r>
            <w:r>
              <w:br/>
            </w:r>
            <w:r>
              <w:rPr>
                <w:rFonts w:ascii="Times New Roman"/>
                <w:b w:val="false"/>
                <w:i w:val="false"/>
                <w:color w:val="000000"/>
                <w:sz w:val="20"/>
              </w:rPr>
              <w:t>
Қаракұлов көшесі, 20</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871135-30-100</w:t>
            </w:r>
          </w:p>
          <w:p>
            <w:pPr>
              <w:spacing w:after="20"/>
              <w:ind w:left="20"/>
              <w:jc w:val="both"/>
            </w:pPr>
            <w:r>
              <w:rPr>
                <w:rFonts w:ascii="Times New Roman"/>
                <w:b w:val="false"/>
                <w:i w:val="false"/>
                <w:color w:val="000000"/>
                <w:sz w:val="20"/>
              </w:rPr>
              <w:t>871135-30-124</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Күйгенкөл ауылдық округі әкімі аппараты" мемлекеттік мекемесі</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090507, Батыс Қазақстан облысы, Жәнібек ауданы Жасқайрат ауылы И. Тайманов көшесі, 31</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871135-25-175</w:t>
            </w:r>
          </w:p>
          <w:p>
            <w:pPr>
              <w:spacing w:after="20"/>
              <w:ind w:left="20"/>
              <w:jc w:val="both"/>
            </w:pPr>
            <w:r>
              <w:rPr>
                <w:rFonts w:ascii="Times New Roman"/>
                <w:b w:val="false"/>
                <w:i w:val="false"/>
                <w:color w:val="000000"/>
                <w:sz w:val="20"/>
              </w:rPr>
              <w:t>871135-25-192</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Қамысты ауылдық округі әкімі аппараты" мемлекеттік мекемесі</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090506, Батыс Қазақстан облысы, Жәнібек ауданы Қамысты ауылы Ю. Гагарин көшесі, 31</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871135-24-195</w:t>
            </w:r>
          </w:p>
          <w:p>
            <w:pPr>
              <w:spacing w:after="20"/>
              <w:ind w:left="20"/>
              <w:jc w:val="both"/>
            </w:pPr>
            <w:r>
              <w:rPr>
                <w:rFonts w:ascii="Times New Roman"/>
                <w:b w:val="false"/>
                <w:i w:val="false"/>
                <w:color w:val="000000"/>
                <w:sz w:val="20"/>
              </w:rPr>
              <w:t>871135-24-101</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Тау ауылдық округі әкімі аппараты" мемлекеттік мекемесі</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090505, Батыс Қазақстан облысы, Жәнібек ауданы Тау ауылы Абай көшесі, 1</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871135-24-373</w:t>
            </w:r>
          </w:p>
          <w:p>
            <w:pPr>
              <w:spacing w:after="20"/>
              <w:ind w:left="20"/>
              <w:jc w:val="both"/>
            </w:pPr>
            <w:r>
              <w:rPr>
                <w:rFonts w:ascii="Times New Roman"/>
                <w:b w:val="false"/>
                <w:i w:val="false"/>
                <w:color w:val="000000"/>
                <w:sz w:val="20"/>
              </w:rPr>
              <w:t>871135-26-166</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Талов ауылдық округі әкімі аппараты" мемлекеттік мекемесі</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090504, Батыс Қазақстан облысы, Жәнібек ауданы Талов ауылы Школьная көшесі, 40</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871135-30-245</w:t>
            </w:r>
          </w:p>
          <w:p>
            <w:pPr>
              <w:spacing w:after="20"/>
              <w:ind w:left="20"/>
              <w:jc w:val="both"/>
            </w:pPr>
            <w:r>
              <w:rPr>
                <w:rFonts w:ascii="Times New Roman"/>
                <w:b w:val="false"/>
                <w:i w:val="false"/>
                <w:color w:val="000000"/>
                <w:sz w:val="20"/>
              </w:rPr>
              <w:t>871135-30-244</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Ұзынкөл ауылдық округі әкімі аппараты" мемлекеттік мекемесі</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090508, Батыс Қазақстан облысы, Жәнібек ауданы Ұзынкөл ауылы Қ.</w:t>
            </w:r>
            <w:r>
              <w:br/>
            </w:r>
            <w:r>
              <w:rPr>
                <w:rFonts w:ascii="Times New Roman"/>
                <w:b w:val="false"/>
                <w:i w:val="false"/>
                <w:color w:val="000000"/>
                <w:sz w:val="20"/>
              </w:rPr>
              <w:t>
Телағысов көшесі, 1</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871135-26-285</w:t>
            </w:r>
          </w:p>
          <w:p>
            <w:pPr>
              <w:spacing w:after="20"/>
              <w:ind w:left="20"/>
              <w:jc w:val="both"/>
            </w:pPr>
            <w:r>
              <w:rPr>
                <w:rFonts w:ascii="Times New Roman"/>
                <w:b w:val="false"/>
                <w:i w:val="false"/>
                <w:color w:val="000000"/>
                <w:sz w:val="20"/>
              </w:rPr>
              <w:t>871135-25-327</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Борсы ауылдық округі әкімі аппараты" мемлекеттік мекемесі</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090502, Батыс Қазақстан облысы, Жәнібек ауданы Борсы ауылы Ш.</w:t>
            </w:r>
            <w:r>
              <w:br/>
            </w:r>
            <w:r>
              <w:rPr>
                <w:rFonts w:ascii="Times New Roman"/>
                <w:b w:val="false"/>
                <w:i w:val="false"/>
                <w:color w:val="000000"/>
                <w:sz w:val="20"/>
              </w:rPr>
              <w:t>
Мұқанбетқалиев көшесі, 7</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871135-30-357</w:t>
            </w:r>
          </w:p>
          <w:p>
            <w:pPr>
              <w:spacing w:after="20"/>
              <w:ind w:left="20"/>
              <w:jc w:val="both"/>
            </w:pPr>
            <w:r>
              <w:rPr>
                <w:rFonts w:ascii="Times New Roman"/>
                <w:b w:val="false"/>
                <w:i w:val="false"/>
                <w:color w:val="000000"/>
                <w:sz w:val="20"/>
              </w:rPr>
              <w:t>871135-30-356</w:t>
            </w:r>
          </w:p>
        </w:tc>
      </w:tr>
    </w:tbl>
    <w:bookmarkStart w:name="z56" w:id="37"/>
    <w:p>
      <w:pPr>
        <w:spacing w:after="0"/>
        <w:ind w:left="0"/>
        <w:jc w:val="both"/>
      </w:pPr>
      <w:r>
        <w:rPr>
          <w:rFonts w:ascii="Times New Roman"/>
          <w:b w:val="false"/>
          <w:i w:val="false"/>
          <w:color w:val="000000"/>
          <w:sz w:val="28"/>
        </w:rPr>
        <w:t>
"18 жасқа дейiнгi балалары бар</w:t>
      </w:r>
      <w:r>
        <w:br/>
      </w:r>
      <w:r>
        <w:rPr>
          <w:rFonts w:ascii="Times New Roman"/>
          <w:b w:val="false"/>
          <w:i w:val="false"/>
          <w:color w:val="000000"/>
          <w:sz w:val="28"/>
        </w:rPr>
        <w:t>
отбасыларға мемлекеттiк жәрдемақылар</w:t>
      </w:r>
      <w:r>
        <w:br/>
      </w:r>
      <w:r>
        <w:rPr>
          <w:rFonts w:ascii="Times New Roman"/>
          <w:b w:val="false"/>
          <w:i w:val="false"/>
          <w:color w:val="000000"/>
          <w:sz w:val="28"/>
        </w:rPr>
        <w:t>
тағайындау" мемлекеттiк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2 қосымшасы</w:t>
      </w:r>
    </w:p>
    <w:bookmarkEnd w:id="37"/>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73"/>
        <w:gridCol w:w="3013"/>
        <w:gridCol w:w="2913"/>
        <w:gridCol w:w="291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 округінің әкімі</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Орталық инспекторы</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қызметкері</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ҚФБ-4</w:t>
            </w:r>
            <w:r>
              <w:br/>
            </w:r>
            <w:r>
              <w:rPr>
                <w:rFonts w:ascii="Times New Roman"/>
                <w:b w:val="false"/>
                <w:i w:val="false"/>
                <w:color w:val="000000"/>
                <w:sz w:val="20"/>
              </w:rPr>
              <w:t>
Уәкілетті органның бастығы</w:t>
            </w:r>
          </w:p>
        </w:tc>
      </w:tr>
      <w:tr>
        <w:trPr>
          <w:trHeight w:val="30" w:hRule="atLeast"/>
        </w:trPr>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 Арызды қабылдайды, құжаттарды</w:t>
            </w:r>
          </w:p>
          <w:p>
            <w:pPr>
              <w:spacing w:after="20"/>
              <w:ind w:left="20"/>
              <w:jc w:val="both"/>
            </w:pPr>
            <w:r>
              <w:rPr>
                <w:rFonts w:ascii="Times New Roman"/>
                <w:b w:val="false"/>
                <w:i w:val="false"/>
                <w:color w:val="000000"/>
                <w:sz w:val="20"/>
              </w:rPr>
              <w:t>тексереді, тіркейді және талон береді.</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 Арызды қабылдайды, құжаттарды</w:t>
            </w:r>
          </w:p>
          <w:p>
            <w:pPr>
              <w:spacing w:after="20"/>
              <w:ind w:left="20"/>
              <w:jc w:val="both"/>
            </w:pPr>
            <w:r>
              <w:rPr>
                <w:rFonts w:ascii="Times New Roman"/>
                <w:b w:val="false"/>
                <w:i w:val="false"/>
                <w:color w:val="000000"/>
                <w:sz w:val="20"/>
              </w:rPr>
              <w:t>тексереді, тіркейді және қолхат береді.</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 Арызды қабылдайды, құжаттарды тексереді, тіркейді және талон береді.</w:t>
            </w:r>
          </w:p>
        </w:tc>
        <w:tc>
          <w:tcPr>
            <w:tcW w:w="2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 Мемлекеттік қызметтің қорытын-</w:t>
            </w:r>
            <w:r>
              <w:br/>
            </w:r>
            <w:r>
              <w:rPr>
                <w:rFonts w:ascii="Times New Roman"/>
                <w:b w:val="false"/>
                <w:i w:val="false"/>
                <w:color w:val="000000"/>
                <w:sz w:val="20"/>
              </w:rPr>
              <w:t>
дыларына қол қою және уәкілетті органның маманына жіберу</w:t>
            </w:r>
          </w:p>
        </w:tc>
      </w:tr>
      <w:tr>
        <w:trPr>
          <w:trHeight w:val="30" w:hRule="atLeast"/>
        </w:trPr>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 Құжаттарды уәкілетті</w:t>
            </w:r>
          </w:p>
          <w:p>
            <w:pPr>
              <w:spacing w:after="20"/>
              <w:ind w:left="20"/>
              <w:jc w:val="both"/>
            </w:pPr>
            <w:r>
              <w:rPr>
                <w:rFonts w:ascii="Times New Roman"/>
                <w:b w:val="false"/>
                <w:i w:val="false"/>
                <w:color w:val="000000"/>
                <w:sz w:val="20"/>
              </w:rPr>
              <w:t>органға жібереді</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 Құжаттарды уәкілетті</w:t>
            </w:r>
          </w:p>
          <w:p>
            <w:pPr>
              <w:spacing w:after="20"/>
              <w:ind w:left="20"/>
              <w:jc w:val="both"/>
            </w:pPr>
            <w:r>
              <w:rPr>
                <w:rFonts w:ascii="Times New Roman"/>
                <w:b w:val="false"/>
                <w:i w:val="false"/>
                <w:color w:val="000000"/>
                <w:sz w:val="20"/>
              </w:rPr>
              <w:t>органға жібереді</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 Хабарламаны немесе мемлекеттік қызметті тағайындаудан бас тартқаны туралы дәлелді қағаз жеткізгіштегі жауапты уәкілетті органның бастығына жіберу және дайындау</w:t>
            </w:r>
          </w:p>
        </w:tc>
        <w:tc>
          <w:tcPr>
            <w:tcW w:w="0" w:type="auto"/>
            <w:vMerge/>
            <w:tcBorders>
              <w:top w:val="nil"/>
              <w:left w:val="single" w:color="cfcfcf" w:sz="5"/>
              <w:bottom w:val="single" w:color="cfcfcf" w:sz="5"/>
              <w:right w:val="single" w:color="cfcfcf" w:sz="5"/>
            </w:tcBorders>
          </w:tcPr>
          <w:p/>
        </w:tc>
      </w:tr>
      <w:tr>
        <w:trPr>
          <w:trHeight w:val="435" w:hRule="atLeast"/>
        </w:trPr>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 Тұтынушыға хабарлама немесе мемлекеттік қызметті тағайындаудан бас тартқаны туралы дәлелді қағаз жеткізгіштегі жауапты береді</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 Тұтынушыға уәкілетті органнан АӘК тағайындалғаны туралы хабарлама немесе мемлекеттік қызметті тағайындаудан бас тартқаны туралы дәлелді қағаз жеткізгіштегі жауапты береді</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он жұмыс күн ішінде;</w:t>
            </w:r>
            <w:r>
              <w:br/>
            </w:r>
            <w:r>
              <w:rPr>
                <w:rFonts w:ascii="Times New Roman"/>
                <w:b w:val="false"/>
                <w:i w:val="false"/>
                <w:color w:val="000000"/>
                <w:sz w:val="20"/>
              </w:rPr>
              <w:t>
тұрғылықты жері бойынша ауылдық округ әкімі – отыз күнтізбелік күн ішінде;</w:t>
            </w:r>
            <w:r>
              <w:br/>
            </w:r>
            <w:r>
              <w:rPr>
                <w:rFonts w:ascii="Times New Roman"/>
                <w:b w:val="false"/>
                <w:i w:val="false"/>
                <w:color w:val="000000"/>
                <w:sz w:val="20"/>
              </w:rPr>
              <w:t>
орталық – он жұмыс күні ішінде көрсетіледі (мемлекеттік қызметке құжат (нәтиже) қабылдау және беру күні</w:t>
            </w:r>
            <w:r>
              <w:br/>
            </w:r>
            <w:r>
              <w:rPr>
                <w:rFonts w:ascii="Times New Roman"/>
                <w:b w:val="false"/>
                <w:i w:val="false"/>
                <w:color w:val="000000"/>
                <w:sz w:val="20"/>
              </w:rPr>
              <w:t>
мемлекеттік қызмет мерзіміне кірмейді);</w:t>
            </w:r>
          </w:p>
        </w:tc>
      </w:tr>
    </w:tbl>
    <w:bookmarkStart w:name="z57" w:id="38"/>
    <w:p>
      <w:pPr>
        <w:spacing w:after="0"/>
        <w:ind w:left="0"/>
        <w:jc w:val="both"/>
      </w:pPr>
      <w:r>
        <w:rPr>
          <w:rFonts w:ascii="Times New Roman"/>
          <w:b w:val="false"/>
          <w:i w:val="false"/>
          <w:color w:val="000000"/>
          <w:sz w:val="28"/>
        </w:rPr>
        <w:t>
"18 жасқа дейiнгi балалары бар</w:t>
      </w:r>
      <w:r>
        <w:br/>
      </w:r>
      <w:r>
        <w:rPr>
          <w:rFonts w:ascii="Times New Roman"/>
          <w:b w:val="false"/>
          <w:i w:val="false"/>
          <w:color w:val="000000"/>
          <w:sz w:val="28"/>
        </w:rPr>
        <w:t>
отбасыларға мемлекеттiк жәрдемақылар</w:t>
      </w:r>
      <w:r>
        <w:br/>
      </w:r>
      <w:r>
        <w:rPr>
          <w:rFonts w:ascii="Times New Roman"/>
          <w:b w:val="false"/>
          <w:i w:val="false"/>
          <w:color w:val="000000"/>
          <w:sz w:val="28"/>
        </w:rPr>
        <w:t>
тағайындау" мемлекеттік қызмет көрсету</w:t>
      </w:r>
      <w:r>
        <w:br/>
      </w:r>
      <w:r>
        <w:rPr>
          <w:rFonts w:ascii="Times New Roman"/>
          <w:b w:val="false"/>
          <w:i w:val="false"/>
          <w:color w:val="000000"/>
          <w:sz w:val="28"/>
        </w:rPr>
        <w:t>
регламентінің 3 қосымшасы</w:t>
      </w:r>
    </w:p>
    <w:bookmarkEnd w:id="38"/>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rPr>
          <w:rFonts w:ascii="Times New Roman"/>
          <w:b w:val="false"/>
          <w:i w:val="false"/>
          <w:color w:val="000000"/>
          <w:sz w:val="28"/>
        </w:rPr>
        <w:t>Уәкілетті орган мен ауылдық округ әкіміне жолыққанда</w:t>
      </w:r>
    </w:p>
    <w:p>
      <w:pPr>
        <w:spacing w:after="0"/>
        <w:ind w:left="0"/>
        <w:jc w:val="both"/>
      </w:pPr>
      <w:r>
        <w:drawing>
          <wp:inline distT="0" distB="0" distL="0" distR="0">
            <wp:extent cx="7302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02500" cy="7264400"/>
                    </a:xfrm>
                    <a:prstGeom prst="rect">
                      <a:avLst/>
                    </a:prstGeom>
                  </pic:spPr>
                </pic:pic>
              </a:graphicData>
            </a:graphic>
          </wp:inline>
        </w:drawing>
      </w:r>
    </w:p>
    <w:p>
      <w:pPr>
        <w:spacing w:after="0"/>
        <w:ind w:left="0"/>
        <w:jc w:val="both"/>
      </w:pPr>
      <w:r>
        <w:rPr>
          <w:rFonts w:ascii="Times New Roman"/>
          <w:b w:val="false"/>
          <w:i w:val="false"/>
          <w:color w:val="000000"/>
          <w:sz w:val="28"/>
        </w:rPr>
        <w:t>      Орталыққа жолыққанда</w:t>
      </w:r>
    </w:p>
    <w:p>
      <w:pPr>
        <w:spacing w:after="0"/>
        <w:ind w:left="0"/>
        <w:jc w:val="both"/>
      </w:pPr>
      <w:r>
        <w:drawing>
          <wp:inline distT="0" distB="0" distL="0" distR="0">
            <wp:extent cx="74041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04100" cy="7213600"/>
                    </a:xfrm>
                    <a:prstGeom prst="rect">
                      <a:avLst/>
                    </a:prstGeom>
                  </pic:spPr>
                </pic:pic>
              </a:graphicData>
            </a:graphic>
          </wp:inline>
        </w:drawing>
      </w:r>
    </w:p>
    <w:bookmarkStart w:name="z58" w:id="39"/>
    <w:p>
      <w:pPr>
        <w:spacing w:after="0"/>
        <w:ind w:left="0"/>
        <w:jc w:val="both"/>
      </w:pPr>
      <w:r>
        <w:rPr>
          <w:rFonts w:ascii="Times New Roman"/>
          <w:b w:val="false"/>
          <w:i w:val="false"/>
          <w:color w:val="000000"/>
          <w:sz w:val="28"/>
        </w:rPr>
        <w:t>
2012 жылғы 19 желтоқсандағы № 247</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39"/>
    <w:p>
      <w:pPr>
        <w:spacing w:after="0"/>
        <w:ind w:left="0"/>
        <w:jc w:val="left"/>
      </w:pPr>
      <w:r>
        <w:rPr>
          <w:rFonts w:ascii="Times New Roman"/>
          <w:b/>
          <w:i w:val="false"/>
          <w:color w:val="000000"/>
        </w:rPr>
        <w:t xml:space="preserve"> "Тұрғын үй көмегiн тағайындау"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59" w:id="40"/>
    <w:p>
      <w:pPr>
        <w:spacing w:after="0"/>
        <w:ind w:left="0"/>
        <w:jc w:val="left"/>
      </w:pPr>
      <w:r>
        <w:rPr>
          <w:rFonts w:ascii="Times New Roman"/>
          <w:b/>
          <w:i w:val="false"/>
          <w:color w:val="000000"/>
        </w:rPr>
        <w:t xml:space="preserve"> 
1. Жалпы ережелер</w:t>
      </w:r>
    </w:p>
    <w:bookmarkEnd w:id="40"/>
    <w:p>
      <w:pPr>
        <w:spacing w:after="0"/>
        <w:ind w:left="0"/>
        <w:jc w:val="both"/>
      </w:pPr>
      <w:r>
        <w:rPr>
          <w:rFonts w:ascii="Times New Roman"/>
          <w:b w:val="false"/>
          <w:i w:val="false"/>
          <w:color w:val="000000"/>
          <w:sz w:val="28"/>
        </w:rPr>
        <w:t>      1. Осы "Тұрғын үй көмегін тағайындау" мемлекеттік қызмет көрсету регламенті (бұдан әрі - Регламент) Қазақстан Республикасы "Әкімшілік рәсімдер туралы" Заңының 2000 жылғы 27 қарашадағы 9-1-бабы  </w:t>
      </w:r>
      <w:r>
        <w:rPr>
          <w:rFonts w:ascii="Times New Roman"/>
          <w:b w:val="false"/>
          <w:i w:val="false"/>
          <w:color w:val="000000"/>
          <w:sz w:val="28"/>
        </w:rPr>
        <w:t>4-тармағына</w:t>
      </w:r>
      <w:r>
        <w:rPr>
          <w:rFonts w:ascii="Times New Roman"/>
          <w:b w:val="false"/>
          <w:i w:val="false"/>
          <w:color w:val="000000"/>
          <w:sz w:val="28"/>
        </w:rPr>
        <w:t>сәйкес жасалған.</w:t>
      </w:r>
      <w:r>
        <w:br/>
      </w:r>
      <w:r>
        <w:rPr>
          <w:rFonts w:ascii="Times New Roman"/>
          <w:b w:val="false"/>
          <w:i w:val="false"/>
          <w:color w:val="000000"/>
          <w:sz w:val="28"/>
        </w:rPr>
        <w:t>
      2. "Тұрғын үй көмегін тағайындау" мемлекеттік қызметі (бұдан әрі – мемлекеттік қызмет) "Батыс Қазақстан облысының Жәнібек аудандық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халыққа қызмет көрсету орталығы (бұдан әрі – орталық) арқылы көрсетіледі.</w:t>
      </w:r>
      <w:r>
        <w:br/>
      </w:r>
      <w:r>
        <w:rPr>
          <w:rFonts w:ascii="Times New Roman"/>
          <w:b w:val="false"/>
          <w:i w:val="false"/>
          <w:color w:val="000000"/>
          <w:sz w:val="28"/>
        </w:rPr>
        <w:t>
      Мемлекеттік қызметтердің қол жетімділігін қамтамасыз ету мақсатында шалғай елді мекендердің тұрғындарына мобильді орталықтар арқылы мемлекеттік қызмет көрсетуге жол беріледі.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(бұдан әрі - Стандарт).</w:t>
      </w:r>
      <w:r>
        <w:br/>
      </w:r>
      <w:r>
        <w:rPr>
          <w:rFonts w:ascii="Times New Roman"/>
          <w:b w:val="false"/>
          <w:i w:val="false"/>
          <w:color w:val="000000"/>
          <w:sz w:val="28"/>
        </w:rPr>
        <w:t>
      5. Мемлекеттік қызмет көрсету тәртібі туралы толық ақпарат қазақстан Республикасы құрылыс және тұрғын үй-коммуналдық шаруашылық icтерi агенттiгiнің интернет-ресурсындағы www.ads.gov.kz мекен-жайы бойынша, уәкілетті органның стенділерінде,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республикалық мемлекеттік кәсіпорнының интернет-ресурсындағы www.con.gov.kz мекен-жайы бойынша, орталықтардың үй-жайларында орналасқан ресми ақпарат көздерінде және стенділерде орналастырылады.</w:t>
      </w:r>
      <w:r>
        <w:br/>
      </w:r>
      <w:r>
        <w:rPr>
          <w:rFonts w:ascii="Times New Roman"/>
          <w:b w:val="false"/>
          <w:i w:val="false"/>
          <w:color w:val="000000"/>
          <w:sz w:val="28"/>
        </w:rPr>
        <w:t xml:space="preserve">
      Уәкілетті органның мекен-жайы: Индекс 090500, Батыс Қазақстан облысы, Жәнібек ауданы, Жәнібек ауылы, Ғ. Қараш көшесі, 8, </w:t>
      </w:r>
      <w:r>
        <w:rPr>
          <w:rFonts w:ascii="Times New Roman"/>
          <w:b w:val="false"/>
          <w:i w:val="false"/>
          <w:color w:val="000000"/>
          <w:sz w:val="28"/>
          <w:u w:val="single"/>
        </w:rPr>
        <w:t>zhanibek_sobes@mail.ru</w:t>
      </w:r>
      <w:r>
        <w:rPr>
          <w:rFonts w:ascii="Times New Roman"/>
          <w:b w:val="false"/>
          <w:i w:val="false"/>
          <w:color w:val="000000"/>
          <w:sz w:val="28"/>
        </w:rPr>
        <w:t>, телефоны: 8(71135) 21987.</w:t>
      </w:r>
      <w:r>
        <w:br/>
      </w:r>
      <w:r>
        <w:rPr>
          <w:rFonts w:ascii="Times New Roman"/>
          <w:b w:val="false"/>
          <w:i w:val="false"/>
          <w:color w:val="000000"/>
          <w:sz w:val="28"/>
        </w:rPr>
        <w:t>
      Орталықтың мекен-жайы: Индекс 090500, Батыс Қазақстан облысы, Жәнібек ауданы Жәнібек ауылы А. Иманов көшесі, 79. телефоны: 8(71135) 22425.</w:t>
      </w:r>
      <w:r>
        <w:br/>
      </w:r>
      <w:r>
        <w:rPr>
          <w:rFonts w:ascii="Times New Roman"/>
          <w:b w:val="false"/>
          <w:i w:val="false"/>
          <w:color w:val="000000"/>
          <w:sz w:val="28"/>
        </w:rPr>
        <w:t>
      6. Уәкілетті органда және орталықта көрсетілетін мемлекеттік қызметтің нәтижесі тұрғын үй көмегін тағайындау туралы қағаз жеткізгіштегі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жеке тұлғаларға: тұрғын үй көмегін алуға құқығы бар, аталған жерде тұрақты тұратын аз қамтамасыз етілген отбасыларға (азаматтарға) (бұдан әрі – мемлекеттік қызмет алушы) көрсетіледі.</w:t>
      </w:r>
    </w:p>
    <w:bookmarkStart w:name="z60" w:id="41"/>
    <w:p>
      <w:pPr>
        <w:spacing w:after="0"/>
        <w:ind w:left="0"/>
        <w:jc w:val="left"/>
      </w:pPr>
      <w:r>
        <w:rPr>
          <w:rFonts w:ascii="Times New Roman"/>
          <w:b/>
          <w:i w:val="false"/>
          <w:color w:val="000000"/>
        </w:rPr>
        <w:t xml:space="preserve"> 
2. Мемлекеттік қызмет көрсету тәртібі</w:t>
      </w:r>
    </w:p>
    <w:bookmarkEnd w:id="41"/>
    <w:p>
      <w:pPr>
        <w:spacing w:after="0"/>
        <w:ind w:left="0"/>
        <w:jc w:val="both"/>
      </w:pPr>
      <w:r>
        <w:rPr>
          <w:rFonts w:ascii="Times New Roman"/>
          <w:b w:val="false"/>
          <w:i w:val="false"/>
          <w:color w:val="000000"/>
          <w:sz w:val="28"/>
        </w:rPr>
        <w:t>      8.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күнтізбелік он күн ішінде;</w:t>
      </w:r>
      <w:r>
        <w:br/>
      </w:r>
      <w:r>
        <w:rPr>
          <w:rFonts w:ascii="Times New Roman"/>
          <w:b w:val="false"/>
          <w:i w:val="false"/>
          <w:color w:val="000000"/>
          <w:sz w:val="28"/>
        </w:rPr>
        <w:t>
      орталықта – күнтізбелік он күн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қажетті құжаттарды тапсырған кезде кезекте күтудің рұқсат берілген ең көп уақыты – 20 минуттан аспайды;</w:t>
      </w:r>
      <w:r>
        <w:br/>
      </w:r>
      <w:r>
        <w:rPr>
          <w:rFonts w:ascii="Times New Roman"/>
          <w:b w:val="false"/>
          <w:i w:val="false"/>
          <w:color w:val="000000"/>
          <w:sz w:val="28"/>
        </w:rPr>
        <w:t>
      мемлекеттік қызметті алушы өтініш берген күні сол жерде көрсетілетін мемлекеттік қызметті алушыға қызмет көрсетудің рұқсат берілген ең көп уақыты – 20 минуттан аспайды;</w:t>
      </w:r>
      <w:r>
        <w:br/>
      </w:r>
      <w:r>
        <w:rPr>
          <w:rFonts w:ascii="Times New Roman"/>
          <w:b w:val="false"/>
          <w:i w:val="false"/>
          <w:color w:val="000000"/>
          <w:sz w:val="28"/>
        </w:rPr>
        <w:t>
      қажетті құжаттарды алған кезде кезекте күтудің рұқсат берілген ең көп уақыты – 20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және мереке күндерiн қоспағанда күн сайын, сағат 9-00 -ден бастап 18-00-ге дейiн, түскi үзiлiс сағат 13-00-ден бастап 14.00-ге дейiн.</w:t>
      </w:r>
      <w:r>
        <w:br/>
      </w:r>
      <w:r>
        <w:rPr>
          <w:rFonts w:ascii="Times New Roman"/>
          <w:b w:val="false"/>
          <w:i w:val="false"/>
          <w:color w:val="000000"/>
          <w:sz w:val="28"/>
        </w:rPr>
        <w:t>
      Орталықта мемлекеттік қызмет демалыс және мереке күндерін қоспағанда, күн сайын, дүйсенбіден сенбіге дейін, орталықтардың белгіленген жұмыс кестесіне сәйкес 9.00-ден 19.00-ге дейін, түскi үзiлiссіз.</w:t>
      </w:r>
      <w:r>
        <w:br/>
      </w:r>
      <w:r>
        <w:rPr>
          <w:rFonts w:ascii="Times New Roman"/>
          <w:b w:val="false"/>
          <w:i w:val="false"/>
          <w:color w:val="000000"/>
          <w:sz w:val="28"/>
        </w:rPr>
        <w:t>
      Орталықта қабылдау тездетіп қызмет көрсетусіз, "электрондық" кезек тәртібімен жүзеге асырылады.</w:t>
      </w:r>
      <w:r>
        <w:br/>
      </w:r>
      <w:r>
        <w:rPr>
          <w:rFonts w:ascii="Times New Roman"/>
          <w:b w:val="false"/>
          <w:i w:val="false"/>
          <w:color w:val="000000"/>
          <w:sz w:val="28"/>
        </w:rPr>
        <w:t>
      Мемлекеттік қызметті алушының қалауы бойынша электрондық кезекті электрондық үкіметтің веб-порталы: www.e.gov.kz арқылы броньдауға болады.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1) мемлекеттік қызмет алушының тұрғылықты жері бойынша орындықтар, үстелдер, толтырылған бланкілердің үлгілерімен ақпараттық стенділер бар, мүмкіндіктері шектеулі мемлекеттік қызмет алушыларға қызмет көрсету үшін жағдайлар көзделген уәкілетті органның үй-жайында;</w:t>
      </w:r>
      <w:r>
        <w:br/>
      </w:r>
      <w:r>
        <w:rPr>
          <w:rFonts w:ascii="Times New Roman"/>
          <w:b w:val="false"/>
          <w:i w:val="false"/>
          <w:color w:val="000000"/>
          <w:sz w:val="28"/>
        </w:rPr>
        <w:t>
      2) залда анықтамалық бюро, кресло, толтырылған бланкілердің үлгілерімен ақпараттық стенділер орналастырылған, мүмкіндіктері шектеулі мемлекеттік қызмет алушыларға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61" w:id="42"/>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42"/>
    <w:p>
      <w:pPr>
        <w:spacing w:after="0"/>
        <w:ind w:left="0"/>
        <w:jc w:val="both"/>
      </w:pPr>
      <w:r>
        <w:rPr>
          <w:rFonts w:ascii="Times New Roman"/>
          <w:b w:val="false"/>
          <w:i w:val="false"/>
          <w:color w:val="000000"/>
          <w:sz w:val="28"/>
        </w:rPr>
        <w:t>      12. Мемлекеттік қызметті алу үшін мемлекеттік қызмет алушы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қажетті құжаттарды тапсырғаннан кейін мемлекеттік қызмет алушыға:</w:t>
      </w:r>
      <w:r>
        <w:br/>
      </w:r>
      <w:r>
        <w:rPr>
          <w:rFonts w:ascii="Times New Roman"/>
          <w:b w:val="false"/>
          <w:i w:val="false"/>
          <w:color w:val="000000"/>
          <w:sz w:val="28"/>
        </w:rPr>
        <w:t>
      1) уәкілетті органда – мемлекеттік қызметті алушыны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орыны;</w:t>
      </w:r>
      <w:r>
        <w:br/>
      </w:r>
      <w:r>
        <w:rPr>
          <w:rFonts w:ascii="Times New Roman"/>
          <w:b w:val="false"/>
          <w:i w:val="false"/>
          <w:color w:val="000000"/>
          <w:sz w:val="28"/>
        </w:rPr>
        <w:t>
      орталықтың құжаттарды ресімдеуге өтінішті қабылдаған мемлекеттік қызметті алушының тегі, аты, әкесінің аты;</w:t>
      </w:r>
      <w:r>
        <w:br/>
      </w:r>
      <w:r>
        <w:rPr>
          <w:rFonts w:ascii="Times New Roman"/>
          <w:b w:val="false"/>
          <w:i w:val="false"/>
          <w:color w:val="000000"/>
          <w:sz w:val="28"/>
        </w:rPr>
        <w:t>
      мемлекеттік қызмет алушының тегі, аты, әкесінің аты, уәкілетті өкілдің тегі, аты, әкесінің аты және олардың байланыс телефондары көрсетілген тиісті құжаттарды қабылдағаны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62" w:id="43"/>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w:t>
      </w:r>
      <w:r>
        <w:br/>
      </w:r>
      <w:r>
        <w:rPr>
          <w:rFonts w:ascii="Times New Roman"/>
          <w:b/>
          <w:i w:val="false"/>
          <w:color w:val="000000"/>
        </w:rPr>
        <w:t>
жауапкершілігі</w:t>
      </w:r>
    </w:p>
    <w:bookmarkEnd w:id="43"/>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63" w:id="44"/>
    <w:p>
      <w:pPr>
        <w:spacing w:after="0"/>
        <w:ind w:left="0"/>
        <w:jc w:val="both"/>
      </w:pPr>
      <w:r>
        <w:rPr>
          <w:rFonts w:ascii="Times New Roman"/>
          <w:b w:val="false"/>
          <w:i w:val="false"/>
          <w:color w:val="000000"/>
          <w:sz w:val="28"/>
        </w:rPr>
        <w:t>
"Тұрғын үй көмегiн тағайындау"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 1 қосымша</w:t>
      </w:r>
    </w:p>
    <w:bookmarkEnd w:id="44"/>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53"/>
        <w:gridCol w:w="3673"/>
        <w:gridCol w:w="289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2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 Мемлекеттік қызметтің қорытындыларына қол қою және уәкілетті органның маманы жіберу</w:t>
            </w:r>
          </w:p>
        </w:tc>
      </w:tr>
      <w:tr>
        <w:trPr>
          <w:trHeight w:val="30" w:hRule="atLeast"/>
        </w:trPr>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w:t>
            </w:r>
            <w:r>
              <w:br/>
            </w:r>
            <w:r>
              <w:rPr>
                <w:rFonts w:ascii="Times New Roman"/>
                <w:b w:val="false"/>
                <w:i w:val="false"/>
                <w:color w:val="000000"/>
                <w:sz w:val="20"/>
              </w:rPr>
              <w:t>
немесе</w:t>
            </w:r>
            <w:r>
              <w:br/>
            </w:r>
            <w:r>
              <w:rPr>
                <w:rFonts w:ascii="Times New Roman"/>
                <w:b w:val="false"/>
                <w:i w:val="false"/>
                <w:color w:val="000000"/>
                <w:sz w:val="20"/>
              </w:rPr>
              <w:t>
мемлекеттік қызметті тағайындаудан бас тартқаны туралы қағаз жеткізгіштегі дәлелді жауапты уәкілетті</w:t>
            </w:r>
            <w:r>
              <w:br/>
            </w:r>
            <w:r>
              <w:rPr>
                <w:rFonts w:ascii="Times New Roman"/>
                <w:b w:val="false"/>
                <w:i w:val="false"/>
                <w:color w:val="000000"/>
                <w:sz w:val="20"/>
              </w:rPr>
              <w:t>
органның</w:t>
            </w:r>
            <w:r>
              <w:br/>
            </w:r>
            <w:r>
              <w:rPr>
                <w:rFonts w:ascii="Times New Roman"/>
                <w:b w:val="false"/>
                <w:i w:val="false"/>
                <w:color w:val="000000"/>
                <w:sz w:val="20"/>
              </w:rPr>
              <w:t>
бастығына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уәкілетті органнан алынған хабарлама немесе мемлекеттік қызметті тағайындаудан бас тартқаны туралы дәлелді жауапты береді</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w:t>
            </w:r>
            <w:r>
              <w:br/>
            </w:r>
            <w:r>
              <w:rPr>
                <w:rFonts w:ascii="Times New Roman"/>
                <w:b w:val="false"/>
                <w:i w:val="false"/>
                <w:color w:val="000000"/>
                <w:sz w:val="20"/>
              </w:rPr>
              <w:t>
қызмет алушыға хабарлама немесе мемлекеттік қызметті тағайындаудан бас тартқаны туралы қағаз жеткізгіштегі дәлелді жауапты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күнтізбелік он күн ішінде;</w:t>
            </w:r>
            <w:r>
              <w:br/>
            </w:r>
            <w:r>
              <w:rPr>
                <w:rFonts w:ascii="Times New Roman"/>
                <w:b w:val="false"/>
                <w:i w:val="false"/>
                <w:color w:val="000000"/>
                <w:sz w:val="20"/>
              </w:rPr>
              <w:t>
орталық – күнтізбелік он күн ішінде көрсетіледі</w:t>
            </w:r>
            <w:r>
              <w:br/>
            </w:r>
            <w:r>
              <w:rPr>
                <w:rFonts w:ascii="Times New Roman"/>
                <w:b w:val="false"/>
                <w:i w:val="false"/>
                <w:color w:val="000000"/>
                <w:sz w:val="20"/>
              </w:rPr>
              <w:t>
(мемлекеттік қызметке құжат (нәтиже) қабылдау және беру</w:t>
            </w:r>
            <w:r>
              <w:br/>
            </w:r>
            <w:r>
              <w:rPr>
                <w:rFonts w:ascii="Times New Roman"/>
                <w:b w:val="false"/>
                <w:i w:val="false"/>
                <w:color w:val="000000"/>
                <w:sz w:val="20"/>
              </w:rPr>
              <w:t>
күні мемлекеттік қызмет көрсету мерзіміне кірмейді);</w:t>
            </w:r>
          </w:p>
        </w:tc>
      </w:tr>
    </w:tbl>
    <w:bookmarkStart w:name="z64" w:id="45"/>
    <w:p>
      <w:pPr>
        <w:spacing w:after="0"/>
        <w:ind w:left="0"/>
        <w:jc w:val="both"/>
      </w:pPr>
      <w:r>
        <w:rPr>
          <w:rFonts w:ascii="Times New Roman"/>
          <w:b w:val="false"/>
          <w:i w:val="false"/>
          <w:color w:val="000000"/>
          <w:sz w:val="28"/>
        </w:rPr>
        <w:t>
"Тұрғын үй көмегiн тағайындау"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 2 қосымша</w:t>
      </w:r>
    </w:p>
    <w:bookmarkEnd w:id="45"/>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73279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27900" cy="6337300"/>
                    </a:xfrm>
                    <a:prstGeom prst="rect">
                      <a:avLst/>
                    </a:prstGeom>
                  </pic:spPr>
                </pic:pic>
              </a:graphicData>
            </a:graphic>
          </wp:inline>
        </w:drawing>
      </w:r>
    </w:p>
    <w:bookmarkStart w:name="z65" w:id="46"/>
    <w:p>
      <w:pPr>
        <w:spacing w:after="0"/>
        <w:ind w:left="0"/>
        <w:jc w:val="both"/>
      </w:pPr>
      <w:r>
        <w:rPr>
          <w:rFonts w:ascii="Times New Roman"/>
          <w:b w:val="false"/>
          <w:i w:val="false"/>
          <w:color w:val="000000"/>
          <w:sz w:val="28"/>
        </w:rPr>
        <w:t>
2012 жылғы 19 желтоқсандағы № 247</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46"/>
    <w:p>
      <w:pPr>
        <w:spacing w:after="0"/>
        <w:ind w:left="0"/>
        <w:jc w:val="left"/>
      </w:pPr>
      <w:r>
        <w:rPr>
          <w:rFonts w:ascii="Times New Roman"/>
          <w:b/>
          <w:i w:val="false"/>
          <w:color w:val="000000"/>
        </w:rPr>
        <w:t xml:space="preserve"> "Адамдарға жұмыспен қамтуға жәрдемдесудің</w:t>
      </w:r>
      <w:r>
        <w:br/>
      </w:r>
      <w:r>
        <w:rPr>
          <w:rFonts w:ascii="Times New Roman"/>
          <w:b/>
          <w:i w:val="false"/>
          <w:color w:val="000000"/>
        </w:rPr>
        <w:t>
белсенді нысандарына қатысуға</w:t>
      </w:r>
      <w:r>
        <w:br/>
      </w:r>
      <w:r>
        <w:rPr>
          <w:rFonts w:ascii="Times New Roman"/>
          <w:b/>
          <w:i w:val="false"/>
          <w:color w:val="000000"/>
        </w:rPr>
        <w:t>
жолдама беру" мемлекеттік</w:t>
      </w:r>
      <w:r>
        <w:br/>
      </w:r>
      <w:r>
        <w:rPr>
          <w:rFonts w:ascii="Times New Roman"/>
          <w:b/>
          <w:i w:val="false"/>
          <w:color w:val="000000"/>
        </w:rPr>
        <w:t>
қызмет көрсету регламенті</w:t>
      </w:r>
    </w:p>
    <w:bookmarkStart w:name="z66" w:id="47"/>
    <w:p>
      <w:pPr>
        <w:spacing w:after="0"/>
        <w:ind w:left="0"/>
        <w:jc w:val="left"/>
      </w:pPr>
      <w:r>
        <w:rPr>
          <w:rFonts w:ascii="Times New Roman"/>
          <w:b/>
          <w:i w:val="false"/>
          <w:color w:val="000000"/>
        </w:rPr>
        <w:t xml:space="preserve"> 
1. Жалпы ережелер</w:t>
      </w:r>
    </w:p>
    <w:bookmarkEnd w:id="47"/>
    <w:p>
      <w:pPr>
        <w:spacing w:after="0"/>
        <w:ind w:left="0"/>
        <w:jc w:val="both"/>
      </w:pPr>
      <w:r>
        <w:rPr>
          <w:rFonts w:ascii="Times New Roman"/>
          <w:b w:val="false"/>
          <w:i w:val="false"/>
          <w:color w:val="000000"/>
          <w:sz w:val="28"/>
        </w:rPr>
        <w:t>      1. Осы "Адамдарға жұмыспен қамтуға жәрдемдесудің белсенді нысандарына қатысуға жолдама беру"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"Адамдарға жұмыспен қамтуға жәрдемдесудің белсенді нысандарына қатысуға жолдама беру" мемлекеттік қызметі (бұдан әрі – мемлекеттік қызмет) "Батыс Қазақстан облысының Жәнібек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"Халықты жұмыспен қамту" бөлімінде, уәкілетті органның стенділерінде орналастырылады.</w:t>
      </w:r>
      <w:r>
        <w:br/>
      </w:r>
      <w:r>
        <w:rPr>
          <w:rFonts w:ascii="Times New Roman"/>
          <w:b w:val="false"/>
          <w:i w:val="false"/>
          <w:color w:val="000000"/>
          <w:sz w:val="28"/>
        </w:rPr>
        <w:t xml:space="preserve">
      Уәкілетті органның мекен-жайы: Индекс 090500, Батыс Қазақстан облысы, Жәнібек ауданы, Жәнібек ауылы, Ғ. Қараш көшесі, 8, </w:t>
      </w:r>
      <w:r>
        <w:rPr>
          <w:rFonts w:ascii="Times New Roman"/>
          <w:b w:val="false"/>
          <w:i w:val="false"/>
          <w:color w:val="000000"/>
          <w:sz w:val="28"/>
          <w:u w:val="single"/>
        </w:rPr>
        <w:t>zhanibek_sobes@mail.ru</w:t>
      </w:r>
      <w:r>
        <w:rPr>
          <w:rFonts w:ascii="Times New Roman"/>
          <w:b w:val="false"/>
          <w:i w:val="false"/>
          <w:color w:val="000000"/>
          <w:sz w:val="28"/>
        </w:rPr>
        <w:t>, телефоны: 8(71135) 21987.</w:t>
      </w:r>
      <w:r>
        <w:br/>
      </w:r>
      <w:r>
        <w:rPr>
          <w:rFonts w:ascii="Times New Roman"/>
          <w:b w:val="false"/>
          <w:i w:val="false"/>
          <w:color w:val="000000"/>
          <w:sz w:val="28"/>
        </w:rPr>
        <w:t>
      6. Мемлекеттік қызмет жеке тұлғаларға: Қазақстан Республикасының азаматтарына, оралмандарға, Қазақстан Республикасында тұрақты тұратын шетелдіктерге, азаматтығы жоқ адамдарға көрсетіледі (бұдан әрі - мемлекеттік қызмет алушы).</w:t>
      </w:r>
      <w:r>
        <w:br/>
      </w:r>
      <w:r>
        <w:rPr>
          <w:rFonts w:ascii="Times New Roman"/>
          <w:b w:val="false"/>
          <w:i w:val="false"/>
          <w:color w:val="000000"/>
          <w:sz w:val="28"/>
        </w:rPr>
        <w:t>
      7. Көрсетілетін мемлекеттік қызметтің нәтижесі мемлекеттік қызмет алушы жұмыспен қамтуға жәрдемдесудің белсенді нысандарына қатысуға қағаз жеткізгіште жолдама беру не мемлекеттік қызмет көрсетуден бас тарту туралы дәлелді жауап болып табылады.</w:t>
      </w:r>
      <w:r>
        <w:br/>
      </w:r>
      <w:r>
        <w:rPr>
          <w:rFonts w:ascii="Times New Roman"/>
          <w:b w:val="false"/>
          <w:i w:val="false"/>
          <w:color w:val="000000"/>
          <w:sz w:val="28"/>
        </w:rPr>
        <w:t>
      Көрсетілетін "Адамдарға кәсіптік бағдарлауда тегін қызмет көрсету" мемлекеттік қызметтің нәтижесі мемлекеттік қызмет алушыға ол орналасуы мүмкін кәсіптер мен мамандықтардың тізбесі туралы ауызша ақпарат беру (консультация беру) болып табылады.</w:t>
      </w:r>
    </w:p>
    <w:bookmarkStart w:name="z67" w:id="48"/>
    <w:p>
      <w:pPr>
        <w:spacing w:after="0"/>
        <w:ind w:left="0"/>
        <w:jc w:val="left"/>
      </w:pPr>
      <w:r>
        <w:rPr>
          <w:rFonts w:ascii="Times New Roman"/>
          <w:b/>
          <w:i w:val="false"/>
          <w:color w:val="000000"/>
        </w:rPr>
        <w:t xml:space="preserve"> 
2. Мемлекеттік қызмет көрсету тәртібі</w:t>
      </w:r>
    </w:p>
    <w:bookmarkEnd w:id="48"/>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30 минуттан аспайды.;</w:t>
      </w:r>
      <w:r>
        <w:br/>
      </w:r>
      <w:r>
        <w:rPr>
          <w:rFonts w:ascii="Times New Roman"/>
          <w:b w:val="false"/>
          <w:i w:val="false"/>
          <w:color w:val="000000"/>
          <w:sz w:val="28"/>
        </w:rPr>
        <w:t>
      2) мемлекеттік қызметті алуға дейін күтудің шекті ең көп уақыты - 30 минуттан аспайды;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шекті ең көп уақыты - 30 минуттан аспайды.</w:t>
      </w:r>
      <w:r>
        <w:br/>
      </w:r>
      <w:r>
        <w:rPr>
          <w:rFonts w:ascii="Times New Roman"/>
          <w:b w:val="false"/>
          <w:i w:val="false"/>
          <w:color w:val="000000"/>
          <w:sz w:val="28"/>
        </w:rPr>
        <w:t>
      Қабылдау алдын ала жазылусыз және жедел қызмет көрсетусiз кезек күту тәртiбiмен жүзеге асырылады.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және мереке күндерін қоспағанда күн сайын, сағат 9.00-ден 18.00-ге дейін, түскі үзіліс сағат 13.00-ден бастап 14.00-ге дейін.</w:t>
      </w:r>
      <w:r>
        <w:br/>
      </w:r>
      <w:r>
        <w:rPr>
          <w:rFonts w:ascii="Times New Roman"/>
          <w:b w:val="false"/>
          <w:i w:val="false"/>
          <w:color w:val="000000"/>
          <w:sz w:val="28"/>
        </w:rPr>
        <w:t>
      11. Мемлекеттік қызмет:</w:t>
      </w:r>
      <w:r>
        <w:br/>
      </w:r>
      <w:r>
        <w:rPr>
          <w:rFonts w:ascii="Times New Roman"/>
          <w:b w:val="false"/>
          <w:i w:val="false"/>
          <w:color w:val="000000"/>
          <w:sz w:val="28"/>
        </w:rPr>
        <w:t>
      мемлекеттік қызмет алушының тұрғылықты жері бойынша уәкілетті органның үй-жайында көрсетіледі. Үй- жайда отыруға арналған орындар, мемлекеттік қызмет көрсету үшін қажетті ақпарат орналастырылған ақпараттық стенділер, сондай-ақ өртке қарсы қауіпсіздік құралдары бар. Мүмкіндіктері шектеулі мемлекеттік қызмет адамдар үшін жағдайлар көзделген.</w:t>
      </w:r>
      <w:r>
        <w:br/>
      </w:r>
      <w:r>
        <w:rPr>
          <w:rFonts w:ascii="Times New Roman"/>
          <w:b w:val="false"/>
          <w:i w:val="false"/>
          <w:color w:val="000000"/>
          <w:sz w:val="28"/>
        </w:rPr>
        <w:t>
      Уәкілетті органның үй-жайы санитарлық-эпидемиологиялық нормаларға, ғимараттың қауіпсіздік талаптарына сәйкестендірілген, күзет сигнализациясымен жабдықталған, үй-жайға кіру режимі – еркін</w:t>
      </w:r>
    </w:p>
    <w:bookmarkStart w:name="z68" w:id="49"/>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49"/>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Мемлекеттік қызмет алушы өтініш берген кезде жұмыспен қамтуға жәрдемдесудің белсенді нысандарына қатысуға жолдама беріледі.</w:t>
      </w:r>
      <w:r>
        <w:br/>
      </w:r>
      <w:r>
        <w:rPr>
          <w:rFonts w:ascii="Times New Roman"/>
          <w:b w:val="false"/>
          <w:i w:val="false"/>
          <w:color w:val="000000"/>
          <w:sz w:val="28"/>
        </w:rPr>
        <w:t>
      Жолдама беру мемлекеттік қызмет алушы тұрғылықты жеріндегі уәкілетті органға жеке өзінің баруы арқылы жүзеге асырылады.</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69" w:id="50"/>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50"/>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70" w:id="51"/>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 шараларына</w:t>
      </w:r>
      <w:r>
        <w:br/>
      </w:r>
      <w:r>
        <w:rPr>
          <w:rFonts w:ascii="Times New Roman"/>
          <w:b w:val="false"/>
          <w:i w:val="false"/>
          <w:color w:val="000000"/>
          <w:sz w:val="28"/>
        </w:rPr>
        <w:t>
қатысуға жолдама беру" мемлекеттік</w:t>
      </w:r>
      <w:r>
        <w:br/>
      </w:r>
      <w:r>
        <w:rPr>
          <w:rFonts w:ascii="Times New Roman"/>
          <w:b w:val="false"/>
          <w:i w:val="false"/>
          <w:color w:val="000000"/>
          <w:sz w:val="28"/>
        </w:rPr>
        <w:t>
қызмет көрсету регламентінің</w:t>
      </w:r>
      <w:r>
        <w:br/>
      </w:r>
      <w:r>
        <w:rPr>
          <w:rFonts w:ascii="Times New Roman"/>
          <w:b w:val="false"/>
          <w:i w:val="false"/>
          <w:color w:val="000000"/>
          <w:sz w:val="28"/>
        </w:rPr>
        <w:t>
1 қосымша</w:t>
      </w:r>
    </w:p>
    <w:bookmarkEnd w:id="51"/>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73"/>
        <w:gridCol w:w="427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6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w:t>
            </w:r>
            <w:r>
              <w:br/>
            </w:r>
            <w:r>
              <w:rPr>
                <w:rFonts w:ascii="Times New Roman"/>
                <w:b w:val="false"/>
                <w:i w:val="false"/>
                <w:color w:val="000000"/>
                <w:sz w:val="20"/>
              </w:rPr>
              <w:t>
қызметкері</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бастығы</w:t>
            </w:r>
          </w:p>
        </w:tc>
      </w:tr>
      <w:tr>
        <w:trPr>
          <w:trHeight w:val="1080" w:hRule="atLeast"/>
        </w:trPr>
        <w:tc>
          <w:tcPr>
            <w:tcW w:w="6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Қажетті құжаттарды</w:t>
            </w:r>
            <w:r>
              <w:br/>
            </w:r>
            <w:r>
              <w:rPr>
                <w:rFonts w:ascii="Times New Roman"/>
                <w:b w:val="false"/>
                <w:i w:val="false"/>
                <w:color w:val="000000"/>
                <w:sz w:val="20"/>
              </w:rPr>
              <w:t>
қабылдайды.</w:t>
            </w:r>
          </w:p>
        </w:tc>
        <w:tc>
          <w:tcPr>
            <w:tcW w:w="4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w:t>
            </w:r>
            <w:r>
              <w:br/>
            </w:r>
            <w:r>
              <w:rPr>
                <w:rFonts w:ascii="Times New Roman"/>
                <w:b w:val="false"/>
                <w:i w:val="false"/>
                <w:color w:val="000000"/>
                <w:sz w:val="20"/>
              </w:rPr>
              <w:t>
қызметтің қорытындыларына қол қою және уәкілетті органның маманына жіберу</w:t>
            </w:r>
          </w:p>
        </w:tc>
      </w:tr>
      <w:tr>
        <w:trPr>
          <w:trHeight w:val="1815" w:hRule="atLeast"/>
        </w:trPr>
        <w:tc>
          <w:tcPr>
            <w:tcW w:w="6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Анықтама немесе мемлекеттік қызметті тағайындаудан бас тартқаны туралы дәлелді</w:t>
            </w:r>
            <w:r>
              <w:br/>
            </w:r>
            <w:r>
              <w:rPr>
                <w:rFonts w:ascii="Times New Roman"/>
                <w:b w:val="false"/>
                <w:i w:val="false"/>
                <w:color w:val="000000"/>
                <w:sz w:val="20"/>
              </w:rPr>
              <w:t>
қағаз жеткізгіштегі жауапты</w:t>
            </w:r>
            <w:r>
              <w:br/>
            </w:r>
            <w:r>
              <w:rPr>
                <w:rFonts w:ascii="Times New Roman"/>
                <w:b w:val="false"/>
                <w:i w:val="false"/>
                <w:color w:val="000000"/>
                <w:sz w:val="20"/>
              </w:rPr>
              <w:t>
уәкілетті органның бастығына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6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анықтама немесе мемлекеттік қызметті тағайындаудан бас тартқаны туралы дәлелді</w:t>
            </w:r>
            <w:r>
              <w:br/>
            </w:r>
            <w:r>
              <w:rPr>
                <w:rFonts w:ascii="Times New Roman"/>
                <w:b w:val="false"/>
                <w:i w:val="false"/>
                <w:color w:val="000000"/>
                <w:sz w:val="20"/>
              </w:rPr>
              <w:t>
қағаз жеткізгіштегі</w:t>
            </w:r>
            <w:r>
              <w:br/>
            </w:r>
            <w:r>
              <w:rPr>
                <w:rFonts w:ascii="Times New Roman"/>
                <w:b w:val="false"/>
                <w:i w:val="false"/>
                <w:color w:val="000000"/>
                <w:sz w:val="20"/>
              </w:rPr>
              <w:t>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30 минуттан аспайды</w:t>
            </w:r>
          </w:p>
        </w:tc>
      </w:tr>
    </w:tbl>
    <w:bookmarkStart w:name="z71" w:id="52"/>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w:t>
      </w:r>
      <w:r>
        <w:br/>
      </w:r>
      <w:r>
        <w:rPr>
          <w:rFonts w:ascii="Times New Roman"/>
          <w:b w:val="false"/>
          <w:i w:val="false"/>
          <w:color w:val="000000"/>
          <w:sz w:val="28"/>
        </w:rPr>
        <w:t>
шараларына қатысуға</w:t>
      </w:r>
      <w:r>
        <w:br/>
      </w:r>
      <w:r>
        <w:rPr>
          <w:rFonts w:ascii="Times New Roman"/>
          <w:b w:val="false"/>
          <w:i w:val="false"/>
          <w:color w:val="000000"/>
          <w:sz w:val="28"/>
        </w:rPr>
        <w:t>
жолдама беру"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регламентiне</w:t>
      </w:r>
      <w:r>
        <w:br/>
      </w:r>
      <w:r>
        <w:rPr>
          <w:rFonts w:ascii="Times New Roman"/>
          <w:b w:val="false"/>
          <w:i w:val="false"/>
          <w:color w:val="000000"/>
          <w:sz w:val="28"/>
        </w:rPr>
        <w:t>
2 қосымша</w:t>
      </w:r>
    </w:p>
    <w:bookmarkEnd w:id="52"/>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7429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29500" cy="5194300"/>
                    </a:xfrm>
                    <a:prstGeom prst="rect">
                      <a:avLst/>
                    </a:prstGeom>
                  </pic:spPr>
                </pic:pic>
              </a:graphicData>
            </a:graphic>
          </wp:inline>
        </w:drawing>
      </w:r>
    </w:p>
    <w:bookmarkStart w:name="z72" w:id="53"/>
    <w:p>
      <w:pPr>
        <w:spacing w:after="0"/>
        <w:ind w:left="0"/>
        <w:jc w:val="both"/>
      </w:pPr>
      <w:r>
        <w:rPr>
          <w:rFonts w:ascii="Times New Roman"/>
          <w:b w:val="false"/>
          <w:i w:val="false"/>
          <w:color w:val="000000"/>
          <w:sz w:val="28"/>
        </w:rPr>
        <w:t>
2012 жылғы 19 желтоқсандағы № 247</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53"/>
    <w:p>
      <w:pPr>
        <w:spacing w:after="0"/>
        <w:ind w:left="0"/>
        <w:jc w:val="left"/>
      </w:pPr>
      <w:r>
        <w:rPr>
          <w:rFonts w:ascii="Times New Roman"/>
          <w:b/>
          <w:i w:val="false"/>
          <w:color w:val="000000"/>
        </w:rPr>
        <w:t xml:space="preserve"> "Мүгедектерге кресло-арбаларды беру</w:t>
      </w:r>
      <w:r>
        <w:br/>
      </w:r>
      <w:r>
        <w:rPr>
          <w:rFonts w:ascii="Times New Roman"/>
          <w:b/>
          <w:i w:val="false"/>
          <w:color w:val="000000"/>
        </w:rPr>
        <w:t>
үшін оларға құжаттарды ресімдеу"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73" w:id="54"/>
    <w:p>
      <w:pPr>
        <w:spacing w:after="0"/>
        <w:ind w:left="0"/>
        <w:jc w:val="left"/>
      </w:pPr>
      <w:r>
        <w:rPr>
          <w:rFonts w:ascii="Times New Roman"/>
          <w:b/>
          <w:i w:val="false"/>
          <w:color w:val="000000"/>
        </w:rPr>
        <w:t xml:space="preserve"> 
1. Жалпы ережелер</w:t>
      </w:r>
    </w:p>
    <w:bookmarkEnd w:id="54"/>
    <w:p>
      <w:pPr>
        <w:spacing w:after="0"/>
        <w:ind w:left="0"/>
        <w:jc w:val="both"/>
      </w:pPr>
      <w:r>
        <w:rPr>
          <w:rFonts w:ascii="Times New Roman"/>
          <w:b w:val="false"/>
          <w:i w:val="false"/>
          <w:color w:val="000000"/>
          <w:sz w:val="28"/>
        </w:rPr>
        <w:t>      1. Осы "Мүгедектерге кресло-арбаларды беру үшін оларға құжаттарды ресімдеу"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"Мүгедектерге кресло-арбаларды беру үшін оларға құжаттарды ресімдеу" мемлекеттік қызметі (бұдан әрі – мемлекеттік қызмет) "Батыс Қазақстан облысының Жәнібек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стенділерінде, ресми ақпарат көздерінде орналастырылады.</w:t>
      </w:r>
      <w:r>
        <w:br/>
      </w:r>
      <w:r>
        <w:rPr>
          <w:rFonts w:ascii="Times New Roman"/>
          <w:b w:val="false"/>
          <w:i w:val="false"/>
          <w:color w:val="000000"/>
          <w:sz w:val="28"/>
        </w:rPr>
        <w:t xml:space="preserve">
      Уәкілетті органның мекен-жайы: Индекс 090500, Батыс Қазақстан облысы, Жәнібек ауданы, Жәнібек ауылы, Ғ. Қараш көшесі, 8, </w:t>
      </w:r>
      <w:r>
        <w:rPr>
          <w:rFonts w:ascii="Times New Roman"/>
          <w:b w:val="false"/>
          <w:i w:val="false"/>
          <w:color w:val="000000"/>
          <w:sz w:val="28"/>
          <w:u w:val="single"/>
        </w:rPr>
        <w:t>zhanibek_sobes@mail.ru</w:t>
      </w:r>
      <w:r>
        <w:rPr>
          <w:rFonts w:ascii="Times New Roman"/>
          <w:b w:val="false"/>
          <w:i w:val="false"/>
          <w:color w:val="000000"/>
          <w:sz w:val="28"/>
        </w:rPr>
        <w:t>, телефоны: 8(71135) 21987.</w:t>
      </w:r>
      <w:r>
        <w:br/>
      </w:r>
      <w:r>
        <w:rPr>
          <w:rFonts w:ascii="Times New Roman"/>
          <w:b w:val="false"/>
          <w:i w:val="false"/>
          <w:color w:val="000000"/>
          <w:sz w:val="28"/>
        </w:rPr>
        <w:t>
      6. Мемлекеттік қызмет жеке тұлғаларға: Қазақстан Республикасының азаматтарына, мүгедек болып табылатын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 қызметін тоқтатқан немесе заңды тұлға таратылған жағдайда жұмыс берушінің кінәсінен еңбек жарақатынан немесе кәсіби науқастан болған мүгедектерге көрсетіледі.</w:t>
      </w:r>
      <w:r>
        <w:br/>
      </w:r>
      <w:r>
        <w:rPr>
          <w:rFonts w:ascii="Times New Roman"/>
          <w:b w:val="false"/>
          <w:i w:val="false"/>
          <w:color w:val="000000"/>
          <w:sz w:val="28"/>
        </w:rPr>
        <w:t>
      7. Өтініш беруші алатын көрсетілетін мемлекеттік қызметтің нәтижесі кресло-арба беру үшін құжаттарды ресімдеу туралы хабарлама (бұдан әрі - хабарлама), не қызмет көрсетуден бас тарту туралы қағаз жеткізгіште дәлелді жауап болып табылады.</w:t>
      </w:r>
      <w:r>
        <w:br/>
      </w:r>
      <w:r>
        <w:rPr>
          <w:rFonts w:ascii="Times New Roman"/>
          <w:b w:val="false"/>
          <w:i w:val="false"/>
          <w:color w:val="000000"/>
          <w:sz w:val="28"/>
        </w:rPr>
        <w:t>
      Мүгедектердің өтініштері, Еңбек және халықты әлеуметтік қорғау министрлігі Бақылау және әлеуметтік қорғау комитетінің аумақтық бөлімшесі әзірлеген мүгедектерді оңалтудың жеке бағдарламасы негізінде уәкілетті орган кресло-арбаға қажеттілікті, олардың тізбесі мен санын көрсете отырып айқындайды және Қазақстан Республикасының мемлекеттік сатып алу туралы заңнамасына сәйкес оларды сатып алуды жүргізеді.</w:t>
      </w:r>
      <w:r>
        <w:br/>
      </w:r>
      <w:r>
        <w:rPr>
          <w:rFonts w:ascii="Times New Roman"/>
          <w:b w:val="false"/>
          <w:i w:val="false"/>
          <w:color w:val="000000"/>
          <w:sz w:val="28"/>
        </w:rPr>
        <w:t>
      Кресло-арбаларды беру мүгедектің тегі, аты, әкесінің аты, зейнеткерлік куәлігінің нөмірі, туған күні, тұрғылықты жері, алған кресло-арбаның атауы, алған күні, алудағы белгілер көрсетіле отырып, тізім бойынша уәкілетті орган жүзеге асырылады.</w:t>
      </w:r>
    </w:p>
    <w:bookmarkStart w:name="z74" w:id="55"/>
    <w:p>
      <w:pPr>
        <w:spacing w:after="0"/>
        <w:ind w:left="0"/>
        <w:jc w:val="left"/>
      </w:pPr>
      <w:r>
        <w:rPr>
          <w:rFonts w:ascii="Times New Roman"/>
          <w:b/>
          <w:i w:val="false"/>
          <w:color w:val="000000"/>
        </w:rPr>
        <w:t xml:space="preserve"> 
2. Мемлекеттік қызмет көрсету тәртібі</w:t>
      </w:r>
    </w:p>
    <w:bookmarkEnd w:id="55"/>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осы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кезден бастап он жұмыс күні ішінде;</w:t>
      </w:r>
      <w:r>
        <w:br/>
      </w:r>
      <w:r>
        <w:rPr>
          <w:rFonts w:ascii="Times New Roman"/>
          <w:b w:val="false"/>
          <w:i w:val="false"/>
          <w:color w:val="000000"/>
          <w:sz w:val="28"/>
        </w:rPr>
        <w:t>
      2) тұтынушы өтініш білдірген күнгі көрсетілетін орында мемлекеттік қызметті алғанға дейінгі күтудің рұқсат етілген ең ұзақ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білдірген күнгі орнында мемлекеттік қызмет көрсетудің ең ұзақ рұқсат етілген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күн сайын сағат 09.00 бастап 18.00-ге дейін, түскі үзіліспен сағат 13.00-ден бастап сағат 14.00-ге дейін.</w:t>
      </w:r>
      <w:r>
        <w:br/>
      </w:r>
      <w:r>
        <w:rPr>
          <w:rFonts w:ascii="Times New Roman"/>
          <w:b w:val="false"/>
          <w:i w:val="false"/>
          <w:color w:val="000000"/>
          <w:sz w:val="28"/>
        </w:rPr>
        <w:t>
      Қабылдау алдын ала жазылмай және жеделдетiп қызмет көрсетусiз кезек тәртiбiмен жүзеге асырылады.</w:t>
      </w:r>
      <w:r>
        <w:br/>
      </w:r>
      <w:r>
        <w:rPr>
          <w:rFonts w:ascii="Times New Roman"/>
          <w:b w:val="false"/>
          <w:i w:val="false"/>
          <w:color w:val="000000"/>
          <w:sz w:val="28"/>
        </w:rPr>
        <w:t>
      11. Мемлекеттік қызмет тұтынушының тұрғылықты жеріндегі уәкілетті органның үй-жайында көрсетіледі. Уәкілетті органның үй-жайы қажетті құжаттарды даярлау үшін орындықтармен (отырғыштармен) және үстелдермен жабдықталған, ақпараттық стенділермен жарақтандырылған, күту залы бар, сондай-ақ мүмкіндігі шектеулі тұтынушыларға қызмет көрсету үшін жағдай көзделген.</w:t>
      </w:r>
      <w:r>
        <w:br/>
      </w:r>
      <w:r>
        <w:rPr>
          <w:rFonts w:ascii="Times New Roman"/>
          <w:b w:val="false"/>
          <w:i w:val="false"/>
          <w:color w:val="000000"/>
          <w:sz w:val="28"/>
        </w:rPr>
        <w:t>
      Уәкілетті органның үй-жайлары санитарлық-эпидемиологиялық нормаларға, ғимараттардың қауіпсіздік талаптарына сәйкес келеді, күзет және өртке қарсы дабылмен жарақтандырылған.</w:t>
      </w:r>
    </w:p>
    <w:bookmarkStart w:name="z75" w:id="56"/>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56"/>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Тұтынушы уәкілетті органда барлық қажетті құжаттарды тапсырғаннан кейін мемлекеттік қызметке тұтынушының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76" w:id="57"/>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57"/>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77" w:id="58"/>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үшін оларға құжаттарды</w:t>
      </w:r>
      <w:r>
        <w:br/>
      </w:r>
      <w:r>
        <w:rPr>
          <w:rFonts w:ascii="Times New Roman"/>
          <w:b w:val="false"/>
          <w:i w:val="false"/>
          <w:color w:val="000000"/>
          <w:sz w:val="28"/>
        </w:rPr>
        <w:t>
ресімдеу" мемлекеттік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1 қосымшасы</w:t>
      </w:r>
    </w:p>
    <w:bookmarkEnd w:id="58"/>
    <w:p>
      <w:pPr>
        <w:spacing w:after="0"/>
        <w:ind w:left="0"/>
        <w:jc w:val="left"/>
      </w:pPr>
      <w:r>
        <w:rPr>
          <w:rFonts w:ascii="Times New Roman"/>
          <w:b/>
          <w:i w:val="false"/>
          <w:color w:val="000000"/>
        </w:rPr>
        <w:t xml:space="preserve"> ҚФБ іс-әрекетін сипаттау</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8"/>
        <w:gridCol w:w="6265"/>
      </w:tblGrid>
      <w:tr>
        <w:trPr>
          <w:trHeight w:val="40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6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бастығы</w:t>
            </w:r>
          </w:p>
        </w:tc>
      </w:tr>
      <w:tr>
        <w:trPr>
          <w:trHeight w:val="1080"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6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1815"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бастығына</w:t>
            </w:r>
            <w:r>
              <w:br/>
            </w:r>
            <w:r>
              <w:rPr>
                <w:rFonts w:ascii="Times New Roman"/>
                <w:b w:val="false"/>
                <w:i w:val="false"/>
                <w:color w:val="000000"/>
                <w:sz w:val="20"/>
              </w:rPr>
              <w:t>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78" w:id="59"/>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үшін оларға</w:t>
      </w:r>
      <w:r>
        <w:br/>
      </w:r>
      <w:r>
        <w:rPr>
          <w:rFonts w:ascii="Times New Roman"/>
          <w:b w:val="false"/>
          <w:i w:val="false"/>
          <w:color w:val="000000"/>
          <w:sz w:val="28"/>
        </w:rPr>
        <w:t>
құжаттарды ресімдеу"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59"/>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6108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108700" cy="5562600"/>
                    </a:xfrm>
                    <a:prstGeom prst="rect">
                      <a:avLst/>
                    </a:prstGeom>
                  </pic:spPr>
                </pic:pic>
              </a:graphicData>
            </a:graphic>
          </wp:inline>
        </w:drawing>
      </w:r>
    </w:p>
    <w:bookmarkStart w:name="z79" w:id="60"/>
    <w:p>
      <w:pPr>
        <w:spacing w:after="0"/>
        <w:ind w:left="0"/>
        <w:jc w:val="both"/>
      </w:pPr>
      <w:r>
        <w:rPr>
          <w:rFonts w:ascii="Times New Roman"/>
          <w:b w:val="false"/>
          <w:i w:val="false"/>
          <w:color w:val="000000"/>
          <w:sz w:val="28"/>
        </w:rPr>
        <w:t>
2012 жылғы 19 желтоқсандағы № 247</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60"/>
    <w:p>
      <w:pPr>
        <w:spacing w:after="0"/>
        <w:ind w:left="0"/>
        <w:jc w:val="left"/>
      </w:pPr>
      <w:r>
        <w:rPr>
          <w:rFonts w:ascii="Times New Roman"/>
          <w:b/>
          <w:i w:val="false"/>
          <w:color w:val="000000"/>
        </w:rPr>
        <w:t xml:space="preserve"> "Мемлекеттiк бюджет қаражаты есебiнен</w:t>
      </w:r>
      <w:r>
        <w:br/>
      </w:r>
      <w:r>
        <w:rPr>
          <w:rFonts w:ascii="Times New Roman"/>
          <w:b/>
          <w:i w:val="false"/>
          <w:color w:val="000000"/>
        </w:rPr>
        <w:t>
қызмет көрсететiн мемлекеттiк және</w:t>
      </w:r>
      <w:r>
        <w:br/>
      </w:r>
      <w:r>
        <w:rPr>
          <w:rFonts w:ascii="Times New Roman"/>
          <w:b/>
          <w:i w:val="false"/>
          <w:color w:val="000000"/>
        </w:rPr>
        <w:t>
мемлекеттiк емес медициналық-әлеуметтiк</w:t>
      </w:r>
      <w:r>
        <w:br/>
      </w:r>
      <w:r>
        <w:rPr>
          <w:rFonts w:ascii="Times New Roman"/>
          <w:b/>
          <w:i w:val="false"/>
          <w:color w:val="000000"/>
        </w:rPr>
        <w:t>
мекемелерде (ұйымдарда) әлеуметтiк қызмет</w:t>
      </w:r>
      <w:r>
        <w:br/>
      </w:r>
      <w:r>
        <w:rPr>
          <w:rFonts w:ascii="Times New Roman"/>
          <w:b/>
          <w:i w:val="false"/>
          <w:color w:val="000000"/>
        </w:rPr>
        <w:t>
көрсетуге арналған құжаттарды</w:t>
      </w:r>
      <w:r>
        <w:br/>
      </w:r>
      <w:r>
        <w:rPr>
          <w:rFonts w:ascii="Times New Roman"/>
          <w:b/>
          <w:i w:val="false"/>
          <w:color w:val="000000"/>
        </w:rPr>
        <w:t>
рәсiмдеу" мемлекеттiк қызмет көрсету</w:t>
      </w:r>
      <w:r>
        <w:br/>
      </w:r>
      <w:r>
        <w:rPr>
          <w:rFonts w:ascii="Times New Roman"/>
          <w:b/>
          <w:i w:val="false"/>
          <w:color w:val="000000"/>
        </w:rPr>
        <w:t>
регламенті</w:t>
      </w:r>
    </w:p>
    <w:bookmarkStart w:name="z80" w:id="61"/>
    <w:p>
      <w:pPr>
        <w:spacing w:after="0"/>
        <w:ind w:left="0"/>
        <w:jc w:val="left"/>
      </w:pPr>
      <w:r>
        <w:rPr>
          <w:rFonts w:ascii="Times New Roman"/>
          <w:b/>
          <w:i w:val="false"/>
          <w:color w:val="000000"/>
        </w:rPr>
        <w:t xml:space="preserve"> 
1. Жалпы ережелер.</w:t>
      </w:r>
    </w:p>
    <w:bookmarkEnd w:id="61"/>
    <w:p>
      <w:pPr>
        <w:spacing w:after="0"/>
        <w:ind w:left="0"/>
        <w:jc w:val="both"/>
      </w:pPr>
      <w:r>
        <w:rPr>
          <w:rFonts w:ascii="Times New Roman"/>
          <w:b w:val="false"/>
          <w:i w:val="false"/>
          <w:color w:val="000000"/>
          <w:sz w:val="28"/>
        </w:rPr>
        <w:t>      1. Осы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рәсiмдеу"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рәсiмдеу" мемлекеттік қызметі (бұдан әрі – мемлекеттік қызмет) "Батыс Қазақстан облысының Жәнібек аудандық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халыққа қызмет көрсету орталығы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стенділерінде, ресми ақпарат көздерінде орналастырылады.</w:t>
      </w:r>
      <w:r>
        <w:br/>
      </w:r>
      <w:r>
        <w:rPr>
          <w:rFonts w:ascii="Times New Roman"/>
          <w:b w:val="false"/>
          <w:i w:val="false"/>
          <w:color w:val="000000"/>
          <w:sz w:val="28"/>
        </w:rPr>
        <w:t xml:space="preserve">
      Уәкілетті органның мекен-жайы: Индекс 090500, Батыс Қазақстан облысы, Жәнібек ауданы, Жәнібек ауылы, Ғ. Қараш көшесі, 8, </w:t>
      </w:r>
      <w:r>
        <w:rPr>
          <w:rFonts w:ascii="Times New Roman"/>
          <w:b w:val="false"/>
          <w:i w:val="false"/>
          <w:color w:val="000000"/>
          <w:sz w:val="28"/>
          <w:u w:val="single"/>
        </w:rPr>
        <w:t>zhanibek_sobes@mail.ru</w:t>
      </w:r>
      <w:r>
        <w:rPr>
          <w:rFonts w:ascii="Times New Roman"/>
          <w:b w:val="false"/>
          <w:i w:val="false"/>
          <w:color w:val="000000"/>
          <w:sz w:val="28"/>
        </w:rPr>
        <w:t>, телефоны: 8(71135) 21987.</w:t>
      </w:r>
      <w:r>
        <w:br/>
      </w:r>
      <w:r>
        <w:rPr>
          <w:rFonts w:ascii="Times New Roman"/>
          <w:b w:val="false"/>
          <w:i w:val="false"/>
          <w:color w:val="000000"/>
          <w:sz w:val="28"/>
        </w:rPr>
        <w:t>
      Орталықтың мекен-жайі: Индекс 090500, Батыс Қазақстан облысы, Жәнібек ауданы Жәнібек ауылы А. Иманов көшесі, 79. телефоны: 8(71135) 22425.</w:t>
      </w:r>
      <w:r>
        <w:br/>
      </w:r>
      <w:r>
        <w:rPr>
          <w:rFonts w:ascii="Times New Roman"/>
          <w:b w:val="false"/>
          <w:i w:val="false"/>
          <w:color w:val="000000"/>
          <w:sz w:val="28"/>
        </w:rPr>
        <w:t>
      6. Мемлекеттiк қызмет жеке тұлғаларға: оңалтудың жеке бағдарламасына немесе медициналық ұйымның қорытындысына сәйкес бөгде адамның күтiмiне және әлеуметтiк қызмет көрсетуге мұқтаж Қазақстан Республикасының азаматтарына, оралмандарға, Қазақстан Республикасының аумағында тұрақты тұратын шетелдiктер мен азаматтығы жоқ адамдарға (бұдан әрі - тұтынушылар):</w:t>
      </w:r>
      <w:r>
        <w:br/>
      </w:r>
      <w:r>
        <w:rPr>
          <w:rFonts w:ascii="Times New Roman"/>
          <w:b w:val="false"/>
          <w:i w:val="false"/>
          <w:color w:val="000000"/>
          <w:sz w:val="28"/>
        </w:rPr>
        <w:t>
      1) жасы он сегiзден асқан психоневрологиялық ауруы бар мүгедектерге;</w:t>
      </w:r>
      <w:r>
        <w:br/>
      </w:r>
      <w:r>
        <w:rPr>
          <w:rFonts w:ascii="Times New Roman"/>
          <w:b w:val="false"/>
          <w:i w:val="false"/>
          <w:color w:val="000000"/>
          <w:sz w:val="28"/>
        </w:rPr>
        <w:t>
      2) психоневрологиялық патологиясы бар немесе тiрек-қимыл аппаратының функциясы бұзылған мүгедек балаларға;</w:t>
      </w:r>
      <w:r>
        <w:br/>
      </w:r>
      <w:r>
        <w:rPr>
          <w:rFonts w:ascii="Times New Roman"/>
          <w:b w:val="false"/>
          <w:i w:val="false"/>
          <w:color w:val="000000"/>
          <w:sz w:val="28"/>
        </w:rPr>
        <w:t>
      3) жалғыз тұратын бiрiншi, екiншi топтағы мүгедектер мен қарттарға көрсетiледi.</w:t>
      </w:r>
      <w:r>
        <w:br/>
      </w:r>
      <w:r>
        <w:rPr>
          <w:rFonts w:ascii="Times New Roman"/>
          <w:b w:val="false"/>
          <w:i w:val="false"/>
          <w:color w:val="000000"/>
          <w:sz w:val="28"/>
        </w:rPr>
        <w:t>
      7. Өтiнiш берушi алатын көрсетiлетiн мемлекеттiк қызметтiң нәтижесi мемлекеттiк бюджет қаражаты есебiнен қызметтер көрсететiн мемлекеттiк және мемлекеттiк емес медициналық-әлеуметтiк мекемелерде (ұйымдарда) әлеуметтiк қызмет көрсетуге құжаттарды ресiмдеу туралы хабарлама (бұдан әрі - хабарлама) немесе қызмет көрсетуден бас тарту туралы қағаз жеткiзгiштегi дәлелдi жауап болып табылады.</w:t>
      </w:r>
    </w:p>
    <w:bookmarkStart w:name="z81" w:id="62"/>
    <w:p>
      <w:pPr>
        <w:spacing w:after="0"/>
        <w:ind w:left="0"/>
        <w:jc w:val="left"/>
      </w:pPr>
      <w:r>
        <w:rPr>
          <w:rFonts w:ascii="Times New Roman"/>
          <w:b/>
          <w:i w:val="false"/>
          <w:color w:val="000000"/>
        </w:rPr>
        <w:t xml:space="preserve"> 
2. Мемлекеттік қызмет көрсету тәртібі</w:t>
      </w:r>
    </w:p>
    <w:bookmarkEnd w:id="62"/>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уәкiлеттi органға – он жетi жұмыс күнi iшiнде;</w:t>
      </w:r>
      <w:r>
        <w:br/>
      </w:r>
      <w:r>
        <w:rPr>
          <w:rFonts w:ascii="Times New Roman"/>
          <w:b w:val="false"/>
          <w:i w:val="false"/>
          <w:color w:val="000000"/>
          <w:sz w:val="28"/>
        </w:rPr>
        <w:t>
      орталыққа – он жетi жұмыс күнi iшiнде (мемлекеттiк қызмет құжатын (нәтиже) қабылдау және беру күнi мемлекеттiк қызмет көрсету мерзiмiне кiрмейдi);</w:t>
      </w:r>
      <w:r>
        <w:br/>
      </w:r>
      <w:r>
        <w:rPr>
          <w:rFonts w:ascii="Times New Roman"/>
          <w:b w:val="false"/>
          <w:i w:val="false"/>
          <w:color w:val="000000"/>
          <w:sz w:val="28"/>
        </w:rPr>
        <w:t>
      2) тұтынушы жүгiнген күнi сол жерде көрсетiлетiн мемлекеттiк қызметтi алуға дейiн күтудiң ең көп рұқсат етiлген уақыты (талон алғанға дейiн) 30 минуттан аспайды;</w:t>
      </w:r>
      <w:r>
        <w:br/>
      </w:r>
      <w:r>
        <w:rPr>
          <w:rFonts w:ascii="Times New Roman"/>
          <w:b w:val="false"/>
          <w:i w:val="false"/>
          <w:color w:val="000000"/>
          <w:sz w:val="28"/>
        </w:rPr>
        <w:t>
      3) тұтынушы жүгiнген күнi сол жерде көрсетiлетiн мемлекеттiк қызметтi алушыға қызмет көрсетудiң ең көп рұқсат етiлген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Жұмыс кестесi:</w:t>
      </w:r>
      <w:r>
        <w:br/>
      </w:r>
      <w:r>
        <w:rPr>
          <w:rFonts w:ascii="Times New Roman"/>
          <w:b w:val="false"/>
          <w:i w:val="false"/>
          <w:color w:val="000000"/>
          <w:sz w:val="28"/>
        </w:rPr>
        <w:t>
      1) уәкiлеттi органның:</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18.00-ға дейiн.</w:t>
      </w:r>
      <w:r>
        <w:br/>
      </w:r>
      <w:r>
        <w:rPr>
          <w:rFonts w:ascii="Times New Roman"/>
          <w:b w:val="false"/>
          <w:i w:val="false"/>
          <w:color w:val="000000"/>
          <w:sz w:val="28"/>
        </w:rPr>
        <w:t>
      Қабылдау алдын ала жазылусыз және жедел қызмет көрсетусiз кезек күту тәртiбiмен жүзеге асырылады.</w:t>
      </w:r>
      <w:r>
        <w:br/>
      </w:r>
      <w:r>
        <w:rPr>
          <w:rFonts w:ascii="Times New Roman"/>
          <w:b w:val="false"/>
          <w:i w:val="false"/>
          <w:color w:val="000000"/>
          <w:sz w:val="28"/>
        </w:rPr>
        <w:t>
      2) орталықтың:</w:t>
      </w:r>
      <w:r>
        <w:br/>
      </w:r>
      <w:r>
        <w:rPr>
          <w:rFonts w:ascii="Times New Roman"/>
          <w:b w:val="false"/>
          <w:i w:val="false"/>
          <w:color w:val="000000"/>
          <w:sz w:val="28"/>
        </w:rPr>
        <w:t>
      мереке және жексенбі күндерiн қоспағанда, сағат 13.00-ден 14.00-ге дейiн түскi үзiлiспен, күн сайын сағат 9.00-ден 19.00-ге дейiн.</w:t>
      </w:r>
      <w:r>
        <w:br/>
      </w:r>
      <w:r>
        <w:rPr>
          <w:rFonts w:ascii="Times New Roman"/>
          <w:b w:val="false"/>
          <w:i w:val="false"/>
          <w:color w:val="000000"/>
          <w:sz w:val="28"/>
        </w:rPr>
        <w:t>
      Қабылдау алдын ала жазылусыз және жедел қызмет көрсетусiз, "электронды" кезек тәртiбiмен жүзеге асырылады.</w:t>
      </w:r>
      <w:r>
        <w:br/>
      </w:r>
      <w:r>
        <w:rPr>
          <w:rFonts w:ascii="Times New Roman"/>
          <w:b w:val="false"/>
          <w:i w:val="false"/>
          <w:color w:val="000000"/>
          <w:sz w:val="28"/>
        </w:rPr>
        <w:t>
      11. Мемлекеттiк қызмет:</w:t>
      </w:r>
      <w:r>
        <w:br/>
      </w:r>
      <w:r>
        <w:rPr>
          <w:rFonts w:ascii="Times New Roman"/>
          <w:b w:val="false"/>
          <w:i w:val="false"/>
          <w:color w:val="000000"/>
          <w:sz w:val="28"/>
        </w:rPr>
        <w:t>
      1) тұтынушының тұрғылықты жерi бойынша уәкiлеттi органның үй-жайларында көрсетiледi, онда орындықтар, үстелдер, толтырылған бланк үлгiлерi iлiнген ақпараттық стендiлер бар, мүмкiндiгi шектеулi өтiнiш берушiлерге қызмет көрсету үшiн жағдай көзделген;</w:t>
      </w:r>
      <w:r>
        <w:br/>
      </w:r>
      <w:r>
        <w:rPr>
          <w:rFonts w:ascii="Times New Roman"/>
          <w:b w:val="false"/>
          <w:i w:val="false"/>
          <w:color w:val="000000"/>
          <w:sz w:val="28"/>
        </w:rPr>
        <w:t>
      2) залында анықтама бюросы, кресло, толтырылған бланк үлгiлерi iлiнген ақпарат стендiлерi бар орталықтың үй-жайында көрсетiледi, мүмкiндiктерi шектеулi өтiнiш берушiлерге қызмет көрсетуге жағдай көзделген.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қауiпсiздiгiне қойылатын талаптарға сай келедi, күзету және өртке қарсы сигнал берумен жарақтандырылған, үй-жайға кiру режимi – еркiн.</w:t>
      </w:r>
    </w:p>
    <w:bookmarkStart w:name="z82" w:id="63"/>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63"/>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2) орталықта - тиісті құжаттарды қабылдағаны туралы қолхатта: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көрсетіледі.</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83" w:id="64"/>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64"/>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84" w:id="65"/>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w:t>
      </w:r>
      <w:r>
        <w:br/>
      </w:r>
      <w:r>
        <w:rPr>
          <w:rFonts w:ascii="Times New Roman"/>
          <w:b w:val="false"/>
          <w:i w:val="false"/>
          <w:color w:val="000000"/>
          <w:sz w:val="28"/>
        </w:rPr>
        <w:t>
мемлекеттiк емес</w:t>
      </w:r>
      <w:r>
        <w:br/>
      </w:r>
      <w:r>
        <w:rPr>
          <w:rFonts w:ascii="Times New Roman"/>
          <w:b w:val="false"/>
          <w:i w:val="false"/>
          <w:color w:val="000000"/>
          <w:sz w:val="28"/>
        </w:rPr>
        <w:t>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w:t>
      </w:r>
      <w:r>
        <w:br/>
      </w:r>
      <w:r>
        <w:rPr>
          <w:rFonts w:ascii="Times New Roman"/>
          <w:b w:val="false"/>
          <w:i w:val="false"/>
          <w:color w:val="000000"/>
          <w:sz w:val="28"/>
        </w:rPr>
        <w:t>
ресiмдеу" мемлекеттiк</w:t>
      </w:r>
      <w:r>
        <w:br/>
      </w:r>
      <w:r>
        <w:rPr>
          <w:rFonts w:ascii="Times New Roman"/>
          <w:b w:val="false"/>
          <w:i w:val="false"/>
          <w:color w:val="000000"/>
          <w:sz w:val="28"/>
        </w:rPr>
        <w:t>
қызмет көрсету</w:t>
      </w:r>
      <w:r>
        <w:br/>
      </w:r>
      <w:r>
        <w:rPr>
          <w:rFonts w:ascii="Times New Roman"/>
          <w:b w:val="false"/>
          <w:i w:val="false"/>
          <w:color w:val="000000"/>
          <w:sz w:val="28"/>
        </w:rPr>
        <w:t>
регламентіне 1 қосымша</w:t>
      </w:r>
    </w:p>
    <w:bookmarkEnd w:id="65"/>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5"/>
        <w:gridCol w:w="4281"/>
        <w:gridCol w:w="307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1125" w:hRule="atLeast"/>
        </w:trPr>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w:t>
            </w:r>
            <w:r>
              <w:br/>
            </w:r>
            <w:r>
              <w:rPr>
                <w:rFonts w:ascii="Times New Roman"/>
                <w:b w:val="false"/>
                <w:i w:val="false"/>
                <w:color w:val="000000"/>
                <w:sz w:val="20"/>
              </w:rPr>
              <w:t>
тексереді, тіркейді және талон береді.</w:t>
            </w:r>
          </w:p>
        </w:tc>
        <w:tc>
          <w:tcPr>
            <w:tcW w:w="3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w:t>
            </w:r>
            <w:r>
              <w:br/>
            </w:r>
            <w:r>
              <w:rPr>
                <w:rFonts w:ascii="Times New Roman"/>
                <w:b w:val="false"/>
                <w:i w:val="false"/>
                <w:color w:val="000000"/>
                <w:sz w:val="20"/>
              </w:rPr>
              <w:t>
дыларына қол қою және уәкілетті органның маманына</w:t>
            </w:r>
            <w:r>
              <w:br/>
            </w:r>
            <w:r>
              <w:rPr>
                <w:rFonts w:ascii="Times New Roman"/>
                <w:b w:val="false"/>
                <w:i w:val="false"/>
                <w:color w:val="000000"/>
                <w:sz w:val="20"/>
              </w:rPr>
              <w:t>
жіберу</w:t>
            </w:r>
          </w:p>
        </w:tc>
      </w:tr>
      <w:tr>
        <w:trPr>
          <w:trHeight w:val="30" w:hRule="atLeast"/>
        </w:trPr>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w:t>
            </w:r>
            <w:r>
              <w:br/>
            </w:r>
            <w:r>
              <w:rPr>
                <w:rFonts w:ascii="Times New Roman"/>
                <w:b w:val="false"/>
                <w:i w:val="false"/>
                <w:color w:val="000000"/>
                <w:sz w:val="20"/>
              </w:rPr>
              <w:t>
қызметті тағайындаудан бас тартқаны туралы дәлелді қағаз жеткізгіштегі</w:t>
            </w:r>
            <w:r>
              <w:br/>
            </w:r>
            <w:r>
              <w:rPr>
                <w:rFonts w:ascii="Times New Roman"/>
                <w:b w:val="false"/>
                <w:i w:val="false"/>
                <w:color w:val="000000"/>
                <w:sz w:val="20"/>
              </w:rPr>
              <w:t>
жауапты уәкілетті органның бастығына жіберу және</w:t>
            </w:r>
            <w:r>
              <w:br/>
            </w:r>
            <w:r>
              <w:rPr>
                <w:rFonts w:ascii="Times New Roman"/>
                <w:b w:val="false"/>
                <w:i w:val="false"/>
                <w:color w:val="000000"/>
                <w:sz w:val="20"/>
              </w:rPr>
              <w:t>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немесе мемлекеттік қызметті тағайындаудан бас тартқаны туралы дәлелді қағаз жеткізгіштегі</w:t>
            </w:r>
            <w:r>
              <w:br/>
            </w:r>
            <w:r>
              <w:rPr>
                <w:rFonts w:ascii="Times New Roman"/>
                <w:b w:val="false"/>
                <w:i w:val="false"/>
                <w:color w:val="000000"/>
                <w:sz w:val="20"/>
              </w:rPr>
              <w:t>
жауапты береді</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w:t>
            </w:r>
            <w:r>
              <w:br/>
            </w:r>
            <w:r>
              <w:rPr>
                <w:rFonts w:ascii="Times New Roman"/>
                <w:b w:val="false"/>
                <w:i w:val="false"/>
                <w:color w:val="000000"/>
                <w:sz w:val="20"/>
              </w:rPr>
              <w:t>
қызметті тағайындаудан бас тартқаны туралы дәлелді қағаз жеткізгіштегі</w:t>
            </w:r>
            <w:r>
              <w:br/>
            </w:r>
            <w:r>
              <w:rPr>
                <w:rFonts w:ascii="Times New Roman"/>
                <w:b w:val="false"/>
                <w:i w:val="false"/>
                <w:color w:val="000000"/>
                <w:sz w:val="20"/>
              </w:rPr>
              <w:t>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уәкiлеттi орган – он жетi жұмыс күнi iшiнде;</w:t>
            </w:r>
            <w:r>
              <w:br/>
            </w:r>
            <w:r>
              <w:rPr>
                <w:rFonts w:ascii="Times New Roman"/>
                <w:b w:val="false"/>
                <w:i w:val="false"/>
                <w:color w:val="000000"/>
                <w:sz w:val="20"/>
              </w:rPr>
              <w:t>
орталық – он жетi жұмыс күнi iшiнде (мемлекеттiк қызмет құжатын (нәтиже) қабылдау және беру күнi мемлекеттiк қызмет көрсету мерзiмiне кiрмейдi);</w:t>
            </w:r>
          </w:p>
        </w:tc>
      </w:tr>
    </w:tbl>
    <w:bookmarkStart w:name="z85" w:id="66"/>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66"/>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72898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89800" cy="7124700"/>
                    </a:xfrm>
                    <a:prstGeom prst="rect">
                      <a:avLst/>
                    </a:prstGeom>
                  </pic:spPr>
                </pic:pic>
              </a:graphicData>
            </a:graphic>
          </wp:inline>
        </w:drawing>
      </w:r>
    </w:p>
    <w:bookmarkStart w:name="z86" w:id="67"/>
    <w:p>
      <w:pPr>
        <w:spacing w:after="0"/>
        <w:ind w:left="0"/>
        <w:jc w:val="both"/>
      </w:pPr>
      <w:r>
        <w:rPr>
          <w:rFonts w:ascii="Times New Roman"/>
          <w:b w:val="false"/>
          <w:i w:val="false"/>
          <w:color w:val="000000"/>
          <w:sz w:val="28"/>
        </w:rPr>
        <w:t>
2012 жылғы 19 желтоқсандағы № 247</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67"/>
    <w:p>
      <w:pPr>
        <w:spacing w:after="0"/>
        <w:ind w:left="0"/>
        <w:jc w:val="left"/>
      </w:pPr>
      <w:r>
        <w:rPr>
          <w:rFonts w:ascii="Times New Roman"/>
          <w:b/>
          <w:i w:val="false"/>
          <w:color w:val="000000"/>
        </w:rPr>
        <w:t xml:space="preserve"> "Жалғызілікті, жалғыз тұратын қарттарға,</w:t>
      </w:r>
      <w:r>
        <w:br/>
      </w:r>
      <w:r>
        <w:rPr>
          <w:rFonts w:ascii="Times New Roman"/>
          <w:b/>
          <w:i w:val="false"/>
          <w:color w:val="000000"/>
        </w:rPr>
        <w:t>
бөгде адамның күтіміне және жәрдеміне мұқтаж</w:t>
      </w:r>
      <w:r>
        <w:br/>
      </w:r>
      <w:r>
        <w:rPr>
          <w:rFonts w:ascii="Times New Roman"/>
          <w:b/>
          <w:i w:val="false"/>
          <w:color w:val="000000"/>
        </w:rPr>
        <w:t>
мүгедектерге және мүгедек балаларға үйде</w:t>
      </w:r>
      <w:r>
        <w:br/>
      </w:r>
      <w:r>
        <w:rPr>
          <w:rFonts w:ascii="Times New Roman"/>
          <w:b/>
          <w:i w:val="false"/>
          <w:color w:val="000000"/>
        </w:rPr>
        <w:t>
әлеуметтік қызмет көрсетуге құжаттарды</w:t>
      </w:r>
      <w:r>
        <w:br/>
      </w:r>
      <w:r>
        <w:rPr>
          <w:rFonts w:ascii="Times New Roman"/>
          <w:b/>
          <w:i w:val="false"/>
          <w:color w:val="000000"/>
        </w:rPr>
        <w:t>
рәсімдеу" мемлекеттік қызмет көрсету</w:t>
      </w:r>
      <w:r>
        <w:br/>
      </w:r>
      <w:r>
        <w:rPr>
          <w:rFonts w:ascii="Times New Roman"/>
          <w:b/>
          <w:i w:val="false"/>
          <w:color w:val="000000"/>
        </w:rPr>
        <w:t>
регламенті</w:t>
      </w:r>
    </w:p>
    <w:bookmarkStart w:name="z87" w:id="68"/>
    <w:p>
      <w:pPr>
        <w:spacing w:after="0"/>
        <w:ind w:left="0"/>
        <w:jc w:val="left"/>
      </w:pPr>
      <w:r>
        <w:rPr>
          <w:rFonts w:ascii="Times New Roman"/>
          <w:b/>
          <w:i w:val="false"/>
          <w:color w:val="000000"/>
        </w:rPr>
        <w:t xml:space="preserve"> 
1. Жалпы ережелер</w:t>
      </w:r>
    </w:p>
    <w:bookmarkEnd w:id="68"/>
    <w:p>
      <w:pPr>
        <w:spacing w:after="0"/>
        <w:ind w:left="0"/>
        <w:jc w:val="both"/>
      </w:pPr>
      <w:r>
        <w:rPr>
          <w:rFonts w:ascii="Times New Roman"/>
          <w:b w:val="false"/>
          <w:i w:val="false"/>
          <w:color w:val="000000"/>
          <w:sz w:val="28"/>
        </w:rPr>
        <w:t>      1. Осы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рәсімдеу"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рәсімдеу" мемлекеттік қызметі (бұдан әрі – мемлекеттік қызмет) "Батыс Қазақстан облысының Жәнібек аудандық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халыққа қызмет көрсету орталығы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стенділерінде, ресми ақпарат көздерінде орналастырылады.</w:t>
      </w:r>
      <w:r>
        <w:br/>
      </w:r>
      <w:r>
        <w:rPr>
          <w:rFonts w:ascii="Times New Roman"/>
          <w:b w:val="false"/>
          <w:i w:val="false"/>
          <w:color w:val="000000"/>
          <w:sz w:val="28"/>
        </w:rPr>
        <w:t xml:space="preserve">
      Уәкілетті органның мекен-жайы: Индекс 090500, Батыс Қазақстан облысы, Жәнібек ауданы, Жәнібек ауылы, Ғ. Қараш көшесі, 8, </w:t>
      </w:r>
      <w:r>
        <w:rPr>
          <w:rFonts w:ascii="Times New Roman"/>
          <w:b w:val="false"/>
          <w:i w:val="false"/>
          <w:color w:val="000000"/>
          <w:sz w:val="28"/>
          <w:u w:val="single"/>
        </w:rPr>
        <w:t>zhanibek_sobes@mail.ru</w:t>
      </w:r>
      <w:r>
        <w:rPr>
          <w:rFonts w:ascii="Times New Roman"/>
          <w:b w:val="false"/>
          <w:i w:val="false"/>
          <w:color w:val="000000"/>
          <w:sz w:val="28"/>
        </w:rPr>
        <w:t>, телефоны: 8(71135) 21987.</w:t>
      </w:r>
      <w:r>
        <w:br/>
      </w:r>
      <w:r>
        <w:rPr>
          <w:rFonts w:ascii="Times New Roman"/>
          <w:b w:val="false"/>
          <w:i w:val="false"/>
          <w:color w:val="000000"/>
          <w:sz w:val="28"/>
        </w:rPr>
        <w:t>
      Орталықтың мекен-жайы: Индекс 090500, Батыс Қазақстан облысы, Жәнібек ауданы Жәнібек ауылы А. Иманов көшесі, 79. телефоны: 8(71135) 22425.</w:t>
      </w:r>
      <w:r>
        <w:br/>
      </w:r>
      <w:r>
        <w:rPr>
          <w:rFonts w:ascii="Times New Roman"/>
          <w:b w:val="false"/>
          <w:i w:val="false"/>
          <w:color w:val="000000"/>
          <w:sz w:val="28"/>
        </w:rPr>
        <w:t>
      6. Мемлекеттiк қызмет жеке тұлғаларға: оңалтудың жеке бағдарламасына немесе медициналық ұйымның қорытындысына сәйкес бөгде адамның күтiмiне және әлеуметтiк қызмет көрсетуге мұқтаж Қазақстан Республикасының азаматтарына, оралмандарға, Қазақстан Республикасының аумағында тұрақты тұратын шетелдiктер мен азаматтығы жоқ адамдарға (бұдан әрi – тұтынушылар):</w:t>
      </w:r>
      <w:r>
        <w:br/>
      </w:r>
      <w:r>
        <w:rPr>
          <w:rFonts w:ascii="Times New Roman"/>
          <w:b w:val="false"/>
          <w:i w:val="false"/>
          <w:color w:val="000000"/>
          <w:sz w:val="28"/>
        </w:rPr>
        <w:t>
      1) жалғызiлiктi, жалғыз тұратын бiрiншi, екiншi топтағы мүгедектер мен қарттарға;</w:t>
      </w:r>
      <w:r>
        <w:br/>
      </w:r>
      <w:r>
        <w:rPr>
          <w:rFonts w:ascii="Times New Roman"/>
          <w:b w:val="false"/>
          <w:i w:val="false"/>
          <w:color w:val="000000"/>
          <w:sz w:val="28"/>
        </w:rPr>
        <w:t>
      2) отбасында тұратын тiрек-қимыл аппараты бұзылған мүгедек балаларға;</w:t>
      </w:r>
      <w:r>
        <w:br/>
      </w:r>
      <w:r>
        <w:rPr>
          <w:rFonts w:ascii="Times New Roman"/>
          <w:b w:val="false"/>
          <w:i w:val="false"/>
          <w:color w:val="000000"/>
          <w:sz w:val="28"/>
        </w:rPr>
        <w:t>
      3) отбасында тұратын психоневрологиялық патологиясы бар мүгедек балаларға;</w:t>
      </w:r>
      <w:r>
        <w:br/>
      </w:r>
      <w:r>
        <w:rPr>
          <w:rFonts w:ascii="Times New Roman"/>
          <w:b w:val="false"/>
          <w:i w:val="false"/>
          <w:color w:val="000000"/>
          <w:sz w:val="28"/>
        </w:rPr>
        <w:t>
      4) отбасында тұратын психоневрологиялық аурулары бар 18 жастан асқан адамдарға көрсетiледi.</w:t>
      </w:r>
      <w:r>
        <w:br/>
      </w:r>
      <w:r>
        <w:rPr>
          <w:rFonts w:ascii="Times New Roman"/>
          <w:b w:val="false"/>
          <w:i w:val="false"/>
          <w:color w:val="000000"/>
          <w:sz w:val="28"/>
        </w:rPr>
        <w:t>
      7. Тұтынушы алатын көрсетiлетiн мемлекеттiк қызметтiң нәтижесi үйде әлеуметтiк қызмет көрсетуге құжаттарды ресiмдеу туралы хабарлама (бұдан әрi – хабарлама) не қызмет көрсетуден бас тарту туралы қағаз жеткiзгiштегi дәлелдi жауап болып табылады.</w:t>
      </w:r>
    </w:p>
    <w:bookmarkStart w:name="z88" w:id="69"/>
    <w:p>
      <w:pPr>
        <w:spacing w:after="0"/>
        <w:ind w:left="0"/>
        <w:jc w:val="left"/>
      </w:pPr>
      <w:r>
        <w:rPr>
          <w:rFonts w:ascii="Times New Roman"/>
          <w:b/>
          <w:i w:val="false"/>
          <w:color w:val="000000"/>
        </w:rPr>
        <w:t xml:space="preserve"> 
2. Мемлекеттік қызмет көрсету тәртібі</w:t>
      </w:r>
    </w:p>
    <w:bookmarkEnd w:id="69"/>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кезден бастап:</w:t>
      </w:r>
      <w:r>
        <w:br/>
      </w:r>
      <w:r>
        <w:rPr>
          <w:rFonts w:ascii="Times New Roman"/>
          <w:b w:val="false"/>
          <w:i w:val="false"/>
          <w:color w:val="000000"/>
          <w:sz w:val="28"/>
        </w:rPr>
        <w:t>
      уәкiлеттi органға – он төрт жұмыс күнi iшiнде;</w:t>
      </w:r>
      <w:r>
        <w:br/>
      </w:r>
      <w:r>
        <w:rPr>
          <w:rFonts w:ascii="Times New Roman"/>
          <w:b w:val="false"/>
          <w:i w:val="false"/>
          <w:color w:val="000000"/>
          <w:sz w:val="28"/>
        </w:rPr>
        <w:t>
      орталыққа – он төрт жұмыс күнi iшiнде (мемлекеттiк қызметтiң құжатын (нәтиже) қабылдау және беру күнi мемлекеттiк қызмет көрсету мерзiмiне кiрмейдi);</w:t>
      </w:r>
      <w:r>
        <w:br/>
      </w:r>
      <w:r>
        <w:rPr>
          <w:rFonts w:ascii="Times New Roman"/>
          <w:b w:val="false"/>
          <w:i w:val="false"/>
          <w:color w:val="000000"/>
          <w:sz w:val="28"/>
        </w:rPr>
        <w:t>
      2) тұтынушы жүгiнген күнi сол жерде көрсетiлетiн мемлекеттiк қызметтi алуға дейiн күтудiң ең көп рұқсат етiлген уақыты (талон алғанға дейiн) 30 минуттан аспайды;</w:t>
      </w:r>
      <w:r>
        <w:br/>
      </w:r>
      <w:r>
        <w:rPr>
          <w:rFonts w:ascii="Times New Roman"/>
          <w:b w:val="false"/>
          <w:i w:val="false"/>
          <w:color w:val="000000"/>
          <w:sz w:val="28"/>
        </w:rPr>
        <w:t>
      тұтынушы жүгiнген күнi сол жерде көрсетiлетiн мемлекеттiк қызметтi тұтынушыға қызмет көрсетудiң ең көп рұқсат етiлген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Жұмыс кестесi:</w:t>
      </w:r>
      <w:r>
        <w:br/>
      </w:r>
      <w:r>
        <w:rPr>
          <w:rFonts w:ascii="Times New Roman"/>
          <w:b w:val="false"/>
          <w:i w:val="false"/>
          <w:color w:val="000000"/>
          <w:sz w:val="28"/>
        </w:rPr>
        <w:t>
      1) уәкiлеттi органның:</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18.00-ға дейiн.</w:t>
      </w:r>
      <w:r>
        <w:br/>
      </w:r>
      <w:r>
        <w:rPr>
          <w:rFonts w:ascii="Times New Roman"/>
          <w:b w:val="false"/>
          <w:i w:val="false"/>
          <w:color w:val="000000"/>
          <w:sz w:val="28"/>
        </w:rPr>
        <w:t>
      Қабылдау алдын ала жазылусыз және жедел қызмет көрсетусiз кезек күту тәртiбiмен жүзеге асырылады.</w:t>
      </w:r>
      <w:r>
        <w:br/>
      </w:r>
      <w:r>
        <w:rPr>
          <w:rFonts w:ascii="Times New Roman"/>
          <w:b w:val="false"/>
          <w:i w:val="false"/>
          <w:color w:val="000000"/>
          <w:sz w:val="28"/>
        </w:rPr>
        <w:t>
      2) орталықтың:</w:t>
      </w:r>
      <w:r>
        <w:br/>
      </w:r>
      <w:r>
        <w:rPr>
          <w:rFonts w:ascii="Times New Roman"/>
          <w:b w:val="false"/>
          <w:i w:val="false"/>
          <w:color w:val="000000"/>
          <w:sz w:val="28"/>
        </w:rPr>
        <w:t>
      мереке және демалыс күндерiн қоспағанда, сағат 13.00-ден 14.00-ге дейiн түскi үзiлiспен, күн сайын сағат 9.00-ден 19.00-ге дейiн.</w:t>
      </w:r>
      <w:r>
        <w:br/>
      </w:r>
      <w:r>
        <w:rPr>
          <w:rFonts w:ascii="Times New Roman"/>
          <w:b w:val="false"/>
          <w:i w:val="false"/>
          <w:color w:val="000000"/>
          <w:sz w:val="28"/>
        </w:rPr>
        <w:t>
      Қабылдау алдын ала жазылусыз және жедел қызмет көрсетусiз, "электронды" кезек тәртiбiмен жүзеге асырылады.</w:t>
      </w:r>
      <w:r>
        <w:br/>
      </w:r>
      <w:r>
        <w:rPr>
          <w:rFonts w:ascii="Times New Roman"/>
          <w:b w:val="false"/>
          <w:i w:val="false"/>
          <w:color w:val="000000"/>
          <w:sz w:val="28"/>
        </w:rPr>
        <w:t>
      11. Мемлекеттiк қызмет:</w:t>
      </w:r>
      <w:r>
        <w:br/>
      </w:r>
      <w:r>
        <w:rPr>
          <w:rFonts w:ascii="Times New Roman"/>
          <w:b w:val="false"/>
          <w:i w:val="false"/>
          <w:color w:val="000000"/>
          <w:sz w:val="28"/>
        </w:rPr>
        <w:t>
      1) тұтынушының тұрғылықты жерi бойынша уәкiлеттi органның үй-жайларында көрсетiледi, онда орындықтар, үстелдер, толтырылған бланк үлгiлерi iлiнген ақпараттық стендiлер бар, мүмкiндiгi шектеулi өтiнiш берушiлерге қызмет көрсету үшiн жағдай көзделген;</w:t>
      </w:r>
      <w:r>
        <w:br/>
      </w:r>
      <w:r>
        <w:rPr>
          <w:rFonts w:ascii="Times New Roman"/>
          <w:b w:val="false"/>
          <w:i w:val="false"/>
          <w:color w:val="000000"/>
          <w:sz w:val="28"/>
        </w:rPr>
        <w:t>
      2) залында анықтама бюросы, кресло, толтырылған бланк үлгiлерi iлiнген ақпарат стендiлерi бар орталықтың үй-жайында көрсетiледi, мүмкiндiктерi шектеулi өтiнiш берушiлерге қызмет көрсетуге жағдай көзделген.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қауiпсiздiгiне, өртке қарсы қойылатын талаптарға сай келедi, күзету және сигнал берумен жарақттандырылған, үй-жайға кiру режимi – еркiн.</w:t>
      </w:r>
    </w:p>
    <w:bookmarkStart w:name="z89" w:id="70"/>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70"/>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2) орталықта:</w:t>
      </w:r>
      <w:r>
        <w:br/>
      </w:r>
      <w:r>
        <w:rPr>
          <w:rFonts w:ascii="Times New Roman"/>
          <w:b w:val="false"/>
          <w:i w:val="false"/>
          <w:color w:val="000000"/>
          <w:sz w:val="28"/>
        </w:rPr>
        <w:t>
      өтiнiштiң нөмiрi және қабылданған күнi;</w:t>
      </w:r>
      <w:r>
        <w:br/>
      </w:r>
      <w:r>
        <w:rPr>
          <w:rFonts w:ascii="Times New Roman"/>
          <w:b w:val="false"/>
          <w:i w:val="false"/>
          <w:color w:val="000000"/>
          <w:sz w:val="28"/>
        </w:rPr>
        <w:t>
      сұратылған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құжаттардың қабылданғаны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90" w:id="71"/>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71"/>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91" w:id="72"/>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 күтіміне</w:t>
      </w:r>
      <w:r>
        <w:br/>
      </w:r>
      <w:r>
        <w:rPr>
          <w:rFonts w:ascii="Times New Roman"/>
          <w:b w:val="false"/>
          <w:i w:val="false"/>
          <w:color w:val="000000"/>
          <w:sz w:val="28"/>
        </w:rPr>
        <w:t>
және жәрдеміне мұқтаж мүгедектерге</w:t>
      </w:r>
      <w:r>
        <w:br/>
      </w:r>
      <w:r>
        <w:rPr>
          <w:rFonts w:ascii="Times New Roman"/>
          <w:b w:val="false"/>
          <w:i w:val="false"/>
          <w:color w:val="000000"/>
          <w:sz w:val="28"/>
        </w:rPr>
        <w:t>
және мүгедек балаларға үйде</w:t>
      </w:r>
      <w:r>
        <w:br/>
      </w:r>
      <w:r>
        <w:rPr>
          <w:rFonts w:ascii="Times New Roman"/>
          <w:b w:val="false"/>
          <w:i w:val="false"/>
          <w:color w:val="000000"/>
          <w:sz w:val="28"/>
        </w:rPr>
        <w:t>
әлеуметтік қызмет көрсетуге</w:t>
      </w:r>
      <w:r>
        <w:br/>
      </w:r>
      <w:r>
        <w:rPr>
          <w:rFonts w:ascii="Times New Roman"/>
          <w:b w:val="false"/>
          <w:i w:val="false"/>
          <w:color w:val="000000"/>
          <w:sz w:val="28"/>
        </w:rPr>
        <w:t>
құжаттарды ресімдеу"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1 қосымша</w:t>
      </w:r>
    </w:p>
    <w:bookmarkEnd w:id="72"/>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56"/>
        <w:gridCol w:w="3816"/>
        <w:gridCol w:w="302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4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w:t>
            </w:r>
            <w:r>
              <w:br/>
            </w:r>
            <w:r>
              <w:rPr>
                <w:rFonts w:ascii="Times New Roman"/>
                <w:b w:val="false"/>
                <w:i w:val="false"/>
                <w:color w:val="000000"/>
                <w:sz w:val="20"/>
              </w:rPr>
              <w:t>
дыларына қол қою және уәкілетті органның маманына жіберу</w:t>
            </w:r>
          </w:p>
        </w:tc>
      </w:tr>
      <w:tr>
        <w:trPr>
          <w:trHeight w:val="30" w:hRule="atLeast"/>
        </w:trPr>
        <w:tc>
          <w:tcPr>
            <w:tcW w:w="4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w:t>
            </w:r>
            <w:r>
              <w:br/>
            </w:r>
            <w:r>
              <w:rPr>
                <w:rFonts w:ascii="Times New Roman"/>
                <w:b w:val="false"/>
                <w:i w:val="false"/>
                <w:color w:val="000000"/>
                <w:sz w:val="20"/>
              </w:rPr>
              <w:t>
немесе</w:t>
            </w:r>
            <w:r>
              <w:br/>
            </w:r>
            <w:r>
              <w:rPr>
                <w:rFonts w:ascii="Times New Roman"/>
                <w:b w:val="false"/>
                <w:i w:val="false"/>
                <w:color w:val="000000"/>
                <w:sz w:val="20"/>
              </w:rPr>
              <w:t>
мемлекеттік қызметті тағайындаудан бас тартқаны туралы дәлелді қағаз жеткізгіштегі жауапты уәкілетті органның бастығына қол қоюға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немесе мемлекеттік қызметті тағайындаудан бас тартқаны туралы дәлелді қағаз жеткізгіштегі жауапты береді</w:t>
            </w:r>
            <w:r>
              <w:br/>
            </w:r>
            <w:r>
              <w:rPr>
                <w:rFonts w:ascii="Times New Roman"/>
                <w:b w:val="false"/>
                <w:i w:val="false"/>
                <w:color w:val="000000"/>
                <w:sz w:val="20"/>
              </w:rPr>
              <w:t>
 </w:t>
            </w:r>
          </w:p>
        </w:tc>
        <w:tc>
          <w:tcPr>
            <w:tcW w:w="3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w:t>
            </w:r>
            <w:r>
              <w:br/>
            </w:r>
            <w:r>
              <w:rPr>
                <w:rFonts w:ascii="Times New Roman"/>
                <w:b w:val="false"/>
                <w:i w:val="false"/>
                <w:color w:val="000000"/>
                <w:sz w:val="20"/>
              </w:rPr>
              <w:t>
немесе</w:t>
            </w:r>
            <w:r>
              <w:br/>
            </w:r>
            <w:r>
              <w:rPr>
                <w:rFonts w:ascii="Times New Roman"/>
                <w:b w:val="false"/>
                <w:i w:val="false"/>
                <w:color w:val="000000"/>
                <w:sz w:val="20"/>
              </w:rPr>
              <w:t>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он төрт жұмыс күн</w:t>
            </w:r>
            <w:r>
              <w:br/>
            </w:r>
            <w:r>
              <w:rPr>
                <w:rFonts w:ascii="Times New Roman"/>
                <w:b w:val="false"/>
                <w:i w:val="false"/>
                <w:color w:val="000000"/>
                <w:sz w:val="20"/>
              </w:rPr>
              <w:t>
ішінде;</w:t>
            </w:r>
            <w:r>
              <w:br/>
            </w:r>
            <w:r>
              <w:rPr>
                <w:rFonts w:ascii="Times New Roman"/>
                <w:b w:val="false"/>
                <w:i w:val="false"/>
                <w:color w:val="000000"/>
                <w:sz w:val="20"/>
              </w:rPr>
              <w:t>
орталық – он төрт жұмыс күні ішінде көрсетіледі</w:t>
            </w:r>
            <w:r>
              <w:br/>
            </w:r>
            <w:r>
              <w:rPr>
                <w:rFonts w:ascii="Times New Roman"/>
                <w:b w:val="false"/>
                <w:i w:val="false"/>
                <w:color w:val="000000"/>
                <w:sz w:val="20"/>
              </w:rPr>
              <w:t>
(мемлекеттік қызметке құжат (нәтиже) қабылдау</w:t>
            </w:r>
            <w:r>
              <w:br/>
            </w:r>
            <w:r>
              <w:rPr>
                <w:rFonts w:ascii="Times New Roman"/>
                <w:b w:val="false"/>
                <w:i w:val="false"/>
                <w:color w:val="000000"/>
                <w:sz w:val="20"/>
              </w:rPr>
              <w:t>
және беру күні мемлекеттік қызмет мерзіміне кірмейді);</w:t>
            </w:r>
          </w:p>
        </w:tc>
      </w:tr>
    </w:tbl>
    <w:bookmarkStart w:name="z92" w:id="73"/>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 күтіміне</w:t>
      </w:r>
      <w:r>
        <w:br/>
      </w:r>
      <w:r>
        <w:rPr>
          <w:rFonts w:ascii="Times New Roman"/>
          <w:b w:val="false"/>
          <w:i w:val="false"/>
          <w:color w:val="000000"/>
          <w:sz w:val="28"/>
        </w:rPr>
        <w:t>
және жәрдеміне мұқтаж мүгедектерге</w:t>
      </w:r>
      <w:r>
        <w:br/>
      </w:r>
      <w:r>
        <w:rPr>
          <w:rFonts w:ascii="Times New Roman"/>
          <w:b w:val="false"/>
          <w:i w:val="false"/>
          <w:color w:val="000000"/>
          <w:sz w:val="28"/>
        </w:rPr>
        <w:t>
және мүгедек балаларға үйде әлеуметтік</w:t>
      </w:r>
      <w:r>
        <w:br/>
      </w:r>
      <w:r>
        <w:rPr>
          <w:rFonts w:ascii="Times New Roman"/>
          <w:b w:val="false"/>
          <w:i w:val="false"/>
          <w:color w:val="000000"/>
          <w:sz w:val="28"/>
        </w:rPr>
        <w:t>
қызмет көрсетуге құжаттарды</w:t>
      </w:r>
      <w:r>
        <w:br/>
      </w:r>
      <w:r>
        <w:rPr>
          <w:rFonts w:ascii="Times New Roman"/>
          <w:b w:val="false"/>
          <w:i w:val="false"/>
          <w:color w:val="000000"/>
          <w:sz w:val="28"/>
        </w:rPr>
        <w:t>
ресімдеу" мемлекеттік қызмет көрсету</w:t>
      </w:r>
      <w:r>
        <w:br/>
      </w:r>
      <w:r>
        <w:rPr>
          <w:rFonts w:ascii="Times New Roman"/>
          <w:b w:val="false"/>
          <w:i w:val="false"/>
          <w:color w:val="000000"/>
          <w:sz w:val="28"/>
        </w:rPr>
        <w:t>
регламентіне 2 қосымша</w:t>
      </w:r>
    </w:p>
    <w:bookmarkEnd w:id="73"/>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72898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89800" cy="7162800"/>
                    </a:xfrm>
                    <a:prstGeom prst="rect">
                      <a:avLst/>
                    </a:prstGeom>
                  </pic:spPr>
                </pic:pic>
              </a:graphicData>
            </a:graphic>
          </wp:inline>
        </w:drawing>
      </w:r>
    </w:p>
    <w:bookmarkStart w:name="z93" w:id="74"/>
    <w:p>
      <w:pPr>
        <w:spacing w:after="0"/>
        <w:ind w:left="0"/>
        <w:jc w:val="both"/>
      </w:pPr>
      <w:r>
        <w:rPr>
          <w:rFonts w:ascii="Times New Roman"/>
          <w:b w:val="false"/>
          <w:i w:val="false"/>
          <w:color w:val="000000"/>
          <w:sz w:val="28"/>
        </w:rPr>
        <w:t>
2012 жылғы 19 желтоқсандағы № 247</w:t>
      </w:r>
      <w:r>
        <w:br/>
      </w:r>
      <w:r>
        <w:rPr>
          <w:rFonts w:ascii="Times New Roman"/>
          <w:b w:val="false"/>
          <w:i w:val="false"/>
          <w:color w:val="000000"/>
          <w:sz w:val="28"/>
        </w:rPr>
        <w:t>
аудан әкімдігінің қаулысымен бекітілген</w:t>
      </w:r>
    </w:p>
    <w:bookmarkEnd w:id="74"/>
    <w:p>
      <w:pPr>
        <w:spacing w:after="0"/>
        <w:ind w:left="0"/>
        <w:jc w:val="left"/>
      </w:pPr>
      <w:r>
        <w:rPr>
          <w:rFonts w:ascii="Times New Roman"/>
          <w:b/>
          <w:i w:val="false"/>
          <w:color w:val="000000"/>
        </w:rPr>
        <w:t xml:space="preserve"> "Қозғалуға қиындығы бар бірінші топтағы</w:t>
      </w:r>
      <w:r>
        <w:br/>
      </w:r>
      <w:r>
        <w:rPr>
          <w:rFonts w:ascii="Times New Roman"/>
          <w:b/>
          <w:i w:val="false"/>
          <w:color w:val="000000"/>
        </w:rPr>
        <w:t>
мүгедектерге жеке көмекшінің және</w:t>
      </w:r>
      <w:r>
        <w:br/>
      </w:r>
      <w:r>
        <w:rPr>
          <w:rFonts w:ascii="Times New Roman"/>
          <w:b/>
          <w:i w:val="false"/>
          <w:color w:val="000000"/>
        </w:rPr>
        <w:t>
есту бойынша мүгедектерге қолмен</w:t>
      </w:r>
      <w:r>
        <w:br/>
      </w:r>
      <w:r>
        <w:rPr>
          <w:rFonts w:ascii="Times New Roman"/>
          <w:b/>
          <w:i w:val="false"/>
          <w:color w:val="000000"/>
        </w:rPr>
        <w:t>
көрсететін тіл маманының қызметтерін</w:t>
      </w:r>
      <w:r>
        <w:br/>
      </w:r>
      <w:r>
        <w:rPr>
          <w:rFonts w:ascii="Times New Roman"/>
          <w:b/>
          <w:i w:val="false"/>
          <w:color w:val="000000"/>
        </w:rPr>
        <w:t>
ұсыну үшін мүгедектерге құжаттарды</w:t>
      </w:r>
      <w:r>
        <w:br/>
      </w:r>
      <w:r>
        <w:rPr>
          <w:rFonts w:ascii="Times New Roman"/>
          <w:b/>
          <w:i w:val="false"/>
          <w:color w:val="000000"/>
        </w:rPr>
        <w:t>
ресімдеу" мемлекеттік қызмет</w:t>
      </w:r>
      <w:r>
        <w:br/>
      </w:r>
      <w:r>
        <w:rPr>
          <w:rFonts w:ascii="Times New Roman"/>
          <w:b/>
          <w:i w:val="false"/>
          <w:color w:val="000000"/>
        </w:rPr>
        <w:t>
көрсету регламенті</w:t>
      </w:r>
    </w:p>
    <w:bookmarkStart w:name="z94" w:id="75"/>
    <w:p>
      <w:pPr>
        <w:spacing w:after="0"/>
        <w:ind w:left="0"/>
        <w:jc w:val="left"/>
      </w:pPr>
      <w:r>
        <w:rPr>
          <w:rFonts w:ascii="Times New Roman"/>
          <w:b/>
          <w:i w:val="false"/>
          <w:color w:val="000000"/>
        </w:rPr>
        <w:t xml:space="preserve"> 
1. Жалпы ережелер</w:t>
      </w:r>
    </w:p>
    <w:bookmarkEnd w:id="75"/>
    <w:p>
      <w:pPr>
        <w:spacing w:after="0"/>
        <w:ind w:left="0"/>
        <w:jc w:val="both"/>
      </w:pPr>
      <w:r>
        <w:rPr>
          <w:rFonts w:ascii="Times New Roman"/>
          <w:b w:val="false"/>
          <w:i w:val="false"/>
          <w:color w:val="000000"/>
          <w:sz w:val="28"/>
        </w:rPr>
        <w:t>      1. Осы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қызметі (бұдан әрі – мемлекеттік қызмет) "Батыс Қазақстан облысының Жәнібек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стенділерінде, ресми ақпарат көздерінде орналастырылады.</w:t>
      </w:r>
      <w:r>
        <w:br/>
      </w:r>
      <w:r>
        <w:rPr>
          <w:rFonts w:ascii="Times New Roman"/>
          <w:b w:val="false"/>
          <w:i w:val="false"/>
          <w:color w:val="000000"/>
          <w:sz w:val="28"/>
        </w:rPr>
        <w:t xml:space="preserve">
      Уәкілетті органның мекен-жайы: Индекс 090500, Батыс Қазақстан облысы, Жәнібек ауданы, Жәнібек ауылы, Ғ. Қараш көшесі, 8, </w:t>
      </w:r>
      <w:r>
        <w:rPr>
          <w:rFonts w:ascii="Times New Roman"/>
          <w:b w:val="false"/>
          <w:i w:val="false"/>
          <w:color w:val="000000"/>
          <w:sz w:val="28"/>
          <w:u w:val="single"/>
        </w:rPr>
        <w:t>zhanibek_sobes@mail.ru</w:t>
      </w:r>
      <w:r>
        <w:rPr>
          <w:rFonts w:ascii="Times New Roman"/>
          <w:b w:val="false"/>
          <w:i w:val="false"/>
          <w:color w:val="000000"/>
          <w:sz w:val="28"/>
        </w:rPr>
        <w:t>, телефоны: 8(71135) 21987.</w:t>
      </w:r>
      <w:r>
        <w:br/>
      </w:r>
      <w:r>
        <w:rPr>
          <w:rFonts w:ascii="Times New Roman"/>
          <w:b w:val="false"/>
          <w:i w:val="false"/>
          <w:color w:val="000000"/>
          <w:sz w:val="28"/>
        </w:rPr>
        <w:t>
      6. Мемлекеттiк қызмет жеке тұлғаларға: Қазақстан Республикасының азаматтарына, Қазақстан Республикасының аумағында тұрақты тұратын шетелдiктер мен азаматтығы жоқ адамдарға (бұдан әрi – тұтынушылар):</w:t>
      </w:r>
      <w:r>
        <w:br/>
      </w:r>
      <w:r>
        <w:rPr>
          <w:rFonts w:ascii="Times New Roman"/>
          <w:b w:val="false"/>
          <w:i w:val="false"/>
          <w:color w:val="000000"/>
          <w:sz w:val="28"/>
        </w:rPr>
        <w:t>
      1) жүрiп-тұруы қиын бiрiншi топтағы мүгедектерге жеке көмекшiнiң әлеуметтiк қызметiн ұсынуға медициналық көрсетiлiмдердiң негiзiнде;</w:t>
      </w:r>
      <w:r>
        <w:br/>
      </w:r>
      <w:r>
        <w:rPr>
          <w:rFonts w:ascii="Times New Roman"/>
          <w:b w:val="false"/>
          <w:i w:val="false"/>
          <w:color w:val="000000"/>
          <w:sz w:val="28"/>
        </w:rPr>
        <w:t>
      2) естiмейтiндiгi бойынша мүгедектерге ымдау тiлi маманының әлеуметтiк қызметiн ұсынуға медициналық көрсетiлiмдердiң негiзiнде көрсетiледi.</w:t>
      </w:r>
      <w:r>
        <w:br/>
      </w:r>
      <w:r>
        <w:rPr>
          <w:rFonts w:ascii="Times New Roman"/>
          <w:b w:val="false"/>
          <w:i w:val="false"/>
          <w:color w:val="000000"/>
          <w:sz w:val="28"/>
        </w:rPr>
        <w:t>
      7. Көрсетілетін мемлекеттік қызметтің тұтынушы алатын нәтижесі, жүрiп-тұруы қиын бiрiншi топтағы мүгедектерге жеке көмекшiнiң қызметін және естімейтіндігі бойынша мүгедектерге ымдау тiлi маманының қызметін беру үшін мүгедектердің құжаттарын ресімдеу туралы хабарлама не қағаз жеткізгіште қызмет көрсетуден бас тарту туралы уәжделген жауап болып табылады.</w:t>
      </w:r>
    </w:p>
    <w:bookmarkStart w:name="z95" w:id="76"/>
    <w:p>
      <w:pPr>
        <w:spacing w:after="0"/>
        <w:ind w:left="0"/>
        <w:jc w:val="left"/>
      </w:pPr>
      <w:r>
        <w:rPr>
          <w:rFonts w:ascii="Times New Roman"/>
          <w:b/>
          <w:i w:val="false"/>
          <w:color w:val="000000"/>
        </w:rPr>
        <w:t xml:space="preserve"> 
2. Мемлекеттік қызмет көрсету тәртібі</w:t>
      </w:r>
    </w:p>
    <w:bookmarkEnd w:id="76"/>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14.00-ге дейінгі түскі үзіліспен күн сайын 9.00-ден бастап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Мемлекеттiк қызмет тұтынушының тұрғылықты жерi бойынша уәкiлеттi органның үй-жайында көрсетiледi. Уәкiлеттi органның үй-жайлары қажеттi құжаттарды дайындау үшiн орындықтармен (отырғыштармен) және үстелдермен жабдықталған, ақпараттық стендiлермен жарақталған, күту залы болады сондай-ақ үй-жайларда мүмкiндiктерi шектеулi тұтынушыларға қызмет көрсету үшiн жағдайлар көзделген.</w:t>
      </w:r>
      <w:r>
        <w:br/>
      </w:r>
      <w:r>
        <w:rPr>
          <w:rFonts w:ascii="Times New Roman"/>
          <w:b w:val="false"/>
          <w:i w:val="false"/>
          <w:color w:val="000000"/>
          <w:sz w:val="28"/>
        </w:rPr>
        <w:t>
      Уәкiлеттi органның үй-жайлары санитарлық-эпидемиологиялық нормаларға, ғимараттардың қауiпсiздiк, оның iшiнде өртке қарсы қауiпсiздiк талаптарына сай, күзет және өртке қарсы сигнализациямен жарақталған.</w:t>
      </w:r>
    </w:p>
    <w:bookmarkStart w:name="z96" w:id="77"/>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77"/>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Жүрiп-тұруы қиын бiрiншi топтағы мүгедектерге жеке көмекшiнiң қызметін және естімейтіндігі бойынша мүгедектерге ымдау тiлi маманының қызметін беру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97" w:id="78"/>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78"/>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98" w:id="79"/>
    <w:p>
      <w:pPr>
        <w:spacing w:after="0"/>
        <w:ind w:left="0"/>
        <w:jc w:val="both"/>
      </w:pPr>
      <w:r>
        <w:rPr>
          <w:rFonts w:ascii="Times New Roman"/>
          <w:b w:val="false"/>
          <w:i w:val="false"/>
          <w:color w:val="000000"/>
          <w:sz w:val="28"/>
        </w:rPr>
        <w:t>
"Қозғалуға қиындығы бар бірінші</w:t>
      </w:r>
      <w:r>
        <w:br/>
      </w:r>
      <w:r>
        <w:rPr>
          <w:rFonts w:ascii="Times New Roman"/>
          <w:b w:val="false"/>
          <w:i w:val="false"/>
          <w:color w:val="000000"/>
          <w:sz w:val="28"/>
        </w:rPr>
        <w:t>
топтағы мүгедектерге жеке көмекшінің</w:t>
      </w:r>
      <w:r>
        <w:br/>
      </w:r>
      <w:r>
        <w:rPr>
          <w:rFonts w:ascii="Times New Roman"/>
          <w:b w:val="false"/>
          <w:i w:val="false"/>
          <w:color w:val="000000"/>
          <w:sz w:val="28"/>
        </w:rPr>
        <w:t>
және есту бойынша мүгедектерге қолмен</w:t>
      </w:r>
      <w:r>
        <w:br/>
      </w:r>
      <w:r>
        <w:rPr>
          <w:rFonts w:ascii="Times New Roman"/>
          <w:b w:val="false"/>
          <w:i w:val="false"/>
          <w:color w:val="000000"/>
          <w:sz w:val="28"/>
        </w:rPr>
        <w:t>
көрсететін тіл маманының қызметтерін</w:t>
      </w:r>
      <w:r>
        <w:br/>
      </w:r>
      <w:r>
        <w:rPr>
          <w:rFonts w:ascii="Times New Roman"/>
          <w:b w:val="false"/>
          <w:i w:val="false"/>
          <w:color w:val="000000"/>
          <w:sz w:val="28"/>
        </w:rPr>
        <w:t>
ұсыну үшін мүгедектерге құжаттарды</w:t>
      </w:r>
      <w:r>
        <w:br/>
      </w:r>
      <w:r>
        <w:rPr>
          <w:rFonts w:ascii="Times New Roman"/>
          <w:b w:val="false"/>
          <w:i w:val="false"/>
          <w:color w:val="000000"/>
          <w:sz w:val="28"/>
        </w:rPr>
        <w:t>
ресімдеу" мемлекеттік қызмет көрсету</w:t>
      </w:r>
      <w:r>
        <w:br/>
      </w:r>
      <w:r>
        <w:rPr>
          <w:rFonts w:ascii="Times New Roman"/>
          <w:b w:val="false"/>
          <w:i w:val="false"/>
          <w:color w:val="000000"/>
          <w:sz w:val="28"/>
        </w:rPr>
        <w:t>
регламентіне 1 қосымша</w:t>
      </w:r>
    </w:p>
    <w:bookmarkEnd w:id="79"/>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3"/>
        <w:gridCol w:w="539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5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бастығы</w:t>
            </w:r>
          </w:p>
        </w:tc>
      </w:tr>
      <w:tr>
        <w:trPr>
          <w:trHeight w:val="1080" w:hRule="atLeast"/>
        </w:trPr>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53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1815" w:hRule="atLeast"/>
        </w:trPr>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w:t>
            </w:r>
            <w:r>
              <w:br/>
            </w:r>
            <w:r>
              <w:rPr>
                <w:rFonts w:ascii="Times New Roman"/>
                <w:b w:val="false"/>
                <w:i w:val="false"/>
                <w:color w:val="000000"/>
                <w:sz w:val="20"/>
              </w:rPr>
              <w:t>
тартқаны туралы дәлелді қағаз жеткізгіштегі жауапты уәкілетті</w:t>
            </w:r>
            <w:r>
              <w:br/>
            </w:r>
            <w:r>
              <w:rPr>
                <w:rFonts w:ascii="Times New Roman"/>
                <w:b w:val="false"/>
                <w:i w:val="false"/>
                <w:color w:val="000000"/>
                <w:sz w:val="20"/>
              </w:rPr>
              <w:t>
органның бастығына</w:t>
            </w:r>
            <w:r>
              <w:br/>
            </w:r>
            <w:r>
              <w:rPr>
                <w:rFonts w:ascii="Times New Roman"/>
                <w:b w:val="false"/>
                <w:i w:val="false"/>
                <w:color w:val="000000"/>
                <w:sz w:val="20"/>
              </w:rPr>
              <w:t>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4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w:t>
            </w:r>
            <w:r>
              <w:br/>
            </w:r>
            <w:r>
              <w:rPr>
                <w:rFonts w:ascii="Times New Roman"/>
                <w:b w:val="false"/>
                <w:i w:val="false"/>
                <w:color w:val="000000"/>
                <w:sz w:val="20"/>
              </w:rPr>
              <w:t>
бас тартқаны туралы дәлелді қағаз жеткізгіштегі жауапты</w:t>
            </w:r>
            <w:r>
              <w:br/>
            </w:r>
            <w:r>
              <w:rPr>
                <w:rFonts w:ascii="Times New Roman"/>
                <w:b w:val="false"/>
                <w:i w:val="false"/>
                <w:color w:val="000000"/>
                <w:sz w:val="20"/>
              </w:rPr>
              <w:t>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99" w:id="80"/>
    <w:p>
      <w:pPr>
        <w:spacing w:after="0"/>
        <w:ind w:left="0"/>
        <w:jc w:val="both"/>
      </w:pPr>
      <w:r>
        <w:rPr>
          <w:rFonts w:ascii="Times New Roman"/>
          <w:b w:val="false"/>
          <w:i w:val="false"/>
          <w:color w:val="000000"/>
          <w:sz w:val="28"/>
        </w:rPr>
        <w:t>
"Қозғалуға қиындығы бар бірінші</w:t>
      </w:r>
      <w:r>
        <w:br/>
      </w:r>
      <w:r>
        <w:rPr>
          <w:rFonts w:ascii="Times New Roman"/>
          <w:b w:val="false"/>
          <w:i w:val="false"/>
          <w:color w:val="000000"/>
          <w:sz w:val="28"/>
        </w:rPr>
        <w:t>
топтағы мүгедектерге жеке көмекшінің</w:t>
      </w:r>
      <w:r>
        <w:br/>
      </w:r>
      <w:r>
        <w:rPr>
          <w:rFonts w:ascii="Times New Roman"/>
          <w:b w:val="false"/>
          <w:i w:val="false"/>
          <w:color w:val="000000"/>
          <w:sz w:val="28"/>
        </w:rPr>
        <w:t>
және есту бойынша мүгедектерге қолмен</w:t>
      </w:r>
      <w:r>
        <w:br/>
      </w:r>
      <w:r>
        <w:rPr>
          <w:rFonts w:ascii="Times New Roman"/>
          <w:b w:val="false"/>
          <w:i w:val="false"/>
          <w:color w:val="000000"/>
          <w:sz w:val="28"/>
        </w:rPr>
        <w:t>
көрсететін тіл маманының қызметтерін</w:t>
      </w:r>
      <w:r>
        <w:br/>
      </w:r>
      <w:r>
        <w:rPr>
          <w:rFonts w:ascii="Times New Roman"/>
          <w:b w:val="false"/>
          <w:i w:val="false"/>
          <w:color w:val="000000"/>
          <w:sz w:val="28"/>
        </w:rPr>
        <w:t>
ұсыну үшін мүгедектерге құжаттарды</w:t>
      </w:r>
      <w:r>
        <w:br/>
      </w:r>
      <w:r>
        <w:rPr>
          <w:rFonts w:ascii="Times New Roman"/>
          <w:b w:val="false"/>
          <w:i w:val="false"/>
          <w:color w:val="000000"/>
          <w:sz w:val="28"/>
        </w:rPr>
        <w:t>
ресімдеу" мемлекеттік қызмет көрсету</w:t>
      </w:r>
      <w:r>
        <w:br/>
      </w:r>
      <w:r>
        <w:rPr>
          <w:rFonts w:ascii="Times New Roman"/>
          <w:b w:val="false"/>
          <w:i w:val="false"/>
          <w:color w:val="000000"/>
          <w:sz w:val="28"/>
        </w:rPr>
        <w:t>
регламентіне 1 қосымша</w:t>
      </w:r>
    </w:p>
    <w:bookmarkEnd w:id="80"/>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61087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108700" cy="5638800"/>
                    </a:xfrm>
                    <a:prstGeom prst="rect">
                      <a:avLst/>
                    </a:prstGeom>
                  </pic:spPr>
                </pic:pic>
              </a:graphicData>
            </a:graphic>
          </wp:inline>
        </w:drawing>
      </w:r>
    </w:p>
    <w:bookmarkStart w:name="z100" w:id="81"/>
    <w:p>
      <w:pPr>
        <w:spacing w:after="0"/>
        <w:ind w:left="0"/>
        <w:jc w:val="both"/>
      </w:pPr>
      <w:r>
        <w:rPr>
          <w:rFonts w:ascii="Times New Roman"/>
          <w:b w:val="false"/>
          <w:i w:val="false"/>
          <w:color w:val="000000"/>
          <w:sz w:val="28"/>
        </w:rPr>
        <w:t>
2012 жылғы 19 желтоқсандағы № 247</w:t>
      </w:r>
      <w:r>
        <w:br/>
      </w:r>
      <w:r>
        <w:rPr>
          <w:rFonts w:ascii="Times New Roman"/>
          <w:b w:val="false"/>
          <w:i w:val="false"/>
          <w:color w:val="000000"/>
          <w:sz w:val="28"/>
        </w:rPr>
        <w:t>
аудан әкімдігінің қаулысымен бекітілген</w:t>
      </w:r>
    </w:p>
    <w:bookmarkEnd w:id="81"/>
    <w:p>
      <w:pPr>
        <w:spacing w:after="0"/>
        <w:ind w:left="0"/>
        <w:jc w:val="left"/>
      </w:pPr>
      <w:r>
        <w:rPr>
          <w:rFonts w:ascii="Times New Roman"/>
          <w:b/>
          <w:i w:val="false"/>
          <w:color w:val="000000"/>
        </w:rPr>
        <w:t xml:space="preserve"> "Мүгедектерге протездік-ортопедиялық</w:t>
      </w:r>
      <w:r>
        <w:br/>
      </w:r>
      <w:r>
        <w:rPr>
          <w:rFonts w:ascii="Times New Roman"/>
          <w:b/>
          <w:i w:val="false"/>
          <w:color w:val="000000"/>
        </w:rPr>
        <w:t>
көмек ұсыну үшін оларға құжаттарды</w:t>
      </w:r>
      <w:r>
        <w:br/>
      </w:r>
      <w:r>
        <w:rPr>
          <w:rFonts w:ascii="Times New Roman"/>
          <w:b/>
          <w:i w:val="false"/>
          <w:color w:val="000000"/>
        </w:rPr>
        <w:t>
рәсімдеу" мемлекеттік</w:t>
      </w:r>
      <w:r>
        <w:br/>
      </w:r>
      <w:r>
        <w:rPr>
          <w:rFonts w:ascii="Times New Roman"/>
          <w:b/>
          <w:i w:val="false"/>
          <w:color w:val="000000"/>
        </w:rPr>
        <w:t>
қызмет көрсету регламенті</w:t>
      </w:r>
    </w:p>
    <w:bookmarkStart w:name="z101" w:id="82"/>
    <w:p>
      <w:pPr>
        <w:spacing w:after="0"/>
        <w:ind w:left="0"/>
        <w:jc w:val="left"/>
      </w:pPr>
      <w:r>
        <w:rPr>
          <w:rFonts w:ascii="Times New Roman"/>
          <w:b/>
          <w:i w:val="false"/>
          <w:color w:val="000000"/>
        </w:rPr>
        <w:t xml:space="preserve"> 
1. Жалпы ережелер</w:t>
      </w:r>
    </w:p>
    <w:bookmarkEnd w:id="82"/>
    <w:p>
      <w:pPr>
        <w:spacing w:after="0"/>
        <w:ind w:left="0"/>
        <w:jc w:val="both"/>
      </w:pPr>
      <w:r>
        <w:rPr>
          <w:rFonts w:ascii="Times New Roman"/>
          <w:b w:val="false"/>
          <w:i w:val="false"/>
          <w:color w:val="000000"/>
          <w:sz w:val="28"/>
        </w:rPr>
        <w:t>      1. Осы "Мүгедектерге протездік-ортопедиялық көмек ұсыну үшін оларға құжаттарды рәсімдеу"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"Мүгедектерге протездік-ортопедиялық көмек ұсыну үшін оларға құжаттарды рәсімдеу" мемлекеттік қызметі (бұдан әрі – мемлекеттік қызмет) "Батыс Қазақстан облысының Жәнібек аудандық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халыққа қызмет көрсету орталығы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стенділерінде, ресми ақпарат көздерінде орналастырылады.</w:t>
      </w:r>
      <w:r>
        <w:br/>
      </w:r>
      <w:r>
        <w:rPr>
          <w:rFonts w:ascii="Times New Roman"/>
          <w:b w:val="false"/>
          <w:i w:val="false"/>
          <w:color w:val="000000"/>
          <w:sz w:val="28"/>
        </w:rPr>
        <w:t xml:space="preserve">
      Уәкілетті органның мекен-жайы: Индекс 090500, Батыс Қазақстан облысы, Жәнібек ауданы, Жәнібек ауылы, Ғ. Қараш көшесі, 8, </w:t>
      </w:r>
      <w:r>
        <w:rPr>
          <w:rFonts w:ascii="Times New Roman"/>
          <w:b w:val="false"/>
          <w:i w:val="false"/>
          <w:color w:val="000000"/>
          <w:sz w:val="28"/>
          <w:u w:val="single"/>
        </w:rPr>
        <w:t>zhanibek_sobes@mail.ru</w:t>
      </w:r>
      <w:r>
        <w:rPr>
          <w:rFonts w:ascii="Times New Roman"/>
          <w:b w:val="false"/>
          <w:i w:val="false"/>
          <w:color w:val="000000"/>
          <w:sz w:val="28"/>
        </w:rPr>
        <w:t>, телефоны: 8(71135) 21987.</w:t>
      </w:r>
      <w:r>
        <w:br/>
      </w:r>
      <w:r>
        <w:rPr>
          <w:rFonts w:ascii="Times New Roman"/>
          <w:b w:val="false"/>
          <w:i w:val="false"/>
          <w:color w:val="000000"/>
          <w:sz w:val="28"/>
        </w:rPr>
        <w:t>
      Орталықтың мекен-жайы: Индекс 090500, Батыс Қазақстан облысы, Жәнібек ауданы Жәнібек ауылы А. Иманов көшесі, 79. телефоны: 8(71135)22425.</w:t>
      </w:r>
      <w:r>
        <w:br/>
      </w:r>
      <w:r>
        <w:rPr>
          <w:rFonts w:ascii="Times New Roman"/>
          <w:b w:val="false"/>
          <w:i w:val="false"/>
          <w:color w:val="000000"/>
          <w:sz w:val="28"/>
        </w:rPr>
        <w:t>
      6. Мемлекеттiк қызмет жеке адамдарға: Қазақстан Республикасының азаматтарына, Қазақстан Республикасының аумағында тұрақты тұратын шетелдiктерге және азаматтығы жоқ адамдарға (бұдан әрi – тұтынушылар):</w:t>
      </w:r>
      <w:r>
        <w:br/>
      </w:r>
      <w:r>
        <w:rPr>
          <w:rFonts w:ascii="Times New Roman"/>
          <w:b w:val="false"/>
          <w:i w:val="false"/>
          <w:color w:val="000000"/>
          <w:sz w:val="28"/>
        </w:rPr>
        <w:t>
      1) Ұлы Отан соғысының қатысушыларына, мүгедектерiне, сондай-ақ жеңiлдiктер мен кепiлдiктер бойынша Ұлы отан соғысы мүгедектерiне теңестiрiлген адамдарға;</w:t>
      </w:r>
      <w:r>
        <w:br/>
      </w:r>
      <w:r>
        <w:rPr>
          <w:rFonts w:ascii="Times New Roman"/>
          <w:b w:val="false"/>
          <w:i w:val="false"/>
          <w:color w:val="000000"/>
          <w:sz w:val="28"/>
        </w:rPr>
        <w:t>
      2) Қазақстан Республикасы Қарулы Күштерiнде қызметтiк мiндеттерiн атқаруымен байланысты мүгедек болған әскери қызметшiлерге;</w:t>
      </w:r>
      <w:r>
        <w:br/>
      </w:r>
      <w:r>
        <w:rPr>
          <w:rFonts w:ascii="Times New Roman"/>
          <w:b w:val="false"/>
          <w:i w:val="false"/>
          <w:color w:val="000000"/>
          <w:sz w:val="28"/>
        </w:rPr>
        <w:t>
      3) iшкi iстер органдарының, ұлттық қауiпсiздiк органдарының басшы және қатардағы құрамының қызметтiк мiндеттерiн атқаруымен байланысты мүгедек болған адамдарына;</w:t>
      </w:r>
      <w:r>
        <w:br/>
      </w:r>
      <w:r>
        <w:rPr>
          <w:rFonts w:ascii="Times New Roman"/>
          <w:b w:val="false"/>
          <w:i w:val="false"/>
          <w:color w:val="000000"/>
          <w:sz w:val="28"/>
        </w:rPr>
        <w:t>
      4) жалпы аурудан мүгедек болғандарға;</w:t>
      </w:r>
      <w:r>
        <w:br/>
      </w:r>
      <w:r>
        <w:rPr>
          <w:rFonts w:ascii="Times New Roman"/>
          <w:b w:val="false"/>
          <w:i w:val="false"/>
          <w:color w:val="000000"/>
          <w:sz w:val="28"/>
        </w:rPr>
        <w:t>
      5) бала жасынан мүгедектерге;</w:t>
      </w:r>
      <w:r>
        <w:br/>
      </w:r>
      <w:r>
        <w:rPr>
          <w:rFonts w:ascii="Times New Roman"/>
          <w:b w:val="false"/>
          <w:i w:val="false"/>
          <w:color w:val="000000"/>
          <w:sz w:val="28"/>
        </w:rPr>
        <w:t>
      6) мүгедек балаларға;</w:t>
      </w:r>
      <w:r>
        <w:br/>
      </w:r>
      <w:r>
        <w:rPr>
          <w:rFonts w:ascii="Times New Roman"/>
          <w:b w:val="false"/>
          <w:i w:val="false"/>
          <w:color w:val="000000"/>
          <w:sz w:val="28"/>
        </w:rPr>
        <w:t>
      7)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мүгедектерге көрсетiледi.</w:t>
      </w:r>
      <w:r>
        <w:br/>
      </w:r>
      <w:r>
        <w:rPr>
          <w:rFonts w:ascii="Times New Roman"/>
          <w:b w:val="false"/>
          <w:i w:val="false"/>
          <w:color w:val="000000"/>
          <w:sz w:val="28"/>
        </w:rPr>
        <w:t>
      7. Өтiнiш берушi алатын көрсетiлетiн мемлекеттiк қызметтiң нәтижесi мүгедектерге протездiк-ортопедиялық көмек ұсыну үшiн құжаттарды ресiмдеу туралы қағаз жеткiзгiштегi хабарлама (бұдан әрі - хабарлама) не қызмет көрсетуден бас тарту туралы дәлелдi жауап болып табылады.</w:t>
      </w:r>
    </w:p>
    <w:bookmarkStart w:name="z102" w:id="83"/>
    <w:p>
      <w:pPr>
        <w:spacing w:after="0"/>
        <w:ind w:left="0"/>
        <w:jc w:val="left"/>
      </w:pPr>
      <w:r>
        <w:rPr>
          <w:rFonts w:ascii="Times New Roman"/>
          <w:b/>
          <w:i w:val="false"/>
          <w:color w:val="000000"/>
        </w:rPr>
        <w:t xml:space="preserve"> 
2. Мемлекеттік қызмет көрсету тәртібі</w:t>
      </w:r>
    </w:p>
    <w:bookmarkEnd w:id="83"/>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уәкiлеттi органда – он жұмыс күнi iшiнде;</w:t>
      </w:r>
      <w:r>
        <w:br/>
      </w:r>
      <w:r>
        <w:rPr>
          <w:rFonts w:ascii="Times New Roman"/>
          <w:b w:val="false"/>
          <w:i w:val="false"/>
          <w:color w:val="000000"/>
          <w:sz w:val="28"/>
        </w:rPr>
        <w:t>
      орталықта – он жұмыс күнi iшiнде (құжатты қабылдаған күн мен (нәтижесiн) берген күн мемлекеттiк қызмет көрсету мерзiмiне кiрмейдi);</w:t>
      </w:r>
      <w:r>
        <w:br/>
      </w:r>
      <w:r>
        <w:rPr>
          <w:rFonts w:ascii="Times New Roman"/>
          <w:b w:val="false"/>
          <w:i w:val="false"/>
          <w:color w:val="000000"/>
          <w:sz w:val="28"/>
        </w:rPr>
        <w:t>
      2) тұтынушы өтiнiш жасаған күнi сол жерде көрсетiлетiн мемлекеттiк қызмет алғанға дейiн (талон алғанға дейiн) күтудiң ең көп шектi уақыты 30 минуттан аспайды;</w:t>
      </w:r>
      <w:r>
        <w:br/>
      </w:r>
      <w:r>
        <w:rPr>
          <w:rFonts w:ascii="Times New Roman"/>
          <w:b w:val="false"/>
          <w:i w:val="false"/>
          <w:color w:val="000000"/>
          <w:sz w:val="28"/>
        </w:rPr>
        <w:t>
      3) тұтынушы өтiнiш жасаған күнi сол жерде көрсетiлетiн мемлекеттiк қызметтi алғанға дейiн күтудiң ең көп шектi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және мереке күндерiн қоспағанда аптасына бес күн, сағат 9-00 -ден бастап 18-00-ға дейiн, түскi үзiлiс сағат 13-00-ден бастап 14-00-ға дейiн.</w:t>
      </w:r>
      <w:r>
        <w:br/>
      </w:r>
      <w:r>
        <w:rPr>
          <w:rFonts w:ascii="Times New Roman"/>
          <w:b w:val="false"/>
          <w:i w:val="false"/>
          <w:color w:val="000000"/>
          <w:sz w:val="28"/>
        </w:rPr>
        <w:t>
      Орталықтың жұмыс кестесі демалыс (сенбі, жексенбі) және мереке күндерін қоспағанда, күн сайын дүйсенбіден сенбіні қоса алғанда, сағат 13.00-ден 14.00-ға дейін түскі үзіліспен күн сайын сағат 9.00-ден 19.00-ге дейін.</w:t>
      </w:r>
      <w:r>
        <w:br/>
      </w:r>
      <w:r>
        <w:rPr>
          <w:rFonts w:ascii="Times New Roman"/>
          <w:b w:val="false"/>
          <w:i w:val="false"/>
          <w:color w:val="000000"/>
          <w:sz w:val="28"/>
        </w:rPr>
        <w:t>
      11. Мемлекеттiк қызмет:</w:t>
      </w:r>
      <w:r>
        <w:br/>
      </w:r>
      <w:r>
        <w:rPr>
          <w:rFonts w:ascii="Times New Roman"/>
          <w:b w:val="false"/>
          <w:i w:val="false"/>
          <w:color w:val="000000"/>
          <w:sz w:val="28"/>
        </w:rPr>
        <w:t>
      1) уәкiлеттi органның үстелдерi, орындықтары, толтырылған бланкi үлгiлерiмен ақпараттық стендiлерi бар үй-жайында көрсетiледi, мүмкiндiктерi шектеулi тұтынушыларға қызмет көрсету үшiн жағдайлар көзделген;</w:t>
      </w:r>
      <w:r>
        <w:br/>
      </w:r>
      <w:r>
        <w:rPr>
          <w:rFonts w:ascii="Times New Roman"/>
          <w:b w:val="false"/>
          <w:i w:val="false"/>
          <w:color w:val="000000"/>
          <w:sz w:val="28"/>
        </w:rPr>
        <w:t>
      2) мүмкiндiктерi шектеулi тұтынушыларға қызмет көрсету үшiн жағдайлар көзделген орталықтың үй-жайында анықтама бюросы, күту креслосы, бланкiлердi толтыру үлгiлерiмен ақпараттық стендiлер орналастырылған.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қауiпсiздiк, оның iшiнде өртке қарсы қауiпсiздiк талаптарына сай.</w:t>
      </w:r>
    </w:p>
    <w:bookmarkStart w:name="z103" w:id="84"/>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84"/>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мемлекеттiк қызмет алуға тұтынушы тiркелген және алатын күнi, қабылдаған адамның тегi мен аты-жөнi көрсетiлген талон берiледi;</w:t>
      </w:r>
      <w:r>
        <w:br/>
      </w:r>
      <w:r>
        <w:rPr>
          <w:rFonts w:ascii="Times New Roman"/>
          <w:b w:val="false"/>
          <w:i w:val="false"/>
          <w:color w:val="000000"/>
          <w:sz w:val="28"/>
        </w:rPr>
        <w:t>
      2) орталықта – мыналар:</w:t>
      </w:r>
      <w:r>
        <w:br/>
      </w:r>
      <w:r>
        <w:rPr>
          <w:rFonts w:ascii="Times New Roman"/>
          <w:b w:val="false"/>
          <w:i w:val="false"/>
          <w:color w:val="000000"/>
          <w:sz w:val="28"/>
        </w:rPr>
        <w:t>
      сұраудың нөмiрi және қабылдаған күнi;</w:t>
      </w:r>
      <w:r>
        <w:br/>
      </w:r>
      <w:r>
        <w:rPr>
          <w:rFonts w:ascii="Times New Roman"/>
          <w:b w:val="false"/>
          <w:i w:val="false"/>
          <w:color w:val="000000"/>
          <w:sz w:val="28"/>
        </w:rPr>
        <w:t>
      сұралатын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 қабылдағаны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104" w:id="85"/>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85"/>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05" w:id="86"/>
    <w:p>
      <w:pPr>
        <w:spacing w:after="0"/>
        <w:ind w:left="0"/>
        <w:jc w:val="both"/>
      </w:pP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көмек ұсыну үшін оларға құжаттар</w:t>
      </w:r>
      <w:r>
        <w:br/>
      </w:r>
      <w:r>
        <w:rPr>
          <w:rFonts w:ascii="Times New Roman"/>
          <w:b w:val="false"/>
          <w:i w:val="false"/>
          <w:color w:val="000000"/>
          <w:sz w:val="28"/>
        </w:rPr>
        <w:t>
рәсімдеу"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86"/>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7"/>
        <w:gridCol w:w="3803"/>
        <w:gridCol w:w="29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2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29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w:t>
            </w:r>
            <w:r>
              <w:br/>
            </w:r>
            <w:r>
              <w:rPr>
                <w:rFonts w:ascii="Times New Roman"/>
                <w:b w:val="false"/>
                <w:i w:val="false"/>
                <w:color w:val="000000"/>
                <w:sz w:val="20"/>
              </w:rPr>
              <w:t>
дыларына қол қою және уәкілетті органның маманына жіберу</w:t>
            </w:r>
          </w:p>
        </w:tc>
      </w:tr>
      <w:tr>
        <w:trPr>
          <w:trHeight w:val="30" w:hRule="atLeast"/>
        </w:trPr>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w:t>
            </w:r>
            <w:r>
              <w:br/>
            </w:r>
            <w:r>
              <w:rPr>
                <w:rFonts w:ascii="Times New Roman"/>
                <w:b w:val="false"/>
                <w:i w:val="false"/>
                <w:color w:val="000000"/>
                <w:sz w:val="20"/>
              </w:rPr>
              <w:t>
немесе</w:t>
            </w:r>
            <w:r>
              <w:br/>
            </w:r>
            <w:r>
              <w:rPr>
                <w:rFonts w:ascii="Times New Roman"/>
                <w:b w:val="false"/>
                <w:i w:val="false"/>
                <w:color w:val="000000"/>
                <w:sz w:val="20"/>
              </w:rPr>
              <w:t>
мемлекеттік қызметті тағайындаудан бас тартқаны туралы дәлелді қағаз жеткізгіштегі жауапты уәкілетті органның бастығына қол қоюға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немесе мемлекеттік қызметті тағайындаудан бас тартқаны туралы</w:t>
            </w:r>
            <w:r>
              <w:br/>
            </w:r>
            <w:r>
              <w:rPr>
                <w:rFonts w:ascii="Times New Roman"/>
                <w:b w:val="false"/>
                <w:i w:val="false"/>
                <w:color w:val="000000"/>
                <w:sz w:val="20"/>
              </w:rPr>
              <w:t>
дәлелді қағаз жеткізгіштегі жауапты береді</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w:t>
            </w:r>
            <w:r>
              <w:br/>
            </w:r>
            <w:r>
              <w:rPr>
                <w:rFonts w:ascii="Times New Roman"/>
                <w:b w:val="false"/>
                <w:i w:val="false"/>
                <w:color w:val="000000"/>
                <w:sz w:val="20"/>
              </w:rPr>
              <w:t>
немесе</w:t>
            </w:r>
            <w:r>
              <w:br/>
            </w:r>
            <w:r>
              <w:rPr>
                <w:rFonts w:ascii="Times New Roman"/>
                <w:b w:val="false"/>
                <w:i w:val="false"/>
                <w:color w:val="000000"/>
                <w:sz w:val="20"/>
              </w:rPr>
              <w:t>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уәкiлеттi орган – он жұмыс күнi iшiнде;</w:t>
            </w:r>
            <w:r>
              <w:br/>
            </w:r>
            <w:r>
              <w:rPr>
                <w:rFonts w:ascii="Times New Roman"/>
                <w:b w:val="false"/>
                <w:i w:val="false"/>
                <w:color w:val="000000"/>
                <w:sz w:val="20"/>
              </w:rPr>
              <w:t>
орталық – он жұмыс күнi iшiнде (құжатты қабылдаған</w:t>
            </w:r>
            <w:r>
              <w:br/>
            </w:r>
            <w:r>
              <w:rPr>
                <w:rFonts w:ascii="Times New Roman"/>
                <w:b w:val="false"/>
                <w:i w:val="false"/>
                <w:color w:val="000000"/>
                <w:sz w:val="20"/>
              </w:rPr>
              <w:t>
күн мен (нәтижесiн) берген күн мемлекеттiк қызмет</w:t>
            </w:r>
            <w:r>
              <w:br/>
            </w:r>
            <w:r>
              <w:rPr>
                <w:rFonts w:ascii="Times New Roman"/>
                <w:b w:val="false"/>
                <w:i w:val="false"/>
                <w:color w:val="000000"/>
                <w:sz w:val="20"/>
              </w:rPr>
              <w:t>
көрсету мерзiмiне кiрмейдi);</w:t>
            </w:r>
          </w:p>
        </w:tc>
      </w:tr>
    </w:tbl>
    <w:bookmarkStart w:name="z106" w:id="87"/>
    <w:p>
      <w:pPr>
        <w:spacing w:after="0"/>
        <w:ind w:left="0"/>
        <w:jc w:val="both"/>
      </w:pP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көмек ұсыну үшін оларға құжаттар</w:t>
      </w:r>
      <w:r>
        <w:br/>
      </w:r>
      <w:r>
        <w:rPr>
          <w:rFonts w:ascii="Times New Roman"/>
          <w:b w:val="false"/>
          <w:i w:val="false"/>
          <w:color w:val="000000"/>
          <w:sz w:val="28"/>
        </w:rPr>
        <w:t>
рәсімдеу"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87"/>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сызбалар</w:t>
      </w:r>
    </w:p>
    <w:p>
      <w:pPr>
        <w:spacing w:after="0"/>
        <w:ind w:left="0"/>
        <w:jc w:val="both"/>
      </w:pPr>
      <w:r>
        <w:drawing>
          <wp:inline distT="0" distB="0" distL="0" distR="0">
            <wp:extent cx="73152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15200" cy="6959600"/>
                    </a:xfrm>
                    <a:prstGeom prst="rect">
                      <a:avLst/>
                    </a:prstGeom>
                  </pic:spPr>
                </pic:pic>
              </a:graphicData>
            </a:graphic>
          </wp:inline>
        </w:drawing>
      </w:r>
    </w:p>
    <w:bookmarkStart w:name="z107" w:id="88"/>
    <w:p>
      <w:pPr>
        <w:spacing w:after="0"/>
        <w:ind w:left="0"/>
        <w:jc w:val="both"/>
      </w:pPr>
      <w:r>
        <w:rPr>
          <w:rFonts w:ascii="Times New Roman"/>
          <w:b w:val="false"/>
          <w:i w:val="false"/>
          <w:color w:val="000000"/>
          <w:sz w:val="28"/>
        </w:rPr>
        <w:t>
2012 жылғы 19 желтоқсандағы № 247</w:t>
      </w:r>
      <w:r>
        <w:br/>
      </w:r>
      <w:r>
        <w:rPr>
          <w:rFonts w:ascii="Times New Roman"/>
          <w:b w:val="false"/>
          <w:i w:val="false"/>
          <w:color w:val="000000"/>
          <w:sz w:val="28"/>
        </w:rPr>
        <w:t>
аудан әкімдігінің қаулысымен бекітілген</w:t>
      </w:r>
    </w:p>
    <w:bookmarkEnd w:id="88"/>
    <w:p>
      <w:pPr>
        <w:spacing w:after="0"/>
        <w:ind w:left="0"/>
        <w:jc w:val="left"/>
      </w:pPr>
      <w:r>
        <w:rPr>
          <w:rFonts w:ascii="Times New Roman"/>
          <w:b/>
          <w:i w:val="false"/>
          <w:color w:val="000000"/>
        </w:rPr>
        <w:t xml:space="preserve"> "Мүгедектерді санаторий-курорттық емдеумен</w:t>
      </w:r>
      <w:r>
        <w:br/>
      </w:r>
      <w:r>
        <w:rPr>
          <w:rFonts w:ascii="Times New Roman"/>
          <w:b/>
          <w:i w:val="false"/>
          <w:color w:val="000000"/>
        </w:rPr>
        <w:t>
қамтамасыз ету үшін оларға құжаттарды</w:t>
      </w:r>
      <w:r>
        <w:br/>
      </w:r>
      <w:r>
        <w:rPr>
          <w:rFonts w:ascii="Times New Roman"/>
          <w:b/>
          <w:i w:val="false"/>
          <w:color w:val="000000"/>
        </w:rPr>
        <w:t>
ресімдеу" мемлекеттік</w:t>
      </w:r>
      <w:r>
        <w:br/>
      </w:r>
      <w:r>
        <w:rPr>
          <w:rFonts w:ascii="Times New Roman"/>
          <w:b/>
          <w:i w:val="false"/>
          <w:color w:val="000000"/>
        </w:rPr>
        <w:t>
қызмет көрсету регламенті</w:t>
      </w:r>
    </w:p>
    <w:bookmarkStart w:name="z108" w:id="89"/>
    <w:p>
      <w:pPr>
        <w:spacing w:after="0"/>
        <w:ind w:left="0"/>
        <w:jc w:val="left"/>
      </w:pPr>
      <w:r>
        <w:rPr>
          <w:rFonts w:ascii="Times New Roman"/>
          <w:b/>
          <w:i w:val="false"/>
          <w:color w:val="000000"/>
        </w:rPr>
        <w:t xml:space="preserve"> 
1. Жалпы ережелер</w:t>
      </w:r>
    </w:p>
    <w:bookmarkEnd w:id="89"/>
    <w:p>
      <w:pPr>
        <w:spacing w:after="0"/>
        <w:ind w:left="0"/>
        <w:jc w:val="both"/>
      </w:pPr>
      <w:r>
        <w:rPr>
          <w:rFonts w:ascii="Times New Roman"/>
          <w:b w:val="false"/>
          <w:i w:val="false"/>
          <w:color w:val="000000"/>
          <w:sz w:val="28"/>
        </w:rPr>
        <w:t>      1. Осы "Мүгедектерді санаторий-курорттық емдеумен қамтамасыз ету үшін оларға құжаттарды ресімдеу"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"Мүгедектерді санаторий-курорттық емдеумен қамтамасыз ету үшін оларға құжаттарды ресімдеу" мемлекеттік қызметі (бұдан әрі – мемлекеттік қызмет) "Батыс Қазақстан облысының Жәнібек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стенділерінде, ресми ақпарат көздерінде орналастырылады.</w:t>
      </w:r>
      <w:r>
        <w:br/>
      </w:r>
      <w:r>
        <w:rPr>
          <w:rFonts w:ascii="Times New Roman"/>
          <w:b w:val="false"/>
          <w:i w:val="false"/>
          <w:color w:val="000000"/>
          <w:sz w:val="28"/>
        </w:rPr>
        <w:t xml:space="preserve">
      Уәкілетті органның мекен-жайы: Индекс 090500, Батыс Қазақстан облысы, Жәнібек ауданы, Жәнібек ауылы, Ғ. Қараш көшесі, 8, </w:t>
      </w:r>
      <w:r>
        <w:rPr>
          <w:rFonts w:ascii="Times New Roman"/>
          <w:b w:val="false"/>
          <w:i w:val="false"/>
          <w:color w:val="000000"/>
          <w:sz w:val="28"/>
          <w:u w:val="single"/>
        </w:rPr>
        <w:t>zhanibek_sobes@mail.ru</w:t>
      </w:r>
      <w:r>
        <w:rPr>
          <w:rFonts w:ascii="Times New Roman"/>
          <w:b w:val="false"/>
          <w:i w:val="false"/>
          <w:color w:val="000000"/>
          <w:sz w:val="28"/>
        </w:rPr>
        <w:t>, телефоны: 8(71135) 21987.</w:t>
      </w:r>
      <w:r>
        <w:br/>
      </w:r>
      <w:r>
        <w:rPr>
          <w:rFonts w:ascii="Times New Roman"/>
          <w:b w:val="false"/>
          <w:i w:val="false"/>
          <w:color w:val="000000"/>
          <w:sz w:val="28"/>
        </w:rPr>
        <w:t>
      6. Мемлекеттік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7. Көрсетілетін мемлекеттік қызметтің нәтижесі тұтынушыға санаторийлік-курорттық емдеумен қамтамасыз ету үшін құжаттарын ресімдеу туралы хабарлама (бұдан әрі - хабарлама) не қызмет көрсетуден бас тарту туралы дәлелді қағаз жеткізгіштегі жауап болып табылады.</w:t>
      </w:r>
    </w:p>
    <w:bookmarkStart w:name="z109" w:id="90"/>
    <w:p>
      <w:pPr>
        <w:spacing w:after="0"/>
        <w:ind w:left="0"/>
        <w:jc w:val="left"/>
      </w:pPr>
      <w:r>
        <w:rPr>
          <w:rFonts w:ascii="Times New Roman"/>
          <w:b/>
          <w:i w:val="false"/>
          <w:color w:val="000000"/>
        </w:rPr>
        <w:t xml:space="preserve"> 
2. Мемлекеттік қызмет көрсету тәртібі</w:t>
      </w:r>
    </w:p>
    <w:bookmarkEnd w:id="90"/>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14.00-ге дейінгі түскі үзіліспен күн сайын 9.00-ден бастап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Мемлекеттік қызмет тұтынушының тұрғылықты жері бойынша уәкілетті органның үй жайында көрсетіледі. Уәкілетті органның үйжайлары қажетті құжаттарды дайындау үшін орындықтармен (отырғыштармен) және үстелдермен жабдықталған, ақпараттық стенділермен жарақталған, күту залы болады сондай-ақ үйжайларда мүмкіндіктері шектеулі тұтынушыларға қызмет көрсету үшін жағдайлар көзделген.</w:t>
      </w:r>
      <w:r>
        <w:br/>
      </w:r>
      <w:r>
        <w:rPr>
          <w:rFonts w:ascii="Times New Roman"/>
          <w:b w:val="false"/>
          <w:i w:val="false"/>
          <w:color w:val="000000"/>
          <w:sz w:val="28"/>
        </w:rPr>
        <w:t>
      Уәкілетті органның үйжайлары санитарлық-эпидемиологиялық нормаларға, ғимараттардың қауіпсіздік, оның ішінде өртке қарсы қауіпсіздік талаптарына сай, күзет және өртке қарсы сигнализациямен жарақталған.</w:t>
      </w:r>
    </w:p>
    <w:bookmarkStart w:name="z110" w:id="91"/>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91"/>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111" w:id="92"/>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92"/>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12" w:id="93"/>
    <w:p>
      <w:pPr>
        <w:spacing w:after="0"/>
        <w:ind w:left="0"/>
        <w:jc w:val="both"/>
      </w:pPr>
      <w:r>
        <w:rPr>
          <w:rFonts w:ascii="Times New Roman"/>
          <w:b w:val="false"/>
          <w:i w:val="false"/>
          <w:color w:val="000000"/>
          <w:sz w:val="28"/>
        </w:rPr>
        <w:t>
"Мүгедектерді санатор-курорттық</w:t>
      </w:r>
      <w:r>
        <w:br/>
      </w:r>
      <w:r>
        <w:rPr>
          <w:rFonts w:ascii="Times New Roman"/>
          <w:b w:val="false"/>
          <w:i w:val="false"/>
          <w:color w:val="000000"/>
          <w:sz w:val="28"/>
        </w:rPr>
        <w:t>
емдеумен қамтамасыз ету үшін оларға</w:t>
      </w:r>
      <w:r>
        <w:br/>
      </w:r>
      <w:r>
        <w:rPr>
          <w:rFonts w:ascii="Times New Roman"/>
          <w:b w:val="false"/>
          <w:i w:val="false"/>
          <w:color w:val="000000"/>
          <w:sz w:val="28"/>
        </w:rPr>
        <w:t>
құжаттарды ресімдеу" мемлекеттік</w:t>
      </w:r>
      <w:r>
        <w:br/>
      </w:r>
      <w:r>
        <w:rPr>
          <w:rFonts w:ascii="Times New Roman"/>
          <w:b w:val="false"/>
          <w:i w:val="false"/>
          <w:color w:val="000000"/>
          <w:sz w:val="28"/>
        </w:rPr>
        <w:t>
қызмет көрсету регламенті</w:t>
      </w:r>
      <w:r>
        <w:br/>
      </w:r>
      <w:r>
        <w:rPr>
          <w:rFonts w:ascii="Times New Roman"/>
          <w:b w:val="false"/>
          <w:i w:val="false"/>
          <w:color w:val="000000"/>
          <w:sz w:val="28"/>
        </w:rPr>
        <w:t>
1 қосымшасы</w:t>
      </w:r>
    </w:p>
    <w:bookmarkEnd w:id="93"/>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53"/>
        <w:gridCol w:w="527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5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w:t>
            </w:r>
            <w:r>
              <w:br/>
            </w:r>
            <w:r>
              <w:rPr>
                <w:rFonts w:ascii="Times New Roman"/>
                <w:b w:val="false"/>
                <w:i w:val="false"/>
                <w:color w:val="000000"/>
                <w:sz w:val="20"/>
              </w:rPr>
              <w:t>
бастығы</w:t>
            </w:r>
          </w:p>
        </w:tc>
      </w:tr>
      <w:tr>
        <w:trPr>
          <w:trHeight w:val="1080" w:hRule="atLeast"/>
        </w:trPr>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5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 жіберу</w:t>
            </w:r>
          </w:p>
        </w:tc>
      </w:tr>
      <w:tr>
        <w:trPr>
          <w:trHeight w:val="1815" w:hRule="atLeast"/>
        </w:trPr>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бастығына</w:t>
            </w:r>
            <w:r>
              <w:br/>
            </w:r>
            <w:r>
              <w:rPr>
                <w:rFonts w:ascii="Times New Roman"/>
                <w:b w:val="false"/>
                <w:i w:val="false"/>
                <w:color w:val="000000"/>
                <w:sz w:val="20"/>
              </w:rPr>
              <w:t>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113" w:id="94"/>
    <w:p>
      <w:pPr>
        <w:spacing w:after="0"/>
        <w:ind w:left="0"/>
        <w:jc w:val="both"/>
      </w:pPr>
      <w:r>
        <w:rPr>
          <w:rFonts w:ascii="Times New Roman"/>
          <w:b w:val="false"/>
          <w:i w:val="false"/>
          <w:color w:val="000000"/>
          <w:sz w:val="28"/>
        </w:rPr>
        <w:t>
"Мүгедектерді санатор-курорттық</w:t>
      </w:r>
      <w:r>
        <w:br/>
      </w:r>
      <w:r>
        <w:rPr>
          <w:rFonts w:ascii="Times New Roman"/>
          <w:b w:val="false"/>
          <w:i w:val="false"/>
          <w:color w:val="000000"/>
          <w:sz w:val="28"/>
        </w:rPr>
        <w:t>
емдеумен қамтамасыз ету үшін оларға</w:t>
      </w:r>
      <w:r>
        <w:br/>
      </w:r>
      <w:r>
        <w:rPr>
          <w:rFonts w:ascii="Times New Roman"/>
          <w:b w:val="false"/>
          <w:i w:val="false"/>
          <w:color w:val="000000"/>
          <w:sz w:val="28"/>
        </w:rPr>
        <w:t>
құжаттарды ресімдеу" мемлекеттiк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2 қосымшасы</w:t>
      </w:r>
    </w:p>
    <w:bookmarkEnd w:id="94"/>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61087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108700" cy="5892800"/>
                    </a:xfrm>
                    <a:prstGeom prst="rect">
                      <a:avLst/>
                    </a:prstGeom>
                  </pic:spPr>
                </pic:pic>
              </a:graphicData>
            </a:graphic>
          </wp:inline>
        </w:drawing>
      </w:r>
    </w:p>
    <w:bookmarkStart w:name="z114" w:id="95"/>
    <w:p>
      <w:pPr>
        <w:spacing w:after="0"/>
        <w:ind w:left="0"/>
        <w:jc w:val="both"/>
      </w:pPr>
      <w:r>
        <w:rPr>
          <w:rFonts w:ascii="Times New Roman"/>
          <w:b w:val="false"/>
          <w:i w:val="false"/>
          <w:color w:val="000000"/>
          <w:sz w:val="28"/>
        </w:rPr>
        <w:t>
2012 жылғы 19 желтоқсандағы № 247</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95"/>
    <w:p>
      <w:pPr>
        <w:spacing w:after="0"/>
        <w:ind w:left="0"/>
        <w:jc w:val="left"/>
      </w:pPr>
      <w:r>
        <w:rPr>
          <w:rFonts w:ascii="Times New Roman"/>
          <w:b/>
          <w:i w:val="false"/>
          <w:color w:val="000000"/>
        </w:rPr>
        <w:t xml:space="preserve"> "Семей ядролық сынақ полигонында ядролық</w:t>
      </w:r>
      <w:r>
        <w:br/>
      </w:r>
      <w:r>
        <w:rPr>
          <w:rFonts w:ascii="Times New Roman"/>
          <w:b/>
          <w:i w:val="false"/>
          <w:color w:val="000000"/>
        </w:rPr>
        <w:t>
сынақтардың салдарынан зардап шеккен</w:t>
      </w:r>
      <w:r>
        <w:br/>
      </w:r>
      <w:r>
        <w:rPr>
          <w:rFonts w:ascii="Times New Roman"/>
          <w:b/>
          <w:i w:val="false"/>
          <w:color w:val="000000"/>
        </w:rPr>
        <w:t>
азаматтарды тіркеу және есепке алу"</w:t>
      </w:r>
      <w:r>
        <w:br/>
      </w:r>
      <w:r>
        <w:rPr>
          <w:rFonts w:ascii="Times New Roman"/>
          <w:b/>
          <w:i w:val="false"/>
          <w:color w:val="000000"/>
        </w:rPr>
        <w:t>
мемлекеттік қызмет көрсету регламенты</w:t>
      </w:r>
    </w:p>
    <w:bookmarkStart w:name="z115" w:id="96"/>
    <w:p>
      <w:pPr>
        <w:spacing w:after="0"/>
        <w:ind w:left="0"/>
        <w:jc w:val="left"/>
      </w:pPr>
      <w:r>
        <w:rPr>
          <w:rFonts w:ascii="Times New Roman"/>
          <w:b/>
          <w:i w:val="false"/>
          <w:color w:val="000000"/>
        </w:rPr>
        <w:t xml:space="preserve"> 
1. Жалпы ережелер</w:t>
      </w:r>
    </w:p>
    <w:bookmarkEnd w:id="96"/>
    <w:p>
      <w:pPr>
        <w:spacing w:after="0"/>
        <w:ind w:left="0"/>
        <w:jc w:val="both"/>
      </w:pPr>
      <w:r>
        <w:rPr>
          <w:rFonts w:ascii="Times New Roman"/>
          <w:b w:val="false"/>
          <w:i w:val="false"/>
          <w:color w:val="000000"/>
          <w:sz w:val="28"/>
        </w:rPr>
        <w:t>      1. Осы "Семей ядролық сынақ полигонында ядролық сынақтардың салдарынан зардап шеккен азаматтарды тіркеу және есепке алу"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"Семей ядролық сынақ полигонында ядролық сынақтардың салдарынан зардап шеккен азаматтарды тіркеу және есепке алу" мемлекеттік қызметі (бұдан әрі – мемлекеттік қызмет) "Батыс Қазақстан облысының Жәнібек аудандық жұмыспен қамту және әлеуметтік бағдарламалар бөлімі" мемлекеттiк мекемесiмен көрсетiледi (бұдан әрi – арнайы комиссияның уәкілетті органы), сондай-ақ мемлекеттік қызмет баламалы негізде халыққа қызмет көрсету орталығы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стенділерінде, ресми ақпарат көздерінде орналастырылады, сондай-ақ ақпараттық -анықтамалық қызметінің телефоны арқылы алуға болады.</w:t>
      </w:r>
      <w:r>
        <w:br/>
      </w:r>
      <w:r>
        <w:rPr>
          <w:rFonts w:ascii="Times New Roman"/>
          <w:b w:val="false"/>
          <w:i w:val="false"/>
          <w:color w:val="000000"/>
          <w:sz w:val="28"/>
        </w:rPr>
        <w:t xml:space="preserve">
      Уәкілетті органның мекен-жайы: Индекс 090500, Батыс Қазақстан облысы, Жәнібек ауданы, Жәнібек ауылы, Ғ. Қараш көшесі, 8, </w:t>
      </w:r>
      <w:r>
        <w:rPr>
          <w:rFonts w:ascii="Times New Roman"/>
          <w:b w:val="false"/>
          <w:i w:val="false"/>
          <w:color w:val="000000"/>
          <w:sz w:val="28"/>
          <w:u w:val="single"/>
        </w:rPr>
        <w:t>zhanibek_sobes@mail.ru</w:t>
      </w:r>
      <w:r>
        <w:rPr>
          <w:rFonts w:ascii="Times New Roman"/>
          <w:b w:val="false"/>
          <w:i w:val="false"/>
          <w:color w:val="000000"/>
          <w:sz w:val="28"/>
        </w:rPr>
        <w:t>, телефоны: 8(71135) 21987.</w:t>
      </w:r>
      <w:r>
        <w:br/>
      </w:r>
      <w:r>
        <w:rPr>
          <w:rFonts w:ascii="Times New Roman"/>
          <w:b w:val="false"/>
          <w:i w:val="false"/>
          <w:color w:val="000000"/>
          <w:sz w:val="28"/>
        </w:rPr>
        <w:t>
      Орталықтың мекен-жайы: Индекс 090500, Батыс Қазақстан облысы, Жәнібек ауданы Жәнібек ауылы А. Иманов көшесі, 79. телефоны: 8(71135) 22425.</w:t>
      </w:r>
      <w:r>
        <w:br/>
      </w:r>
      <w:r>
        <w:rPr>
          <w:rFonts w:ascii="Times New Roman"/>
          <w:b w:val="false"/>
          <w:i w:val="false"/>
          <w:color w:val="000000"/>
          <w:sz w:val="28"/>
        </w:rPr>
        <w:t>
      6. Мемлекеттік қызмет мынадай жеке тұлғаларға (бұдан әрі – тұтынушылар):</w:t>
      </w:r>
      <w:r>
        <w:br/>
      </w:r>
      <w:r>
        <w:rPr>
          <w:rFonts w:ascii="Times New Roman"/>
          <w:b w:val="false"/>
          <w:i w:val="false"/>
          <w:color w:val="000000"/>
          <w:sz w:val="28"/>
        </w:rPr>
        <w:t>
      әуеде және жер үстiнде ядролық жарылыстар жасаған кезеңде (1949-1965 жж.) радиоактивтi заттармен ластануға ұшыраған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1966 жылдан 1990 жылғы 1 қаңтарға дейiнгi аралықта жерасты ядролық жарылыстарын жасау кезеңiнде осы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1949 жылдан 1990 жылға дейiнгi аралықта жеңiлдiктi әлеуметтiк-экономикалық мәртебесi бар аумақта тұрған, жұмыс iстеген немесе әскери қызмет (соның iшiнде мерзiмдi) өткерген азаматтарға;</w:t>
      </w:r>
      <w:r>
        <w:br/>
      </w:r>
      <w:r>
        <w:rPr>
          <w:rFonts w:ascii="Times New Roman"/>
          <w:b w:val="false"/>
          <w:i w:val="false"/>
          <w:color w:val="000000"/>
          <w:sz w:val="28"/>
        </w:rPr>
        <w:t>
      осы тармақтың екiншi және үшінші абзацтарында аталған, мүгедек деп танылған аурулары бар адамдардың балаларына, олардың денсаулық жағдайы мен Заңда аталған аймақтарда ата-аналарының бiрiнiң болу факторы арасындағы себепті байланыстар анықталған ретте көрсетіледі.</w:t>
      </w:r>
      <w:r>
        <w:br/>
      </w:r>
      <w:r>
        <w:rPr>
          <w:rFonts w:ascii="Times New Roman"/>
          <w:b w:val="false"/>
          <w:i w:val="false"/>
          <w:color w:val="000000"/>
          <w:sz w:val="28"/>
        </w:rPr>
        <w:t>
      7. Көрсетілетін мемлекеттік қызметтің нәтижесі Семей ядролық сынақ полигонындағы ядролық сынақтардың салдарынан зардап шеккен Қазақстан Республикасының азаматтарын тіркеу және есепке алу туралы шешім жөнінде хабарлама (бұдан әрі - хабарлама) не мемлекеттік қызмет көрсетуден бас тарту туралы қағаз тасығыштағы дәлелді жауап болып табылады.</w:t>
      </w:r>
    </w:p>
    <w:bookmarkStart w:name="z116" w:id="97"/>
    <w:p>
      <w:pPr>
        <w:spacing w:after="0"/>
        <w:ind w:left="0"/>
        <w:jc w:val="left"/>
      </w:pPr>
      <w:r>
        <w:rPr>
          <w:rFonts w:ascii="Times New Roman"/>
          <w:b/>
          <w:i w:val="false"/>
          <w:color w:val="000000"/>
        </w:rPr>
        <w:t xml:space="preserve"> 
2. Мемлекеттік қызмет көрсету тәртібі</w:t>
      </w:r>
    </w:p>
    <w:bookmarkEnd w:id="97"/>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арнайы комиссияның жұмыс органында – жиырма күнтізбелік күннен аспайтын мерзімде;</w:t>
      </w:r>
      <w:r>
        <w:br/>
      </w:r>
      <w:r>
        <w:rPr>
          <w:rFonts w:ascii="Times New Roman"/>
          <w:b w:val="false"/>
          <w:i w:val="false"/>
          <w:color w:val="000000"/>
          <w:sz w:val="28"/>
        </w:rPr>
        <w:t>
      орталықта – жиырма күнтізбелік күннен аспайтын мерзімде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(талон алғанға дейін) 30 минуттан аспайды;</w:t>
      </w:r>
      <w:r>
        <w:br/>
      </w:r>
      <w:r>
        <w:rPr>
          <w:rFonts w:ascii="Times New Roman"/>
          <w:b w:val="false"/>
          <w:i w:val="false"/>
          <w:color w:val="000000"/>
          <w:sz w:val="28"/>
        </w:rPr>
        <w:t>
      3) тұтынушы өтініш берген күні сол жерде көрсетілетін мемлекеттік қызмет тұтынушысына қызмет көрсетудің рұқсат берілген ең көп уақыты арнайы комиссияның жұмыс органында 15 минуттан аспайды, орталықта – 30 минут;</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Арнайы комиссияның жұмыс органының жұмыс кестесі: демалыс (сенбі, жексенбі) және мереке күндерін қоспағанда, сағат 13.00-ден 14.00-ға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демалыс (сенбі, жексенбі) және мереке күндерін қоспағанда, күн сайын дүйсенбіден сенбіні қоса алғанда, 9.00-ден 19.00-ге дейін, түскі үзіліс сағат 13.00-ден 14.00-ға дейін.</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уәкілетті органның үй-жайында;</w:t>
      </w:r>
      <w:r>
        <w:br/>
      </w:r>
      <w:r>
        <w:rPr>
          <w:rFonts w:ascii="Times New Roman"/>
          <w:b w:val="false"/>
          <w:i w:val="false"/>
          <w:color w:val="000000"/>
          <w:sz w:val="28"/>
        </w:rPr>
        <w:t>
      залда анықтама бюросы,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ауылдық округ әкімінің және орталықтың үй-жайлары санитарлық-эпидемиологиялық нормаларға, ғимараттардың қауіпсіздік, оның ішінде өртке қарсы қауіпсіздік талаптарына сәйкес келеді, үй-жай режимі – еркін.</w:t>
      </w:r>
    </w:p>
    <w:bookmarkStart w:name="z117" w:id="98"/>
    <w:p>
      <w:pPr>
        <w:spacing w:after="0"/>
        <w:ind w:left="0"/>
        <w:jc w:val="left"/>
      </w:pPr>
      <w:r>
        <w:rPr>
          <w:rFonts w:ascii="Times New Roman"/>
          <w:b/>
          <w:i w:val="false"/>
          <w:color w:val="000000"/>
        </w:rPr>
        <w:t xml:space="preserve"> 
2. Мемлекеттік қызмет тәртібі</w:t>
      </w:r>
    </w:p>
    <w:bookmarkEnd w:id="98"/>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қажетті құжаттар тапсырылғаннан кейін тұтынушыға:</w:t>
      </w:r>
      <w:r>
        <w:br/>
      </w:r>
      <w:r>
        <w:rPr>
          <w:rFonts w:ascii="Times New Roman"/>
          <w:b w:val="false"/>
          <w:i w:val="false"/>
          <w:color w:val="000000"/>
          <w:sz w:val="28"/>
        </w:rPr>
        <w:t>
      1) арнайы комиссияның жұмыс органында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 - тиісті құжаттарды қабылдағаны туралы қолхатта: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көрсетіледі.</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Жұмыс органының арнайы комиссиясы.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118" w:id="99"/>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99"/>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19" w:id="100"/>
    <w:p>
      <w:pPr>
        <w:spacing w:after="0"/>
        <w:ind w:left="0"/>
        <w:jc w:val="both"/>
      </w:pPr>
      <w:r>
        <w:rPr>
          <w:rFonts w:ascii="Times New Roman"/>
          <w:b w:val="false"/>
          <w:i w:val="false"/>
          <w:color w:val="000000"/>
          <w:sz w:val="28"/>
        </w:rPr>
        <w:t>
"Семей ядролық сынақ полигонында ядролық</w:t>
      </w:r>
      <w:r>
        <w:br/>
      </w:r>
      <w:r>
        <w:rPr>
          <w:rFonts w:ascii="Times New Roman"/>
          <w:b w:val="false"/>
          <w:i w:val="false"/>
          <w:color w:val="000000"/>
          <w:sz w:val="28"/>
        </w:rPr>
        <w:t>
сынақтардың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1 қосымша</w:t>
      </w:r>
    </w:p>
    <w:bookmarkEnd w:id="100"/>
    <w:p>
      <w:pPr>
        <w:spacing w:after="0"/>
        <w:ind w:left="0"/>
        <w:jc w:val="left"/>
      </w:pPr>
      <w:r>
        <w:rPr>
          <w:rFonts w:ascii="Times New Roman"/>
          <w:b/>
          <w:i w:val="false"/>
          <w:color w:val="000000"/>
        </w:rPr>
        <w:t xml:space="preserve">       ҚФБ іс-әрекетін сипаттау</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8"/>
        <w:gridCol w:w="3795"/>
        <w:gridCol w:w="300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w:t>
            </w:r>
            <w:r>
              <w:br/>
            </w:r>
            <w:r>
              <w:rPr>
                <w:rFonts w:ascii="Times New Roman"/>
                <w:b w:val="false"/>
                <w:i w:val="false"/>
                <w:color w:val="000000"/>
                <w:sz w:val="20"/>
              </w:rPr>
              <w:t>
органның қызметкері</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Арнайы комиссияның жұмыс органы</w:t>
            </w:r>
          </w:p>
        </w:tc>
      </w:tr>
      <w:tr>
        <w:trPr>
          <w:trHeight w:val="30" w:hRule="atLeast"/>
        </w:trPr>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w:t>
            </w:r>
            <w:r>
              <w:br/>
            </w:r>
            <w:r>
              <w:rPr>
                <w:rFonts w:ascii="Times New Roman"/>
                <w:b w:val="false"/>
                <w:i w:val="false"/>
                <w:color w:val="000000"/>
                <w:sz w:val="20"/>
              </w:rPr>
              <w:t>
дыларына қол қою және уәкілетті органның маманына жіберу</w:t>
            </w:r>
          </w:p>
        </w:tc>
      </w:tr>
      <w:tr>
        <w:trPr>
          <w:trHeight w:val="30" w:hRule="atLeast"/>
        </w:trPr>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w:t>
            </w:r>
            <w:r>
              <w:br/>
            </w:r>
            <w:r>
              <w:rPr>
                <w:rFonts w:ascii="Times New Roman"/>
                <w:b w:val="false"/>
                <w:i w:val="false"/>
                <w:color w:val="000000"/>
                <w:sz w:val="20"/>
              </w:rPr>
              <w:t>
немесе</w:t>
            </w:r>
            <w:r>
              <w:br/>
            </w:r>
            <w:r>
              <w:rPr>
                <w:rFonts w:ascii="Times New Roman"/>
                <w:b w:val="false"/>
                <w:i w:val="false"/>
                <w:color w:val="000000"/>
                <w:sz w:val="20"/>
              </w:rPr>
              <w:t>
мемлекеттік қызметті тағайындаудан бас тартқаны туралы дәлелді қағаз жеткізгіштегі жауапты арнайы комиссияның жұмыс органына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арнайы комиссяиның жұмыс органынан алынған хабарламаны немесе мемлекеттік қызметті тағайындаудан бас тартқаны туралы</w:t>
            </w:r>
            <w:r>
              <w:br/>
            </w:r>
            <w:r>
              <w:rPr>
                <w:rFonts w:ascii="Times New Roman"/>
                <w:b w:val="false"/>
                <w:i w:val="false"/>
                <w:color w:val="000000"/>
                <w:sz w:val="20"/>
              </w:rPr>
              <w:t>
дәлелді қағаз жеткізгіштегі жауапты береді</w:t>
            </w:r>
          </w:p>
        </w:tc>
        <w:tc>
          <w:tcPr>
            <w:tcW w:w="3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w:t>
            </w:r>
            <w:r>
              <w:br/>
            </w:r>
            <w:r>
              <w:rPr>
                <w:rFonts w:ascii="Times New Roman"/>
                <w:b w:val="false"/>
                <w:i w:val="false"/>
                <w:color w:val="000000"/>
                <w:sz w:val="20"/>
              </w:rPr>
              <w:t>
немесе</w:t>
            </w:r>
            <w:r>
              <w:br/>
            </w:r>
            <w:r>
              <w:rPr>
                <w:rFonts w:ascii="Times New Roman"/>
                <w:b w:val="false"/>
                <w:i w:val="false"/>
                <w:color w:val="000000"/>
                <w:sz w:val="20"/>
              </w:rPr>
              <w:t>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арнайы комиссияның жұмыс орган – жиырма күнтізбелік күннен аспайтын мерзімде;</w:t>
            </w:r>
            <w:r>
              <w:br/>
            </w:r>
            <w:r>
              <w:rPr>
                <w:rFonts w:ascii="Times New Roman"/>
                <w:b w:val="false"/>
                <w:i w:val="false"/>
                <w:color w:val="000000"/>
                <w:sz w:val="20"/>
              </w:rPr>
              <w:t>
орталық – жиырма күнтізбелік күннен аспайтын мерзімде (мемлекеттік қызметке құжат қабылдау және беру (нәтиже)</w:t>
            </w:r>
            <w:r>
              <w:br/>
            </w:r>
            <w:r>
              <w:rPr>
                <w:rFonts w:ascii="Times New Roman"/>
                <w:b w:val="false"/>
                <w:i w:val="false"/>
                <w:color w:val="000000"/>
                <w:sz w:val="20"/>
              </w:rPr>
              <w:t>
күні мемлекеттік қызмет көрсету мерзіміне кірмейді);</w:t>
            </w:r>
          </w:p>
        </w:tc>
      </w:tr>
    </w:tbl>
    <w:bookmarkStart w:name="z120" w:id="101"/>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 қосымша</w:t>
      </w:r>
    </w:p>
    <w:bookmarkEnd w:id="101"/>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73152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15200" cy="7264400"/>
                    </a:xfrm>
                    <a:prstGeom prst="rect">
                      <a:avLst/>
                    </a:prstGeom>
                  </pic:spPr>
                </pic:pic>
              </a:graphicData>
            </a:graphic>
          </wp:inline>
        </w:drawing>
      </w:r>
    </w:p>
    <w:bookmarkStart w:name="z121" w:id="102"/>
    <w:p>
      <w:pPr>
        <w:spacing w:after="0"/>
        <w:ind w:left="0"/>
        <w:jc w:val="both"/>
      </w:pPr>
      <w:r>
        <w:rPr>
          <w:rFonts w:ascii="Times New Roman"/>
          <w:b w:val="false"/>
          <w:i w:val="false"/>
          <w:color w:val="000000"/>
          <w:sz w:val="28"/>
        </w:rPr>
        <w:t>
2012 жылғы 19 желтоқсандағы № 247</w:t>
      </w:r>
      <w:r>
        <w:br/>
      </w:r>
      <w:r>
        <w:rPr>
          <w:rFonts w:ascii="Times New Roman"/>
          <w:b w:val="false"/>
          <w:i w:val="false"/>
          <w:color w:val="000000"/>
          <w:sz w:val="28"/>
        </w:rPr>
        <w:t>
аудан әкімдігінің қаулысымен бекітілген</w:t>
      </w:r>
    </w:p>
    <w:bookmarkEnd w:id="102"/>
    <w:p>
      <w:pPr>
        <w:spacing w:after="0"/>
        <w:ind w:left="0"/>
        <w:jc w:val="left"/>
      </w:pPr>
      <w:r>
        <w:rPr>
          <w:rFonts w:ascii="Times New Roman"/>
          <w:b/>
          <w:i w:val="false"/>
          <w:color w:val="000000"/>
        </w:rPr>
        <w:t xml:space="preserve"> "Мүгедектердi сурдо-тифлотехникалық</w:t>
      </w:r>
      <w:r>
        <w:br/>
      </w:r>
      <w:r>
        <w:rPr>
          <w:rFonts w:ascii="Times New Roman"/>
          <w:b/>
          <w:i w:val="false"/>
          <w:color w:val="000000"/>
        </w:rPr>
        <w:t>
құралдармен және мiндеттi гигиеналық</w:t>
      </w:r>
      <w:r>
        <w:br/>
      </w:r>
      <w:r>
        <w:rPr>
          <w:rFonts w:ascii="Times New Roman"/>
          <w:b/>
          <w:i w:val="false"/>
          <w:color w:val="000000"/>
        </w:rPr>
        <w:t>
      құралдармен қамтамасыз ету үшiн оларға</w:t>
      </w:r>
      <w:r>
        <w:br/>
      </w:r>
      <w:r>
        <w:rPr>
          <w:rFonts w:ascii="Times New Roman"/>
          <w:b/>
          <w:i w:val="false"/>
          <w:color w:val="000000"/>
        </w:rPr>
        <w:t>
құжаттарды рәсiмдеу" мемлекеттік</w:t>
      </w:r>
      <w:r>
        <w:br/>
      </w:r>
      <w:r>
        <w:rPr>
          <w:rFonts w:ascii="Times New Roman"/>
          <w:b/>
          <w:i w:val="false"/>
          <w:color w:val="000000"/>
        </w:rPr>
        <w:t>
қызмет көрсету регламенті</w:t>
      </w:r>
    </w:p>
    <w:bookmarkStart w:name="z122" w:id="103"/>
    <w:p>
      <w:pPr>
        <w:spacing w:after="0"/>
        <w:ind w:left="0"/>
        <w:jc w:val="left"/>
      </w:pPr>
      <w:r>
        <w:rPr>
          <w:rFonts w:ascii="Times New Roman"/>
          <w:b/>
          <w:i w:val="false"/>
          <w:color w:val="000000"/>
        </w:rPr>
        <w:t xml:space="preserve"> 
1. Жалпы ережелер</w:t>
      </w:r>
    </w:p>
    <w:bookmarkEnd w:id="103"/>
    <w:p>
      <w:pPr>
        <w:spacing w:after="0"/>
        <w:ind w:left="0"/>
        <w:jc w:val="both"/>
      </w:pPr>
      <w:r>
        <w:rPr>
          <w:rFonts w:ascii="Times New Roman"/>
          <w:b w:val="false"/>
          <w:i w:val="false"/>
          <w:color w:val="000000"/>
          <w:sz w:val="28"/>
        </w:rPr>
        <w:t>      1. Осы "Мүгедектердi сурдо-тифлотехникалық құралдармен және мiндеттi гигиеналық құралдармен қамтамасыз ету үшiн оларға құжаттарды рәсiмдеу"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"Мүгедектердi сурдо-тифлотехникалық құралдармен және мiндеттi гигиеналық құралдармен қамтамасыз ету үшiн оларға құжаттарды рәсiмдеу" мемлекеттік қызметі (бұдан әрі – мемлекеттік қызмет) "Батыс Қазақстан облысының Жәнібек аудандық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халыққа қызмет көрсету орталығы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стенділерінде, ресми ақпарат көздерінде орналастырылады.</w:t>
      </w:r>
      <w:r>
        <w:br/>
      </w:r>
      <w:r>
        <w:rPr>
          <w:rFonts w:ascii="Times New Roman"/>
          <w:b w:val="false"/>
          <w:i w:val="false"/>
          <w:color w:val="000000"/>
          <w:sz w:val="28"/>
        </w:rPr>
        <w:t xml:space="preserve">
      Уәкілетті органның мекен-жайы: Индекс 090500, Батыс Қазақстан облысы, Жәнібек ауданы, Жәнібек ауылы, Ғ. Қараш көшесі, 8, </w:t>
      </w:r>
      <w:r>
        <w:rPr>
          <w:rFonts w:ascii="Times New Roman"/>
          <w:b w:val="false"/>
          <w:i w:val="false"/>
          <w:color w:val="000000"/>
          <w:sz w:val="28"/>
          <w:u w:val="single"/>
        </w:rPr>
        <w:t>zhanibek_sobes@mail.ru</w:t>
      </w:r>
      <w:r>
        <w:rPr>
          <w:rFonts w:ascii="Times New Roman"/>
          <w:b w:val="false"/>
          <w:i w:val="false"/>
          <w:color w:val="000000"/>
          <w:sz w:val="28"/>
        </w:rPr>
        <w:t>, телефоны: 8(71135) 21987.</w:t>
      </w:r>
      <w:r>
        <w:br/>
      </w:r>
      <w:r>
        <w:rPr>
          <w:rFonts w:ascii="Times New Roman"/>
          <w:b w:val="false"/>
          <w:i w:val="false"/>
          <w:color w:val="000000"/>
          <w:sz w:val="28"/>
        </w:rPr>
        <w:t>
      Ауылдық округ әкімі аппараттарының мекен-жайлары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Орталықтың мекен-жайі: Индекс 090500, Батыс Қазақстан облысы, Жәнібек ауданы Жәнібек ауылы А. Иманов көшесі, 79. телефоны: 8(71135) 22425.</w:t>
      </w:r>
      <w:r>
        <w:br/>
      </w:r>
      <w:r>
        <w:rPr>
          <w:rFonts w:ascii="Times New Roman"/>
          <w:b w:val="false"/>
          <w:i w:val="false"/>
          <w:color w:val="000000"/>
          <w:sz w:val="28"/>
        </w:rPr>
        <w:t>
      6. Мемлекеттік қызмет жеке тұлғаларға: Қазақстан Республикасының азаматтарына, Қазақстан Республикасының аумағында тұрақты тұратын шетелдіктерге және азаматтығы жоқ адамдарға (бұдан әрі – тұтынушылар):</w:t>
      </w:r>
      <w:r>
        <w:br/>
      </w:r>
      <w:r>
        <w:rPr>
          <w:rFonts w:ascii="Times New Roman"/>
          <w:b w:val="false"/>
          <w:i w:val="false"/>
          <w:color w:val="000000"/>
          <w:sz w:val="28"/>
        </w:rPr>
        <w:t>
      1) сурдо-техникалық құралдармен қамтамасыз ету бойынша:</w:t>
      </w:r>
      <w:r>
        <w:br/>
      </w:r>
      <w:r>
        <w:rPr>
          <w:rFonts w:ascii="Times New Roman"/>
          <w:b w:val="false"/>
          <w:i w:val="false"/>
          <w:color w:val="000000"/>
          <w:sz w:val="28"/>
        </w:rPr>
        <w:t>
      Ұлы Отан соғысының қатысушылары мен мүгедектеріне;</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адамдарға;</w:t>
      </w:r>
      <w:r>
        <w:br/>
      </w:r>
      <w:r>
        <w:rPr>
          <w:rFonts w:ascii="Times New Roman"/>
          <w:b w:val="false"/>
          <w:i w:val="false"/>
          <w:color w:val="000000"/>
          <w:sz w:val="28"/>
        </w:rPr>
        <w:t>
      мүгедек балаларға;</w:t>
      </w:r>
      <w:r>
        <w:br/>
      </w:r>
      <w:r>
        <w:rPr>
          <w:rFonts w:ascii="Times New Roman"/>
          <w:b w:val="false"/>
          <w:i w:val="false"/>
          <w:color w:val="000000"/>
          <w:sz w:val="28"/>
        </w:rPr>
        <w:t>
      бірінші, екінші, үшінші топтағы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бірінші, екінші топтағы мүгедектерге;</w:t>
      </w:r>
      <w:r>
        <w:br/>
      </w:r>
      <w:r>
        <w:rPr>
          <w:rFonts w:ascii="Times New Roman"/>
          <w:b w:val="false"/>
          <w:i w:val="false"/>
          <w:color w:val="000000"/>
          <w:sz w:val="28"/>
        </w:rPr>
        <w:t>
      мүгедек балаларға;</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міндетті гигиеналық құралдармен қамтамасыз ету бойынша:</w:t>
      </w:r>
      <w:r>
        <w:br/>
      </w:r>
      <w:r>
        <w:rPr>
          <w:rFonts w:ascii="Times New Roman"/>
          <w:b w:val="false"/>
          <w:i w:val="false"/>
          <w:color w:val="000000"/>
          <w:sz w:val="28"/>
        </w:rPr>
        <w:t>
      мүгедектерді оңалтудың жеке бағдарламасына сәйкес міндетті гигиеналық құралдарға мұқтаж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көрсетіледі.</w:t>
      </w:r>
      <w:r>
        <w:br/>
      </w:r>
      <w:r>
        <w:rPr>
          <w:rFonts w:ascii="Times New Roman"/>
          <w:b w:val="false"/>
          <w:i w:val="false"/>
          <w:color w:val="000000"/>
          <w:sz w:val="28"/>
        </w:rPr>
        <w:t>
      7. Өтініш беруші алатын көрсетілген мемлекеттік қызметтің нәтижесі мүгедектерді сурдо-тифлотехникалық және міндетті гигиеналық құралдармен қамтамасыз ету үшін құжаттар рәсімдеу туралы хабарлама (бұдан әрі - хабарлама), не қызмет көрсетуден бас тарту туралы қағаз жеткізгіштегі дәлелді жауап болып табылады.</w:t>
      </w:r>
    </w:p>
    <w:bookmarkStart w:name="z123" w:id="104"/>
    <w:p>
      <w:pPr>
        <w:spacing w:after="0"/>
        <w:ind w:left="0"/>
        <w:jc w:val="left"/>
      </w:pPr>
      <w:r>
        <w:rPr>
          <w:rFonts w:ascii="Times New Roman"/>
          <w:b/>
          <w:i w:val="false"/>
          <w:color w:val="000000"/>
        </w:rPr>
        <w:t xml:space="preserve"> 
2. Мемлекеттік қызмет көрсету тәртібі</w:t>
      </w:r>
    </w:p>
    <w:bookmarkEnd w:id="104"/>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қабылдаған күн мен (нәтижесін) берген күн мемлекеттік қызмет көрсету мерзіміне кірмейді);</w:t>
      </w:r>
      <w:r>
        <w:br/>
      </w:r>
      <w:r>
        <w:rPr>
          <w:rFonts w:ascii="Times New Roman"/>
          <w:b w:val="false"/>
          <w:i w:val="false"/>
          <w:color w:val="000000"/>
          <w:sz w:val="28"/>
        </w:rPr>
        <w:t>
      2) тұтынушы өтініш жасаған күні сол жерде көрсетілетің мемлекеттік қызметті алғанға дейін (талон алғанға дейін) күтудің рұқсат етілген ең көп уақыты 30 минуттан аспайды;</w:t>
      </w:r>
      <w:r>
        <w:br/>
      </w:r>
      <w:r>
        <w:rPr>
          <w:rFonts w:ascii="Times New Roman"/>
          <w:b w:val="false"/>
          <w:i w:val="false"/>
          <w:color w:val="000000"/>
          <w:sz w:val="28"/>
        </w:rPr>
        <w:t>
      3) тұтынушы өтініш жасаған күні сол жерде көрсетілетін мемлекеттік қызметті тұтынушыға ұсынудың рұқсат етілген ең көп уақыты уәкілетті органда 15 минуттан, Орталықта 30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14.00-ға дейін түскі үзіліспен күн сайын сағат 9.00-ден 18.00-ға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демалыс және мереке күндерін қоспағанда, күн сайын дүйсенбіден сенбіні қоса алғанда, сағат 13.00-ден 14.00-ға дейін, түскі үзіліспен.</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уәкілетті органның үстелдері, орындықтары, толтырылған бланкі үлгілерімен ақпараттық стенділері бар үй-жайында көрсетіледі, мүмкіндіктері шектеулі тұтынушыларға қызмет көрсету үшін жағдайлар көзделген;</w:t>
      </w:r>
      <w:r>
        <w:br/>
      </w:r>
      <w:r>
        <w:rPr>
          <w:rFonts w:ascii="Times New Roman"/>
          <w:b w:val="false"/>
          <w:i w:val="false"/>
          <w:color w:val="000000"/>
          <w:sz w:val="28"/>
        </w:rPr>
        <w:t>
      мүмкіндіктері шектеулі тұтынушыларға қызмет көрсету үшін жағдайлар көзделген орталықтың үй-жайында анықтама бюросы, күту креслосы, бланкілерді толтыру үлгілерімен ақпараттық стенділер орналастырылған. Уәкілетті органның және орталықтың үй-жайлары қажетті құжаттар даярлауға арналған орындықтармен (отырғыштармен) және үстелдермен жабдықталған, ақпараттық стенділермен жарақталған, күту залы бар, сондай-ақ үй-жайда мүмкіндіктері шектеулі тұтынушыларға қызмет көрсетуге жағдайлар көзделеді.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w:t>
      </w:r>
    </w:p>
    <w:bookmarkStart w:name="z124" w:id="105"/>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105"/>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мемлекеттiк қызмет алуға тұтынушы тiркелген және алатын күнi, қабылдаған адамның тегi мен аты-жөнi көрсетiлген талон берiледi;</w:t>
      </w:r>
      <w:r>
        <w:br/>
      </w:r>
      <w:r>
        <w:rPr>
          <w:rFonts w:ascii="Times New Roman"/>
          <w:b w:val="false"/>
          <w:i w:val="false"/>
          <w:color w:val="000000"/>
          <w:sz w:val="28"/>
        </w:rPr>
        <w:t>
      2) орталықта – мыналар:</w:t>
      </w:r>
      <w:r>
        <w:br/>
      </w:r>
      <w:r>
        <w:rPr>
          <w:rFonts w:ascii="Times New Roman"/>
          <w:b w:val="false"/>
          <w:i w:val="false"/>
          <w:color w:val="000000"/>
          <w:sz w:val="28"/>
        </w:rPr>
        <w:t>
      сұраудың нөмiрi және қабылдаған күнi;</w:t>
      </w:r>
      <w:r>
        <w:br/>
      </w:r>
      <w:r>
        <w:rPr>
          <w:rFonts w:ascii="Times New Roman"/>
          <w:b w:val="false"/>
          <w:i w:val="false"/>
          <w:color w:val="000000"/>
          <w:sz w:val="28"/>
        </w:rPr>
        <w:t>
      сұралатын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 қабылдағаны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сызбалар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125" w:id="106"/>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106"/>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заңнамаларымен қарастырылған жауапкершілікке тартылады.</w:t>
      </w:r>
    </w:p>
    <w:bookmarkStart w:name="z126" w:id="107"/>
    <w:p>
      <w:pPr>
        <w:spacing w:after="0"/>
        <w:ind w:left="0"/>
        <w:jc w:val="both"/>
      </w:pPr>
      <w:r>
        <w:rPr>
          <w:rFonts w:ascii="Times New Roman"/>
          <w:b w:val="false"/>
          <w:i w:val="false"/>
          <w:color w:val="000000"/>
          <w:sz w:val="28"/>
        </w:rPr>
        <w:t>
"Мүгедектердi сурдо-тифлотехникалық</w:t>
      </w:r>
      <w:r>
        <w:br/>
      </w:r>
      <w:r>
        <w:rPr>
          <w:rFonts w:ascii="Times New Roman"/>
          <w:b w:val="false"/>
          <w:i w:val="false"/>
          <w:color w:val="000000"/>
          <w:sz w:val="28"/>
        </w:rPr>
        <w:t>
құралдармен және мiндеттi гигиеналық</w:t>
      </w:r>
      <w:r>
        <w:br/>
      </w:r>
      <w:r>
        <w:rPr>
          <w:rFonts w:ascii="Times New Roman"/>
          <w:b w:val="false"/>
          <w:i w:val="false"/>
          <w:color w:val="000000"/>
          <w:sz w:val="28"/>
        </w:rPr>
        <w:t>
құралдармен қамтамасыз ету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1 қосымша</w:t>
      </w:r>
    </w:p>
    <w:bookmarkEnd w:id="107"/>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8"/>
        <w:gridCol w:w="3568"/>
        <w:gridCol w:w="319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w:t>
            </w:r>
            <w:r>
              <w:br/>
            </w:r>
            <w:r>
              <w:rPr>
                <w:rFonts w:ascii="Times New Roman"/>
                <w:b w:val="false"/>
                <w:i w:val="false"/>
                <w:color w:val="000000"/>
                <w:sz w:val="20"/>
              </w:rPr>
              <w:t>
жіберу</w:t>
            </w:r>
          </w:p>
        </w:tc>
      </w:tr>
      <w:tr>
        <w:trPr>
          <w:trHeight w:val="30" w:hRule="atLeast"/>
        </w:trPr>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w:t>
            </w:r>
            <w:r>
              <w:br/>
            </w:r>
            <w:r>
              <w:rPr>
                <w:rFonts w:ascii="Times New Roman"/>
                <w:b w:val="false"/>
                <w:i w:val="false"/>
                <w:color w:val="000000"/>
                <w:sz w:val="20"/>
              </w:rPr>
              <w:t>
бас тартқаны туралы дәлелді қағаз жеткізгіштегі жауапты уәкілетті органның бастығына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w:t>
            </w:r>
            <w:r>
              <w:br/>
            </w:r>
            <w:r>
              <w:rPr>
                <w:rFonts w:ascii="Times New Roman"/>
                <w:b w:val="false"/>
                <w:i w:val="false"/>
                <w:color w:val="000000"/>
                <w:sz w:val="20"/>
              </w:rPr>
              <w:t>
тағайындалғаны</w:t>
            </w:r>
            <w:r>
              <w:br/>
            </w:r>
            <w:r>
              <w:rPr>
                <w:rFonts w:ascii="Times New Roman"/>
                <w:b w:val="false"/>
                <w:i w:val="false"/>
                <w:color w:val="000000"/>
                <w:sz w:val="20"/>
              </w:rPr>
              <w:t>
туралы хабарлама</w:t>
            </w:r>
            <w:r>
              <w:br/>
            </w:r>
            <w:r>
              <w:rPr>
                <w:rFonts w:ascii="Times New Roman"/>
                <w:b w:val="false"/>
                <w:i w:val="false"/>
                <w:color w:val="000000"/>
                <w:sz w:val="20"/>
              </w:rPr>
              <w:t>
немесе мемлекеттік қызметті</w:t>
            </w:r>
            <w:r>
              <w:br/>
            </w:r>
            <w:r>
              <w:rPr>
                <w:rFonts w:ascii="Times New Roman"/>
                <w:b w:val="false"/>
                <w:i w:val="false"/>
                <w:color w:val="000000"/>
                <w:sz w:val="20"/>
              </w:rPr>
              <w:t>
тағайындаудан бас тартқаны туралы</w:t>
            </w:r>
            <w:r>
              <w:br/>
            </w:r>
            <w:r>
              <w:rPr>
                <w:rFonts w:ascii="Times New Roman"/>
                <w:b w:val="false"/>
                <w:i w:val="false"/>
                <w:color w:val="000000"/>
                <w:sz w:val="20"/>
              </w:rPr>
              <w:t>
дәлелді қағаз жеткізгіштегі</w:t>
            </w:r>
            <w:r>
              <w:br/>
            </w:r>
            <w:r>
              <w:rPr>
                <w:rFonts w:ascii="Times New Roman"/>
                <w:b w:val="false"/>
                <w:i w:val="false"/>
                <w:color w:val="000000"/>
                <w:sz w:val="20"/>
              </w:rPr>
              <w:t>
жауапты береді</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w:t>
            </w:r>
            <w:r>
              <w:br/>
            </w:r>
            <w:r>
              <w:rPr>
                <w:rFonts w:ascii="Times New Roman"/>
                <w:b w:val="false"/>
                <w:i w:val="false"/>
                <w:color w:val="000000"/>
                <w:sz w:val="20"/>
              </w:rPr>
              <w:t>
немесе</w:t>
            </w:r>
            <w:r>
              <w:br/>
            </w:r>
            <w:r>
              <w:rPr>
                <w:rFonts w:ascii="Times New Roman"/>
                <w:b w:val="false"/>
                <w:i w:val="false"/>
                <w:color w:val="000000"/>
                <w:sz w:val="20"/>
              </w:rPr>
              <w:t>
мемлекеттік қызметті тағайындаудан</w:t>
            </w:r>
            <w:r>
              <w:br/>
            </w:r>
            <w:r>
              <w:rPr>
                <w:rFonts w:ascii="Times New Roman"/>
                <w:b w:val="false"/>
                <w:i w:val="false"/>
                <w:color w:val="000000"/>
                <w:sz w:val="20"/>
              </w:rPr>
              <w:t>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он жұмыс күні ішінде;</w:t>
            </w:r>
            <w:r>
              <w:br/>
            </w:r>
            <w:r>
              <w:rPr>
                <w:rFonts w:ascii="Times New Roman"/>
                <w:b w:val="false"/>
                <w:i w:val="false"/>
                <w:color w:val="000000"/>
                <w:sz w:val="20"/>
              </w:rPr>
              <w:t>
орталық – он жұмыс күні ішінде (құжаттарды қабылдаған күн мен (нәтижесін) берген күн мемлекеттік қызмет көрсету мерзіміне кірмейді);</w:t>
            </w:r>
          </w:p>
        </w:tc>
      </w:tr>
    </w:tbl>
    <w:bookmarkStart w:name="z127" w:id="108"/>
    <w:p>
      <w:pPr>
        <w:spacing w:after="0"/>
        <w:ind w:left="0"/>
        <w:jc w:val="both"/>
      </w:pPr>
      <w:r>
        <w:rPr>
          <w:rFonts w:ascii="Times New Roman"/>
          <w:b w:val="false"/>
          <w:i w:val="false"/>
          <w:color w:val="000000"/>
          <w:sz w:val="28"/>
        </w:rPr>
        <w:t>
"Мүгедектердi сурдо-тифлотехникалық</w:t>
      </w:r>
      <w:r>
        <w:br/>
      </w:r>
      <w:r>
        <w:rPr>
          <w:rFonts w:ascii="Times New Roman"/>
          <w:b w:val="false"/>
          <w:i w:val="false"/>
          <w:color w:val="000000"/>
          <w:sz w:val="28"/>
        </w:rPr>
        <w:t>
құралдармен және мiндеттi гигиеналық</w:t>
      </w:r>
      <w:r>
        <w:br/>
      </w:r>
      <w:r>
        <w:rPr>
          <w:rFonts w:ascii="Times New Roman"/>
          <w:b w:val="false"/>
          <w:i w:val="false"/>
          <w:color w:val="000000"/>
          <w:sz w:val="28"/>
        </w:rPr>
        <w:t>
құралдармен қамтамасыз ету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2 қосымша</w:t>
      </w:r>
    </w:p>
    <w:bookmarkEnd w:id="108"/>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73660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66000" cy="5994400"/>
                    </a:xfrm>
                    <a:prstGeom prst="rect">
                      <a:avLst/>
                    </a:prstGeom>
                  </pic:spPr>
                </pic:pic>
              </a:graphicData>
            </a:graphic>
          </wp:inline>
        </w:drawing>
      </w:r>
    </w:p>
    <w:bookmarkStart w:name="z128" w:id="109"/>
    <w:p>
      <w:pPr>
        <w:spacing w:after="0"/>
        <w:ind w:left="0"/>
        <w:jc w:val="both"/>
      </w:pPr>
      <w:r>
        <w:rPr>
          <w:rFonts w:ascii="Times New Roman"/>
          <w:b w:val="false"/>
          <w:i w:val="false"/>
          <w:color w:val="000000"/>
          <w:sz w:val="28"/>
        </w:rPr>
        <w:t>
2012 жылғы 19 желтоқсандағы № 247</w:t>
      </w:r>
      <w:r>
        <w:br/>
      </w:r>
      <w:r>
        <w:rPr>
          <w:rFonts w:ascii="Times New Roman"/>
          <w:b w:val="false"/>
          <w:i w:val="false"/>
          <w:color w:val="000000"/>
          <w:sz w:val="28"/>
        </w:rPr>
        <w:t>
аудан әкімдігінің қаулысымен</w:t>
      </w:r>
      <w:r>
        <w:br/>
      </w:r>
      <w:r>
        <w:rPr>
          <w:rFonts w:ascii="Times New Roman"/>
          <w:b w:val="false"/>
          <w:i w:val="false"/>
          <w:color w:val="000000"/>
          <w:sz w:val="28"/>
        </w:rPr>
        <w:t>
бекітілген</w:t>
      </w:r>
    </w:p>
    <w:bookmarkEnd w:id="109"/>
    <w:p>
      <w:pPr>
        <w:spacing w:after="0"/>
        <w:ind w:left="0"/>
        <w:jc w:val="left"/>
      </w:pPr>
      <w:r>
        <w:rPr>
          <w:rFonts w:ascii="Times New Roman"/>
          <w:b/>
          <w:i w:val="false"/>
          <w:color w:val="000000"/>
        </w:rPr>
        <w:t xml:space="preserve"> "Ауылдық жерде тұратын әлеуметтiк сала</w:t>
      </w:r>
      <w:r>
        <w:br/>
      </w:r>
      <w:r>
        <w:rPr>
          <w:rFonts w:ascii="Times New Roman"/>
          <w:b/>
          <w:i w:val="false"/>
          <w:color w:val="000000"/>
        </w:rPr>
        <w:t>
мамандарына отын сатып алу бойынша</w:t>
      </w:r>
      <w:r>
        <w:br/>
      </w:r>
      <w:r>
        <w:rPr>
          <w:rFonts w:ascii="Times New Roman"/>
          <w:b/>
          <w:i w:val="false"/>
          <w:color w:val="000000"/>
        </w:rPr>
        <w:t>
әлеуметтiк көмек тағайындау"</w:t>
      </w:r>
      <w:r>
        <w:br/>
      </w:r>
      <w:r>
        <w:rPr>
          <w:rFonts w:ascii="Times New Roman"/>
          <w:b/>
          <w:i w:val="false"/>
          <w:color w:val="000000"/>
        </w:rPr>
        <w:t>
мемлекеттік қызмет көрсету регламенті</w:t>
      </w:r>
    </w:p>
    <w:bookmarkStart w:name="z129" w:id="110"/>
    <w:p>
      <w:pPr>
        <w:spacing w:after="0"/>
        <w:ind w:left="0"/>
        <w:jc w:val="left"/>
      </w:pPr>
      <w:r>
        <w:rPr>
          <w:rFonts w:ascii="Times New Roman"/>
          <w:b/>
          <w:i w:val="false"/>
          <w:color w:val="000000"/>
        </w:rPr>
        <w:t xml:space="preserve"> 
1. Жалпы ережелер</w:t>
      </w:r>
    </w:p>
    <w:bookmarkEnd w:id="110"/>
    <w:p>
      <w:pPr>
        <w:spacing w:after="0"/>
        <w:ind w:left="0"/>
        <w:jc w:val="both"/>
      </w:pPr>
      <w:r>
        <w:rPr>
          <w:rFonts w:ascii="Times New Roman"/>
          <w:b w:val="false"/>
          <w:i w:val="false"/>
          <w:color w:val="000000"/>
          <w:sz w:val="28"/>
        </w:rPr>
        <w:t>      1. Осы "Ауылдық жерде тұратын әлеуметтiк сала мамандарына отын сатып алу бойынша әлеуметтiк көмек тағайындау"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сәйкес жасалған.</w:t>
      </w:r>
      <w:r>
        <w:br/>
      </w:r>
      <w:r>
        <w:rPr>
          <w:rFonts w:ascii="Times New Roman"/>
          <w:b w:val="false"/>
          <w:i w:val="false"/>
          <w:color w:val="000000"/>
          <w:sz w:val="28"/>
        </w:rPr>
        <w:t>
      2. "Ауылдық жерде тұратын әлеуметтiк сала мамандарына отын сатып алу бойынша әлеуметтiк көмек тағайындау" мемлекеттік қызметі (бұдан әрі – мемлекеттік қызмет) "Батыс Қазақстан облысының Жәнібек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Тұрғылықты жері бойынша уәкілетті орган болмаған кезде ауылдық округтің әкімі (бұдан әрі – ауылдық округтің әкімі) тұтынушыдан құжаттарды қабылдайды және уәкілетті органға жібереді.</w:t>
      </w:r>
      <w:r>
        <w:br/>
      </w:r>
      <w:r>
        <w:rPr>
          <w:rFonts w:ascii="Times New Roman"/>
          <w:b w:val="false"/>
          <w:i w:val="false"/>
          <w:color w:val="000000"/>
          <w:sz w:val="28"/>
        </w:rPr>
        <w:t>
      Сондай-ақ мемлекеттік қызмет баламалы негізде халыққа қызмет орталығы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ауылдық округ әкімінің, орталықтың стенділерінде, ресми ақпарат көздерінде орналастырылады.</w:t>
      </w:r>
      <w:r>
        <w:br/>
      </w:r>
      <w:r>
        <w:rPr>
          <w:rFonts w:ascii="Times New Roman"/>
          <w:b w:val="false"/>
          <w:i w:val="false"/>
          <w:color w:val="000000"/>
          <w:sz w:val="28"/>
        </w:rPr>
        <w:t xml:space="preserve">
      Уәкілетті органның мекен-жайы: Индекс 090500, Батыс Қазақстан облысы, Жәнібек ауданы, Жәнібек ауылы, Ғ. Қараш көшесі, 8, </w:t>
      </w:r>
      <w:r>
        <w:rPr>
          <w:rFonts w:ascii="Times New Roman"/>
          <w:b w:val="false"/>
          <w:i w:val="false"/>
          <w:color w:val="000000"/>
          <w:sz w:val="28"/>
          <w:u w:val="single"/>
        </w:rPr>
        <w:t>zhanibek_sobes@mail.ru</w:t>
      </w:r>
      <w:r>
        <w:rPr>
          <w:rFonts w:ascii="Times New Roman"/>
          <w:b w:val="false"/>
          <w:i w:val="false"/>
          <w:color w:val="000000"/>
          <w:sz w:val="28"/>
        </w:rPr>
        <w:t>, телефоны: 8(71135) 21987.</w:t>
      </w:r>
      <w:r>
        <w:br/>
      </w:r>
      <w:r>
        <w:rPr>
          <w:rFonts w:ascii="Times New Roman"/>
          <w:b w:val="false"/>
          <w:i w:val="false"/>
          <w:color w:val="000000"/>
          <w:sz w:val="28"/>
        </w:rPr>
        <w:t>
      Ауылдық округ әкімі аппараттарының мекен-жайлары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Орталықтың мекен-жайі: Индекс 090500, Батыс Қазақстан облысы, Жәнібек ауданы Жәнібек ауылы А. Иманов көшесі, 79. телефоны: 8(71135) 22425.</w:t>
      </w:r>
      <w:r>
        <w:br/>
      </w:r>
      <w:r>
        <w:rPr>
          <w:rFonts w:ascii="Times New Roman"/>
          <w:b w:val="false"/>
          <w:i w:val="false"/>
          <w:color w:val="000000"/>
          <w:sz w:val="28"/>
        </w:rPr>
        <w:t>
      6. Көрсетілетін мемлекеттік қызметтің нәтижесі өтініш берушіге әлеуметтік көмекті тағайындау туралы хабарлама (бұдан әрі - хабарлама) не мемлекеттік қызметінен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жеке тұлғаларға: ауылдық елді мекендерде тұратын және жұмыс істейтін мемлекеттік денсаулық сақтау, әлеуметтік қамсыздандыру, білім беру, мәдениет және спорт ұйымдарының мамандарына (бұдан әрі – тұтынушылар) көрсетіледі.</w:t>
      </w:r>
    </w:p>
    <w:bookmarkStart w:name="z130" w:id="111"/>
    <w:p>
      <w:pPr>
        <w:spacing w:after="0"/>
        <w:ind w:left="0"/>
        <w:jc w:val="left"/>
      </w:pPr>
      <w:r>
        <w:rPr>
          <w:rFonts w:ascii="Times New Roman"/>
          <w:b/>
          <w:i w:val="false"/>
          <w:color w:val="000000"/>
        </w:rPr>
        <w:t xml:space="preserve"> 
2. Мемлекеттік қызмет көрсету тәртібі</w:t>
      </w:r>
    </w:p>
    <w:bookmarkEnd w:id="111"/>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он жұмыс күн ішінде;</w:t>
      </w:r>
      <w:r>
        <w:br/>
      </w:r>
      <w:r>
        <w:rPr>
          <w:rFonts w:ascii="Times New Roman"/>
          <w:b w:val="false"/>
          <w:i w:val="false"/>
          <w:color w:val="000000"/>
          <w:sz w:val="28"/>
        </w:rPr>
        <w:t>
      тұрғылықты жері бойынша ауылдық округ әкіміне – он бес жұмыс күні ішінде;</w:t>
      </w:r>
      <w:r>
        <w:br/>
      </w:r>
      <w:r>
        <w:rPr>
          <w:rFonts w:ascii="Times New Roman"/>
          <w:b w:val="false"/>
          <w:i w:val="false"/>
          <w:color w:val="000000"/>
          <w:sz w:val="28"/>
        </w:rPr>
        <w:t>
      орталықта – он жұмыс күні ішінде көрсетіледі (мемлекеттік қызметке құжат (нәтиже) қабылдау және беру күні мемлекеттік қызмет мерзіміне кірмейді);</w:t>
      </w:r>
      <w:r>
        <w:br/>
      </w:r>
      <w:r>
        <w:rPr>
          <w:rFonts w:ascii="Times New Roman"/>
          <w:b w:val="false"/>
          <w:i w:val="false"/>
          <w:color w:val="000000"/>
          <w:sz w:val="28"/>
        </w:rPr>
        <w:t>
      тұтынушы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тұтынушыға өтініш берген күні сол жерде көрсетілетін мемлекеттік қызметті тұтынушыға қызметіне жол берілетін ең көп уақыты – 30 минут.</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 мен ауылдық округтер әкімдері аппараттарының жұмыс кестесі: демалыс (сенбі, жексенбі) және мереке күндерiн қоспағанда күн сайын, сағат 9-00 -ден бастап 18-00-ге дейiн, түскi үзiлiс сағат 13-00-ден бастап 14-00-ге дейiн.</w:t>
      </w:r>
      <w:r>
        <w:br/>
      </w:r>
      <w:r>
        <w:rPr>
          <w:rFonts w:ascii="Times New Roman"/>
          <w:b w:val="false"/>
          <w:i w:val="false"/>
          <w:color w:val="000000"/>
          <w:sz w:val="28"/>
        </w:rPr>
        <w:t>
      Орталықтың жұмыс кестесі демалыс (сенбі, жексенбі) және мереке күндерін қоспағанда, күн сайын, сағат 9.00-ден 19.00-ге дейін, түскi үзiлiс сағат 13-00-ден бастап 14-00-ге дейін.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қызметі үшін жағдайлар көзделген уәкілетті органның немесе ауылдық округ әкімінің үй-жайында;</w:t>
      </w:r>
      <w:r>
        <w:br/>
      </w:r>
      <w:r>
        <w:rPr>
          <w:rFonts w:ascii="Times New Roman"/>
          <w:b w:val="false"/>
          <w:i w:val="false"/>
          <w:color w:val="000000"/>
          <w:sz w:val="28"/>
        </w:rPr>
        <w:t>
      залда анықтамалық бюро, кресло, толтырылған бланкілердің үлгілерімен ақпараттық стенділер орналастырылған, мүмкіндіктері шектеулі тұтынушыларға қызметі үшін жағдайлар көзделген орталықтың үй-жайында көрсетіледі.</w:t>
      </w:r>
      <w:r>
        <w:br/>
      </w:r>
      <w:r>
        <w:rPr>
          <w:rFonts w:ascii="Times New Roman"/>
          <w:b w:val="false"/>
          <w:i w:val="false"/>
          <w:color w:val="000000"/>
          <w:sz w:val="28"/>
        </w:rPr>
        <w:t>
      Уәкілетті органның, ауылдық округ әкімінің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131" w:id="112"/>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112"/>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қажетті құжаттарды тапсырғаннан кейін тұтынушыға:</w:t>
      </w:r>
      <w:r>
        <w:br/>
      </w:r>
      <w:r>
        <w:rPr>
          <w:rFonts w:ascii="Times New Roman"/>
          <w:b w:val="false"/>
          <w:i w:val="false"/>
          <w:color w:val="000000"/>
          <w:sz w:val="28"/>
        </w:rPr>
        <w:t>
      уәкілетті органда немесе ауылдық округтің әкімінде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орталықтың құжаттарды ресімдеуге өтінішті қабылдаған жауапты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ауылдық округ әкімі;</w:t>
      </w:r>
      <w:r>
        <w:br/>
      </w:r>
      <w:r>
        <w:rPr>
          <w:rFonts w:ascii="Times New Roman"/>
          <w:b w:val="false"/>
          <w:i w:val="false"/>
          <w:color w:val="000000"/>
          <w:sz w:val="28"/>
        </w:rPr>
        <w:t>
      2) орталық инспекторы;</w:t>
      </w:r>
      <w:r>
        <w:br/>
      </w:r>
      <w:r>
        <w:rPr>
          <w:rFonts w:ascii="Times New Roman"/>
          <w:b w:val="false"/>
          <w:i w:val="false"/>
          <w:color w:val="000000"/>
          <w:sz w:val="28"/>
        </w:rPr>
        <w:t>
      3) уәкілетті органның қызметкері;</w:t>
      </w:r>
      <w:r>
        <w:br/>
      </w:r>
      <w:r>
        <w:rPr>
          <w:rFonts w:ascii="Times New Roman"/>
          <w:b w:val="false"/>
          <w:i w:val="false"/>
          <w:color w:val="000000"/>
          <w:sz w:val="28"/>
        </w:rPr>
        <w:t>
      4)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132" w:id="113"/>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113"/>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33" w:id="114"/>
    <w:p>
      <w:pPr>
        <w:spacing w:after="0"/>
        <w:ind w:left="0"/>
        <w:jc w:val="both"/>
      </w:pPr>
      <w:r>
        <w:rPr>
          <w:rFonts w:ascii="Times New Roman"/>
          <w:b w:val="false"/>
          <w:i w:val="false"/>
          <w:color w:val="000000"/>
          <w:sz w:val="28"/>
        </w:rPr>
        <w:t>
"Ауылдық жерде тұратын әлеуметтiк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әлеуметтiк көмек</w:t>
      </w:r>
      <w:r>
        <w:br/>
      </w:r>
      <w:r>
        <w:rPr>
          <w:rFonts w:ascii="Times New Roman"/>
          <w:b w:val="false"/>
          <w:i w:val="false"/>
          <w:color w:val="000000"/>
          <w:sz w:val="28"/>
        </w:rPr>
        <w:t>
тағайындау" мемлекеттiк</w:t>
      </w:r>
      <w:r>
        <w:br/>
      </w:r>
      <w:r>
        <w:rPr>
          <w:rFonts w:ascii="Times New Roman"/>
          <w:b w:val="false"/>
          <w:i w:val="false"/>
          <w:color w:val="000000"/>
          <w:sz w:val="28"/>
        </w:rPr>
        <w:t>
қызмет көрсету</w:t>
      </w:r>
      <w:r>
        <w:br/>
      </w:r>
      <w:r>
        <w:rPr>
          <w:rFonts w:ascii="Times New Roman"/>
          <w:b w:val="false"/>
          <w:i w:val="false"/>
          <w:color w:val="000000"/>
          <w:sz w:val="28"/>
        </w:rPr>
        <w:t>
регламентінің</w:t>
      </w:r>
      <w:r>
        <w:br/>
      </w:r>
      <w:r>
        <w:rPr>
          <w:rFonts w:ascii="Times New Roman"/>
          <w:b w:val="false"/>
          <w:i w:val="false"/>
          <w:color w:val="000000"/>
          <w:sz w:val="28"/>
        </w:rPr>
        <w:t>
1 қосымшасы</w:t>
      </w:r>
    </w:p>
    <w:bookmarkEnd w:id="114"/>
    <w:p>
      <w:pPr>
        <w:spacing w:after="0"/>
        <w:ind w:left="0"/>
        <w:jc w:val="left"/>
      </w:pPr>
      <w:r>
        <w:rPr>
          <w:rFonts w:ascii="Times New Roman"/>
          <w:b/>
          <w:i w:val="false"/>
          <w:color w:val="000000"/>
        </w:rPr>
        <w:t xml:space="preserve"> Жәнібек ауданы бойынша ауылдық округтер</w:t>
      </w:r>
      <w:r>
        <w:br/>
      </w:r>
      <w:r>
        <w:rPr>
          <w:rFonts w:ascii="Times New Roman"/>
          <w:b/>
          <w:i w:val="false"/>
          <w:color w:val="000000"/>
        </w:rPr>
        <w:t>
әкімі аппараттарының тiзбесі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4386"/>
        <w:gridCol w:w="3608"/>
        <w:gridCol w:w="3020"/>
      </w:tblGrid>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ауданындағы ауылдық округ әкімі аппараттарының атаулары</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w:t>
            </w:r>
            <w:r>
              <w:br/>
            </w:r>
            <w:r>
              <w:rPr>
                <w:rFonts w:ascii="Times New Roman"/>
                <w:b w:val="false"/>
                <w:i w:val="false"/>
                <w:color w:val="000000"/>
                <w:sz w:val="20"/>
              </w:rPr>
              <w:t>
мекен-жайы</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деректерi</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Жәнібек ауылдық округі әкімі аппараты"</w:t>
            </w:r>
            <w:r>
              <w:br/>
            </w:r>
            <w:r>
              <w:rPr>
                <w:rFonts w:ascii="Times New Roman"/>
                <w:b w:val="false"/>
                <w:i w:val="false"/>
                <w:color w:val="000000"/>
                <w:sz w:val="20"/>
              </w:rPr>
              <w:t>
мемлекеттік мекемесі</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090500, Батыс Қазақстан облысы, Жәнібек ауданы Жәнібек ауылы Ғ. Қараш көшесі, 8</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871135-21-333</w:t>
            </w:r>
          </w:p>
          <w:p>
            <w:pPr>
              <w:spacing w:after="20"/>
              <w:ind w:left="20"/>
              <w:jc w:val="both"/>
            </w:pPr>
            <w:r>
              <w:rPr>
                <w:rFonts w:ascii="Times New Roman"/>
                <w:b w:val="false"/>
                <w:i w:val="false"/>
                <w:color w:val="000000"/>
                <w:sz w:val="20"/>
              </w:rPr>
              <w:t>871135-21-834</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Ақоба ауылдық округі әкімі аппараты"</w:t>
            </w:r>
            <w:r>
              <w:br/>
            </w:r>
            <w:r>
              <w:rPr>
                <w:rFonts w:ascii="Times New Roman"/>
                <w:b w:val="false"/>
                <w:i w:val="false"/>
                <w:color w:val="000000"/>
                <w:sz w:val="20"/>
              </w:rPr>
              <w:t>
мемлекеттік мекемесі</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090501, Батыс Қазақстан облысы, Жәнібек ауданы Ақоба ауылы Абай көшесі, 10</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871135-26-977</w:t>
            </w:r>
          </w:p>
          <w:p>
            <w:pPr>
              <w:spacing w:after="20"/>
              <w:ind w:left="20"/>
              <w:jc w:val="both"/>
            </w:pPr>
            <w:r>
              <w:rPr>
                <w:rFonts w:ascii="Times New Roman"/>
                <w:b w:val="false"/>
                <w:i w:val="false"/>
                <w:color w:val="000000"/>
                <w:sz w:val="20"/>
              </w:rPr>
              <w:t>871135-26-974</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Жақсыбай ауылдық округі әкімі аппараты"</w:t>
            </w:r>
            <w:r>
              <w:br/>
            </w:r>
            <w:r>
              <w:rPr>
                <w:rFonts w:ascii="Times New Roman"/>
                <w:b w:val="false"/>
                <w:i w:val="false"/>
                <w:color w:val="000000"/>
                <w:sz w:val="20"/>
              </w:rPr>
              <w:t>
мемлекеттік мекемесі</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090503, Батыс Қазақстан облысы, Жәнібек ауданы Жақсыбай ауылы Ж.</w:t>
            </w:r>
            <w:r>
              <w:br/>
            </w:r>
            <w:r>
              <w:rPr>
                <w:rFonts w:ascii="Times New Roman"/>
                <w:b w:val="false"/>
                <w:i w:val="false"/>
                <w:color w:val="000000"/>
                <w:sz w:val="20"/>
              </w:rPr>
              <w:t>
Қаракұлов көшесі, 20</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871135-30-100</w:t>
            </w:r>
          </w:p>
          <w:p>
            <w:pPr>
              <w:spacing w:after="20"/>
              <w:ind w:left="20"/>
              <w:jc w:val="both"/>
            </w:pPr>
            <w:r>
              <w:rPr>
                <w:rFonts w:ascii="Times New Roman"/>
                <w:b w:val="false"/>
                <w:i w:val="false"/>
                <w:color w:val="000000"/>
                <w:sz w:val="20"/>
              </w:rPr>
              <w:t>871135-30-124</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Күйгенкөл ауылдық округі әкімі аппараты"</w:t>
            </w:r>
            <w:r>
              <w:br/>
            </w:r>
            <w:r>
              <w:rPr>
                <w:rFonts w:ascii="Times New Roman"/>
                <w:b w:val="false"/>
                <w:i w:val="false"/>
                <w:color w:val="000000"/>
                <w:sz w:val="20"/>
              </w:rPr>
              <w:t>
мемлекеттік мекемесі</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090507, Батыс Қазақстан облысы, Жәнібек ауданы Жасқайрат ауылы И. Тайманов көшесі, 31</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871135-25-175</w:t>
            </w:r>
          </w:p>
          <w:p>
            <w:pPr>
              <w:spacing w:after="20"/>
              <w:ind w:left="20"/>
              <w:jc w:val="both"/>
            </w:pPr>
            <w:r>
              <w:rPr>
                <w:rFonts w:ascii="Times New Roman"/>
                <w:b w:val="false"/>
                <w:i w:val="false"/>
                <w:color w:val="000000"/>
                <w:sz w:val="20"/>
              </w:rPr>
              <w:t>871135-25-192</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Қамысты ауылдық округі әкімі аппараты"</w:t>
            </w:r>
            <w:r>
              <w:br/>
            </w:r>
            <w:r>
              <w:rPr>
                <w:rFonts w:ascii="Times New Roman"/>
                <w:b w:val="false"/>
                <w:i w:val="false"/>
                <w:color w:val="000000"/>
                <w:sz w:val="20"/>
              </w:rPr>
              <w:t>
мемлекеттік мекемесі</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090506, Батыс Қазақстан облысы, Жәнібек ауданы Қамысты ауылы Ю. Гагарин көшесі, 31</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871135-24-195</w:t>
            </w:r>
          </w:p>
          <w:p>
            <w:pPr>
              <w:spacing w:after="20"/>
              <w:ind w:left="20"/>
              <w:jc w:val="both"/>
            </w:pPr>
            <w:r>
              <w:rPr>
                <w:rFonts w:ascii="Times New Roman"/>
                <w:b w:val="false"/>
                <w:i w:val="false"/>
                <w:color w:val="000000"/>
                <w:sz w:val="20"/>
              </w:rPr>
              <w:t>871135-24-101</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Тау ауылдық округі әкімі аппараты"</w:t>
            </w:r>
            <w:r>
              <w:br/>
            </w:r>
            <w:r>
              <w:rPr>
                <w:rFonts w:ascii="Times New Roman"/>
                <w:b w:val="false"/>
                <w:i w:val="false"/>
                <w:color w:val="000000"/>
                <w:sz w:val="20"/>
              </w:rPr>
              <w:t>
мемлекеттік мекемесі</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090505, Батыс Қазақстан облысы, Жәнібек ауданы Тау ауылы Абай көшесі, 1</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871135-24-373</w:t>
            </w:r>
          </w:p>
          <w:p>
            <w:pPr>
              <w:spacing w:after="20"/>
              <w:ind w:left="20"/>
              <w:jc w:val="both"/>
            </w:pPr>
            <w:r>
              <w:rPr>
                <w:rFonts w:ascii="Times New Roman"/>
                <w:b w:val="false"/>
                <w:i w:val="false"/>
                <w:color w:val="000000"/>
                <w:sz w:val="20"/>
              </w:rPr>
              <w:t>871135-26-166</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Талов ауылдық округі әкімі аппараты"</w:t>
            </w:r>
            <w:r>
              <w:br/>
            </w:r>
            <w:r>
              <w:rPr>
                <w:rFonts w:ascii="Times New Roman"/>
                <w:b w:val="false"/>
                <w:i w:val="false"/>
                <w:color w:val="000000"/>
                <w:sz w:val="20"/>
              </w:rPr>
              <w:t>
мемлекеттік мекемесі</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090504, Батыс Қазақстан облысы, Жәнібек ауданы Талов ауылы Школьная көшесі, 40</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871135-30-245</w:t>
            </w:r>
          </w:p>
          <w:p>
            <w:pPr>
              <w:spacing w:after="20"/>
              <w:ind w:left="20"/>
              <w:jc w:val="both"/>
            </w:pPr>
            <w:r>
              <w:rPr>
                <w:rFonts w:ascii="Times New Roman"/>
                <w:b w:val="false"/>
                <w:i w:val="false"/>
                <w:color w:val="000000"/>
                <w:sz w:val="20"/>
              </w:rPr>
              <w:t>871135-30-244</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Ұзынкөл ауылдық округі әкімі аппараты"</w:t>
            </w:r>
            <w:r>
              <w:br/>
            </w:r>
            <w:r>
              <w:rPr>
                <w:rFonts w:ascii="Times New Roman"/>
                <w:b w:val="false"/>
                <w:i w:val="false"/>
                <w:color w:val="000000"/>
                <w:sz w:val="20"/>
              </w:rPr>
              <w:t>
мемлекеттік мекемесі</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090508, Батыс Қазақстан облысы, Жәнібек ауданы Ұзынкөл ауылы Қ.</w:t>
            </w:r>
            <w:r>
              <w:br/>
            </w:r>
            <w:r>
              <w:rPr>
                <w:rFonts w:ascii="Times New Roman"/>
                <w:b w:val="false"/>
                <w:i w:val="false"/>
                <w:color w:val="000000"/>
                <w:sz w:val="20"/>
              </w:rPr>
              <w:t>
Телағысов көшесі, 1</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871135-26-285</w:t>
            </w:r>
          </w:p>
          <w:p>
            <w:pPr>
              <w:spacing w:after="20"/>
              <w:ind w:left="20"/>
              <w:jc w:val="both"/>
            </w:pPr>
            <w:r>
              <w:rPr>
                <w:rFonts w:ascii="Times New Roman"/>
                <w:b w:val="false"/>
                <w:i w:val="false"/>
                <w:color w:val="000000"/>
                <w:sz w:val="20"/>
              </w:rPr>
              <w:t>871135-25-327</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w:t>
            </w:r>
            <w:r>
              <w:br/>
            </w:r>
            <w:r>
              <w:rPr>
                <w:rFonts w:ascii="Times New Roman"/>
                <w:b w:val="false"/>
                <w:i w:val="false"/>
                <w:color w:val="000000"/>
                <w:sz w:val="20"/>
              </w:rPr>
              <w:t>
ауданы Борсы ауылдық округі әкімі аппараты"</w:t>
            </w:r>
            <w:r>
              <w:br/>
            </w:r>
            <w:r>
              <w:rPr>
                <w:rFonts w:ascii="Times New Roman"/>
                <w:b w:val="false"/>
                <w:i w:val="false"/>
                <w:color w:val="000000"/>
                <w:sz w:val="20"/>
              </w:rPr>
              <w:t>
мемлекеттік мекемесі</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090502, Батыс Қазақстан облысы, Жәнібек ауданы Борсы ауылы Ш.</w:t>
            </w:r>
            <w:r>
              <w:br/>
            </w:r>
            <w:r>
              <w:rPr>
                <w:rFonts w:ascii="Times New Roman"/>
                <w:b w:val="false"/>
                <w:i w:val="false"/>
                <w:color w:val="000000"/>
                <w:sz w:val="20"/>
              </w:rPr>
              <w:t>
Мұқанбетқалиев көшесі, 7</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871135-30-357</w:t>
            </w:r>
          </w:p>
          <w:p>
            <w:pPr>
              <w:spacing w:after="20"/>
              <w:ind w:left="20"/>
              <w:jc w:val="both"/>
            </w:pPr>
            <w:r>
              <w:rPr>
                <w:rFonts w:ascii="Times New Roman"/>
                <w:b w:val="false"/>
                <w:i w:val="false"/>
                <w:color w:val="000000"/>
                <w:sz w:val="20"/>
              </w:rPr>
              <w:t>871135-30-356</w:t>
            </w:r>
          </w:p>
        </w:tc>
      </w:tr>
    </w:tbl>
    <w:bookmarkStart w:name="z134" w:id="115"/>
    <w:p>
      <w:pPr>
        <w:spacing w:after="0"/>
        <w:ind w:left="0"/>
        <w:jc w:val="both"/>
      </w:pPr>
      <w:r>
        <w:rPr>
          <w:rFonts w:ascii="Times New Roman"/>
          <w:b w:val="false"/>
          <w:i w:val="false"/>
          <w:color w:val="000000"/>
          <w:sz w:val="28"/>
        </w:rPr>
        <w:t>
"Ауылдық жерде тұратын әлеуметтiк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әлеуметтiк көмек</w:t>
      </w:r>
      <w:r>
        <w:br/>
      </w:r>
      <w:r>
        <w:rPr>
          <w:rFonts w:ascii="Times New Roman"/>
          <w:b w:val="false"/>
          <w:i w:val="false"/>
          <w:color w:val="000000"/>
          <w:sz w:val="28"/>
        </w:rPr>
        <w:t>
тағайындау" мемлекеттiк</w:t>
      </w:r>
      <w:r>
        <w:br/>
      </w:r>
      <w:r>
        <w:rPr>
          <w:rFonts w:ascii="Times New Roman"/>
          <w:b w:val="false"/>
          <w:i w:val="false"/>
          <w:color w:val="000000"/>
          <w:sz w:val="28"/>
        </w:rPr>
        <w:t>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115"/>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6"/>
        <w:gridCol w:w="2856"/>
        <w:gridCol w:w="3004"/>
        <w:gridCol w:w="300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 округінің әкімі</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Орталық инспекторы</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қызметкері</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ҚФБ-4</w:t>
            </w:r>
            <w:r>
              <w:br/>
            </w:r>
            <w:r>
              <w:rPr>
                <w:rFonts w:ascii="Times New Roman"/>
                <w:b w:val="false"/>
                <w:i w:val="false"/>
                <w:color w:val="000000"/>
                <w:sz w:val="20"/>
              </w:rPr>
              <w:t>
Уәкілетті органның бастығы</w:t>
            </w:r>
          </w:p>
        </w:tc>
      </w:tr>
      <w:tr>
        <w:trPr>
          <w:trHeight w:val="30" w:hRule="atLeast"/>
        </w:trPr>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0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30" w:hRule="atLeast"/>
        </w:trPr>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бастығына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 немесе мемлекеттік қызметті тағайындаудан бас тартқаны туралы дәлелді қағаз жеткізгіштегі жауапты береді</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алынған хабарлама немесе мемлекеттік қызметті тағайындаудан бас тартқаны туралы дәлелді қағаз жеткізгіштегі жауапты береді</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он жұмыс күн ішінде;</w:t>
            </w:r>
            <w:r>
              <w:br/>
            </w:r>
            <w:r>
              <w:rPr>
                <w:rFonts w:ascii="Times New Roman"/>
                <w:b w:val="false"/>
                <w:i w:val="false"/>
                <w:color w:val="000000"/>
                <w:sz w:val="20"/>
              </w:rPr>
              <w:t>
тұрғылықты жері бойынша ауылдық округ әкім – он бес жұмыс күні ішінде;</w:t>
            </w:r>
            <w:r>
              <w:br/>
            </w:r>
            <w:r>
              <w:rPr>
                <w:rFonts w:ascii="Times New Roman"/>
                <w:b w:val="false"/>
                <w:i w:val="false"/>
                <w:color w:val="000000"/>
                <w:sz w:val="20"/>
              </w:rPr>
              <w:t>
орталықта – он жұмыс күні ішінде көрсетіледі (мемлекеттік қызметке құжат (нәтиже) қабылдау және беру күні мемлекеттік қызмет мерзіміне кірмейді);</w:t>
            </w:r>
          </w:p>
        </w:tc>
      </w:tr>
    </w:tbl>
    <w:bookmarkStart w:name="z135" w:id="116"/>
    <w:p>
      <w:pPr>
        <w:spacing w:after="0"/>
        <w:ind w:left="0"/>
        <w:jc w:val="both"/>
      </w:pPr>
      <w:r>
        <w:rPr>
          <w:rFonts w:ascii="Times New Roman"/>
          <w:b w:val="false"/>
          <w:i w:val="false"/>
          <w:color w:val="000000"/>
          <w:sz w:val="28"/>
        </w:rPr>
        <w:t>
"Ауылдық жерде тұратын әлеуметтiк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әлеуметтiк көмек</w:t>
      </w:r>
      <w:r>
        <w:br/>
      </w:r>
      <w:r>
        <w:rPr>
          <w:rFonts w:ascii="Times New Roman"/>
          <w:b w:val="false"/>
          <w:i w:val="false"/>
          <w:color w:val="000000"/>
          <w:sz w:val="28"/>
        </w:rPr>
        <w:t>
тағайындау" мемлекеттік</w:t>
      </w:r>
      <w:r>
        <w:br/>
      </w:r>
      <w:r>
        <w:rPr>
          <w:rFonts w:ascii="Times New Roman"/>
          <w:b w:val="false"/>
          <w:i w:val="false"/>
          <w:color w:val="000000"/>
          <w:sz w:val="28"/>
        </w:rPr>
        <w:t>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3 қосымшасы</w:t>
      </w:r>
    </w:p>
    <w:bookmarkEnd w:id="116"/>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rPr>
          <w:rFonts w:ascii="Times New Roman"/>
          <w:b w:val="false"/>
          <w:i w:val="false"/>
          <w:color w:val="000000"/>
          <w:sz w:val="28"/>
        </w:rPr>
        <w:t>      Уәкілетті орган мен ауылдық округ әкіміне жолыққанда</w:t>
      </w:r>
    </w:p>
    <w:p>
      <w:pPr>
        <w:spacing w:after="0"/>
        <w:ind w:left="0"/>
        <w:jc w:val="both"/>
      </w:pPr>
      <w:r>
        <w:drawing>
          <wp:inline distT="0" distB="0" distL="0" distR="0">
            <wp:extent cx="73660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66000" cy="6604000"/>
                    </a:xfrm>
                    <a:prstGeom prst="rect">
                      <a:avLst/>
                    </a:prstGeom>
                  </pic:spPr>
                </pic:pic>
              </a:graphicData>
            </a:graphic>
          </wp:inline>
        </w:drawing>
      </w:r>
    </w:p>
    <w:p>
      <w:pPr>
        <w:spacing w:after="0"/>
        <w:ind w:left="0"/>
        <w:jc w:val="both"/>
      </w:pPr>
      <w:r>
        <w:rPr>
          <w:rFonts w:ascii="Times New Roman"/>
          <w:b w:val="false"/>
          <w:i w:val="false"/>
          <w:color w:val="000000"/>
          <w:sz w:val="28"/>
        </w:rPr>
        <w:t>      Орталыққа жолыққанда</w:t>
      </w:r>
    </w:p>
    <w:p>
      <w:pPr>
        <w:spacing w:after="0"/>
        <w:ind w:left="0"/>
        <w:jc w:val="both"/>
      </w:pPr>
      <w:r>
        <w:drawing>
          <wp:inline distT="0" distB="0" distL="0" distR="0">
            <wp:extent cx="73787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378700" cy="7353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