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8444" w14:textId="d3c8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2012 жылғы 12 желтоқсандағы № 8-1 шешімі. Батыс Қазақстан облысы Әділет департаментінде 2012 жылғы 14 желтоқсанда № 3119 тіркелді. Күші жойылды Батыс Қазақстан облысы Жәнібек ауданы мәслихатының 2013 жылғы 30 қаңтардағы N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30.01.2013 N 10-7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2012 жылғы 7 желтоқсандағы № 5-17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3114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"2012-2014 жылдарға арналған аудандық бюджет туралы" Жәнібек аудандық мәслихатының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7-6-135 тіркелген, 2012 жылғы 10 ақпанда, 17 ақпанда, 24 ақпанда, 8 наурызда, 17 наурызда, 30 наурызда, 6 сәуірде "Шұғыла" газетінде № 8, № 9, № 10, № 11-12, № 13-14, № 15, № 16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"2 154 620" деген сан "2 441 999"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"1 953 267" деген сан "2 240 646"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"2 163 956" деген сан "2 451 335"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3"/>
        <w:gridCol w:w="513"/>
        <w:gridCol w:w="7636"/>
        <w:gridCol w:w="21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2 441 999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79"/>
        <w:gridCol w:w="738"/>
        <w:gridCol w:w="7284"/>
        <w:gridCol w:w="208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дейiнгi тәрбиелеу және оқыту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мамандырырлған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кенiстiк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кенестiктi ұйымдастыру жөнiндегi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сенімділігінін қалыптастыру саласында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жұмысын істеуін қамтамасыз 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трансферттерді қайтару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