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4a7af" w14:textId="9d4a7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ауданы бойынша жекелеген санаттағы азаматтар үшiн жүмыс орнының квотасын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ауданы әкімдігінің 2012 жылғы 16 сәуірдегі № 78 қаулысы. Батыс Қазақстан облысы Әділет департаментінде 2012 жылғы 24 мамырда № 7-6-142 тіркелді. Күші жойылды - Батыс Қазақстан облысы Жәнібек ауданы әкімдігінің 2013 жылғы 5 шілдедегі № 118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Жәнібек ауданы әкімдігінің 05.07.2013 № 118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жергiлiктi мемлекеттiк басқару және өзiн-өзi басқару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>, 2001 жылғы 23 қаңтардағы "Халықты жұмыспен қамту  </w:t>
      </w:r>
      <w:r>
        <w:rPr>
          <w:rFonts w:ascii="Times New Roman"/>
          <w:b w:val="false"/>
          <w:i w:val="false"/>
          <w:color w:val="000000"/>
          <w:sz w:val="28"/>
        </w:rPr>
        <w:t>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 берушілерге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орындарының жалпы санынан бiр пайыз мөлшерiнде квота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Р. С. Қарашинге жүктелсiн.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Б. Есенғалиев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