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78614" w14:textId="98786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2011 жылғы 22 желтоқсандағы № 36-2 "2012-2014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мәслихаттың 2012 жылғы 16 сәуірдегі № 3-2 қаулысы. Батыс Қазақстан облысы Әділет департаментінде 2012 жылғы 23 сәуірде № 7-6-138 тіркелді. Күші жойылды Батыс Қазақстан облысы Жәнібек ауданы мәслихатының 2013 жылғы 30 қаңтардағы N 10-7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Батыс Қазақстан облысы Жәнібек ауданы мәслихатының 30.01.2013 N 10-7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Батыс Қазақстан облыстық мәслихатының 2012 жылғы 4 сәуірдегі № 2-3 "Батыс Қазақстан облыстық мәслихатының 2011 жылғы 6 желтоқсандағы № 36-1 "2012-2014 жылдарға арналған облыстық бюджет туралы" 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тізімінде № 3075 тіркелген) негізінде және аудан әкімдігінің ұсынысын ескере отырып,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"2012-2014 жылдарға арналған аудандық бюджет туралы" Жәнібек аудандық мәслихатының 2011 жылғы 22 желтоқсандағы № 36-2 (нормативтік құқықтық актілерді мемлекеттік тіркеу тізімінде № 7-6-135 нөмірімен тіркелген, 2012 жылғы 10 ақпанда, 17 ақпанда, 24 ақпанда, 8 наурызда, 17 наурызда, 30 наурызда, 6 сәуірде аудандық "Шұғыла" газетінде № 8, № 9, № 10, № 11-12, № 13-14, № 15, № 16 сандарында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, төмендегі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"2 034 178" деген сан "2 150 261"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"199 306" деген сан "199 307"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"1 770" деген сан "1 769"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"1 832 825" деген сан "1 948 908"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"2 032 042" деген сан "2 160 597"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"таза бюджеттік несиелендіру" жолындағы "46 113" деген сан "51 286"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несиелер" жолындағы "46 113" деген сан "51 286"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"қаржы активтерімен операциялар бойынша сальдо" жолындағы "0" деген сан "7 500"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"қаржы активтерін сатып алу" жолындағы "0" деген сан "7 500"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"-43 977" деген сан "-69 122"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тапшылығын қаржыландыру (профицитін пайдалану)" жолындағы "43 977" деген сан "69 122"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"қарыздар түсімі" жолындағы "46 113" деген сан "50 967"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 қаражатының пайдаланылатын қалдықтары" жолындағы "0" деген сан "20 291" деген санмен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"3 000" деген сан "5 000"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Е. Ә. Өтебалиев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Аудандық мәслихат </w:t>
      </w:r>
      <w:r>
        <w:rPr>
          <w:rFonts w:ascii="Times New Roman"/>
          <w:b w:val="false"/>
          <w:i/>
          <w:color w:val="000000"/>
          <w:sz w:val="28"/>
        </w:rPr>
        <w:t>хатшысы        Т. З. Кадимов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16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3-2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36-2 шешіміне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"/>
        <w:gridCol w:w="508"/>
        <w:gridCol w:w="509"/>
        <w:gridCol w:w="8564"/>
        <w:gridCol w:w="205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0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2 150 261</w:t>
            </w:r>
          </w:p>
        </w:tc>
      </w:tr>
      <w:tr>
        <w:trPr>
          <w:trHeight w:val="28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199 307</w:t>
            </w:r>
          </w:p>
        </w:tc>
      </w:tr>
      <w:tr>
        <w:trPr>
          <w:trHeight w:val="22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79 122</w:t>
            </w:r>
          </w:p>
        </w:tc>
      </w:tr>
      <w:tr>
        <w:trPr>
          <w:trHeight w:val="31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79 122</w:t>
            </w:r>
          </w:p>
        </w:tc>
      </w:tr>
      <w:tr>
        <w:trPr>
          <w:trHeight w:val="30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82 577</w:t>
            </w:r>
          </w:p>
        </w:tc>
      </w:tr>
      <w:tr>
        <w:trPr>
          <w:trHeight w:val="24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82 577</w:t>
            </w:r>
          </w:p>
        </w:tc>
      </w:tr>
      <w:tr>
        <w:trPr>
          <w:trHeight w:val="24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35 242</w:t>
            </w:r>
          </w:p>
        </w:tc>
      </w:tr>
      <w:tr>
        <w:trPr>
          <w:trHeight w:val="24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25 291</w:t>
            </w:r>
          </w:p>
        </w:tc>
      </w:tr>
      <w:tr>
        <w:trPr>
          <w:trHeight w:val="24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24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8 466</w:t>
            </w:r>
          </w:p>
        </w:tc>
      </w:tr>
      <w:tr>
        <w:trPr>
          <w:trHeight w:val="24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24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</w:t>
            </w:r>
          </w:p>
        </w:tc>
      </w:tr>
      <w:tr>
        <w:trPr>
          <w:trHeight w:val="30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30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30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81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үшін және (немесе) оған уәкілеттігі бар мемлекеттік органдардың немесе лауазымды адамдардың құжаттар бергені үшін алынатын міндетті төлемдер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30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28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</w:t>
            </w:r>
          </w:p>
        </w:tc>
      </w:tr>
      <w:tr>
        <w:trPr>
          <w:trHeight w:val="28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4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100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</w:p>
        </w:tc>
      </w:tr>
      <w:tr>
        <w:trPr>
          <w:trHeight w:val="7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</w:p>
        </w:tc>
      </w:tr>
      <w:tr>
        <w:trPr>
          <w:trHeight w:val="28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25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27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27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27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27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1 948 908</w:t>
            </w:r>
          </w:p>
        </w:tc>
      </w:tr>
      <w:tr>
        <w:trPr>
          <w:trHeight w:val="30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1 948 908</w:t>
            </w:r>
          </w:p>
        </w:tc>
      </w:tr>
      <w:tr>
        <w:trPr>
          <w:trHeight w:val="3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1 948 908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"/>
        <w:gridCol w:w="711"/>
        <w:gridCol w:w="752"/>
        <w:gridCol w:w="8047"/>
        <w:gridCol w:w="206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2 160 597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161 863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11 552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11 552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44 841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41 506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3 335</w:t>
            </w:r>
          </w:p>
        </w:tc>
      </w:tr>
      <w:tr>
        <w:trPr>
          <w:trHeight w:val="49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91 971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91 971</w:t>
            </w:r>
          </w:p>
        </w:tc>
      </w:tr>
      <w:tr>
        <w:trPr>
          <w:trHeight w:val="30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13 499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13 099</w:t>
            </w:r>
          </w:p>
        </w:tc>
      </w:tr>
      <w:tr>
        <w:trPr>
          <w:trHeight w:val="28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мүлікті бағалауды жүргізу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3 504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2 937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2 937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ауқымындағы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1 374 748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138 501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137 526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әкімінің аппараты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952 123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887 610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48 010</w:t>
            </w:r>
          </w:p>
        </w:tc>
      </w:tr>
      <w:tr>
        <w:trPr>
          <w:trHeight w:val="36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15 621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283 857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6 730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(облыстық маңызы бар қаланың) мемлекеттік білім беру ұйымдары үшін оқулықтармен оқу-әдістемелік кешендерді сатып алу және жеткізу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15 107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</w:tr>
      <w:tr>
        <w:trPr>
          <w:trHeight w:val="10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4 548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253 013</w:t>
            </w:r>
          </w:p>
        </w:tc>
      </w:tr>
      <w:tr>
        <w:trPr>
          <w:trHeight w:val="37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180 522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жұмыспен қамту және әлеуметтік бағдарламалар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162 450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51 295</w:t>
            </w:r>
          </w:p>
        </w:tc>
      </w:tr>
      <w:tr>
        <w:trPr>
          <w:trHeight w:val="27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4 330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22 051</w:t>
            </w:r>
          </w:p>
        </w:tc>
      </w:tr>
      <w:tr>
        <w:trPr>
          <w:trHeight w:val="49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маттериалдық қамтамасыз 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15 272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 балаларға мемлекеттік жәрдемақылар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4 435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6 815</w:t>
            </w:r>
          </w:p>
        </w:tc>
      </w:tr>
      <w:tr>
        <w:trPr>
          <w:trHeight w:val="48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жұмыспен қамту және әлеуметтік бағдарламалар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18 072</w:t>
            </w:r>
          </w:p>
        </w:tc>
      </w:tr>
      <w:tr>
        <w:trPr>
          <w:trHeight w:val="76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16 201</w:t>
            </w:r>
          </w:p>
        </w:tc>
      </w:tr>
      <w:tr>
        <w:trPr>
          <w:trHeight w:val="13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1 871</w:t>
            </w:r>
          </w:p>
        </w:tc>
      </w:tr>
      <w:tr>
        <w:trPr>
          <w:trHeight w:val="34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191 174</w:t>
            </w:r>
          </w:p>
        </w:tc>
      </w:tr>
      <w:tr>
        <w:trPr>
          <w:trHeight w:val="34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4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58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140 207</w:t>
            </w:r>
          </w:p>
        </w:tc>
      </w:tr>
      <w:tr>
        <w:trPr>
          <w:trHeight w:val="27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17 650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 және (немесе) сатып алу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112 057</w:t>
            </w:r>
          </w:p>
        </w:tc>
      </w:tr>
      <w:tr>
        <w:trPr>
          <w:trHeight w:val="73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аул (село), ауылдық (селолық) округ әкімі аппараты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3 892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3 892</w:t>
            </w:r>
          </w:p>
        </w:tc>
      </w:tr>
      <w:tr>
        <w:trPr>
          <w:trHeight w:val="54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аул (село), ауылдық (селолық) округ әкімі аппараты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35 675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7 718</w:t>
            </w:r>
          </w:p>
        </w:tc>
      </w:tr>
      <w:tr>
        <w:trPr>
          <w:trHeight w:val="28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4 497</w:t>
            </w:r>
          </w:p>
        </w:tc>
      </w:tr>
      <w:tr>
        <w:trPr>
          <w:trHeight w:val="27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23 460</w:t>
            </w:r>
          </w:p>
        </w:tc>
      </w:tr>
      <w:tr>
        <w:trPr>
          <w:trHeight w:val="27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7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2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149 329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125 693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81 067</w:t>
            </w:r>
          </w:p>
        </w:tc>
      </w:tr>
      <w:tr>
        <w:trPr>
          <w:trHeight w:val="5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қалалық) деңгейде спорттық жарыстар өткізу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</w:t>
            </w:r>
          </w:p>
        </w:tc>
      </w:tr>
      <w:tr>
        <w:trPr>
          <w:trHeight w:val="16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жеткізу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iстеуi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41 501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мемлекеттiк ақпараттық саясат жүргізу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7 350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7 350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8 436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мемлекеттік нығайту және азаматтардың әлеуметтік сенімділігінін қалыптастыруда мемлекеттік саясатты іске асыру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7 436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6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33 414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7 019</w:t>
            </w:r>
          </w:p>
        </w:tc>
      </w:tr>
      <w:tr>
        <w:trPr>
          <w:trHeight w:val="79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7 019</w:t>
            </w:r>
          </w:p>
        </w:tc>
      </w:tr>
      <w:tr>
        <w:trPr>
          <w:trHeight w:val="79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6 165</w:t>
            </w:r>
          </w:p>
        </w:tc>
      </w:tr>
      <w:tr>
        <w:trPr>
          <w:trHeight w:val="79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6 165</w:t>
            </w:r>
          </w:p>
        </w:tc>
      </w:tr>
      <w:tr>
        <w:trPr>
          <w:trHeight w:val="79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кәсіпкерлік, ауыл шаруашылығы және ветеринария бөлімі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20 230</w:t>
            </w:r>
          </w:p>
        </w:tc>
      </w:tr>
      <w:tr>
        <w:trPr>
          <w:trHeight w:val="10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20 230</w:t>
            </w:r>
          </w:p>
        </w:tc>
      </w:tr>
      <w:tr>
        <w:trPr>
          <w:trHeight w:val="79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8 440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cәулет, қала құрылысы және құрылыс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8 440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(облыстық маңызы бар қаланың) аумағын оңтайла тиімді қала құрылыстық игеруді қамтамасыз ету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8 440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22 585</w:t>
            </w:r>
          </w:p>
        </w:tc>
      </w:tr>
      <w:tr>
        <w:trPr>
          <w:trHeight w:val="79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22 285</w:t>
            </w:r>
          </w:p>
        </w:tc>
      </w:tr>
      <w:tr>
        <w:trPr>
          <w:trHeight w:val="2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22 285</w:t>
            </w:r>
          </w:p>
        </w:tc>
      </w:tr>
      <w:tr>
        <w:trPr>
          <w:trHeight w:val="2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қалаларда, кенттерде, ауылдарда  (селоларда), ауылдық (селолық) округтерде автомобиль жолдарының жұмысын істеуін қамтамасыз ету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27 214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аул  (село), ауылдық (селолық) округ әкімі аппараты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2 195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 ауылдық (селолық) округтарды жайластыру мәселелерін шешу үшін іс-шараларды іске асыру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2 195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Аданның (облыстық маңызы бар қаланың) жергілікті атқарушы органының резерві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9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9 260</w:t>
            </w:r>
          </w:p>
        </w:tc>
      </w:tr>
      <w:tr>
        <w:trPr>
          <w:trHeight w:val="79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9 260</w:t>
            </w:r>
          </w:p>
        </w:tc>
      </w:tr>
      <w:tr>
        <w:trPr>
          <w:trHeight w:val="79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кәсіпкерлік, ауыл шаруашылығы және ветеринария бөлімі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10 759</w:t>
            </w:r>
          </w:p>
        </w:tc>
      </w:tr>
      <w:tr>
        <w:trPr>
          <w:trHeight w:val="79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өнеркәсіп, ауыл шаруашылығы және ветиринария саласындағы мемлекеттік саясатты іске асыру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10 759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трансфферттер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9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9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трансфферттер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7 802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7 802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</w:t>
            </w:r>
          </w:p>
        </w:tc>
      </w:tr>
      <w:tr>
        <w:trPr>
          <w:trHeight w:val="79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трансфферттер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4 994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несиелендіру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51 286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51 286</w:t>
            </w:r>
          </w:p>
        </w:tc>
      </w:tr>
      <w:tr>
        <w:trPr>
          <w:trHeight w:val="79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51 286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51 286</w:t>
            </w:r>
          </w:p>
        </w:tc>
      </w:tr>
      <w:tr>
        <w:trPr>
          <w:trHeight w:val="79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51 286</w:t>
            </w:r>
          </w:p>
        </w:tc>
      </w:tr>
      <w:tr>
        <w:trPr>
          <w:trHeight w:val="7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активтермен жасалатын операциялар бойынша сальдо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79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  экономика және қаржы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79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-69 122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69 122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50 967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50 967</w:t>
            </w:r>
          </w:p>
        </w:tc>
      </w:tr>
      <w:tr>
        <w:trPr>
          <w:trHeight w:val="18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50 967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 өтеу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20 291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20 291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20 291</w:t>
            </w:r>
          </w:p>
        </w:tc>
      </w:tr>
      <w:tr>
        <w:trPr>
          <w:trHeight w:val="16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