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d57b" w14:textId="20e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2008 жылғы 2 шiлдедегi № 9-14 "Орал қаласы мұқтаж азаматтарының жекелеген санаттарына әлеуметтiк көмек көрсету туралы" шешiмiне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2012 жылғы 12 желтоқсандағы № 9-4 шешімі. Батыс Қазақстан облысының Әділет департаментінде 2013 жылғы 11 қаңтарда № 3144 тіркелді. Күші жойылды - Батыс Қазақстан облысы Орал қалалық мәслихатының 2013 жылғы 21 қазандағы № 17-10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21.10.2013 № 17-10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 мұқтаж азаматтарының жекелеген санаттарына әлеуметтік көмек көрсету туралы" 2008 жылғы 2 шілдедегі № 9-14 (нормативтік құқықтық кесімдерді мемлекеттік тіркеу тізілімінде № 7-1-101 тіркелген, 2008 жылғы 24 шілдеде "Жайық үні" газетінде № 30 және 2008 жылғы 24 шілдеде "Пульс города" газетінде № 30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және 15)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1986-1987 жылдары Чернобыль атом электростанциясындағы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адамдарға - 2 000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"30 000" деген сан "50 000"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"30 000" деген сан "50 000" деген санмен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А. Шыныбеков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