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e79240" w14:textId="5e792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саласындағы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2012 жылғы 14 желтоқсандағы № 255 қаулысы. Батыс Қазақстан облысының Әділет басқармасында 2013 жылғы 25 қаңтарда № 3166 тіркелді. Күші жойылды - Батыс Қазақстан облысы әкімдігінің 2014 жылғы 15 қаңтардағы № 1 қаулысымен</w:t>
      </w:r>
    </w:p>
    <w:p>
      <w:pPr>
        <w:spacing w:after="0"/>
        <w:ind w:left="0"/>
        <w:jc w:val="both"/>
      </w:pPr>
      <w:r>
        <w:rPr>
          <w:rFonts w:ascii="Times New Roman"/>
          <w:b w:val="false"/>
          <w:i w:val="false"/>
          <w:color w:val="ff0000"/>
          <w:sz w:val="28"/>
        </w:rPr>
        <w:t>      Ескерту. Күші жойылды - Батыс Қазақстан облысы әкімдігінің 15.01.2014 № 1 қаулысымен</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2001 жылғы 23 қаңтардағы, "Әкімшілік рәсімдер </w:t>
      </w:r>
      <w:r>
        <w:rPr>
          <w:rFonts w:ascii="Times New Roman"/>
          <w:b w:val="false"/>
          <w:i w:val="false"/>
          <w:color w:val="000000"/>
          <w:sz w:val="28"/>
        </w:rPr>
        <w:t>туралы"</w:t>
      </w:r>
      <w:r>
        <w:rPr>
          <w:rFonts w:ascii="Times New Roman"/>
          <w:b w:val="false"/>
          <w:i w:val="false"/>
          <w:color w:val="000000"/>
          <w:sz w:val="28"/>
        </w:rPr>
        <w:t xml:space="preserve"> 2000 жылғы 27 қарашадағы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білім саласындағы төмендегідей мемлекеттік қызметтер регламенттері бекітілсін:</w:t>
      </w:r>
      <w:r>
        <w:br/>
      </w:r>
      <w:r>
        <w:rPr>
          <w:rFonts w:ascii="Times New Roman"/>
          <w:b w:val="false"/>
          <w:i w:val="false"/>
          <w:color w:val="000000"/>
          <w:sz w:val="28"/>
        </w:rPr>
        <w:t>
</w:t>
      </w:r>
      <w:r>
        <w:rPr>
          <w:rFonts w:ascii="Times New Roman"/>
          <w:b w:val="false"/>
          <w:i w:val="false"/>
          <w:color w:val="000000"/>
          <w:sz w:val="28"/>
        </w:rPr>
        <w:t>
      1) "Техникалық және кәсіптік білім беру ұйымдарында оқитындарға жатақхана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"Техникалық және кәсіптік білім беру бағдарламалары бойынша кадрлар даярлауды жүзеге асыратын білім беру ұйымдарына құжаттарды қабылдау және оқуға </w:t>
      </w:r>
      <w:r>
        <w:rPr>
          <w:rFonts w:ascii="Times New Roman"/>
          <w:b w:val="false"/>
          <w:i w:val="false"/>
          <w:color w:val="000000"/>
          <w:sz w:val="28"/>
        </w:rPr>
        <w:t>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"Білім туралы құжаттардың телнұсқаларын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w:t>
      </w:r>
      <w:r>
        <w:rPr>
          <w:rFonts w:ascii="Times New Roman"/>
          <w:b w:val="false"/>
          <w:i w:val="false"/>
          <w:color w:val="000000"/>
          <w:sz w:val="28"/>
        </w:rPr>
        <w:t>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w:t>
      </w:r>
      <w:r>
        <w:rPr>
          <w:rFonts w:ascii="Times New Roman"/>
          <w:b w:val="false"/>
          <w:i w:val="false"/>
          <w:color w:val="000000"/>
          <w:sz w:val="28"/>
        </w:rPr>
        <w:t>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w:t>
      </w:r>
      <w:r>
        <w:rPr>
          <w:rFonts w:ascii="Times New Roman"/>
          <w:b w:val="false"/>
          <w:i w:val="false"/>
          <w:color w:val="000000"/>
          <w:sz w:val="28"/>
        </w:rPr>
        <w:t>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"Балаларға қосымша білім беру бойынша қосымша білім беру ұйымдарына құжаттар қабылдау және оқуға </w:t>
      </w:r>
      <w:r>
        <w:rPr>
          <w:rFonts w:ascii="Times New Roman"/>
          <w:b w:val="false"/>
          <w:i w:val="false"/>
          <w:color w:val="000000"/>
          <w:sz w:val="28"/>
        </w:rPr>
        <w:t>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"Жалпы білім беретін мектептерде білім алушылар мен тәрбиеленушілердің жекелеген санаттарына тегін тамақтандыруды ұсыну үшін құжаттар </w:t>
      </w:r>
      <w:r>
        <w:rPr>
          <w:rFonts w:ascii="Times New Roman"/>
          <w:b w:val="false"/>
          <w:i w:val="false"/>
          <w:color w:val="000000"/>
          <w:sz w:val="28"/>
        </w:rPr>
        <w:t>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"Аз қамтылған отбасы балаларының қала сыртындағы және мектеп жанындағы лагерьлерде демалуы үшін құжаттарды </w:t>
      </w:r>
      <w:r>
        <w:rPr>
          <w:rFonts w:ascii="Times New Roman"/>
          <w:b w:val="false"/>
          <w:i w:val="false"/>
          <w:color w:val="000000"/>
          <w:sz w:val="28"/>
        </w:rPr>
        <w:t>қабылдау"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"Негізгі орта, жалпы орта білім беру ұйымдарында экстернат нысанында оқытуға рұқсат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"Батыс Қазақстан облысының білім басқармасы" мемлекеттік мекемесі осы қаулыдан туындайтын қажетті шараларды алсын.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Батыс Қазақстан облысы әкімінің орынбасары С. К. Сүлейменге жүктелсін.</w:t>
      </w:r>
      <w:r>
        <w:br/>
      </w:r>
      <w:r>
        <w:rPr>
          <w:rFonts w:ascii="Times New Roman"/>
          <w:b w:val="false"/>
          <w:i w:val="false"/>
          <w:color w:val="000000"/>
          <w:sz w:val="28"/>
        </w:rPr>
        <w:t>
</w:t>
      </w:r>
      <w:r>
        <w:rPr>
          <w:rFonts w:ascii="Times New Roman"/>
          <w:b w:val="false"/>
          <w:i w:val="false"/>
          <w:color w:val="000000"/>
          <w:sz w:val="28"/>
        </w:rPr>
        <w:t>
      4. Осы қаулы алғаш ресми жарияланған күннен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Н. Ноғаев</w:t>
      </w:r>
    </w:p>
    <w:bookmarkStart w:name="z15" w:id="1"/>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облыс әкімдігінің қаулысымен</w:t>
      </w:r>
      <w:r>
        <w:br/>
      </w:r>
      <w:r>
        <w:rPr>
          <w:rFonts w:ascii="Times New Roman"/>
          <w:b w:val="false"/>
          <w:i w:val="false"/>
          <w:color w:val="000000"/>
          <w:sz w:val="28"/>
        </w:rPr>
        <w:t>
бекітілген</w:t>
      </w:r>
    </w:p>
    <w:bookmarkEnd w:id="1"/>
    <w:p>
      <w:pPr>
        <w:spacing w:after="0"/>
        <w:ind w:left="0"/>
        <w:jc w:val="left"/>
      </w:pPr>
      <w:r>
        <w:rPr>
          <w:rFonts w:ascii="Times New Roman"/>
          <w:b/>
          <w:i w:val="false"/>
          <w:color w:val="000000"/>
        </w:rPr>
        <w:t xml:space="preserve"> "Техникалық және кәсiптiк бiлiм беру</w:t>
      </w:r>
      <w:r>
        <w:br/>
      </w:r>
      <w:r>
        <w:rPr>
          <w:rFonts w:ascii="Times New Roman"/>
          <w:b/>
          <w:i w:val="false"/>
          <w:color w:val="000000"/>
        </w:rPr>
        <w:t>
ұйымдарында оқитындарға жатақхана беру"</w:t>
      </w:r>
      <w:r>
        <w:br/>
      </w:r>
      <w:r>
        <w:rPr>
          <w:rFonts w:ascii="Times New Roman"/>
          <w:b/>
          <w:i w:val="false"/>
          <w:color w:val="000000"/>
        </w:rPr>
        <w:t>
мемлекеттік қызмет регламенті</w:t>
      </w:r>
    </w:p>
    <w:bookmarkStart w:name="z16"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"Техникалық және кәсiптiк бiлiм беру ұйымдарында оқитындарға жатақхана беру" осы мемлекеттік қызметінің Регламенті (бұдан әрі – Регламент) "Әкімшілік рәсімдер туралы" 2000 жылғы 27 қарашадағы Қазақстан Республикасының Заңының 9-1 тармағының </w:t>
      </w:r>
      <w:r>
        <w:rPr>
          <w:rFonts w:ascii="Times New Roman"/>
          <w:b w:val="false"/>
          <w:i w:val="false"/>
          <w:color w:val="000000"/>
          <w:sz w:val="28"/>
        </w:rPr>
        <w:t>4 тармағына</w:t>
      </w:r>
      <w:r>
        <w:rPr>
          <w:rFonts w:ascii="Times New Roman"/>
          <w:b w:val="false"/>
          <w:i w:val="false"/>
          <w:color w:val="000000"/>
          <w:sz w:val="28"/>
        </w:rPr>
        <w:t>, Қазақстан Республикасының Үкіметінің 2012 жылы 31 тамыздағы № 1119 қаулысымен бекітілген "Техникалық және кәсiптiк бiлiм беру ұйымдарында оқитындарға жатақхана беру" мемлекеттік қызметінің </w:t>
      </w:r>
      <w:r>
        <w:rPr>
          <w:rFonts w:ascii="Times New Roman"/>
          <w:b w:val="false"/>
          <w:i w:val="false"/>
          <w:color w:val="000000"/>
          <w:sz w:val="28"/>
        </w:rPr>
        <w:t>Стандартына</w:t>
      </w:r>
      <w:r>
        <w:rPr>
          <w:rFonts w:ascii="Times New Roman"/>
          <w:b w:val="false"/>
          <w:i w:val="false"/>
          <w:color w:val="000000"/>
          <w:sz w:val="28"/>
        </w:rPr>
        <w:t xml:space="preserve"> сәйкес жасалған (бұдан әрі – Стандарт).</w:t>
      </w:r>
      <w:r>
        <w:br/>
      </w:r>
      <w:r>
        <w:rPr>
          <w:rFonts w:ascii="Times New Roman"/>
          <w:b w:val="false"/>
          <w:i w:val="false"/>
          <w:color w:val="000000"/>
          <w:sz w:val="28"/>
        </w:rPr>
        <w:t>
      2. "Техникалық және кәсiптiк бiлiм беру ұйымдарында оқитындарға жатақхана беру" мемлекеттік қызметі (бұдан әрі – мемлекеттік қызмет) "Білім туралы" 2007 жылғы 27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3. Мемлекеттік қызметті техникалық және кәсіптік білім беру ұйымдары (бұдан әрі — ТжКБ) көрсетеді.</w:t>
      </w:r>
      <w:r>
        <w:br/>
      </w:r>
      <w:r>
        <w:rPr>
          <w:rFonts w:ascii="Times New Roman"/>
          <w:b w:val="false"/>
          <w:i w:val="false"/>
          <w:color w:val="000000"/>
          <w:sz w:val="28"/>
        </w:rPr>
        <w:t>
      4. Мемлекеттік қызмет Қазақстан Республикасының азаматтарына, Қазақстан Республикасында тұрақты тұратын азаматтығы жоқ тұлғаларға және Қазақстан Республикасының азаматы болып табылмайтын ұлты қазақ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көрсетудің нәтижесі жатақхана берілетіні туралы жолдама немесе қызмет көрсетуден бас тарту туралы дәлелді жауап болып табылады.</w:t>
      </w:r>
      <w:r>
        <w:br/>
      </w:r>
      <w:r>
        <w:rPr>
          <w:rFonts w:ascii="Times New Roman"/>
          <w:b w:val="false"/>
          <w:i w:val="false"/>
          <w:color w:val="000000"/>
          <w:sz w:val="28"/>
        </w:rPr>
        <w:t>
      7. Мемлекеттік қызмет ақысыз көрсетіледі.</w:t>
      </w:r>
      <w:r>
        <w:br/>
      </w:r>
      <w:r>
        <w:rPr>
          <w:rFonts w:ascii="Times New Roman"/>
          <w:b w:val="false"/>
          <w:i w:val="false"/>
          <w:color w:val="000000"/>
          <w:sz w:val="28"/>
        </w:rPr>
        <w:t>
      8. Мемлекеттік қызмет ТжКБ ұйымдарында осы Регламеттің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көрсетіледі. Мемлекеттік қызметті көрсетуге қажетті құжаттарды дайындауға жағдайлар жасалады (күту залы, қажетті құжаттардың тізбесі мен рәсімдеу үлгілері бар стендтермен жарақтандырылған толтыру орындары). Дене мүмкіндіктері шектеулі адамдар үшін ғимараттар арнайы жабдықталған пандус қарастырылады.</w:t>
      </w:r>
    </w:p>
    <w:bookmarkStart w:name="z17" w:id="3"/>
    <w:p>
      <w:pPr>
        <w:spacing w:after="0"/>
        <w:ind w:left="0"/>
        <w:jc w:val="left"/>
      </w:pPr>
      <w:r>
        <w:rPr>
          <w:rFonts w:ascii="Times New Roman"/>
          <w:b/>
          <w:i w:val="false"/>
          <w:color w:val="000000"/>
        </w:rPr>
        <w:t xml:space="preserve"> 
2. Мемлекеттік қызметті</w:t>
      </w:r>
      <w:r>
        <w:br/>
      </w:r>
      <w:r>
        <w:rPr>
          <w:rFonts w:ascii="Times New Roman"/>
          <w:b/>
          <w:i w:val="false"/>
          <w:color w:val="000000"/>
        </w:rPr>
        <w:t>
көрсету тәртібіне талап</w:t>
      </w:r>
    </w:p>
    <w:bookmarkEnd w:id="3"/>
    <w:p>
      <w:pPr>
        <w:spacing w:after="0"/>
        <w:ind w:left="0"/>
        <w:jc w:val="both"/>
      </w:pPr>
      <w:r>
        <w:rPr>
          <w:rFonts w:ascii="Times New Roman"/>
          <w:b w:val="false"/>
          <w:i w:val="false"/>
          <w:color w:val="000000"/>
          <w:sz w:val="28"/>
        </w:rPr>
        <w:t>      9. Мемлекеттік қызмет демалыс және мереке күндерін қоспағанда, сағат 13.00-ден 14.30-ға дейін түскі үзіліспен сағат 9.00-ден бастап 18.30-ға дейін көрсетіледі. Қабылдау алдын ала жазылусыз және жедел қызмет көрсетусіз кезек күту тәртібімен жүргізіледі.</w:t>
      </w:r>
      <w:r>
        <w:br/>
      </w:r>
      <w:r>
        <w:rPr>
          <w:rFonts w:ascii="Times New Roman"/>
          <w:b w:val="false"/>
          <w:i w:val="false"/>
          <w:color w:val="000000"/>
          <w:sz w:val="28"/>
        </w:rPr>
        <w:t>
      10. Мемлекеттік қызмет көрсету тәртібі туралы толық ақпарат ТжКБ ұйымының стендтерінде және интернет-ресурстарында орналастырылады.</w:t>
      </w:r>
      <w:r>
        <w:br/>
      </w:r>
      <w:r>
        <w:rPr>
          <w:rFonts w:ascii="Times New Roman"/>
          <w:b w:val="false"/>
          <w:i w:val="false"/>
          <w:color w:val="000000"/>
          <w:sz w:val="28"/>
        </w:rPr>
        <w:t>
      11. Мемлекеттік қызметтің көрсету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 20 минуттан артық емес;</w:t>
      </w:r>
      <w:r>
        <w:br/>
      </w:r>
      <w:r>
        <w:rPr>
          <w:rFonts w:ascii="Times New Roman"/>
          <w:b w:val="false"/>
          <w:i w:val="false"/>
          <w:color w:val="000000"/>
          <w:sz w:val="28"/>
        </w:rPr>
        <w:t>
      2) мемлекеттік қызметті алу үшін өтініш берген сәттен бастап күнтізбелік 7 күннен аспайды.</w:t>
      </w:r>
      <w:r>
        <w:br/>
      </w:r>
      <w:r>
        <w:rPr>
          <w:rFonts w:ascii="Times New Roman"/>
          <w:b w:val="false"/>
          <w:i w:val="false"/>
          <w:color w:val="000000"/>
          <w:sz w:val="28"/>
        </w:rPr>
        <w:t>
      12. Мемлекеттік қызметті алу туралы өтініштер нысандары техникалық және кәсіптік білім беру ұйымдарының фойесінде орналасады немесе мамандарда болады.</w:t>
      </w:r>
      <w:r>
        <w:br/>
      </w:r>
      <w:r>
        <w:rPr>
          <w:rFonts w:ascii="Times New Roman"/>
          <w:b w:val="false"/>
          <w:i w:val="false"/>
          <w:color w:val="000000"/>
          <w:sz w:val="28"/>
        </w:rPr>
        <w:t>
      13. Мемлекеттік қызметті алу үшін барлық қажетті құжаттар білім беру ұйымдарына тапсырылады.</w:t>
      </w:r>
      <w:r>
        <w:br/>
      </w:r>
      <w:r>
        <w:rPr>
          <w:rFonts w:ascii="Times New Roman"/>
          <w:b w:val="false"/>
          <w:i w:val="false"/>
          <w:color w:val="000000"/>
          <w:sz w:val="28"/>
        </w:rPr>
        <w:t>
      14. Ұсынылған құжаттарды қабылдаудан бас тартуға жол берілмейді.</w:t>
      </w:r>
      <w:r>
        <w:br/>
      </w:r>
      <w:r>
        <w:rPr>
          <w:rFonts w:ascii="Times New Roman"/>
          <w:b w:val="false"/>
          <w:i w:val="false"/>
          <w:color w:val="000000"/>
          <w:sz w:val="28"/>
        </w:rPr>
        <w:t>
      15. Мемлекеттік қызмет көрсетуден мынадай жағдайларда бас тартылады:</w:t>
      </w:r>
      <w:r>
        <w:br/>
      </w:r>
      <w:r>
        <w:rPr>
          <w:rFonts w:ascii="Times New Roman"/>
          <w:b w:val="false"/>
          <w:i w:val="false"/>
          <w:color w:val="000000"/>
          <w:sz w:val="28"/>
        </w:rPr>
        <w:t>
      1)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барлық құжаттар ұсынылмағанда. Мемлекеттік қызметті алушы көрсетілген кедергілерді жойған жағдайда өтініш жалпы негізде қарастырылады;</w:t>
      </w:r>
      <w:r>
        <w:br/>
      </w:r>
      <w:r>
        <w:rPr>
          <w:rFonts w:ascii="Times New Roman"/>
          <w:b w:val="false"/>
          <w:i w:val="false"/>
          <w:color w:val="000000"/>
          <w:sz w:val="28"/>
        </w:rPr>
        <w:t>
      2) ТжКБ жатақханаларында орын болмағанда.</w:t>
      </w:r>
      <w:r>
        <w:br/>
      </w:r>
      <w:r>
        <w:rPr>
          <w:rFonts w:ascii="Times New Roman"/>
          <w:b w:val="false"/>
          <w:i w:val="false"/>
          <w:color w:val="000000"/>
          <w:sz w:val="28"/>
        </w:rPr>
        <w:t>
      Жатақхана беру жөнінде ақпаратты мәлімет стенділері және білім беру ұйымының интернет ресурстары арқылы мемлекеттік қызметті алушыға жеткізіледі.</w:t>
      </w:r>
      <w:r>
        <w:br/>
      </w:r>
      <w:r>
        <w:rPr>
          <w:rFonts w:ascii="Times New Roman"/>
          <w:b w:val="false"/>
          <w:i w:val="false"/>
          <w:color w:val="000000"/>
          <w:sz w:val="28"/>
        </w:rPr>
        <w:t>
      16. Мемлекеттік қызметті алу үшін қажетті құжаттарды тапсырған кезде мемлекеттік қызметті алушыға барлық құжаттардың қабылданғаны туралы қолхат беріледі, онда:</w:t>
      </w:r>
      <w:r>
        <w:br/>
      </w:r>
      <w:r>
        <w:rPr>
          <w:rFonts w:ascii="Times New Roman"/>
          <w:b w:val="false"/>
          <w:i w:val="false"/>
          <w:color w:val="000000"/>
          <w:sz w:val="28"/>
        </w:rPr>
        <w:t>
      1) сұраныстын нөмірі мен қабылданған күні;</w:t>
      </w:r>
      <w:r>
        <w:br/>
      </w:r>
      <w:r>
        <w:rPr>
          <w:rFonts w:ascii="Times New Roman"/>
          <w:b w:val="false"/>
          <w:i w:val="false"/>
          <w:color w:val="000000"/>
          <w:sz w:val="28"/>
        </w:rPr>
        <w:t>
      2) сұратылған мемлекеттік қызмет түрлері;</w:t>
      </w:r>
      <w:r>
        <w:br/>
      </w:r>
      <w:r>
        <w:rPr>
          <w:rFonts w:ascii="Times New Roman"/>
          <w:b w:val="false"/>
          <w:i w:val="false"/>
          <w:color w:val="000000"/>
          <w:sz w:val="28"/>
        </w:rPr>
        <w:t>
      3) қосымша құжаттардың атауы мен саны;</w:t>
      </w:r>
      <w:r>
        <w:br/>
      </w:r>
      <w:r>
        <w:rPr>
          <w:rFonts w:ascii="Times New Roman"/>
          <w:b w:val="false"/>
          <w:i w:val="false"/>
          <w:color w:val="000000"/>
          <w:sz w:val="28"/>
        </w:rPr>
        <w:t>
      4) күні (уақыты) және құжаттарды беру орны;</w:t>
      </w:r>
      <w:r>
        <w:br/>
      </w:r>
      <w:r>
        <w:rPr>
          <w:rFonts w:ascii="Times New Roman"/>
          <w:b w:val="false"/>
          <w:i w:val="false"/>
          <w:color w:val="000000"/>
          <w:sz w:val="28"/>
        </w:rPr>
        <w:t>
      5) құжаттарды рәсімдеуге өтінішті қабылдап алған ТжКБ өкілінің тегі, аты, әкесінің аты;</w:t>
      </w:r>
      <w:r>
        <w:br/>
      </w:r>
      <w:r>
        <w:rPr>
          <w:rFonts w:ascii="Times New Roman"/>
          <w:b w:val="false"/>
          <w:i w:val="false"/>
          <w:color w:val="000000"/>
          <w:sz w:val="28"/>
        </w:rPr>
        <w:t>
      6) мемлекеттік қызметті алушының тегі, аты, әкесінің аты, оның байланыс деректері.</w:t>
      </w:r>
      <w:r>
        <w:br/>
      </w:r>
      <w:r>
        <w:rPr>
          <w:rFonts w:ascii="Times New Roman"/>
          <w:b w:val="false"/>
          <w:i w:val="false"/>
          <w:color w:val="000000"/>
          <w:sz w:val="28"/>
        </w:rPr>
        <w:t>
      17. Мемлекеттік қызмет көрсету нәтижесін беру мемлекеттік қызметті алушының (заңды өкілінің) жеке қатысуымен жүзеге асырылады.</w:t>
      </w:r>
    </w:p>
    <w:bookmarkStart w:name="z18" w:id="4"/>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4"/>
    <w:p>
      <w:pPr>
        <w:spacing w:after="0"/>
        <w:ind w:left="0"/>
        <w:jc w:val="both"/>
      </w:pPr>
      <w:r>
        <w:rPr>
          <w:rFonts w:ascii="Times New Roman"/>
          <w:b w:val="false"/>
          <w:i w:val="false"/>
          <w:color w:val="000000"/>
          <w:sz w:val="28"/>
        </w:rPr>
        <w:t>      18. Білім беру ұйымдарында ТжКБ оқитындарға жатақхана беру төмендегі тәртіппен іске асырылады:</w:t>
      </w:r>
      <w:r>
        <w:br/>
      </w:r>
      <w:r>
        <w:rPr>
          <w:rFonts w:ascii="Times New Roman"/>
          <w:b w:val="false"/>
          <w:i w:val="false"/>
          <w:color w:val="000000"/>
          <w:sz w:val="28"/>
        </w:rPr>
        <w:t>
      1) өтінішті қабылдау және ұсынылған құжаттардың сәйкестігін қарайды;</w:t>
      </w:r>
      <w:r>
        <w:br/>
      </w:r>
      <w:r>
        <w:rPr>
          <w:rFonts w:ascii="Times New Roman"/>
          <w:b w:val="false"/>
          <w:i w:val="false"/>
          <w:color w:val="000000"/>
          <w:sz w:val="28"/>
        </w:rPr>
        <w:t>
      2) білім беру ұйымы басшысы ұсынылған құжаттардың сәйкестігін қарайды және тексереді немесе мемлекеттік қызмет көрсетуден бас тарту жөнінде дәлелді жауап береді;</w:t>
      </w:r>
      <w:r>
        <w:br/>
      </w:r>
      <w:r>
        <w:rPr>
          <w:rFonts w:ascii="Times New Roman"/>
          <w:b w:val="false"/>
          <w:i w:val="false"/>
          <w:color w:val="000000"/>
          <w:sz w:val="28"/>
        </w:rPr>
        <w:t>
      3) жатақхана коменданті білім алушыға жатақхана ұсынады.</w:t>
      </w:r>
      <w:r>
        <w:br/>
      </w:r>
      <w:r>
        <w:rPr>
          <w:rFonts w:ascii="Times New Roman"/>
          <w:b w:val="false"/>
          <w:i w:val="false"/>
          <w:color w:val="000000"/>
          <w:sz w:val="28"/>
        </w:rPr>
        <w:t>
      19. Техникалық және кәсіптік білім беру ұйымдары үшін қарапайым іс-әрекеттердің (құрылымдар, рәсімдер, операциялар) жазбаша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20. Мемлекеттік қызмет көрсету үрдісінде қатысатын құрылымдық-функционалдық бірліктерінің өзара байланысты көрсететін схемасы осы Регламеттің </w:t>
      </w:r>
      <w:r>
        <w:rPr>
          <w:rFonts w:ascii="Times New Roman"/>
          <w:b w:val="false"/>
          <w:i w:val="false"/>
          <w:color w:val="000000"/>
          <w:sz w:val="28"/>
        </w:rPr>
        <w:t>3 қосымшасында</w:t>
      </w:r>
      <w:r>
        <w:rPr>
          <w:rFonts w:ascii="Times New Roman"/>
          <w:b w:val="false"/>
          <w:i w:val="false"/>
          <w:color w:val="000000"/>
          <w:sz w:val="28"/>
        </w:rPr>
        <w:t xml:space="preserve"> беріледі (бұдан әрі - ҚФБ):</w:t>
      </w:r>
      <w:r>
        <w:br/>
      </w:r>
      <w:r>
        <w:rPr>
          <w:rFonts w:ascii="Times New Roman"/>
          <w:b w:val="false"/>
          <w:i w:val="false"/>
          <w:color w:val="000000"/>
          <w:sz w:val="28"/>
        </w:rPr>
        <w:t>
      1) оқу орнының қызметкері құжаттарды қабылдайды, білім беру ұйымының басшысына ұсынады (ҚФБ-1);</w:t>
      </w:r>
      <w:r>
        <w:br/>
      </w:r>
      <w:r>
        <w:rPr>
          <w:rFonts w:ascii="Times New Roman"/>
          <w:b w:val="false"/>
          <w:i w:val="false"/>
          <w:color w:val="000000"/>
          <w:sz w:val="28"/>
        </w:rPr>
        <w:t>
      2) білім беру ұйымының басшысы келіп түскен құжаттарды қарайды, жатақхана беру туралы шешім қабылдайды немесе мемлекеттік қызмет көрсетуден бас тарту жөнінде дәлелді жауап береді, құжаттарды жатақхана комендантіне жолдайды; (ҚФБ-2);</w:t>
      </w:r>
      <w:r>
        <w:br/>
      </w:r>
      <w:r>
        <w:rPr>
          <w:rFonts w:ascii="Times New Roman"/>
          <w:b w:val="false"/>
          <w:i w:val="false"/>
          <w:color w:val="000000"/>
          <w:sz w:val="28"/>
        </w:rPr>
        <w:t>
      3) жатақхана коменданті жатақханадан орын ұсынады (ҚФБ-3).</w:t>
      </w:r>
    </w:p>
    <w:bookmarkStart w:name="z19" w:id="5"/>
    <w:p>
      <w:pPr>
        <w:spacing w:after="0"/>
        <w:ind w:left="0"/>
        <w:jc w:val="left"/>
      </w:pPr>
      <w:r>
        <w:rPr>
          <w:rFonts w:ascii="Times New Roman"/>
          <w:b/>
          <w:i w:val="false"/>
          <w:color w:val="000000"/>
        </w:rPr>
        <w:t xml:space="preserve"> 
4. Мемлекеттік қызметтер көрсететін</w:t>
      </w:r>
      <w:r>
        <w:br/>
      </w:r>
      <w:r>
        <w:rPr>
          <w:rFonts w:ascii="Times New Roman"/>
          <w:b/>
          <w:i w:val="false"/>
          <w:color w:val="000000"/>
        </w:rPr>
        <w:t>
лауазымды азаматтардың жауапкершілігі</w:t>
      </w:r>
    </w:p>
    <w:bookmarkEnd w:id="5"/>
    <w:p>
      <w:pPr>
        <w:spacing w:after="0"/>
        <w:ind w:left="0"/>
        <w:jc w:val="both"/>
      </w:pPr>
      <w:r>
        <w:rPr>
          <w:rFonts w:ascii="Times New Roman"/>
          <w:b w:val="false"/>
          <w:i w:val="false"/>
          <w:color w:val="000000"/>
          <w:sz w:val="28"/>
        </w:rPr>
        <w:t>      21. ТжКБ ұйымының лацазымды тұлғалары мемлекеттік қызметтер көрсету барысында өзі қабылдаған шешімдері мен іс-әрекеттері (әрекетсіздігі) үшін Қазақстан Республикасы заңнамасында көзделген тәртіппен жауапты.</w:t>
      </w:r>
      <w:r>
        <w:br/>
      </w:r>
      <w:r>
        <w:rPr>
          <w:rFonts w:ascii="Times New Roman"/>
          <w:b w:val="false"/>
          <w:i w:val="false"/>
          <w:color w:val="000000"/>
          <w:sz w:val="28"/>
        </w:rPr>
        <w:t>
      22. ТжКБ ұйымдары қызметкерлерінің әрекеттеріне (әрекетсіздіктеріне) шағымдану тәртібі туралы ақпаратты ТжКБ ұйымдары оқу бөлімдерінен алуға болады. Арыздар ауызша және жазбаша түрде телефонмен, поштамен немесе ұйым кеңсесі арқылы жұмыс күндері қолма-қол қабылданады.</w:t>
      </w:r>
      <w:r>
        <w:br/>
      </w:r>
      <w:r>
        <w:rPr>
          <w:rFonts w:ascii="Times New Roman"/>
          <w:b w:val="false"/>
          <w:i w:val="false"/>
          <w:color w:val="000000"/>
          <w:sz w:val="28"/>
        </w:rPr>
        <w:t>
      23. Мемлекеттік қызмет алушы көрсетілген қызмет нәтижелерімен келіспеген жағдайда белгіленген жұмыс кестесін сәйкес жоғарғы апелляциялық инстанция – ҚР Білім және ғылым министрлігіне шағымдана алады.</w:t>
      </w:r>
      <w:r>
        <w:br/>
      </w:r>
      <w:r>
        <w:rPr>
          <w:rFonts w:ascii="Times New Roman"/>
          <w:b w:val="false"/>
          <w:i w:val="false"/>
          <w:color w:val="000000"/>
          <w:sz w:val="28"/>
        </w:rPr>
        <w:t>
      24.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25. ТжКБ ұйымына мемлекеттік қызметті алушының берген шағымы жазбаша түрде еркін нысанда қабылданады.</w:t>
      </w:r>
      <w:r>
        <w:br/>
      </w:r>
      <w:r>
        <w:rPr>
          <w:rFonts w:ascii="Times New Roman"/>
          <w:b w:val="false"/>
          <w:i w:val="false"/>
          <w:color w:val="000000"/>
          <w:sz w:val="28"/>
        </w:rPr>
        <w:t>
      Шағымды қарастыру нәтижесі туралы мемлекеттік қызметті алушыға жазбаша түрде пошта арқылы хабарланады.</w:t>
      </w:r>
    </w:p>
    <w:bookmarkStart w:name="z20" w:id="6"/>
    <w:p>
      <w:pPr>
        <w:spacing w:after="0"/>
        <w:ind w:left="0"/>
        <w:jc w:val="both"/>
      </w:pPr>
      <w:r>
        <w:rPr>
          <w:rFonts w:ascii="Times New Roman"/>
          <w:b w:val="false"/>
          <w:i w:val="false"/>
          <w:color w:val="000000"/>
          <w:sz w:val="28"/>
        </w:rPr>
        <w:t>
"Техникалық және кәсiптiк</w:t>
      </w:r>
      <w:r>
        <w:br/>
      </w:r>
      <w:r>
        <w:rPr>
          <w:rFonts w:ascii="Times New Roman"/>
          <w:b w:val="false"/>
          <w:i w:val="false"/>
          <w:color w:val="000000"/>
          <w:sz w:val="28"/>
        </w:rPr>
        <w:t>
білім беру ұйымында оқи-</w:t>
      </w:r>
      <w:r>
        <w:br/>
      </w:r>
      <w:r>
        <w:rPr>
          <w:rFonts w:ascii="Times New Roman"/>
          <w:b w:val="false"/>
          <w:i w:val="false"/>
          <w:color w:val="000000"/>
          <w:sz w:val="28"/>
        </w:rPr>
        <w:t>
тындарға жатақхана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6"/>
    <w:p>
      <w:pPr>
        <w:spacing w:after="0"/>
        <w:ind w:left="0"/>
        <w:jc w:val="left"/>
      </w:pPr>
      <w:r>
        <w:rPr>
          <w:rFonts w:ascii="Times New Roman"/>
          <w:b/>
          <w:i w:val="false"/>
          <w:color w:val="000000"/>
        </w:rPr>
        <w:t xml:space="preserve"> Батыс Қазақстан облысының</w:t>
      </w:r>
      <w:r>
        <w:br/>
      </w:r>
      <w:r>
        <w:rPr>
          <w:rFonts w:ascii="Times New Roman"/>
          <w:b/>
          <w:i w:val="false"/>
          <w:color w:val="000000"/>
        </w:rPr>
        <w:t>
жатақханасы бар техникалық және</w:t>
      </w:r>
      <w:r>
        <w:br/>
      </w:r>
      <w:r>
        <w:rPr>
          <w:rFonts w:ascii="Times New Roman"/>
          <w:b/>
          <w:i w:val="false"/>
          <w:color w:val="000000"/>
        </w:rPr>
        <w:t>
кәсіптік білім беру ұйымдары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3340"/>
        <w:gridCol w:w="3788"/>
        <w:gridCol w:w="1707"/>
        <w:gridCol w:w="2475"/>
      </w:tblGrid>
      <w:tr>
        <w:trPr>
          <w:trHeight w:val="27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ұйымның атауы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орналасу мекенжайы</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нөмірі</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r>
      <w:tr>
        <w:trPr>
          <w:trHeight w:val="60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индустриалды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 Тайманов көшесі, 221 Psh_1_uralsk73l@</w:t>
            </w:r>
            <w:r>
              <w:br/>
            </w:r>
            <w:r>
              <w:rPr>
                <w:rFonts w:ascii="Times New Roman"/>
                <w:b w:val="false"/>
                <w:i w:val="false"/>
                <w:color w:val="000000"/>
                <w:sz w:val="20"/>
              </w:rPr>
              <w:t>
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517771</w:t>
            </w:r>
          </w:p>
        </w:tc>
        <w:tc>
          <w:tcPr>
            <w:tcW w:w="2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Демалыс және мейрам күндерін ескермегенде аптасына бес күн, 9-00 ден 18-30 сағ. дейін, түскі тамақ 13-00 ден 14-30 сағ. дейін</w:t>
            </w:r>
          </w:p>
        </w:tc>
      </w:tr>
      <w:tr>
        <w:trPr>
          <w:trHeight w:val="78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"Сервис" технологиялық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Циолковская көшесі, 2 PL2ZKO@mail.ru</w:t>
            </w:r>
            <w:r>
              <w:br/>
            </w:r>
            <w:r>
              <w:rPr>
                <w:rFonts w:ascii="Times New Roman"/>
                <w:b w:val="false"/>
                <w:i w:val="false"/>
                <w:color w:val="000000"/>
                <w:sz w:val="20"/>
              </w:rPr>
              <w:t>
PL2bulat@mail.ru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233148</w:t>
            </w:r>
          </w:p>
        </w:tc>
        <w:tc>
          <w:tcPr>
            <w:tcW w:w="0" w:type="auto"/>
            <w:vMerge/>
            <w:tcBorders>
              <w:top w:val="nil"/>
              <w:left w:val="single" w:color="cfcfcf" w:sz="5"/>
              <w:bottom w:val="single" w:color="cfcfcf" w:sz="5"/>
              <w:right w:val="single" w:color="cfcfcf" w:sz="5"/>
            </w:tcBorders>
          </w:tcPr>
          <w:p/>
        </w:tc>
      </w:tr>
      <w:tr>
        <w:trPr>
          <w:trHeight w:val="55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политехникалық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Евразия даңғылы, 238 zkopsh4@rambler.ru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543534</w:t>
            </w:r>
          </w:p>
        </w:tc>
        <w:tc>
          <w:tcPr>
            <w:tcW w:w="0" w:type="auto"/>
            <w:vMerge/>
            <w:tcBorders>
              <w:top w:val="nil"/>
              <w:left w:val="single" w:color="cfcfcf" w:sz="5"/>
              <w:bottom w:val="single" w:color="cfcfcf" w:sz="5"/>
              <w:right w:val="single" w:color="cfcfcf" w:sz="5"/>
            </w:tcBorders>
          </w:tcPr>
          <w:p/>
        </w:tc>
      </w:tr>
      <w:tr>
        <w:trPr>
          <w:trHeight w:val="55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"Сервис және жаңа технологиялар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"Строитель" ықшам ауданы, 21/1 PL6_oral@mail.ru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534857</w:t>
            </w:r>
          </w:p>
        </w:tc>
        <w:tc>
          <w:tcPr>
            <w:tcW w:w="0" w:type="auto"/>
            <w:vMerge/>
            <w:tcBorders>
              <w:top w:val="nil"/>
              <w:left w:val="single" w:color="cfcfcf" w:sz="5"/>
              <w:bottom w:val="single" w:color="cfcfcf" w:sz="5"/>
              <w:right w:val="single" w:color="cfcfcf" w:sz="5"/>
            </w:tcBorders>
          </w:tcPr>
          <w:p/>
        </w:tc>
      </w:tr>
      <w:tr>
        <w:trPr>
          <w:trHeight w:val="57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Шыңғырлау ауылы, Өтемисов көшесі, 14 chingirlau-psh7@ rambler.ru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 33343</w:t>
            </w:r>
          </w:p>
        </w:tc>
        <w:tc>
          <w:tcPr>
            <w:tcW w:w="0" w:type="auto"/>
            <w:vMerge/>
            <w:tcBorders>
              <w:top w:val="nil"/>
              <w:left w:val="single" w:color="cfcfcf" w:sz="5"/>
              <w:bottom w:val="single" w:color="cfcfcf" w:sz="5"/>
              <w:right w:val="single" w:color="cfcfcf" w:sz="5"/>
            </w:tcBorders>
          </w:tcPr>
          <w:p/>
        </w:tc>
      </w:tr>
      <w:tr>
        <w:trPr>
          <w:trHeight w:val="58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Жаңақала ауылы, Д. Нұрпеиісова көшесі, 34 Zhangala_PH8</w:t>
            </w:r>
            <w:r>
              <w:br/>
            </w:r>
            <w:r>
              <w:rPr>
                <w:rFonts w:ascii="Times New Roman"/>
                <w:b w:val="false"/>
                <w:i w:val="false"/>
                <w:color w:val="000000"/>
                <w:sz w:val="20"/>
              </w:rPr>
              <w:t>
@mail.ru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 21787</w:t>
            </w:r>
          </w:p>
        </w:tc>
        <w:tc>
          <w:tcPr>
            <w:tcW w:w="0" w:type="auto"/>
            <w:vMerge/>
            <w:tcBorders>
              <w:top w:val="nil"/>
              <w:left w:val="single" w:color="cfcfcf" w:sz="5"/>
              <w:bottom w:val="single" w:color="cfcfcf" w:sz="5"/>
              <w:right w:val="single" w:color="cfcfcf" w:sz="5"/>
            </w:tcBorders>
          </w:tcPr>
          <w:p/>
        </w:tc>
      </w:tr>
      <w:tr>
        <w:trPr>
          <w:trHeight w:val="54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ауылы, Абай көшесі, 1</w:t>
            </w:r>
            <w:r>
              <w:br/>
            </w:r>
            <w:r>
              <w:rPr>
                <w:rFonts w:ascii="Times New Roman"/>
                <w:b w:val="false"/>
                <w:i w:val="false"/>
                <w:color w:val="000000"/>
                <w:sz w:val="20"/>
              </w:rPr>
              <w:t>
janibec-pch9@</w:t>
            </w:r>
            <w:r>
              <w:br/>
            </w:r>
            <w:r>
              <w:rPr>
                <w:rFonts w:ascii="Times New Roman"/>
                <w:b w:val="false"/>
                <w:i w:val="false"/>
                <w:color w:val="000000"/>
                <w:sz w:val="20"/>
              </w:rPr>
              <w:t>
inbox.ru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 22070</w:t>
            </w:r>
          </w:p>
        </w:tc>
        <w:tc>
          <w:tcPr>
            <w:tcW w:w="0" w:type="auto"/>
            <w:vMerge/>
            <w:tcBorders>
              <w:top w:val="nil"/>
              <w:left w:val="single" w:color="cfcfcf" w:sz="5"/>
              <w:bottom w:val="single" w:color="cfcfcf" w:sz="5"/>
              <w:right w:val="single" w:color="cfcfcf" w:sz="5"/>
            </w:tcBorders>
          </w:tcPr>
          <w:p/>
        </w:tc>
      </w:tr>
      <w:tr>
        <w:trPr>
          <w:trHeight w:val="85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Тайпақ ауылы, Молдағалиев көшесі, 39 makhambet- proflicei10zko@</w:t>
            </w:r>
            <w:r>
              <w:br/>
            </w:r>
            <w:r>
              <w:rPr>
                <w:rFonts w:ascii="Times New Roman"/>
                <w:b w:val="false"/>
                <w:i w:val="false"/>
                <w:color w:val="000000"/>
                <w:sz w:val="20"/>
              </w:rPr>
              <w:t>
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 21610</w:t>
            </w:r>
          </w:p>
        </w:tc>
        <w:tc>
          <w:tcPr>
            <w:tcW w:w="0" w:type="auto"/>
            <w:vMerge/>
            <w:tcBorders>
              <w:top w:val="nil"/>
              <w:left w:val="single" w:color="cfcfcf" w:sz="5"/>
              <w:bottom w:val="single" w:color="cfcfcf" w:sz="5"/>
              <w:right w:val="single" w:color="cfcfcf" w:sz="5"/>
            </w:tcBorders>
          </w:tcPr>
          <w:p/>
        </w:tc>
      </w:tr>
      <w:tr>
        <w:trPr>
          <w:trHeight w:val="55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Подстепное ауылы, Целинная көшесі, 1 Prof.school_11@mail.ru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 36499</w:t>
            </w:r>
          </w:p>
        </w:tc>
        <w:tc>
          <w:tcPr>
            <w:tcW w:w="0" w:type="auto"/>
            <w:vMerge/>
            <w:tcBorders>
              <w:top w:val="nil"/>
              <w:left w:val="single" w:color="cfcfcf" w:sz="5"/>
              <w:bottom w:val="single" w:color="cfcfcf" w:sz="5"/>
              <w:right w:val="single" w:color="cfcfcf" w:sz="5"/>
            </w:tcBorders>
          </w:tcPr>
          <w:p/>
        </w:tc>
      </w:tr>
      <w:tr>
        <w:trPr>
          <w:trHeight w:val="55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Иманов атындағы жол-көлік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 Иманов көшесі, 39 Pl12imanov@mail.ru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276280</w:t>
            </w:r>
          </w:p>
        </w:tc>
        <w:tc>
          <w:tcPr>
            <w:tcW w:w="0" w:type="auto"/>
            <w:vMerge/>
            <w:tcBorders>
              <w:top w:val="nil"/>
              <w:left w:val="single" w:color="cfcfcf" w:sz="5"/>
              <w:bottom w:val="single" w:color="cfcfcf" w:sz="5"/>
              <w:right w:val="single" w:color="cfcfcf" w:sz="5"/>
            </w:tcBorders>
          </w:tcPr>
          <w:p/>
        </w:tc>
      </w:tr>
      <w:tr>
        <w:trPr>
          <w:trHeight w:val="55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Переметное ауылы, Киров көшесі, 19</w:t>
            </w:r>
            <w:r>
              <w:br/>
            </w:r>
            <w:r>
              <w:rPr>
                <w:rFonts w:ascii="Times New Roman"/>
                <w:b w:val="false"/>
                <w:i w:val="false"/>
                <w:color w:val="000000"/>
                <w:sz w:val="20"/>
              </w:rPr>
              <w:t>
PROF-13@yandex.ru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 22733</w:t>
            </w:r>
          </w:p>
        </w:tc>
        <w:tc>
          <w:tcPr>
            <w:tcW w:w="0" w:type="auto"/>
            <w:vMerge/>
            <w:tcBorders>
              <w:top w:val="nil"/>
              <w:left w:val="single" w:color="cfcfcf" w:sz="5"/>
              <w:bottom w:val="single" w:color="cfcfcf" w:sz="5"/>
              <w:right w:val="single" w:color="cfcfcf" w:sz="5"/>
            </w:tcBorders>
          </w:tcPr>
          <w:p/>
        </w:tc>
      </w:tr>
      <w:tr>
        <w:trPr>
          <w:trHeight w:val="70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аграрлық-техникалық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Чапаев ауылы, Есенжанова көшесі, 38 psh14@mail.ru uprpsh14@mail.ru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 92143</w:t>
            </w:r>
          </w:p>
        </w:tc>
        <w:tc>
          <w:tcPr>
            <w:tcW w:w="0" w:type="auto"/>
            <w:vMerge/>
            <w:tcBorders>
              <w:top w:val="nil"/>
              <w:left w:val="single" w:color="cfcfcf" w:sz="5"/>
              <w:bottom w:val="single" w:color="cfcfcf" w:sz="5"/>
              <w:right w:val="single" w:color="cfcfcf" w:sz="5"/>
            </w:tcBorders>
          </w:tcPr>
          <w:p/>
        </w:tc>
      </w:tr>
      <w:tr>
        <w:trPr>
          <w:trHeight w:val="57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"Ақсай техникалық колледж"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Ақсай қаласы, С. Датов көшесі, 1 licei_15@mail.ru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 20018</w:t>
            </w:r>
          </w:p>
        </w:tc>
        <w:tc>
          <w:tcPr>
            <w:tcW w:w="0" w:type="auto"/>
            <w:vMerge/>
            <w:tcBorders>
              <w:top w:val="nil"/>
              <w:left w:val="single" w:color="cfcfcf" w:sz="5"/>
              <w:bottom w:val="single" w:color="cfcfcf" w:sz="5"/>
              <w:right w:val="single" w:color="cfcfcf" w:sz="5"/>
            </w:tcBorders>
          </w:tcPr>
          <w:p/>
        </w:tc>
      </w:tr>
      <w:tr>
        <w:trPr>
          <w:trHeight w:val="57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"Рубежка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Рубежка ауылы, Ситников көшесі, 1 pl_16_kz@mail.ru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 33244</w:t>
            </w:r>
          </w:p>
        </w:tc>
        <w:tc>
          <w:tcPr>
            <w:tcW w:w="0" w:type="auto"/>
            <w:vMerge/>
            <w:tcBorders>
              <w:top w:val="nil"/>
              <w:left w:val="single" w:color="cfcfcf" w:sz="5"/>
              <w:bottom w:val="single" w:color="cfcfcf" w:sz="5"/>
              <w:right w:val="single" w:color="cfcfcf" w:sz="5"/>
            </w:tcBorders>
          </w:tcPr>
          <w:p/>
        </w:tc>
      </w:tr>
      <w:tr>
        <w:trPr>
          <w:trHeight w:val="69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Казталовка ауданы, Жалпақтал ауылы, Масалиев көшесі, 21 psh17@mail.ru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 21383</w:t>
            </w:r>
          </w:p>
        </w:tc>
        <w:tc>
          <w:tcPr>
            <w:tcW w:w="0" w:type="auto"/>
            <w:vMerge/>
            <w:tcBorders>
              <w:top w:val="nil"/>
              <w:left w:val="single" w:color="cfcfcf" w:sz="5"/>
              <w:bottom w:val="single" w:color="cfcfcf" w:sz="5"/>
              <w:right w:val="single" w:color="cfcfcf" w:sz="5"/>
            </w:tcBorders>
          </w:tcPr>
          <w:p/>
        </w:tc>
      </w:tr>
      <w:tr>
        <w:trPr>
          <w:trHeight w:val="57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ордасы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Бөкейорда ауданы, Бөкей орда ауылы, Бөкей хан көшесі, 65 psh_18@mail.ru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 21162</w:t>
            </w:r>
          </w:p>
        </w:tc>
        <w:tc>
          <w:tcPr>
            <w:tcW w:w="0" w:type="auto"/>
            <w:vMerge/>
            <w:tcBorders>
              <w:top w:val="nil"/>
              <w:left w:val="single" w:color="cfcfcf" w:sz="5"/>
              <w:bottom w:val="single" w:color="cfcfcf" w:sz="5"/>
              <w:right w:val="single" w:color="cfcfcf" w:sz="5"/>
            </w:tcBorders>
          </w:tcPr>
          <w:p/>
        </w:tc>
      </w:tr>
      <w:tr>
        <w:trPr>
          <w:trHeight w:val="52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Жымпиты ауылы, Жұмағалиев көшесі, 18 sirimpl19@mail.ru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 31258</w:t>
            </w:r>
          </w:p>
        </w:tc>
        <w:tc>
          <w:tcPr>
            <w:tcW w:w="0" w:type="auto"/>
            <w:vMerge/>
            <w:tcBorders>
              <w:top w:val="nil"/>
              <w:left w:val="single" w:color="cfcfcf" w:sz="5"/>
              <w:bottom w:val="single" w:color="cfcfcf" w:sz="5"/>
              <w:right w:val="single" w:color="cfcfcf" w:sz="5"/>
            </w:tcBorders>
          </w:tcPr>
          <w:p/>
        </w:tc>
      </w:tr>
      <w:tr>
        <w:trPr>
          <w:trHeight w:val="54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Тасқала ауылы, М. Маметова көшесі, 52</w:t>
            </w:r>
            <w:r>
              <w:br/>
            </w:r>
            <w:r>
              <w:rPr>
                <w:rFonts w:ascii="Times New Roman"/>
                <w:b w:val="false"/>
                <w:i w:val="false"/>
                <w:color w:val="000000"/>
                <w:sz w:val="20"/>
              </w:rPr>
              <w:t>
psh-20-taskala@</w:t>
            </w:r>
            <w:r>
              <w:br/>
            </w:r>
            <w:r>
              <w:rPr>
                <w:rFonts w:ascii="Times New Roman"/>
                <w:b w:val="false"/>
                <w:i w:val="false"/>
                <w:color w:val="000000"/>
                <w:sz w:val="20"/>
              </w:rPr>
              <w:t>
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21350</w:t>
            </w:r>
          </w:p>
        </w:tc>
        <w:tc>
          <w:tcPr>
            <w:tcW w:w="0" w:type="auto"/>
            <w:vMerge/>
            <w:tcBorders>
              <w:top w:val="nil"/>
              <w:left w:val="single" w:color="cfcfcf" w:sz="5"/>
              <w:bottom w:val="single" w:color="cfcfcf" w:sz="5"/>
              <w:right w:val="single" w:color="cfcfcf" w:sz="5"/>
            </w:tcBorders>
          </w:tcPr>
          <w:p/>
        </w:tc>
      </w:tr>
      <w:tr>
        <w:trPr>
          <w:trHeight w:val="55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Шөптікөл ауылы, Құрманғалиев көшесі, 16 prof.licei21@</w:t>
            </w:r>
            <w:r>
              <w:br/>
            </w:r>
            <w:r>
              <w:rPr>
                <w:rFonts w:ascii="Times New Roman"/>
                <w:b w:val="false"/>
                <w:i w:val="false"/>
                <w:color w:val="000000"/>
                <w:sz w:val="20"/>
              </w:rPr>
              <w:t>
mail.ru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 31612</w:t>
            </w:r>
          </w:p>
        </w:tc>
        <w:tc>
          <w:tcPr>
            <w:tcW w:w="0" w:type="auto"/>
            <w:vMerge/>
            <w:tcBorders>
              <w:top w:val="nil"/>
              <w:left w:val="single" w:color="cfcfcf" w:sz="5"/>
              <w:bottom w:val="single" w:color="cfcfcf" w:sz="5"/>
              <w:right w:val="single" w:color="cfcfcf" w:sz="5"/>
            </w:tcBorders>
          </w:tcPr>
          <w:p/>
        </w:tc>
      </w:tr>
      <w:tr>
        <w:trPr>
          <w:trHeight w:val="1545"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 Досмұхамедов атындағы педагогикалық колледж"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Достық даңғылы, 173 Pedcollegezhd@</w:t>
            </w:r>
            <w:r>
              <w:br/>
            </w:r>
            <w:r>
              <w:rPr>
                <w:rFonts w:ascii="Times New Roman"/>
                <w:b w:val="false"/>
                <w:i w:val="false"/>
                <w:color w:val="000000"/>
                <w:sz w:val="20"/>
              </w:rPr>
              <w:t>
mail.ru</w:t>
            </w:r>
            <w:r>
              <w:br/>
            </w:r>
            <w:r>
              <w:rPr>
                <w:rFonts w:ascii="Times New Roman"/>
                <w:b w:val="false"/>
                <w:i w:val="false"/>
                <w:color w:val="000000"/>
                <w:sz w:val="20"/>
              </w:rPr>
              <w:t>
pedcollege@</w:t>
            </w:r>
            <w:r>
              <w:br/>
            </w:r>
            <w:r>
              <w:rPr>
                <w:rFonts w:ascii="Times New Roman"/>
                <w:b w:val="false"/>
                <w:i w:val="false"/>
                <w:color w:val="000000"/>
                <w:sz w:val="20"/>
              </w:rPr>
              <w:t>
aport.ru</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506417</w:t>
            </w:r>
          </w:p>
        </w:tc>
        <w:tc>
          <w:tcPr>
            <w:tcW w:w="0" w:type="auto"/>
            <w:vMerge/>
            <w:tcBorders>
              <w:top w:val="nil"/>
              <w:left w:val="single" w:color="cfcfcf" w:sz="5"/>
              <w:bottom w:val="single" w:color="cfcfcf" w:sz="5"/>
              <w:right w:val="single" w:color="cfcfcf" w:sz="5"/>
            </w:tcBorders>
          </w:tcPr>
          <w:p/>
        </w:tc>
      </w:tr>
      <w:tr>
        <w:trPr>
          <w:trHeight w:val="87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шаруашылық колледжі" мемлекеттік коммуналдық қазыналық кәсіпорны</w:t>
            </w:r>
          </w:p>
        </w:tc>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Бөрлі ауылы, Садовая көшесі, 97 Burlin-colledg@</w:t>
            </w:r>
            <w:r>
              <w:br/>
            </w:r>
            <w:r>
              <w:rPr>
                <w:rFonts w:ascii="Times New Roman"/>
                <w:b w:val="false"/>
                <w:i w:val="false"/>
                <w:color w:val="000000"/>
                <w:sz w:val="20"/>
              </w:rPr>
              <w:t>
mail</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 25103</w:t>
            </w:r>
          </w:p>
        </w:tc>
        <w:tc>
          <w:tcPr>
            <w:tcW w:w="0" w:type="auto"/>
            <w:vMerge/>
            <w:tcBorders>
              <w:top w:val="nil"/>
              <w:left w:val="single" w:color="cfcfcf" w:sz="5"/>
              <w:bottom w:val="single" w:color="cfcfcf" w:sz="5"/>
              <w:right w:val="single" w:color="cfcfcf" w:sz="5"/>
            </w:tcBorders>
          </w:tcPr>
          <w:p/>
        </w:tc>
      </w:tr>
    </w:tbl>
    <w:bookmarkStart w:name="z21" w:id="7"/>
    <w:p>
      <w:pPr>
        <w:spacing w:after="0"/>
        <w:ind w:left="0"/>
        <w:jc w:val="both"/>
      </w:pPr>
      <w:r>
        <w:rPr>
          <w:rFonts w:ascii="Times New Roman"/>
          <w:b w:val="false"/>
          <w:i w:val="false"/>
          <w:color w:val="000000"/>
          <w:sz w:val="28"/>
        </w:rPr>
        <w:t>
"Техникалық және кәсiптiк</w:t>
      </w:r>
      <w:r>
        <w:br/>
      </w:r>
      <w:r>
        <w:rPr>
          <w:rFonts w:ascii="Times New Roman"/>
          <w:b w:val="false"/>
          <w:i w:val="false"/>
          <w:color w:val="000000"/>
          <w:sz w:val="28"/>
        </w:rPr>
        <w:t>
білім беру ұйымында оқи-</w:t>
      </w:r>
      <w:r>
        <w:br/>
      </w:r>
      <w:r>
        <w:rPr>
          <w:rFonts w:ascii="Times New Roman"/>
          <w:b w:val="false"/>
          <w:i w:val="false"/>
          <w:color w:val="000000"/>
          <w:sz w:val="28"/>
        </w:rPr>
        <w:t>
тындарға жатақхана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7"/>
    <w:p>
      <w:pPr>
        <w:spacing w:after="0"/>
        <w:ind w:left="0"/>
        <w:jc w:val="left"/>
      </w:pPr>
      <w:r>
        <w:rPr>
          <w:rFonts w:ascii="Times New Roman"/>
          <w:b/>
          <w:i w:val="false"/>
          <w:color w:val="000000"/>
        </w:rPr>
        <w:t xml:space="preserve"> Техникалық және кәсіптік білім беру</w:t>
      </w:r>
      <w:r>
        <w:br/>
      </w:r>
      <w:r>
        <w:rPr>
          <w:rFonts w:ascii="Times New Roman"/>
          <w:b/>
          <w:i w:val="false"/>
          <w:color w:val="000000"/>
        </w:rPr>
        <w:t>
ұйымдары үшін қарапайым іс-әрекеттердің</w:t>
      </w:r>
      <w:r>
        <w:br/>
      </w:r>
      <w:r>
        <w:rPr>
          <w:rFonts w:ascii="Times New Roman"/>
          <w:b/>
          <w:i w:val="false"/>
          <w:color w:val="000000"/>
        </w:rPr>
        <w:t>
(құрылымдар,рәсімдер, операциялар)</w:t>
      </w:r>
      <w:r>
        <w:br/>
      </w:r>
      <w:r>
        <w:rPr>
          <w:rFonts w:ascii="Times New Roman"/>
          <w:b/>
          <w:i w:val="false"/>
          <w:color w:val="000000"/>
        </w:rPr>
        <w:t>
жазбаша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1"/>
        <w:gridCol w:w="2450"/>
        <w:gridCol w:w="4319"/>
        <w:gridCol w:w="24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Үрдістің негізгі әрекеттері (жұмыс ағысы, қадамдар) </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әрекеттер (қадамдар, жұмыс ағысы) </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1 </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2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 </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Әрекеттер атауы (құрылымдар, рәсімдер, операциялар) және олардың сипатталуы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орнының қызметкері құжаттарды қабылдап, білім беру ұйымының басшысына ұсынады</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құжаттарды қарау, жатақхана беру туралы шешім қабылдау немесе мемлекеттік қызмет көрсетуден бас тарту жөнінде дәлелді жауап беру және құжаттарды жатақхана комендантіне жолдау</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Жатақ-</w:t>
            </w:r>
            <w:r>
              <w:br/>
            </w:r>
            <w:r>
              <w:rPr>
                <w:rFonts w:ascii="Times New Roman"/>
                <w:b w:val="false"/>
                <w:i w:val="false"/>
                <w:color w:val="000000"/>
                <w:sz w:val="20"/>
              </w:rPr>
              <w:t>
ханадан орын ұсыну</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түрі (деректер, құжат, ұйым-</w:t>
            </w:r>
            <w:r>
              <w:br/>
            </w:r>
            <w:r>
              <w:rPr>
                <w:rFonts w:ascii="Times New Roman"/>
                <w:b w:val="false"/>
                <w:i w:val="false"/>
                <w:color w:val="000000"/>
                <w:sz w:val="20"/>
              </w:rPr>
              <w:t xml:space="preserve">
дастырылған үкімделген шешім) </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беру ұйымының басшысына жолдама </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Жатақхана беру туралы жолдама немесе қызмет көрсетуден бас тарту жөнінде шешім. Жатақхана комендантіне жолдама</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қызметті көрсету </w:t>
            </w:r>
          </w:p>
        </w:tc>
      </w:tr>
      <w:tr>
        <w:trPr>
          <w:trHeight w:val="30" w:hRule="atLeast"/>
        </w:trPr>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күнінен аспайды</w:t>
            </w:r>
          </w:p>
        </w:tc>
      </w:tr>
    </w:tbl>
    <w:bookmarkStart w:name="z22" w:id="8"/>
    <w:p>
      <w:pPr>
        <w:spacing w:after="0"/>
        <w:ind w:left="0"/>
        <w:jc w:val="both"/>
      </w:pPr>
      <w:r>
        <w:rPr>
          <w:rFonts w:ascii="Times New Roman"/>
          <w:b w:val="false"/>
          <w:i w:val="false"/>
          <w:color w:val="000000"/>
          <w:sz w:val="28"/>
        </w:rPr>
        <w:t>
</w:t>
      </w:r>
      <w:r>
        <w:drawing>
          <wp:inline distT="0" distB="0" distL="0" distR="0">
            <wp:extent cx="75311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31100" cy="10642600"/>
                    </a:xfrm>
                    <a:prstGeom prst="rect">
                      <a:avLst/>
                    </a:prstGeom>
                  </pic:spPr>
                </pic:pic>
              </a:graphicData>
            </a:graphic>
          </wp:inline>
        </w:drawing>
      </w:r>
    </w:p>
    <w:bookmarkEnd w:id="8"/>
    <w:bookmarkStart w:name="z23" w:id="9"/>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облыс әкімдігінің қаулысымен</w:t>
      </w:r>
      <w:r>
        <w:br/>
      </w:r>
      <w:r>
        <w:rPr>
          <w:rFonts w:ascii="Times New Roman"/>
          <w:b w:val="false"/>
          <w:i w:val="false"/>
          <w:color w:val="000000"/>
          <w:sz w:val="28"/>
        </w:rPr>
        <w:t>
бекітілген</w:t>
      </w:r>
    </w:p>
    <w:bookmarkEnd w:id="9"/>
    <w:p>
      <w:pPr>
        <w:spacing w:after="0"/>
        <w:ind w:left="0"/>
        <w:jc w:val="left"/>
      </w:pPr>
      <w:r>
        <w:rPr>
          <w:rFonts w:ascii="Times New Roman"/>
          <w:b/>
          <w:i w:val="false"/>
          <w:color w:val="000000"/>
        </w:rPr>
        <w:t xml:space="preserve"> "Техникалық және кәсiптiк бiлiм</w:t>
      </w:r>
      <w:r>
        <w:br/>
      </w:r>
      <w:r>
        <w:rPr>
          <w:rFonts w:ascii="Times New Roman"/>
          <w:b/>
          <w:i w:val="false"/>
          <w:color w:val="000000"/>
        </w:rPr>
        <w:t>
беру бағдарламалары бойынша кадрлар</w:t>
      </w:r>
      <w:r>
        <w:br/>
      </w:r>
      <w:r>
        <w:rPr>
          <w:rFonts w:ascii="Times New Roman"/>
          <w:b/>
          <w:i w:val="false"/>
          <w:color w:val="000000"/>
        </w:rPr>
        <w:t>
даярлауды жүзеге асыратын білім</w:t>
      </w:r>
      <w:r>
        <w:br/>
      </w:r>
      <w:r>
        <w:rPr>
          <w:rFonts w:ascii="Times New Roman"/>
          <w:b/>
          <w:i w:val="false"/>
          <w:color w:val="000000"/>
        </w:rPr>
        <w:t>
беру ұйымдарына құжаттарды</w:t>
      </w:r>
      <w:r>
        <w:br/>
      </w:r>
      <w:r>
        <w:rPr>
          <w:rFonts w:ascii="Times New Roman"/>
          <w:b/>
          <w:i w:val="false"/>
          <w:color w:val="000000"/>
        </w:rPr>
        <w:t>
қабылдау және оқуға қабылдау"</w:t>
      </w:r>
      <w:r>
        <w:br/>
      </w:r>
      <w:r>
        <w:rPr>
          <w:rFonts w:ascii="Times New Roman"/>
          <w:b/>
          <w:i w:val="false"/>
          <w:color w:val="000000"/>
        </w:rPr>
        <w:t>
мемлекеттік қызмет регламенті</w:t>
      </w:r>
    </w:p>
    <w:bookmarkStart w:name="z24" w:id="10"/>
    <w:p>
      <w:pPr>
        <w:spacing w:after="0"/>
        <w:ind w:left="0"/>
        <w:jc w:val="left"/>
      </w:pPr>
      <w:r>
        <w:rPr>
          <w:rFonts w:ascii="Times New Roman"/>
          <w:b/>
          <w:i w:val="false"/>
          <w:color w:val="000000"/>
        </w:rPr>
        <w:t xml:space="preserve"> 
1. Жалпы ережелер</w:t>
      </w:r>
    </w:p>
    <w:bookmarkEnd w:id="10"/>
    <w:p>
      <w:pPr>
        <w:spacing w:after="0"/>
        <w:ind w:left="0"/>
        <w:jc w:val="both"/>
      </w:pPr>
      <w:r>
        <w:rPr>
          <w:rFonts w:ascii="Times New Roman"/>
          <w:b w:val="false"/>
          <w:i w:val="false"/>
          <w:color w:val="000000"/>
          <w:sz w:val="28"/>
        </w:rPr>
        <w:t xml:space="preserve">      1. "Техникалық және кәсiптiк бiлiм беру бағдарламалары бойынша кадрлар даярлауды жүзеге асыратын білім беру ұйымдарына құжаттарды қабылдау және оқуға қабылдау" </w:t>
      </w:r>
      <w:r>
        <w:rPr>
          <w:rFonts w:ascii="Times New Roman"/>
          <w:b w:val="false"/>
          <w:i w:val="false"/>
          <w:color w:val="000080"/>
          <w:sz w:val="28"/>
        </w:rPr>
        <w:t>осы</w:t>
      </w:r>
      <w:r>
        <w:rPr>
          <w:rFonts w:ascii="Times New Roman"/>
          <w:b w:val="false"/>
          <w:i w:val="false"/>
          <w:color w:val="000000"/>
          <w:sz w:val="28"/>
        </w:rPr>
        <w:t xml:space="preserve"> мемлекеттік қызметінің Регламенті (бұдан әрі – Регламент) "Әкімшілік рәсімдер туралы" 2000 жылғы 27 қарашадағы Қазақстан Республикасының Заңының 9-1 тармағының </w:t>
      </w:r>
      <w:r>
        <w:rPr>
          <w:rFonts w:ascii="Times New Roman"/>
          <w:b w:val="false"/>
          <w:i w:val="false"/>
          <w:color w:val="000000"/>
          <w:sz w:val="28"/>
        </w:rPr>
        <w:t>4 тармағына</w:t>
      </w:r>
      <w:r>
        <w:rPr>
          <w:rFonts w:ascii="Times New Roman"/>
          <w:b w:val="false"/>
          <w:i w:val="false"/>
          <w:color w:val="000000"/>
          <w:sz w:val="28"/>
        </w:rPr>
        <w:t xml:space="preserve"> және Қазақстан Республикасының Үкіметінің 2012 жылғы 31 тамыздағы № 1119 қаулысымен бекітілген "Техникалық және кәсiптiк бiлiм беру бағдарламалары бойынша кадрлар даярлауды жүзеге асыратын білім беру ұйымдарына құжаттарды қабылдау және оқуға қабылдау" мемлекеттік қызметінің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2. "Техникалық және кәсiптiк бiлiм беру бағдарламалары бойынша кадрлар даярлауды жүзеге асыратын білім беру ұйымдарына құжаттарды қабылдау және оқуға қабылдау" мемлекеттік қызметін көрсету (бұдан әрі – мемлекеттік қызмет) Қазақстан Республикасының "Білім туралы" 2007 жылғы 27 шілдедегі Заңының </w:t>
      </w:r>
      <w:r>
        <w:rPr>
          <w:rFonts w:ascii="Times New Roman"/>
          <w:b w:val="false"/>
          <w:i w:val="false"/>
          <w:color w:val="000000"/>
          <w:sz w:val="28"/>
        </w:rPr>
        <w:t>26 бабымен</w:t>
      </w:r>
      <w:r>
        <w:rPr>
          <w:rFonts w:ascii="Times New Roman"/>
          <w:b w:val="false"/>
          <w:i w:val="false"/>
          <w:color w:val="000000"/>
          <w:sz w:val="28"/>
        </w:rPr>
        <w:t xml:space="preserve"> және "Техникалық және кәсiптiк бiлiм берудiң кәсiптiк оқу бағдарламаларын iске асыратын бiлiм беру ұйымдарына оқуға қабылдаудың үлгi қағидаларын бекiту туралы" Қазақстан Республикасы Үкiметiнiң 2012 жылғы 19 қаңтардағы № 130 </w:t>
      </w:r>
      <w:r>
        <w:rPr>
          <w:rFonts w:ascii="Times New Roman"/>
          <w:b w:val="false"/>
          <w:i w:val="false"/>
          <w:color w:val="000000"/>
          <w:sz w:val="28"/>
        </w:rPr>
        <w:t>қаулысымен</w:t>
      </w:r>
      <w:r>
        <w:rPr>
          <w:rFonts w:ascii="Times New Roman"/>
          <w:b w:val="false"/>
          <w:i w:val="false"/>
          <w:color w:val="000000"/>
          <w:sz w:val="28"/>
        </w:rPr>
        <w:t xml:space="preserve"> (бұдан әрі - Үлгі қағидалар) реттеледі.</w:t>
      </w:r>
      <w:r>
        <w:br/>
      </w:r>
      <w:r>
        <w:rPr>
          <w:rFonts w:ascii="Times New Roman"/>
          <w:b w:val="false"/>
          <w:i w:val="false"/>
          <w:color w:val="000000"/>
          <w:sz w:val="28"/>
        </w:rPr>
        <w:t>
      3. Мемлекеттік қызметті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техникалық және кәсіптік білім беру ұйымдары (бұдан әрі - ТжКБ) көрсетеді.</w:t>
      </w:r>
      <w:r>
        <w:br/>
      </w:r>
      <w:r>
        <w:rPr>
          <w:rFonts w:ascii="Times New Roman"/>
          <w:b w:val="false"/>
          <w:i w:val="false"/>
          <w:color w:val="000000"/>
          <w:sz w:val="28"/>
        </w:rPr>
        <w:t>
      4. Мемлекеттік қызмет негізгі орта (жалпы негізгі), жалпы орта (орта жалпы), техникалық және кәсіптік (кәсіптік бастауыш және кәсіптік орта), орта білімнен кейінгі, жоғары (кәсіптік жоғары) білімі бар Қазақстан Республикасының азаматтарына, шетелдік азаматтарға және азаматтығы жоқ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қызметті аяқтау нәтижесі оқуға қабылдау туралы жалпы бұйрық немесе қызмет көрсетуден бас тартатындығы туралы дәлелді жауап.</w:t>
      </w:r>
      <w:r>
        <w:br/>
      </w:r>
      <w:r>
        <w:rPr>
          <w:rFonts w:ascii="Times New Roman"/>
          <w:b w:val="false"/>
          <w:i w:val="false"/>
          <w:color w:val="000000"/>
          <w:sz w:val="28"/>
        </w:rPr>
        <w:t>
      7. Білім беру ұйымдары көрсететін қызметі білім беру ұйымы бекітетін және құрылтайшымен келісілген қызмет тарифіне сәйкес ақылы негізде жүргізіледі.</w:t>
      </w:r>
      <w:r>
        <w:br/>
      </w:r>
      <w:r>
        <w:rPr>
          <w:rFonts w:ascii="Times New Roman"/>
          <w:b w:val="false"/>
          <w:i w:val="false"/>
          <w:color w:val="000000"/>
          <w:sz w:val="28"/>
        </w:rPr>
        <w:t>
      8. Мемлекеттік қызмет меншік нысанына қарамастан мемлекеттік қызметті алушыларға, оның ішінде мүмкіндігі шектеулі тұлғаларға мемлекеттік қызмет көрсету үшін жағдай қарастырылған. Мемлекеттік қызметті көрсетуге қажетті құжаттарды даярлауға қолайлы жағдай жасалынады (қажетті құжаттардың тізбесі мен рәсімдеу үлгілері, даярлық жүргізілетін мамандықтар тізімі көрсетілген ақпараттық стендтермен жарақтандырылған толтыру орындары). Дене мүмкіндіктері шектеулі адамдар үшін ғимараттар арнайы жабдықталған пандус қарастырылған.</w:t>
      </w:r>
    </w:p>
    <w:bookmarkStart w:name="z25" w:id="11"/>
    <w:p>
      <w:pPr>
        <w:spacing w:after="0"/>
        <w:ind w:left="0"/>
        <w:jc w:val="left"/>
      </w:pPr>
      <w:r>
        <w:rPr>
          <w:rFonts w:ascii="Times New Roman"/>
          <w:b/>
          <w:i w:val="false"/>
          <w:color w:val="000000"/>
        </w:rPr>
        <w:t xml:space="preserve"> 
2. Мемлекеттік қызметті</w:t>
      </w:r>
      <w:r>
        <w:br/>
      </w:r>
      <w:r>
        <w:rPr>
          <w:rFonts w:ascii="Times New Roman"/>
          <w:b/>
          <w:i w:val="false"/>
          <w:color w:val="000000"/>
        </w:rPr>
        <w:t>
көрсету тәртібіне талап</w:t>
      </w:r>
    </w:p>
    <w:bookmarkEnd w:id="11"/>
    <w:p>
      <w:pPr>
        <w:spacing w:after="0"/>
        <w:ind w:left="0"/>
        <w:jc w:val="both"/>
      </w:pPr>
      <w:r>
        <w:rPr>
          <w:rFonts w:ascii="Times New Roman"/>
          <w:b w:val="false"/>
          <w:i w:val="false"/>
          <w:color w:val="000000"/>
          <w:sz w:val="28"/>
        </w:rPr>
        <w:t>      9. Мемлекеттік қызмет:</w:t>
      </w:r>
      <w:r>
        <w:br/>
      </w:r>
      <w:r>
        <w:rPr>
          <w:rFonts w:ascii="Times New Roman"/>
          <w:b w:val="false"/>
          <w:i w:val="false"/>
          <w:color w:val="000000"/>
          <w:sz w:val="28"/>
        </w:rPr>
        <w:t>
      1) оқудың күндізгі нысанына – 20 маусым мен 20 тамыз аралығында;</w:t>
      </w:r>
      <w:r>
        <w:br/>
      </w:r>
      <w:r>
        <w:rPr>
          <w:rFonts w:ascii="Times New Roman"/>
          <w:b w:val="false"/>
          <w:i w:val="false"/>
          <w:color w:val="000000"/>
          <w:sz w:val="28"/>
        </w:rPr>
        <w:t>
      2) оқудың кешкі және сырттай нысанына – 20 маусым мен 20 қыркүйек аралығында;</w:t>
      </w:r>
      <w:r>
        <w:br/>
      </w:r>
      <w:r>
        <w:rPr>
          <w:rFonts w:ascii="Times New Roman"/>
          <w:b w:val="false"/>
          <w:i w:val="false"/>
          <w:color w:val="000000"/>
          <w:sz w:val="28"/>
        </w:rPr>
        <w:t>
      3) өнер және мәдениет мамандықтары бойынша 20 маусым мен 20 шілде аралығында жүзеге асырылады.</w:t>
      </w:r>
      <w:r>
        <w:br/>
      </w:r>
      <w:r>
        <w:rPr>
          <w:rFonts w:ascii="Times New Roman"/>
          <w:b w:val="false"/>
          <w:i w:val="false"/>
          <w:color w:val="000000"/>
          <w:sz w:val="28"/>
        </w:rPr>
        <w:t>
      Түсу емтихандары күндізгі оқу бөліміне - 1 тамыз бен 28 тамыз, кешкі және сырттай оқу бөліміне - 1 тамыз бен 25 қыркүйек, өнер және мәдениет мамандықтарына немесе шығармашылық емтиханы 21 шілде мен 28 шілде аралығында өткізіледі.</w:t>
      </w:r>
      <w:r>
        <w:br/>
      </w:r>
      <w:r>
        <w:rPr>
          <w:rFonts w:ascii="Times New Roman"/>
          <w:b w:val="false"/>
          <w:i w:val="false"/>
          <w:color w:val="000000"/>
          <w:sz w:val="28"/>
        </w:rPr>
        <w:t>
      Техникалық және кәсіптік білім беретін білім беру бағдарламалары бойынша білім алушылар құрамына қабылдау күндізгі оқу бөліміне - 25 тамыз бен 30 тамыз, кешкі және сырттай оқу нысанына 15 қыркүйек пен 30 қыркүйек аралығында жүргізіледі;</w:t>
      </w:r>
      <w:r>
        <w:br/>
      </w:r>
      <w:r>
        <w:rPr>
          <w:rFonts w:ascii="Times New Roman"/>
          <w:b w:val="false"/>
          <w:i w:val="false"/>
          <w:color w:val="000000"/>
          <w:sz w:val="28"/>
        </w:rPr>
        <w:t>
      Белгіленген жұмыс кестесіне сәйкес демалыс және мереке күндерін қоспағанда, 13.00 ден 14.00 сағатқа дейін түскі үзіліспен сағат 9.00-ден 18.00-ге дейін көрсетіледі. Қабылдау алдын ала жазылусыз және жедел қызмет көрсетусіз кезек күту тәртібімен жүзеге асырылады.</w:t>
      </w:r>
      <w:r>
        <w:br/>
      </w:r>
      <w:r>
        <w:rPr>
          <w:rFonts w:ascii="Times New Roman"/>
          <w:b w:val="false"/>
          <w:i w:val="false"/>
          <w:color w:val="000000"/>
          <w:sz w:val="28"/>
        </w:rPr>
        <w:t>
      10. Мемлекеттік қызметтің көрсету мерзімдері:</w:t>
      </w:r>
      <w:r>
        <w:br/>
      </w:r>
      <w:r>
        <w:rPr>
          <w:rFonts w:ascii="Times New Roman"/>
          <w:b w:val="false"/>
          <w:i w:val="false"/>
          <w:color w:val="000000"/>
          <w:sz w:val="28"/>
        </w:rPr>
        <w:t>
      1) мемлекеттік қызметті алушы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 60 минуттан аспайды;</w:t>
      </w:r>
      <w:r>
        <w:br/>
      </w:r>
      <w:r>
        <w:rPr>
          <w:rFonts w:ascii="Times New Roman"/>
          <w:b w:val="false"/>
          <w:i w:val="false"/>
          <w:color w:val="000000"/>
          <w:sz w:val="28"/>
        </w:rPr>
        <w:t>
      2) мемлекеттік қызмет көрсетуді алу үшін жүгінген сәттен – өтініш түскен күнінен бастап Үлгі қағидаларда белгіленген білім алушы қатарына қабылдау кезеңіне күндізгі оқу нысанына 30 тамызға, сырттай оқу нысанына 30 қыркүйекке дейін;</w:t>
      </w:r>
      <w:r>
        <w:br/>
      </w:r>
      <w:r>
        <w:rPr>
          <w:rFonts w:ascii="Times New Roman"/>
          <w:b w:val="false"/>
          <w:i w:val="false"/>
          <w:color w:val="000000"/>
          <w:sz w:val="28"/>
        </w:rPr>
        <w:t>
      11. Мемлекеттік қызметті алуға арналған өтініштің үлгісі оқу орнының фойесінде орналастырылады, сондай-ақ оқу орнының қабылдау комиссиясы мамандарынан алуға болады.</w:t>
      </w:r>
      <w:r>
        <w:br/>
      </w:r>
      <w:r>
        <w:rPr>
          <w:rFonts w:ascii="Times New Roman"/>
          <w:b w:val="false"/>
          <w:i w:val="false"/>
          <w:color w:val="000000"/>
          <w:sz w:val="28"/>
        </w:rPr>
        <w:t>
      12. Өтініш, сондай-ақ барлық қажетті құжаттар білім беру ұйымдарының қабылдау комиссиясына тапсырылады.</w:t>
      </w:r>
      <w:r>
        <w:br/>
      </w:r>
      <w:r>
        <w:rPr>
          <w:rFonts w:ascii="Times New Roman"/>
          <w:b w:val="false"/>
          <w:i w:val="false"/>
          <w:color w:val="000000"/>
          <w:sz w:val="28"/>
        </w:rPr>
        <w:t>
      13. Мемлекеттік қызметті көрсету үшін мемлекеттік қызметті алушылардың ұсынған құжаттары "Білім алушылар қатарына түсушілерді тіркеу кітабына" тіркеледі. Құжаттарды өткізген тұлғаларға құжаттарды қабылданғаны жөнінде осы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өтініштің қабылданған күні мен нөмірі, қолхат берген қабылдау комиссиясы мүшесінің тегі, аты, әкесінің аты көрсететілген қолхат беріледі.</w:t>
      </w:r>
      <w:r>
        <w:br/>
      </w:r>
      <w:r>
        <w:rPr>
          <w:rFonts w:ascii="Times New Roman"/>
          <w:b w:val="false"/>
          <w:i w:val="false"/>
          <w:color w:val="000000"/>
          <w:sz w:val="28"/>
        </w:rPr>
        <w:t>
      14. Ұсынылған құжаттарды қабылдаудан бас тартуға жол берілмейді.</w:t>
      </w:r>
      <w:r>
        <w:br/>
      </w:r>
      <w:r>
        <w:rPr>
          <w:rFonts w:ascii="Times New Roman"/>
          <w:b w:val="false"/>
          <w:i w:val="false"/>
          <w:color w:val="000000"/>
          <w:sz w:val="28"/>
        </w:rPr>
        <w:t>
      15. Жазбаша дәлелденген мемлекеттік қызметті алушының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қажетті құжаттарды толық ұсынбауы мемлекеттік қызмет көрсетуден бас тартуға негіз болады. Қабылдау комиссиясы қабылдау нәтижелері туралы білім беру ұйымдарының ақпараттық стендтарында немесе интернет ресурстарында орналастыру арқылы оқуға түсушілерге жеткізеді.</w:t>
      </w:r>
      <w:r>
        <w:br/>
      </w:r>
      <w:r>
        <w:rPr>
          <w:rFonts w:ascii="Times New Roman"/>
          <w:b w:val="false"/>
          <w:i w:val="false"/>
          <w:color w:val="000000"/>
          <w:sz w:val="28"/>
        </w:rPr>
        <w:t>
      16. Мемлекеттік қызметті алушыға мемлекеттік қызметтің нәтижесін беру мемлекеттік қызметті алушының (заңды өкілінің) жеке қатысуымен жүзеге асырылады.</w:t>
      </w:r>
      <w:r>
        <w:br/>
      </w:r>
      <w:r>
        <w:rPr>
          <w:rFonts w:ascii="Times New Roman"/>
          <w:b w:val="false"/>
          <w:i w:val="false"/>
          <w:color w:val="000000"/>
          <w:sz w:val="28"/>
        </w:rPr>
        <w:t>
      17. Көрсетілген мемлекеттік қызмет нәтижелерімен келіспеген жағдайда тұтынушы заңнамада белгіленген тәртіппен сотқа шағымданыға беруге құқы бар.</w:t>
      </w:r>
    </w:p>
    <w:bookmarkStart w:name="z26" w:id="12"/>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12"/>
    <w:p>
      <w:pPr>
        <w:spacing w:after="0"/>
        <w:ind w:left="0"/>
        <w:jc w:val="both"/>
      </w:pPr>
      <w:r>
        <w:rPr>
          <w:rFonts w:ascii="Times New Roman"/>
          <w:b w:val="false"/>
          <w:i w:val="false"/>
          <w:color w:val="000000"/>
          <w:sz w:val="28"/>
        </w:rPr>
        <w:t>      18. Техникалық және кәсіптік білім беру ұйымдары үшін қарапайым іс-әрекеттердің (үрдісінің, рәсімнің, операциялар) жазбаша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19. Мемлекеттік қызмет көрсету үрдісінде қатысатын құрылымдық-функционалдық бірліктерінің өзара байланысты көрсететін схемасы осы Регламеттің </w:t>
      </w:r>
      <w:r>
        <w:rPr>
          <w:rFonts w:ascii="Times New Roman"/>
          <w:b w:val="false"/>
          <w:i w:val="false"/>
          <w:color w:val="000000"/>
          <w:sz w:val="28"/>
        </w:rPr>
        <w:t>3 қосымшасында</w:t>
      </w:r>
      <w:r>
        <w:rPr>
          <w:rFonts w:ascii="Times New Roman"/>
          <w:b w:val="false"/>
          <w:i w:val="false"/>
          <w:color w:val="000000"/>
          <w:sz w:val="28"/>
        </w:rPr>
        <w:t xml:space="preserve"> берілген (бұдан әрі - ҚФБ):</w:t>
      </w:r>
      <w:r>
        <w:br/>
      </w:r>
      <w:r>
        <w:rPr>
          <w:rFonts w:ascii="Times New Roman"/>
          <w:b w:val="false"/>
          <w:i w:val="false"/>
          <w:color w:val="000000"/>
          <w:sz w:val="28"/>
        </w:rPr>
        <w:t>
      1) қабылдау комиссиясының мүшесі құжаттарды қабылдайды, қабылдау комиссиясының төрағасына ұсынады (ҚФБ-1);</w:t>
      </w:r>
      <w:r>
        <w:br/>
      </w:r>
      <w:r>
        <w:rPr>
          <w:rFonts w:ascii="Times New Roman"/>
          <w:b w:val="false"/>
          <w:i w:val="false"/>
          <w:color w:val="000000"/>
          <w:sz w:val="28"/>
        </w:rPr>
        <w:t>
      2) қабылдау комиссиясының төрағасы келіп түскен құжаттарды қарайды, қабылдау емтихандарын тапсыру үшін қабылдау комиссиясының жауапты хатшысына жолдайды (ҚФБ-2);</w:t>
      </w:r>
      <w:r>
        <w:br/>
      </w:r>
      <w:r>
        <w:rPr>
          <w:rFonts w:ascii="Times New Roman"/>
          <w:b w:val="false"/>
          <w:i w:val="false"/>
          <w:color w:val="000000"/>
          <w:sz w:val="28"/>
        </w:rPr>
        <w:t>
      3) қабылдау комиссиясының жауапты хатшысы қабылдау емтихандарын өткізуге құжаттарды жолдайды, емтихан қабылдайды және қорытындысын қабылдау комиссиясы отырысына ұсынады (ҚФБ-3);</w:t>
      </w:r>
      <w:r>
        <w:br/>
      </w:r>
      <w:r>
        <w:rPr>
          <w:rFonts w:ascii="Times New Roman"/>
          <w:b w:val="false"/>
          <w:i w:val="false"/>
          <w:color w:val="000000"/>
          <w:sz w:val="28"/>
        </w:rPr>
        <w:t>
      4) қабылдау комиссиясының төрағасы құжаттарды қарайды, қабылдау емтихандардың қорытындысы оң шешілген жағдайында құжаттарды конкурстық іріктеуге жібереді немесе мемлекеттік қызметті көрсетуден бас тарту туралы шешім қабылдайды (ҚФБ-2).</w:t>
      </w:r>
      <w:r>
        <w:br/>
      </w:r>
      <w:r>
        <w:rPr>
          <w:rFonts w:ascii="Times New Roman"/>
          <w:b w:val="false"/>
          <w:i w:val="false"/>
          <w:color w:val="000000"/>
          <w:sz w:val="28"/>
        </w:rPr>
        <w:t>
      5) қабылдау комиссиясының жауапты хатшысы қабылдау комиссиясының отырысына конкурстық іріктеуді өткізу үшін құжаттарды ұсынады (ҚФБ-3);</w:t>
      </w:r>
      <w:r>
        <w:br/>
      </w:r>
      <w:r>
        <w:rPr>
          <w:rFonts w:ascii="Times New Roman"/>
          <w:b w:val="false"/>
          <w:i w:val="false"/>
          <w:color w:val="000000"/>
          <w:sz w:val="28"/>
        </w:rPr>
        <w:t>
      6) қабылдау комиссиясының төрағасы конкурстық іріктеу комиссиясы отырысында іріктеуден өткендерді оқуға қабылдайды (ҚФБ-2).</w:t>
      </w:r>
    </w:p>
    <w:bookmarkStart w:name="z27" w:id="1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3"/>
    <w:p>
      <w:pPr>
        <w:spacing w:after="0"/>
        <w:ind w:left="0"/>
        <w:jc w:val="both"/>
      </w:pPr>
      <w:r>
        <w:rPr>
          <w:rFonts w:ascii="Times New Roman"/>
          <w:b w:val="false"/>
          <w:i w:val="false"/>
          <w:color w:val="000000"/>
          <w:sz w:val="28"/>
        </w:rPr>
        <w:t>      20. ТжКБ ұйымдарының лаузымды тұлғалары мемлекеттік қызмет көрсету барысында өздері қабылдаған шешімдері мен іс-әрекеттері (әрекетсіздігі) үшін Қазақстан Республикасы заңнамасында көзделген тәртіппен жауапты.</w:t>
      </w:r>
      <w:r>
        <w:br/>
      </w:r>
      <w:r>
        <w:rPr>
          <w:rFonts w:ascii="Times New Roman"/>
          <w:b w:val="false"/>
          <w:i w:val="false"/>
          <w:color w:val="000000"/>
          <w:sz w:val="28"/>
        </w:rPr>
        <w:t>
      21. Білім беру ұйымы қызметкерінің әрекетіне (әрекетсіздігіне) шағымдану тәртібі туралы ақпаратты білім беру ұйымының қабылдау комиссиясы төрағасынан алуға болады.</w:t>
      </w:r>
      <w:r>
        <w:br/>
      </w:r>
      <w:r>
        <w:rPr>
          <w:rFonts w:ascii="Times New Roman"/>
          <w:b w:val="false"/>
          <w:i w:val="false"/>
          <w:color w:val="000000"/>
          <w:sz w:val="28"/>
        </w:rPr>
        <w:t>
      22. Шағымдар ауызша немесе жазбаша нысанда телефонмен, поштамен немесе жұмыс күндері білім беру ұйымының қабылдау бөлмесі арқылы қолма-қол қабылданады.</w:t>
      </w:r>
      <w:r>
        <w:br/>
      </w:r>
      <w:r>
        <w:rPr>
          <w:rFonts w:ascii="Times New Roman"/>
          <w:b w:val="false"/>
          <w:i w:val="false"/>
          <w:color w:val="000000"/>
          <w:sz w:val="28"/>
        </w:rPr>
        <w:t>
      23. Білім беру ұйымы тікелей қызмет көрсетеді. Мемлекеттік қызметті алушы мемлекеттік қызмет көрсету сапасына қанағаттанбаған жағдайда, азаматтардың шағымы білім беру ұйымы басшысының атына жазбаша түрде қабылданады.</w:t>
      </w:r>
      <w:r>
        <w:br/>
      </w:r>
      <w:r>
        <w:rPr>
          <w:rFonts w:ascii="Times New Roman"/>
          <w:b w:val="false"/>
          <w:i w:val="false"/>
          <w:color w:val="000000"/>
          <w:sz w:val="28"/>
        </w:rPr>
        <w:t>
      24. Көрсетілген мемлекеттік қызмет нәтижелерімен келіспеген жағдайда мемлекеттік қызметті алушы заңнамада белгіленген тәртіппен сотқа жүгінуге құқылы.</w:t>
      </w:r>
      <w:r>
        <w:br/>
      </w:r>
      <w:r>
        <w:rPr>
          <w:rFonts w:ascii="Times New Roman"/>
          <w:b w:val="false"/>
          <w:i w:val="false"/>
          <w:color w:val="000000"/>
          <w:sz w:val="28"/>
        </w:rPr>
        <w:t>
      25. Шағым беру үшiн мемлекеттік қызметті алушы еркiн нысанда өз қолымен жазылған өтінішті береді.</w:t>
      </w:r>
      <w:r>
        <w:br/>
      </w:r>
      <w:r>
        <w:rPr>
          <w:rFonts w:ascii="Times New Roman"/>
          <w:b w:val="false"/>
          <w:i w:val="false"/>
          <w:color w:val="000000"/>
          <w:sz w:val="28"/>
        </w:rPr>
        <w:t>
      26. Қабылданған шағымдар оқу орнының кіріс хат-хабарлар журналына тіркеледі және "Жеке және заңды тұлғалардың өтініштерін қарау тәртібі туралы" Қазақстан Республикасының 2007 жылғы 12 қаңтардағы </w:t>
      </w:r>
      <w:r>
        <w:rPr>
          <w:rFonts w:ascii="Times New Roman"/>
          <w:b w:val="false"/>
          <w:i w:val="false"/>
          <w:color w:val="000000"/>
          <w:sz w:val="28"/>
        </w:rPr>
        <w:t>Заңында</w:t>
      </w:r>
      <w:r>
        <w:rPr>
          <w:rFonts w:ascii="Times New Roman"/>
          <w:b w:val="false"/>
          <w:i w:val="false"/>
          <w:color w:val="000000"/>
          <w:sz w:val="28"/>
        </w:rPr>
        <w:t xml:space="preserve"> белгіленген мерзімде қаралады. Мемлекеттік қызметті алушыға қабылдау мерзімі мен уақыты көрсетілген, қабылдаған қызметкердің аты-жөні жазылған талон беріледі.</w:t>
      </w:r>
      <w:r>
        <w:br/>
      </w:r>
      <w:r>
        <w:rPr>
          <w:rFonts w:ascii="Times New Roman"/>
          <w:b w:val="false"/>
          <w:i w:val="false"/>
          <w:color w:val="000000"/>
          <w:sz w:val="28"/>
        </w:rPr>
        <w:t>
      Шағымды қарастыру нәтижесі туралы мемлекеттік қызметті алушыға жазбаша түрде пошта арқылы хабарланады.</w:t>
      </w:r>
    </w:p>
    <w:bookmarkStart w:name="z28" w:id="14"/>
    <w:p>
      <w:pPr>
        <w:spacing w:after="0"/>
        <w:ind w:left="0"/>
        <w:jc w:val="both"/>
      </w:pPr>
      <w:r>
        <w:rPr>
          <w:rFonts w:ascii="Times New Roman"/>
          <w:b w:val="false"/>
          <w:i w:val="false"/>
          <w:color w:val="000000"/>
          <w:sz w:val="28"/>
        </w:rPr>
        <w:t>
"Техникалық және кәсiптiк</w:t>
      </w:r>
      <w:r>
        <w:br/>
      </w:r>
      <w:r>
        <w:rPr>
          <w:rFonts w:ascii="Times New Roman"/>
          <w:b w:val="false"/>
          <w:i w:val="false"/>
          <w:color w:val="000000"/>
          <w:sz w:val="28"/>
        </w:rPr>
        <w:t>
бiлiм беру бағдарламалары</w:t>
      </w:r>
      <w:r>
        <w:br/>
      </w:r>
      <w:r>
        <w:rPr>
          <w:rFonts w:ascii="Times New Roman"/>
          <w:b w:val="false"/>
          <w:i w:val="false"/>
          <w:color w:val="000000"/>
          <w:sz w:val="28"/>
        </w:rPr>
        <w:t>
бойынша кадрлар даярлауды</w:t>
      </w:r>
      <w:r>
        <w:br/>
      </w:r>
      <w:r>
        <w:rPr>
          <w:rFonts w:ascii="Times New Roman"/>
          <w:b w:val="false"/>
          <w:i w:val="false"/>
          <w:color w:val="000000"/>
          <w:sz w:val="28"/>
        </w:rPr>
        <w:t>
жүзеге асыратын білім беру</w:t>
      </w:r>
      <w:r>
        <w:br/>
      </w:r>
      <w:r>
        <w:rPr>
          <w:rFonts w:ascii="Times New Roman"/>
          <w:b w:val="false"/>
          <w:i w:val="false"/>
          <w:color w:val="000000"/>
          <w:sz w:val="28"/>
        </w:rPr>
        <w:t>
ұйымдарына құжаттарды</w:t>
      </w:r>
      <w:r>
        <w:br/>
      </w:r>
      <w:r>
        <w:rPr>
          <w:rFonts w:ascii="Times New Roman"/>
          <w:b w:val="false"/>
          <w:i w:val="false"/>
          <w:color w:val="000000"/>
          <w:sz w:val="28"/>
        </w:rPr>
        <w:t>
қабылдау және оқуға қабылдау"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4"/>
    <w:p>
      <w:pPr>
        <w:spacing w:after="0"/>
        <w:ind w:left="0"/>
        <w:jc w:val="left"/>
      </w:pPr>
      <w:r>
        <w:rPr>
          <w:rFonts w:ascii="Times New Roman"/>
          <w:b/>
          <w:i w:val="false"/>
          <w:color w:val="000000"/>
        </w:rPr>
        <w:t xml:space="preserve"> Батыс Қазақстан облысының техникалық</w:t>
      </w:r>
      <w:r>
        <w:br/>
      </w:r>
      <w:r>
        <w:rPr>
          <w:rFonts w:ascii="Times New Roman"/>
          <w:b/>
          <w:i w:val="false"/>
          <w:color w:val="000000"/>
        </w:rPr>
        <w:t>
және кәсіптік білім беру ұйымдары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3400"/>
        <w:gridCol w:w="3687"/>
        <w:gridCol w:w="1722"/>
        <w:gridCol w:w="2483"/>
      </w:tblGrid>
      <w:tr>
        <w:trPr>
          <w:trHeight w:val="27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ұйымның атауы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орналасу мекенжайы</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 нөмірі</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r>
      <w:tr>
        <w:trPr>
          <w:trHeight w:val="60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индустриалды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 Тайманов көшесі, 221</w:t>
            </w:r>
            <w:r>
              <w:br/>
            </w:r>
            <w:r>
              <w:rPr>
                <w:rFonts w:ascii="Times New Roman"/>
                <w:b w:val="false"/>
                <w:i w:val="false"/>
                <w:color w:val="000000"/>
                <w:sz w:val="20"/>
              </w:rPr>
              <w:t>
Psh_1_uralsk73l@</w:t>
            </w:r>
            <w:r>
              <w:br/>
            </w:r>
            <w:r>
              <w:rPr>
                <w:rFonts w:ascii="Times New Roman"/>
                <w:b w:val="false"/>
                <w:i w:val="false"/>
                <w:color w:val="000000"/>
                <w:sz w:val="20"/>
              </w:rPr>
              <w:t>
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517771</w:t>
            </w:r>
          </w:p>
        </w:tc>
        <w:tc>
          <w:tcPr>
            <w:tcW w:w="24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Демалыс және мейрам күндерін ескермегенде аптасына бес күн, 9-00 ден 18-30 сағ. дейін, түскі тамақ 13-00 ден 14-30 сағ. дейін</w:t>
            </w:r>
          </w:p>
        </w:tc>
      </w:tr>
      <w:tr>
        <w:trPr>
          <w:trHeight w:val="78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"Сервис" технологиялық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Циолковская көшесі, 2 PL2ZKO@mail.ru</w:t>
            </w:r>
            <w:r>
              <w:br/>
            </w:r>
            <w:r>
              <w:rPr>
                <w:rFonts w:ascii="Times New Roman"/>
                <w:b w:val="false"/>
                <w:i w:val="false"/>
                <w:color w:val="000000"/>
                <w:sz w:val="20"/>
              </w:rPr>
              <w:t>
PL2bulat@mail.ru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233148</w:t>
            </w:r>
          </w:p>
        </w:tc>
        <w:tc>
          <w:tcPr>
            <w:tcW w:w="0" w:type="auto"/>
            <w:vMerge/>
            <w:tcBorders>
              <w:top w:val="nil"/>
              <w:left w:val="single" w:color="cfcfcf" w:sz="5"/>
              <w:bottom w:val="single" w:color="cfcfcf" w:sz="5"/>
              <w:right w:val="single" w:color="cfcfcf" w:sz="5"/>
            </w:tcBorders>
          </w:tcPr>
          <w:p/>
        </w:tc>
      </w:tr>
      <w:tr>
        <w:trPr>
          <w:trHeight w:val="60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"Технологиялық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 Нұрпейісова көшесі, 40</w:t>
            </w:r>
            <w:r>
              <w:br/>
            </w:r>
            <w:r>
              <w:rPr>
                <w:rFonts w:ascii="Times New Roman"/>
                <w:b w:val="false"/>
                <w:i w:val="false"/>
                <w:color w:val="000000"/>
                <w:sz w:val="20"/>
              </w:rPr>
              <w:t>
hkola-3@mail.ru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503914</w:t>
            </w:r>
          </w:p>
        </w:tc>
        <w:tc>
          <w:tcPr>
            <w:tcW w:w="0" w:type="auto"/>
            <w:vMerge/>
            <w:tcBorders>
              <w:top w:val="nil"/>
              <w:left w:val="single" w:color="cfcfcf" w:sz="5"/>
              <w:bottom w:val="single" w:color="cfcfcf" w:sz="5"/>
              <w:right w:val="single" w:color="cfcfcf" w:sz="5"/>
            </w:tcBorders>
          </w:tcPr>
          <w:p/>
        </w:tc>
      </w:tr>
      <w:tr>
        <w:trPr>
          <w:trHeight w:val="5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политехникалық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Евразия даңғылы, 238 zkopsh4@rambler.ru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543534</w:t>
            </w:r>
          </w:p>
        </w:tc>
        <w:tc>
          <w:tcPr>
            <w:tcW w:w="0" w:type="auto"/>
            <w:vMerge/>
            <w:tcBorders>
              <w:top w:val="nil"/>
              <w:left w:val="single" w:color="cfcfcf" w:sz="5"/>
              <w:bottom w:val="single" w:color="cfcfcf" w:sz="5"/>
              <w:right w:val="single" w:color="cfcfcf" w:sz="5"/>
            </w:tcBorders>
          </w:tcPr>
          <w:p/>
        </w:tc>
      </w:tr>
      <w:tr>
        <w:trPr>
          <w:trHeight w:val="5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ақпараттық технологиялар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Пойменная көшесі, 2/1</w:t>
            </w:r>
            <w:r>
              <w:br/>
            </w:r>
            <w:r>
              <w:rPr>
                <w:rFonts w:ascii="Times New Roman"/>
                <w:b w:val="false"/>
                <w:i w:val="false"/>
                <w:color w:val="000000"/>
                <w:sz w:val="20"/>
              </w:rPr>
              <w:t>
Pl5 2001@mail.ru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538096</w:t>
            </w:r>
          </w:p>
        </w:tc>
        <w:tc>
          <w:tcPr>
            <w:tcW w:w="0" w:type="auto"/>
            <w:vMerge/>
            <w:tcBorders>
              <w:top w:val="nil"/>
              <w:left w:val="single" w:color="cfcfcf" w:sz="5"/>
              <w:bottom w:val="single" w:color="cfcfcf" w:sz="5"/>
              <w:right w:val="single" w:color="cfcfcf" w:sz="5"/>
            </w:tcBorders>
          </w:tcPr>
          <w:p/>
        </w:tc>
      </w:tr>
      <w:tr>
        <w:trPr>
          <w:trHeight w:val="5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"Сервис және жаңа технологиялар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"Строитель" ықшам ауданы, 21/1 PL6_oral@mail.ru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534857</w:t>
            </w:r>
          </w:p>
        </w:tc>
        <w:tc>
          <w:tcPr>
            <w:tcW w:w="0" w:type="auto"/>
            <w:vMerge/>
            <w:tcBorders>
              <w:top w:val="nil"/>
              <w:left w:val="single" w:color="cfcfcf" w:sz="5"/>
              <w:bottom w:val="single" w:color="cfcfcf" w:sz="5"/>
              <w:right w:val="single" w:color="cfcfcf" w:sz="5"/>
            </w:tcBorders>
          </w:tcPr>
          <w:p/>
        </w:tc>
      </w:tr>
      <w:tr>
        <w:trPr>
          <w:trHeight w:val="57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Шыңғырлау ауылы, Өтемисов көшесі, 14 chingirlau-psh7@</w:t>
            </w:r>
            <w:r>
              <w:br/>
            </w:r>
            <w:r>
              <w:rPr>
                <w:rFonts w:ascii="Times New Roman"/>
                <w:b w:val="false"/>
                <w:i w:val="false"/>
                <w:color w:val="000000"/>
                <w:sz w:val="20"/>
              </w:rPr>
              <w:t>
rambler.ru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 33343</w:t>
            </w:r>
          </w:p>
        </w:tc>
        <w:tc>
          <w:tcPr>
            <w:tcW w:w="0" w:type="auto"/>
            <w:vMerge/>
            <w:tcBorders>
              <w:top w:val="nil"/>
              <w:left w:val="single" w:color="cfcfcf" w:sz="5"/>
              <w:bottom w:val="single" w:color="cfcfcf" w:sz="5"/>
              <w:right w:val="single" w:color="cfcfcf" w:sz="5"/>
            </w:tcBorders>
          </w:tcPr>
          <w:p/>
        </w:tc>
      </w:tr>
      <w:tr>
        <w:trPr>
          <w:trHeight w:val="58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Жаңақала ауылы, Д. Нұрпеиісова көшесі, 34 Zhangala_PH8@</w:t>
            </w:r>
            <w:r>
              <w:br/>
            </w:r>
            <w:r>
              <w:rPr>
                <w:rFonts w:ascii="Times New Roman"/>
                <w:b w:val="false"/>
                <w:i w:val="false"/>
                <w:color w:val="000000"/>
                <w:sz w:val="20"/>
              </w:rPr>
              <w:t>
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 21786</w:t>
            </w:r>
          </w:p>
        </w:tc>
        <w:tc>
          <w:tcPr>
            <w:tcW w:w="0" w:type="auto"/>
            <w:vMerge/>
            <w:tcBorders>
              <w:top w:val="nil"/>
              <w:left w:val="single" w:color="cfcfcf" w:sz="5"/>
              <w:bottom w:val="single" w:color="cfcfcf" w:sz="5"/>
              <w:right w:val="single" w:color="cfcfcf" w:sz="5"/>
            </w:tcBorders>
          </w:tcPr>
          <w:p/>
        </w:tc>
      </w:tr>
      <w:tr>
        <w:trPr>
          <w:trHeight w:val="54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ауылы, Абай көшесі, 1</w:t>
            </w:r>
            <w:r>
              <w:br/>
            </w:r>
            <w:r>
              <w:rPr>
                <w:rFonts w:ascii="Times New Roman"/>
                <w:b w:val="false"/>
                <w:i w:val="false"/>
                <w:color w:val="000000"/>
                <w:sz w:val="20"/>
              </w:rPr>
              <w:t>
janibec-pch9@</w:t>
            </w:r>
            <w:r>
              <w:br/>
            </w:r>
            <w:r>
              <w:rPr>
                <w:rFonts w:ascii="Times New Roman"/>
                <w:b w:val="false"/>
                <w:i w:val="false"/>
                <w:color w:val="000000"/>
                <w:sz w:val="20"/>
              </w:rPr>
              <w:t>
inbox.ru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 22070</w:t>
            </w:r>
          </w:p>
        </w:tc>
        <w:tc>
          <w:tcPr>
            <w:tcW w:w="0" w:type="auto"/>
            <w:vMerge/>
            <w:tcBorders>
              <w:top w:val="nil"/>
              <w:left w:val="single" w:color="cfcfcf" w:sz="5"/>
              <w:bottom w:val="single" w:color="cfcfcf" w:sz="5"/>
              <w:right w:val="single" w:color="cfcfcf" w:sz="5"/>
            </w:tcBorders>
          </w:tcPr>
          <w:p/>
        </w:tc>
      </w:tr>
      <w:tr>
        <w:trPr>
          <w:trHeight w:val="8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Тайпақ ауылы, Молдағалиев көшесі, 39 makhambet- proflicei10zko@</w:t>
            </w:r>
            <w:r>
              <w:br/>
            </w:r>
            <w:r>
              <w:rPr>
                <w:rFonts w:ascii="Times New Roman"/>
                <w:b w:val="false"/>
                <w:i w:val="false"/>
                <w:color w:val="000000"/>
                <w:sz w:val="20"/>
              </w:rPr>
              <w:t>
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 21610</w:t>
            </w:r>
          </w:p>
        </w:tc>
        <w:tc>
          <w:tcPr>
            <w:tcW w:w="0" w:type="auto"/>
            <w:vMerge/>
            <w:tcBorders>
              <w:top w:val="nil"/>
              <w:left w:val="single" w:color="cfcfcf" w:sz="5"/>
              <w:bottom w:val="single" w:color="cfcfcf" w:sz="5"/>
              <w:right w:val="single" w:color="cfcfcf" w:sz="5"/>
            </w:tcBorders>
          </w:tcPr>
          <w:p/>
        </w:tc>
      </w:tr>
      <w:tr>
        <w:trPr>
          <w:trHeight w:val="5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Подстепное ауылы, Целинная көшесі, 1 Prof.school_11@</w:t>
            </w:r>
            <w:r>
              <w:br/>
            </w:r>
            <w:r>
              <w:rPr>
                <w:rFonts w:ascii="Times New Roman"/>
                <w:b w:val="false"/>
                <w:i w:val="false"/>
                <w:color w:val="000000"/>
                <w:sz w:val="20"/>
              </w:rPr>
              <w:t>
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 36739</w:t>
            </w:r>
          </w:p>
        </w:tc>
        <w:tc>
          <w:tcPr>
            <w:tcW w:w="0" w:type="auto"/>
            <w:vMerge/>
            <w:tcBorders>
              <w:top w:val="nil"/>
              <w:left w:val="single" w:color="cfcfcf" w:sz="5"/>
              <w:bottom w:val="single" w:color="cfcfcf" w:sz="5"/>
              <w:right w:val="single" w:color="cfcfcf" w:sz="5"/>
            </w:tcBorders>
          </w:tcPr>
          <w:p/>
        </w:tc>
      </w:tr>
      <w:tr>
        <w:trPr>
          <w:trHeight w:val="5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Иманов атындағы жол-көлік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 Иманов көшесі, 39 Pl12imanov@mail.ru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276280</w:t>
            </w:r>
          </w:p>
        </w:tc>
        <w:tc>
          <w:tcPr>
            <w:tcW w:w="0" w:type="auto"/>
            <w:vMerge/>
            <w:tcBorders>
              <w:top w:val="nil"/>
              <w:left w:val="single" w:color="cfcfcf" w:sz="5"/>
              <w:bottom w:val="single" w:color="cfcfcf" w:sz="5"/>
              <w:right w:val="single" w:color="cfcfcf" w:sz="5"/>
            </w:tcBorders>
          </w:tcPr>
          <w:p/>
        </w:tc>
      </w:tr>
      <w:tr>
        <w:trPr>
          <w:trHeight w:val="5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Переметное ауылы, Киров көшесі, 19</w:t>
            </w:r>
            <w:r>
              <w:br/>
            </w:r>
            <w:r>
              <w:rPr>
                <w:rFonts w:ascii="Times New Roman"/>
                <w:b w:val="false"/>
                <w:i w:val="false"/>
                <w:color w:val="000000"/>
                <w:sz w:val="20"/>
              </w:rPr>
              <w:t>
PROF-13@yandex.ru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 22733</w:t>
            </w:r>
          </w:p>
        </w:tc>
        <w:tc>
          <w:tcPr>
            <w:tcW w:w="0" w:type="auto"/>
            <w:vMerge/>
            <w:tcBorders>
              <w:top w:val="nil"/>
              <w:left w:val="single" w:color="cfcfcf" w:sz="5"/>
              <w:bottom w:val="single" w:color="cfcfcf" w:sz="5"/>
              <w:right w:val="single" w:color="cfcfcf" w:sz="5"/>
            </w:tcBorders>
          </w:tcPr>
          <w:p/>
        </w:tc>
      </w:tr>
      <w:tr>
        <w:trPr>
          <w:trHeight w:val="70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аграрлық техникалық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Чапаев ауылы, Есенжанова көшесі, 38 psh14@mail.ru uprpsh14@mail.ru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 92143</w:t>
            </w:r>
          </w:p>
        </w:tc>
        <w:tc>
          <w:tcPr>
            <w:tcW w:w="0" w:type="auto"/>
            <w:vMerge/>
            <w:tcBorders>
              <w:top w:val="nil"/>
              <w:left w:val="single" w:color="cfcfcf" w:sz="5"/>
              <w:bottom w:val="single" w:color="cfcfcf" w:sz="5"/>
              <w:right w:val="single" w:color="cfcfcf" w:sz="5"/>
            </w:tcBorders>
          </w:tcPr>
          <w:p/>
        </w:tc>
      </w:tr>
      <w:tr>
        <w:trPr>
          <w:trHeight w:val="57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"Ақсай техникалық колледж"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Ақсай қаласы, С. Датов көшесі, 1 licei_15@mail.ru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 20018</w:t>
            </w:r>
          </w:p>
        </w:tc>
        <w:tc>
          <w:tcPr>
            <w:tcW w:w="0" w:type="auto"/>
            <w:vMerge/>
            <w:tcBorders>
              <w:top w:val="nil"/>
              <w:left w:val="single" w:color="cfcfcf" w:sz="5"/>
              <w:bottom w:val="single" w:color="cfcfcf" w:sz="5"/>
              <w:right w:val="single" w:color="cfcfcf" w:sz="5"/>
            </w:tcBorders>
          </w:tcPr>
          <w:p/>
        </w:tc>
      </w:tr>
      <w:tr>
        <w:trPr>
          <w:trHeight w:val="57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"Рубежка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Рубежка ауылы, Ситников көшесі, 1 pl_16_kz@mail.ru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 33244</w:t>
            </w:r>
          </w:p>
        </w:tc>
        <w:tc>
          <w:tcPr>
            <w:tcW w:w="0" w:type="auto"/>
            <w:vMerge/>
            <w:tcBorders>
              <w:top w:val="nil"/>
              <w:left w:val="single" w:color="cfcfcf" w:sz="5"/>
              <w:bottom w:val="single" w:color="cfcfcf" w:sz="5"/>
              <w:right w:val="single" w:color="cfcfcf" w:sz="5"/>
            </w:tcBorders>
          </w:tcPr>
          <w:p/>
        </w:tc>
      </w:tr>
      <w:tr>
        <w:trPr>
          <w:trHeight w:val="69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Казталовка ауданы, Жалпақтал ауылы, Масалиев көшесі, 21 psh17@mail.ru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 21383</w:t>
            </w:r>
          </w:p>
        </w:tc>
        <w:tc>
          <w:tcPr>
            <w:tcW w:w="0" w:type="auto"/>
            <w:vMerge/>
            <w:tcBorders>
              <w:top w:val="nil"/>
              <w:left w:val="single" w:color="cfcfcf" w:sz="5"/>
              <w:bottom w:val="single" w:color="cfcfcf" w:sz="5"/>
              <w:right w:val="single" w:color="cfcfcf" w:sz="5"/>
            </w:tcBorders>
          </w:tcPr>
          <w:p/>
        </w:tc>
      </w:tr>
      <w:tr>
        <w:trPr>
          <w:trHeight w:val="57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Бөкейорда ауданы, Бөкей орда ауылы, Бөкей хан көшесі, 65 psh_18@mail.ru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 21162</w:t>
            </w:r>
          </w:p>
        </w:tc>
        <w:tc>
          <w:tcPr>
            <w:tcW w:w="0" w:type="auto"/>
            <w:vMerge/>
            <w:tcBorders>
              <w:top w:val="nil"/>
              <w:left w:val="single" w:color="cfcfcf" w:sz="5"/>
              <w:bottom w:val="single" w:color="cfcfcf" w:sz="5"/>
              <w:right w:val="single" w:color="cfcfcf" w:sz="5"/>
            </w:tcBorders>
          </w:tcPr>
          <w:p/>
        </w:tc>
      </w:tr>
      <w:tr>
        <w:trPr>
          <w:trHeight w:val="52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Жымпиты ауылы, Жұмағалиев көшесі, 18 sirimpl19@mail.ru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 31258</w:t>
            </w:r>
          </w:p>
        </w:tc>
        <w:tc>
          <w:tcPr>
            <w:tcW w:w="0" w:type="auto"/>
            <w:vMerge/>
            <w:tcBorders>
              <w:top w:val="nil"/>
              <w:left w:val="single" w:color="cfcfcf" w:sz="5"/>
              <w:bottom w:val="single" w:color="cfcfcf" w:sz="5"/>
              <w:right w:val="single" w:color="cfcfcf" w:sz="5"/>
            </w:tcBorders>
          </w:tcPr>
          <w:p/>
        </w:tc>
      </w:tr>
      <w:tr>
        <w:trPr>
          <w:trHeight w:val="54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Тасқала ауылы, М. Маметова көшесі, 52</w:t>
            </w:r>
            <w:r>
              <w:br/>
            </w:r>
            <w:r>
              <w:rPr>
                <w:rFonts w:ascii="Times New Roman"/>
                <w:b w:val="false"/>
                <w:i w:val="false"/>
                <w:color w:val="000000"/>
                <w:sz w:val="20"/>
              </w:rPr>
              <w:t>
psh-20-taskala@</w:t>
            </w:r>
            <w:r>
              <w:br/>
            </w:r>
            <w:r>
              <w:rPr>
                <w:rFonts w:ascii="Times New Roman"/>
                <w:b w:val="false"/>
                <w:i w:val="false"/>
                <w:color w:val="000000"/>
                <w:sz w:val="20"/>
              </w:rPr>
              <w:t>
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21350</w:t>
            </w:r>
          </w:p>
        </w:tc>
        <w:tc>
          <w:tcPr>
            <w:tcW w:w="0" w:type="auto"/>
            <w:vMerge/>
            <w:tcBorders>
              <w:top w:val="nil"/>
              <w:left w:val="single" w:color="cfcfcf" w:sz="5"/>
              <w:bottom w:val="single" w:color="cfcfcf" w:sz="5"/>
              <w:right w:val="single" w:color="cfcfcf" w:sz="5"/>
            </w:tcBorders>
          </w:tcPr>
          <w:p/>
        </w:tc>
      </w:tr>
      <w:tr>
        <w:trPr>
          <w:trHeight w:val="5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Шөптікөл ауылы, Құрманғалиев көшесі, 16 prof.licei21@</w:t>
            </w:r>
            <w:r>
              <w:br/>
            </w:r>
            <w:r>
              <w:rPr>
                <w:rFonts w:ascii="Times New Roman"/>
                <w:b w:val="false"/>
                <w:i w:val="false"/>
                <w:color w:val="000000"/>
                <w:sz w:val="20"/>
              </w:rPr>
              <w:t>
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 31612</w:t>
            </w:r>
          </w:p>
        </w:tc>
        <w:tc>
          <w:tcPr>
            <w:tcW w:w="0" w:type="auto"/>
            <w:vMerge/>
            <w:tcBorders>
              <w:top w:val="nil"/>
              <w:left w:val="single" w:color="cfcfcf" w:sz="5"/>
              <w:bottom w:val="single" w:color="cfcfcf" w:sz="5"/>
              <w:right w:val="single" w:color="cfcfcf" w:sz="5"/>
            </w:tcBorders>
          </w:tcPr>
          <w:p/>
        </w:tc>
      </w:tr>
      <w:tr>
        <w:trPr>
          <w:trHeight w:val="5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Широкая көшесі, 2 azamat_pl22@</w:t>
            </w:r>
            <w:r>
              <w:br/>
            </w:r>
            <w:r>
              <w:rPr>
                <w:rFonts w:ascii="Times New Roman"/>
                <w:b w:val="false"/>
                <w:i w:val="false"/>
                <w:color w:val="000000"/>
                <w:sz w:val="20"/>
              </w:rPr>
              <w:t>
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521672</w:t>
            </w:r>
          </w:p>
        </w:tc>
        <w:tc>
          <w:tcPr>
            <w:tcW w:w="0" w:type="auto"/>
            <w:vMerge/>
            <w:tcBorders>
              <w:top w:val="nil"/>
              <w:left w:val="single" w:color="cfcfcf" w:sz="5"/>
              <w:bottom w:val="single" w:color="cfcfcf" w:sz="5"/>
              <w:right w:val="single" w:color="cfcfcf" w:sz="5"/>
            </w:tcBorders>
          </w:tcPr>
          <w:p/>
        </w:tc>
      </w:tr>
      <w:tr>
        <w:trPr>
          <w:trHeight w:val="154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 Досмұхамедов атындағы педагогикалық колледж"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Достық даңғылы, 173 Pedcollegezhd@</w:t>
            </w:r>
            <w:r>
              <w:br/>
            </w:r>
            <w:r>
              <w:rPr>
                <w:rFonts w:ascii="Times New Roman"/>
                <w:b w:val="false"/>
                <w:i w:val="false"/>
                <w:color w:val="000000"/>
                <w:sz w:val="20"/>
              </w:rPr>
              <w:t>
mail.ru</w:t>
            </w:r>
            <w:r>
              <w:br/>
            </w:r>
            <w:r>
              <w:rPr>
                <w:rFonts w:ascii="Times New Roman"/>
                <w:b w:val="false"/>
                <w:i w:val="false"/>
                <w:color w:val="000000"/>
                <w:sz w:val="20"/>
              </w:rPr>
              <w:t>
pedcollege@</w:t>
            </w:r>
            <w:r>
              <w:br/>
            </w:r>
            <w:r>
              <w:rPr>
                <w:rFonts w:ascii="Times New Roman"/>
                <w:b w:val="false"/>
                <w:i w:val="false"/>
                <w:color w:val="000000"/>
                <w:sz w:val="20"/>
              </w:rPr>
              <w:t>
aport.ru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506417</w:t>
            </w:r>
          </w:p>
        </w:tc>
        <w:tc>
          <w:tcPr>
            <w:tcW w:w="0" w:type="auto"/>
            <w:vMerge/>
            <w:tcBorders>
              <w:top w:val="nil"/>
              <w:left w:val="single" w:color="cfcfcf" w:sz="5"/>
              <w:bottom w:val="single" w:color="cfcfcf" w:sz="5"/>
              <w:right w:val="single" w:color="cfcfcf" w:sz="5"/>
            </w:tcBorders>
          </w:tcPr>
          <w:p/>
        </w:tc>
      </w:tr>
      <w:tr>
        <w:trPr>
          <w:trHeight w:val="87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газ, мұнай және салалық технологиялар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Т. Масин көшесі, 48</w:t>
            </w:r>
            <w:r>
              <w:br/>
            </w:r>
            <w:r>
              <w:rPr>
                <w:rFonts w:ascii="Times New Roman"/>
                <w:b w:val="false"/>
                <w:i w:val="false"/>
                <w:color w:val="000000"/>
                <w:sz w:val="20"/>
              </w:rPr>
              <w:t>
uatk@mail.ru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512970</w:t>
            </w:r>
          </w:p>
        </w:tc>
        <w:tc>
          <w:tcPr>
            <w:tcW w:w="0" w:type="auto"/>
            <w:vMerge/>
            <w:tcBorders>
              <w:top w:val="nil"/>
              <w:left w:val="single" w:color="cfcfcf" w:sz="5"/>
              <w:bottom w:val="single" w:color="cfcfcf" w:sz="5"/>
              <w:right w:val="single" w:color="cfcfcf" w:sz="5"/>
            </w:tcBorders>
          </w:tcPr>
          <w:p/>
        </w:tc>
      </w:tr>
      <w:tr>
        <w:trPr>
          <w:trHeight w:val="97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"Кұрманғазы атындағы саз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 Кусаинов көшесі, 38</w:t>
            </w:r>
            <w:r>
              <w:br/>
            </w:r>
            <w:r>
              <w:rPr>
                <w:rFonts w:ascii="Times New Roman"/>
                <w:b w:val="false"/>
                <w:i w:val="false"/>
                <w:color w:val="000000"/>
                <w:sz w:val="20"/>
              </w:rPr>
              <w:t>
muzcoll@mail.ru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513060</w:t>
            </w:r>
          </w:p>
        </w:tc>
        <w:tc>
          <w:tcPr>
            <w:tcW w:w="0" w:type="auto"/>
            <w:vMerge/>
            <w:tcBorders>
              <w:top w:val="nil"/>
              <w:left w:val="single" w:color="cfcfcf" w:sz="5"/>
              <w:bottom w:val="single" w:color="cfcfcf" w:sz="5"/>
              <w:right w:val="single" w:color="cfcfcf" w:sz="5"/>
            </w:tcBorders>
          </w:tcPr>
          <w:p/>
        </w:tc>
      </w:tr>
      <w:tr>
        <w:trPr>
          <w:trHeight w:val="82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медициналық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Жәнгір хан көшесі, 67 ZKMK@yandex.ru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516652</w:t>
            </w:r>
          </w:p>
        </w:tc>
        <w:tc>
          <w:tcPr>
            <w:tcW w:w="0" w:type="auto"/>
            <w:vMerge/>
            <w:tcBorders>
              <w:top w:val="nil"/>
              <w:left w:val="single" w:color="cfcfcf" w:sz="5"/>
              <w:bottom w:val="single" w:color="cfcfcf" w:sz="5"/>
              <w:right w:val="single" w:color="cfcfcf" w:sz="5"/>
            </w:tcBorders>
          </w:tcPr>
          <w:p/>
        </w:tc>
      </w:tr>
      <w:tr>
        <w:trPr>
          <w:trHeight w:val="87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шаруашылық колледжі" мемлекеттік коммуналдық қазыналық кәсіпорны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Бөрлі ауылы, Садовая көшесі, 97</w:t>
            </w:r>
            <w:r>
              <w:br/>
            </w:r>
            <w:r>
              <w:rPr>
                <w:rFonts w:ascii="Times New Roman"/>
                <w:b w:val="false"/>
                <w:i w:val="false"/>
                <w:color w:val="000000"/>
                <w:sz w:val="20"/>
              </w:rPr>
              <w:t>
Burlin-colledg@</w:t>
            </w:r>
            <w:r>
              <w:br/>
            </w:r>
            <w:r>
              <w:rPr>
                <w:rFonts w:ascii="Times New Roman"/>
                <w:b w:val="false"/>
                <w:i w:val="false"/>
                <w:color w:val="000000"/>
                <w:sz w:val="20"/>
              </w:rPr>
              <w:t>
mail</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 25103</w:t>
            </w:r>
          </w:p>
        </w:tc>
        <w:tc>
          <w:tcPr>
            <w:tcW w:w="0" w:type="auto"/>
            <w:vMerge/>
            <w:tcBorders>
              <w:top w:val="nil"/>
              <w:left w:val="single" w:color="cfcfcf" w:sz="5"/>
              <w:bottom w:val="single" w:color="cfcfcf" w:sz="5"/>
              <w:right w:val="single" w:color="cfcfcf" w:sz="5"/>
            </w:tcBorders>
          </w:tcPr>
          <w:p/>
        </w:tc>
      </w:tr>
      <w:tr>
        <w:trPr>
          <w:trHeight w:val="55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Өтемісов атындағы Батыс Қазақстан мемлекеттік университеті" шаруашылық жүргізу құқығындағы республикалық мемлекеттік кәсіпорыны</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Достық даңғылы, 162 college_wksu@mail</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500114</w:t>
            </w:r>
          </w:p>
        </w:tc>
        <w:tc>
          <w:tcPr>
            <w:tcW w:w="0" w:type="auto"/>
            <w:vMerge/>
            <w:tcBorders>
              <w:top w:val="nil"/>
              <w:left w:val="single" w:color="cfcfcf" w:sz="5"/>
              <w:bottom w:val="single" w:color="cfcfcf" w:sz="5"/>
              <w:right w:val="single" w:color="cfcfcf" w:sz="5"/>
            </w:tcBorders>
          </w:tcPr>
          <w:p/>
        </w:tc>
      </w:tr>
      <w:tr>
        <w:trPr>
          <w:trHeight w:val="70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"Мақсат" Орал медициналық колледжі" жеке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Жәңгір хан көшесі, 67 kollege8@yandex.ru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502191</w:t>
            </w:r>
          </w:p>
        </w:tc>
        <w:tc>
          <w:tcPr>
            <w:tcW w:w="0" w:type="auto"/>
            <w:vMerge/>
            <w:tcBorders>
              <w:top w:val="nil"/>
              <w:left w:val="single" w:color="cfcfcf" w:sz="5"/>
              <w:bottom w:val="single" w:color="cfcfcf" w:sz="5"/>
              <w:right w:val="single" w:color="cfcfcf" w:sz="5"/>
            </w:tcBorders>
          </w:tcPr>
          <w:p/>
        </w:tc>
      </w:tr>
      <w:tr>
        <w:trPr>
          <w:trHeight w:val="70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қаржы экономикалық колледжі" мемлекеттік емес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Достық даңғылы, 218/2</w:t>
            </w:r>
            <w:r>
              <w:br/>
            </w:r>
            <w:r>
              <w:rPr>
                <w:rFonts w:ascii="Times New Roman"/>
                <w:b w:val="false"/>
                <w:i w:val="false"/>
                <w:color w:val="000000"/>
                <w:sz w:val="20"/>
              </w:rPr>
              <w:t>
ufek-kz@rambler.ru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536071</w:t>
            </w:r>
          </w:p>
        </w:tc>
        <w:tc>
          <w:tcPr>
            <w:tcW w:w="0" w:type="auto"/>
            <w:vMerge/>
            <w:tcBorders>
              <w:top w:val="nil"/>
              <w:left w:val="single" w:color="cfcfcf" w:sz="5"/>
              <w:bottom w:val="single" w:color="cfcfcf" w:sz="5"/>
              <w:right w:val="single" w:color="cfcfcf" w:sz="5"/>
            </w:tcBorders>
          </w:tcPr>
          <w:p/>
        </w:tc>
      </w:tr>
      <w:tr>
        <w:trPr>
          <w:trHeight w:val="67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гуманитарлық-</w:t>
            </w:r>
            <w:r>
              <w:br/>
            </w:r>
            <w:r>
              <w:rPr>
                <w:rFonts w:ascii="Times New Roman"/>
                <w:b w:val="false"/>
                <w:i w:val="false"/>
                <w:color w:val="000000"/>
                <w:sz w:val="20"/>
              </w:rPr>
              <w:t>
техникалық колледжі"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К. Аманжолов көшесі, 108</w:t>
            </w:r>
            <w:r>
              <w:br/>
            </w:r>
            <w:r>
              <w:rPr>
                <w:rFonts w:ascii="Times New Roman"/>
                <w:b w:val="false"/>
                <w:i w:val="false"/>
                <w:color w:val="000000"/>
                <w:sz w:val="20"/>
              </w:rPr>
              <w:t>
UGTK_108@mail.ru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513096</w:t>
            </w:r>
          </w:p>
        </w:tc>
        <w:tc>
          <w:tcPr>
            <w:tcW w:w="0" w:type="auto"/>
            <w:vMerge/>
            <w:tcBorders>
              <w:top w:val="nil"/>
              <w:left w:val="single" w:color="cfcfcf" w:sz="5"/>
              <w:bottom w:val="single" w:color="cfcfcf" w:sz="5"/>
              <w:right w:val="single" w:color="cfcfcf" w:sz="5"/>
            </w:tcBorders>
          </w:tcPr>
          <w:p/>
        </w:tc>
      </w:tr>
      <w:tr>
        <w:trPr>
          <w:trHeight w:val="69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гуманитарлық колледжі" мемлекеттік емес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Ғ. Қараш көшесі,12 UGK-uralsk@mail.ru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500284</w:t>
            </w:r>
          </w:p>
        </w:tc>
        <w:tc>
          <w:tcPr>
            <w:tcW w:w="0" w:type="auto"/>
            <w:vMerge/>
            <w:tcBorders>
              <w:top w:val="nil"/>
              <w:left w:val="single" w:color="cfcfcf" w:sz="5"/>
              <w:bottom w:val="single" w:color="cfcfcf" w:sz="5"/>
              <w:right w:val="single" w:color="cfcfcf" w:sz="5"/>
            </w:tcBorders>
          </w:tcPr>
          <w:p/>
        </w:tc>
      </w:tr>
      <w:tr>
        <w:trPr>
          <w:trHeight w:val="70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инженерлік-</w:t>
            </w:r>
            <w:r>
              <w:br/>
            </w:r>
            <w:r>
              <w:rPr>
                <w:rFonts w:ascii="Times New Roman"/>
                <w:b w:val="false"/>
                <w:i w:val="false"/>
                <w:color w:val="000000"/>
                <w:sz w:val="20"/>
              </w:rPr>
              <w:t>
технологиялық колледж" мемлекеттік емес білім беру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Ықсанов көшесі, 44/1 wketu@mail.ru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506097</w:t>
            </w:r>
          </w:p>
        </w:tc>
        <w:tc>
          <w:tcPr>
            <w:tcW w:w="0" w:type="auto"/>
            <w:vMerge/>
            <w:tcBorders>
              <w:top w:val="nil"/>
              <w:left w:val="single" w:color="cfcfcf" w:sz="5"/>
              <w:bottom w:val="single" w:color="cfcfcf" w:sz="5"/>
              <w:right w:val="single" w:color="cfcfcf" w:sz="5"/>
            </w:tcBorders>
          </w:tcPr>
          <w:p/>
        </w:tc>
      </w:tr>
      <w:tr>
        <w:trPr>
          <w:trHeight w:val="82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 және Ақпараттық технологиялар колледжі" мемлекеттік емес білім беру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М. Мәметова көшесі, 81</w:t>
            </w:r>
            <w:r>
              <w:br/>
            </w:r>
            <w:r>
              <w:rPr>
                <w:rFonts w:ascii="Times New Roman"/>
                <w:b w:val="false"/>
                <w:i w:val="false"/>
                <w:color w:val="000000"/>
                <w:sz w:val="20"/>
              </w:rPr>
              <w:t>
KazIITU@mail.ru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545878</w:t>
            </w:r>
          </w:p>
        </w:tc>
        <w:tc>
          <w:tcPr>
            <w:tcW w:w="0" w:type="auto"/>
            <w:vMerge/>
            <w:tcBorders>
              <w:top w:val="nil"/>
              <w:left w:val="single" w:color="cfcfcf" w:sz="5"/>
              <w:bottom w:val="single" w:color="cfcfcf" w:sz="5"/>
              <w:right w:val="single" w:color="cfcfcf" w:sz="5"/>
            </w:tcBorders>
          </w:tcPr>
          <w:p/>
        </w:tc>
      </w:tr>
      <w:tr>
        <w:trPr>
          <w:trHeight w:val="69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техникалық мектеп" мемлекеттік емес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Фрунзе көшесі, 20/1 KazIITU@mail.ru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503420</w:t>
            </w:r>
          </w:p>
        </w:tc>
        <w:tc>
          <w:tcPr>
            <w:tcW w:w="0" w:type="auto"/>
            <w:vMerge/>
            <w:tcBorders>
              <w:top w:val="nil"/>
              <w:left w:val="single" w:color="cfcfcf" w:sz="5"/>
              <w:bottom w:val="single" w:color="cfcfcf" w:sz="5"/>
              <w:right w:val="single" w:color="cfcfcf" w:sz="5"/>
            </w:tcBorders>
          </w:tcPr>
          <w:p/>
        </w:tc>
      </w:tr>
      <w:tr>
        <w:trPr>
          <w:trHeight w:val="84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"Еңбек және әлеуметтік қатынастар академиясы Батыс Қазақстан академиялық колледжі" жеке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 Нұрпейісова көшесі, 12/1 Atiso@Atiso.kz</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510891</w:t>
            </w:r>
          </w:p>
        </w:tc>
        <w:tc>
          <w:tcPr>
            <w:tcW w:w="0" w:type="auto"/>
            <w:vMerge/>
            <w:tcBorders>
              <w:top w:val="nil"/>
              <w:left w:val="single" w:color="cfcfcf" w:sz="5"/>
              <w:bottom w:val="single" w:color="cfcfcf" w:sz="5"/>
              <w:right w:val="single" w:color="cfcfcf" w:sz="5"/>
            </w:tcBorders>
          </w:tcPr>
          <w:p/>
        </w:tc>
      </w:tr>
      <w:tr>
        <w:trPr>
          <w:trHeight w:val="88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"Евразия" гуманитарлық- экономикалық колледжі мемлекеттік емес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Достық даңғылы, 194</w:t>
            </w:r>
            <w:r>
              <w:br/>
            </w:r>
            <w:r>
              <w:rPr>
                <w:rFonts w:ascii="Times New Roman"/>
                <w:b w:val="false"/>
                <w:i w:val="false"/>
                <w:color w:val="000000"/>
                <w:sz w:val="20"/>
              </w:rPr>
              <w:t>
zinevr@nursat.kz</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503024</w:t>
            </w:r>
          </w:p>
        </w:tc>
        <w:tc>
          <w:tcPr>
            <w:tcW w:w="0" w:type="auto"/>
            <w:vMerge/>
            <w:tcBorders>
              <w:top w:val="nil"/>
              <w:left w:val="single" w:color="cfcfcf" w:sz="5"/>
              <w:bottom w:val="single" w:color="cfcfcf" w:sz="5"/>
              <w:right w:val="single" w:color="cfcfcf" w:sz="5"/>
            </w:tcBorders>
          </w:tcPr>
          <w:p/>
        </w:tc>
      </w:tr>
      <w:tr>
        <w:trPr>
          <w:trHeight w:val="69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"Болашақ" Орал көп профилді колледж мемлекеттік емес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Жәнгір хан көшесі, 31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501226</w:t>
            </w:r>
          </w:p>
        </w:tc>
        <w:tc>
          <w:tcPr>
            <w:tcW w:w="0" w:type="auto"/>
            <w:vMerge/>
            <w:tcBorders>
              <w:top w:val="nil"/>
              <w:left w:val="single" w:color="cfcfcf" w:sz="5"/>
              <w:bottom w:val="single" w:color="cfcfcf" w:sz="5"/>
              <w:right w:val="single" w:color="cfcfcf" w:sz="5"/>
            </w:tcBorders>
          </w:tcPr>
          <w:p/>
        </w:tc>
      </w:tr>
      <w:tr>
        <w:trPr>
          <w:trHeight w:val="885"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"Ақсай инженерлік-</w:t>
            </w:r>
            <w:r>
              <w:br/>
            </w:r>
            <w:r>
              <w:rPr>
                <w:rFonts w:ascii="Times New Roman"/>
                <w:b w:val="false"/>
                <w:i w:val="false"/>
                <w:color w:val="000000"/>
                <w:sz w:val="20"/>
              </w:rPr>
              <w:t>
экономикалық колледжі" мемлекеттік емес мекемесі</w:t>
            </w:r>
          </w:p>
        </w:tc>
        <w:tc>
          <w:tcPr>
            <w:tcW w:w="3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Ақсай қаласы, Советская көшесі, 10</w:t>
            </w:r>
            <w:r>
              <w:br/>
            </w:r>
            <w:r>
              <w:rPr>
                <w:rFonts w:ascii="Times New Roman"/>
                <w:b w:val="false"/>
                <w:i w:val="false"/>
                <w:color w:val="000000"/>
                <w:sz w:val="20"/>
              </w:rPr>
              <w:t>
aksai_itk@mail.ru</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 34679</w:t>
            </w:r>
          </w:p>
        </w:tc>
        <w:tc>
          <w:tcPr>
            <w:tcW w:w="0" w:type="auto"/>
            <w:vMerge/>
            <w:tcBorders>
              <w:top w:val="nil"/>
              <w:left w:val="single" w:color="cfcfcf" w:sz="5"/>
              <w:bottom w:val="single" w:color="cfcfcf" w:sz="5"/>
              <w:right w:val="single" w:color="cfcfcf" w:sz="5"/>
            </w:tcBorders>
          </w:tcPr>
          <w:p/>
        </w:tc>
      </w:tr>
    </w:tbl>
    <w:bookmarkStart w:name="z29" w:id="15"/>
    <w:p>
      <w:pPr>
        <w:spacing w:after="0"/>
        <w:ind w:left="0"/>
        <w:jc w:val="both"/>
      </w:pPr>
      <w:r>
        <w:rPr>
          <w:rFonts w:ascii="Times New Roman"/>
          <w:b w:val="false"/>
          <w:i w:val="false"/>
          <w:color w:val="000000"/>
          <w:sz w:val="28"/>
        </w:rPr>
        <w:t>
"Техникалық және кәсiптiк</w:t>
      </w:r>
      <w:r>
        <w:br/>
      </w:r>
      <w:r>
        <w:rPr>
          <w:rFonts w:ascii="Times New Roman"/>
          <w:b w:val="false"/>
          <w:i w:val="false"/>
          <w:color w:val="000000"/>
          <w:sz w:val="28"/>
        </w:rPr>
        <w:t>
бiлiм беру бағдарламалары</w:t>
      </w:r>
      <w:r>
        <w:br/>
      </w:r>
      <w:r>
        <w:rPr>
          <w:rFonts w:ascii="Times New Roman"/>
          <w:b w:val="false"/>
          <w:i w:val="false"/>
          <w:color w:val="000000"/>
          <w:sz w:val="28"/>
        </w:rPr>
        <w:t>
бойынша кадрлар даярлауды</w:t>
      </w:r>
      <w:r>
        <w:br/>
      </w:r>
      <w:r>
        <w:rPr>
          <w:rFonts w:ascii="Times New Roman"/>
          <w:b w:val="false"/>
          <w:i w:val="false"/>
          <w:color w:val="000000"/>
          <w:sz w:val="28"/>
        </w:rPr>
        <w:t>
жүзеге асыратын білім беру</w:t>
      </w:r>
      <w:r>
        <w:br/>
      </w:r>
      <w:r>
        <w:rPr>
          <w:rFonts w:ascii="Times New Roman"/>
          <w:b w:val="false"/>
          <w:i w:val="false"/>
          <w:color w:val="000000"/>
          <w:sz w:val="28"/>
        </w:rPr>
        <w:t>
ұйымдарына құжаттарды қабылдау</w:t>
      </w:r>
      <w:r>
        <w:br/>
      </w:r>
      <w:r>
        <w:rPr>
          <w:rFonts w:ascii="Times New Roman"/>
          <w:b w:val="false"/>
          <w:i w:val="false"/>
          <w:color w:val="000000"/>
          <w:sz w:val="28"/>
        </w:rPr>
        <w:t>
және оқуға қабылдау"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5"/>
    <w:p>
      <w:pPr>
        <w:spacing w:after="0"/>
        <w:ind w:left="0"/>
        <w:jc w:val="left"/>
      </w:pPr>
      <w:r>
        <w:rPr>
          <w:rFonts w:ascii="Times New Roman"/>
          <w:b/>
          <w:i w:val="false"/>
          <w:color w:val="000000"/>
        </w:rPr>
        <w:t xml:space="preserve"> Техникалық және кәсіптік білім беру</w:t>
      </w:r>
      <w:r>
        <w:br/>
      </w:r>
      <w:r>
        <w:rPr>
          <w:rFonts w:ascii="Times New Roman"/>
          <w:b/>
          <w:i w:val="false"/>
          <w:color w:val="000000"/>
        </w:rPr>
        <w:t>
ұйымдары үшін қарапайым іс-әрекеттердің</w:t>
      </w:r>
      <w:r>
        <w:br/>
      </w:r>
      <w:r>
        <w:rPr>
          <w:rFonts w:ascii="Times New Roman"/>
          <w:b/>
          <w:i w:val="false"/>
          <w:color w:val="000000"/>
        </w:rPr>
        <w:t>
(құрылымдар, рәсімдер, операциялар)</w:t>
      </w:r>
      <w:r>
        <w:br/>
      </w:r>
      <w:r>
        <w:rPr>
          <w:rFonts w:ascii="Times New Roman"/>
          <w:b/>
          <w:i w:val="false"/>
          <w:color w:val="000000"/>
        </w:rPr>
        <w:t>
жазбаша кестелік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0"/>
        <w:gridCol w:w="2833"/>
        <w:gridCol w:w="2917"/>
        <w:gridCol w:w="357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үрдіс (жұмыс барысы,ағыны) </w:t>
            </w:r>
          </w:p>
        </w:tc>
      </w:tr>
      <w:tr>
        <w:trPr>
          <w:trHeight w:val="720"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 (жұмыс барысының, ағынының)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1 </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2 </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 </w:t>
            </w:r>
          </w:p>
        </w:tc>
      </w:tr>
      <w:tr>
        <w:trPr>
          <w:trHeight w:val="30"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 (үрдісінің, рәсімнің, операцияның атауы және оның сипат-</w:t>
            </w:r>
            <w:r>
              <w:br/>
            </w:r>
            <w:r>
              <w:rPr>
                <w:rFonts w:ascii="Times New Roman"/>
                <w:b w:val="false"/>
                <w:i w:val="false"/>
                <w:color w:val="000000"/>
                <w:sz w:val="20"/>
              </w:rPr>
              <w:t xml:space="preserve">
тамалары)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комиссиясының мүшесі құжаттарды қабылдайды, қабылдау комиссиясының төрағасына ұсынады</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комиссиясының төрағасы келіп түскен құжаттарды қарайды, қабылдау емтихандарын тапсыру үшін қабылдау комиссиясының жауапты хатшысына жолдайды </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комиссиясының жауапты хатшысы қабылдау емтихандарын өткізуге құжаттарды жолдайды, емтихан қабылдайды және қорытындысын қабылдау комиссиясы отырысына ұсынады </w:t>
            </w:r>
          </w:p>
        </w:tc>
      </w:tr>
      <w:tr>
        <w:trPr>
          <w:trHeight w:val="30"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(мәліметтер, құжат, ұйымдық- өкімдік шешім)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 төрағасына жолдама</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комиссиясынын жауапты хатшысына жолдайды</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Емтихандар қорытындысын қабылдау комиссиясы отырысына ұсынады</w:t>
            </w:r>
          </w:p>
        </w:tc>
      </w:tr>
      <w:tr>
        <w:trPr>
          <w:trHeight w:val="30" w:hRule="atLeast"/>
        </w:trPr>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тапсырған сәттен бастап – 60 минуттан аспайды, мемлекеттік қызмет көрсетуді алу үшін жүгінген сәттен – өтініш түскен күнінен бастап Үлгі қағидаларда белгіленген білім алушы қатарына қабылдау кезеңіне күндізгі оқу нысанына 30 тамызға, сырттай оқу нысанына 30 қыркүйекке дейін</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5"/>
        <w:gridCol w:w="3702"/>
        <w:gridCol w:w="2817"/>
        <w:gridCol w:w="27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үрдіс (жұмыс барысы,ағыны) </w:t>
            </w:r>
          </w:p>
        </w:tc>
      </w:tr>
      <w:tr>
        <w:trPr>
          <w:trHeight w:val="30" w:hRule="atLeast"/>
        </w:trPr>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 (жұмыс барысының, ағынының) №</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2 </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w:t>
            </w:r>
          </w:p>
        </w:tc>
      </w:tr>
      <w:tr>
        <w:trPr>
          <w:trHeight w:val="30" w:hRule="atLeast"/>
        </w:trPr>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 (үрдісінің, рәсімнің, операцияның атауы және оның сипат-</w:t>
            </w:r>
            <w:r>
              <w:br/>
            </w:r>
            <w:r>
              <w:rPr>
                <w:rFonts w:ascii="Times New Roman"/>
                <w:b w:val="false"/>
                <w:i w:val="false"/>
                <w:color w:val="000000"/>
                <w:sz w:val="20"/>
              </w:rPr>
              <w:t xml:space="preserve">
тамалары) </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комиссиясының төрағасы құжаттарды қарайды, қабылдау емтихандардың қорытындысы оң шешілген жағдайында құжаттарды конкурстық іріктеуге жібереді немесе мемлекеттік қызметті көрсетуден бас тарту туралы шешім қабылдайды</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комиссиясының жауапты хатшысы қабылдау комиссиясының отырысына конкурстық іріктеуді өткізу үшін құжаттарды ұсынады</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комиссиясының төрағасы конкурстық іріктеу комиссиясы отырысында іріктеуден өткендерді оқуға қабылдайды</w:t>
            </w:r>
          </w:p>
        </w:tc>
      </w:tr>
      <w:tr>
        <w:trPr>
          <w:trHeight w:val="30" w:hRule="atLeast"/>
        </w:trPr>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ұйымдық-</w:t>
            </w:r>
            <w:r>
              <w:br/>
            </w:r>
            <w:r>
              <w:rPr>
                <w:rFonts w:ascii="Times New Roman"/>
                <w:b w:val="false"/>
                <w:i w:val="false"/>
                <w:color w:val="000000"/>
                <w:sz w:val="20"/>
              </w:rPr>
              <w:t xml:space="preserve">
өкімдік шешім) </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Конкурстық іріктеуге жолдама немесе мемлекеттік қызметті көрсетуден бас тарту туралы шешім </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Конкурстық іріктеудің өткізу үшін қабылдау комиссиясының отырысына құжаттарды ұсыну</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Оқуға қабылдау туралы жалпы бұйрық немесе қызмет көрсетуден бас тартатындығы туралы дәлелді жауап</w:t>
            </w:r>
          </w:p>
        </w:tc>
      </w:tr>
      <w:tr>
        <w:trPr>
          <w:trHeight w:val="30" w:hRule="atLeast"/>
        </w:trPr>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тапсырған сәттен бастап – 60 минуттан аспайды, мемлекеттік қызмет көрсетуді алу үшін жүгінген сәттен – өтініш түскен күнінен бастап Үлгі қағидаларда белгіленген білім алушы қатарына қабылдау кезеңіне күндізгі оқу нысанына 30 тамызға, сырттай оқу нысанына 30 қыркүйекке дейін</w:t>
            </w:r>
          </w:p>
        </w:tc>
      </w:tr>
    </w:tbl>
    <w:bookmarkStart w:name="z30" w:id="16"/>
    <w:p>
      <w:pPr>
        <w:spacing w:after="0"/>
        <w:ind w:left="0"/>
        <w:jc w:val="both"/>
      </w:pPr>
      <w:r>
        <w:rPr>
          <w:rFonts w:ascii="Times New Roman"/>
          <w:b w:val="false"/>
          <w:i w:val="false"/>
          <w:color w:val="000000"/>
          <w:sz w:val="28"/>
        </w:rPr>
        <w:t>
</w:t>
      </w:r>
      <w:r>
        <w:drawing>
          <wp:inline distT="0" distB="0" distL="0" distR="0">
            <wp:extent cx="74930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0" cy="10591800"/>
                    </a:xfrm>
                    <a:prstGeom prst="rect">
                      <a:avLst/>
                    </a:prstGeom>
                  </pic:spPr>
                </pic:pic>
              </a:graphicData>
            </a:graphic>
          </wp:inline>
        </w:drawing>
      </w:r>
    </w:p>
    <w:bookmarkEnd w:id="16"/>
    <w:bookmarkStart w:name="z31" w:id="17"/>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облыс әкімдігінің қаулысымен</w:t>
      </w:r>
      <w:r>
        <w:br/>
      </w:r>
      <w:r>
        <w:rPr>
          <w:rFonts w:ascii="Times New Roman"/>
          <w:b w:val="false"/>
          <w:i w:val="false"/>
          <w:color w:val="000000"/>
          <w:sz w:val="28"/>
        </w:rPr>
        <w:t>
бекітілген</w:t>
      </w:r>
    </w:p>
    <w:bookmarkEnd w:id="17"/>
    <w:p>
      <w:pPr>
        <w:spacing w:after="0"/>
        <w:ind w:left="0"/>
        <w:jc w:val="left"/>
      </w:pPr>
      <w:r>
        <w:rPr>
          <w:rFonts w:ascii="Times New Roman"/>
          <w:b/>
          <w:i w:val="false"/>
          <w:color w:val="000000"/>
        </w:rPr>
        <w:t xml:space="preserve"> "Білім туралы құжаттардың</w:t>
      </w:r>
      <w:r>
        <w:br/>
      </w:r>
      <w:r>
        <w:rPr>
          <w:rFonts w:ascii="Times New Roman"/>
          <w:b/>
          <w:i w:val="false"/>
          <w:color w:val="000000"/>
        </w:rPr>
        <w:t>
телнұсқаларын беру"</w:t>
      </w:r>
      <w:r>
        <w:br/>
      </w:r>
      <w:r>
        <w:rPr>
          <w:rFonts w:ascii="Times New Roman"/>
          <w:b/>
          <w:i w:val="false"/>
          <w:color w:val="000000"/>
        </w:rPr>
        <w:t>
мемлекеттік қызмет регламенті</w:t>
      </w:r>
    </w:p>
    <w:bookmarkStart w:name="z32" w:id="18"/>
    <w:p>
      <w:pPr>
        <w:spacing w:after="0"/>
        <w:ind w:left="0"/>
        <w:jc w:val="left"/>
      </w:pPr>
      <w:r>
        <w:rPr>
          <w:rFonts w:ascii="Times New Roman"/>
          <w:b/>
          <w:i w:val="false"/>
          <w:color w:val="000000"/>
        </w:rPr>
        <w:t xml:space="preserve"> 
1. Жалпы ережелер</w:t>
      </w:r>
    </w:p>
    <w:bookmarkEnd w:id="18"/>
    <w:p>
      <w:pPr>
        <w:spacing w:after="0"/>
        <w:ind w:left="0"/>
        <w:jc w:val="both"/>
      </w:pPr>
      <w:r>
        <w:rPr>
          <w:rFonts w:ascii="Times New Roman"/>
          <w:b w:val="false"/>
          <w:i w:val="false"/>
          <w:color w:val="000000"/>
          <w:sz w:val="28"/>
        </w:rPr>
        <w:t>      1. Осы "Білім туралы құжаттардың телнұсқаларын беру" мемлекеттік қызмет Регламенті (бұдан әрі - Регламент) "Әкімшілік рәсімдер туралы" Қазақстан Республикасының 2000 жылғы 27 қарашадағы Заңының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"Білім туралы құжаттардың телнұсқаларын беру" мемлекеттік қызметі (бұдан әрі - мемлекеттік қызмет) "Білім туралы" Қазақстан Республикасының 2007 жылғы 27 шілдедегі </w:t>
      </w:r>
      <w:r>
        <w:rPr>
          <w:rFonts w:ascii="Times New Roman"/>
          <w:b w:val="false"/>
          <w:i w:val="false"/>
          <w:color w:val="000000"/>
          <w:sz w:val="28"/>
        </w:rPr>
        <w:t>Заңына</w:t>
      </w:r>
      <w:r>
        <w:rPr>
          <w:rFonts w:ascii="Times New Roman"/>
          <w:b w:val="false"/>
          <w:i w:val="false"/>
          <w:color w:val="000000"/>
          <w:sz w:val="28"/>
        </w:rPr>
        <w:t xml:space="preserve"> және "Білім туралы мемлекеттік үлгідегі құжаттардың түрлері мен нысандарын және оларды беру ережесін бекіту туралы" Қазақстан Республикасы Үкіметінің 2007 жылғы 28 желтоқсандағы № 1310 қаулысына және Қазақстан Республикасы Үкіметінің 2012 жылғы 31 тамыздағы № 1119 қаулысымен бекітілген "Білім туралы құжаттардың телнұсқаларын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жүзеге асырылады (бұдан әрі — Стандарт).</w:t>
      </w:r>
      <w:r>
        <w:br/>
      </w:r>
      <w:r>
        <w:rPr>
          <w:rFonts w:ascii="Times New Roman"/>
          <w:b w:val="false"/>
          <w:i w:val="false"/>
          <w:color w:val="000000"/>
          <w:sz w:val="28"/>
        </w:rPr>
        <w:t>
      3. Мемлекеттік қызмет негізгі орта, жалпы орта, техникалық және кәсіптік білім беру ұйымдары (бұдан әрі — білім беру ұйымдары) көрсетеді.</w:t>
      </w:r>
      <w:r>
        <w:br/>
      </w:r>
      <w:r>
        <w:rPr>
          <w:rFonts w:ascii="Times New Roman"/>
          <w:b w:val="false"/>
          <w:i w:val="false"/>
          <w:color w:val="000000"/>
          <w:sz w:val="28"/>
        </w:rPr>
        <w:t>
      4. Мемлекеттік қызмет Қазақстан Республикасының азаматтарына, Қазақстан Республикасында тұрақты тұратын азаматтығы жоқ тұлғаларға және Қазақстан Республикасының азаматы болып табылмайтын ұлты қазақ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тегін көрсетіледі.</w:t>
      </w:r>
    </w:p>
    <w:bookmarkStart w:name="z33" w:id="19"/>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
тәртібіне қойылатын талаптар</w:t>
      </w:r>
    </w:p>
    <w:bookmarkEnd w:id="19"/>
    <w:p>
      <w:pPr>
        <w:spacing w:after="0"/>
        <w:ind w:left="0"/>
        <w:jc w:val="both"/>
      </w:pPr>
      <w:r>
        <w:rPr>
          <w:rFonts w:ascii="Times New Roman"/>
          <w:b w:val="false"/>
          <w:i w:val="false"/>
          <w:color w:val="000000"/>
          <w:sz w:val="28"/>
        </w:rPr>
        <w:t>      7. Мемлекеттік қызмет осы Регламеттің </w:t>
      </w:r>
      <w:r>
        <w:rPr>
          <w:rFonts w:ascii="Times New Roman"/>
          <w:b w:val="false"/>
          <w:i w:val="false"/>
          <w:color w:val="000000"/>
          <w:sz w:val="28"/>
        </w:rPr>
        <w:t>1 қосымшасына</w:t>
      </w:r>
      <w:r>
        <w:rPr>
          <w:rFonts w:ascii="Times New Roman"/>
          <w:b w:val="false"/>
          <w:i w:val="false"/>
          <w:color w:val="000000"/>
          <w:sz w:val="28"/>
        </w:rPr>
        <w:t xml:space="preserve"> сәйкес білім беру ұйымдарында демалыс және мереке күндерін қоспағанда, сағат 13.00-ден 14.30-ға дейін түскі үзіліспен сағат 9.00-ден бастап 18.30-ға дейін көрсетіледі. Қабылдау алдын ала жазылусыз және жедел қызмет көрсетусіз кезек күту тәртібімен жүргізіледі.</w:t>
      </w:r>
      <w:r>
        <w:br/>
      </w:r>
      <w:r>
        <w:rPr>
          <w:rFonts w:ascii="Times New Roman"/>
          <w:b w:val="false"/>
          <w:i w:val="false"/>
          <w:color w:val="000000"/>
          <w:sz w:val="28"/>
        </w:rPr>
        <w:t>
      Мемлекеттік қызметті көрсету үшін күтуге және қажетті құжаттарды дайындауға жағдайлар жасалады (күту залы, қажетті құжаттардың тізбесі мен оларды толтыру үлгілері бар стенділермен жабдықталған құжаттарды толтыруға арналған орын).</w:t>
      </w:r>
      <w:r>
        <w:br/>
      </w:r>
      <w:r>
        <w:rPr>
          <w:rFonts w:ascii="Times New Roman"/>
          <w:b w:val="false"/>
          <w:i w:val="false"/>
          <w:color w:val="000000"/>
          <w:sz w:val="28"/>
        </w:rPr>
        <w:t>
      Дене мүмкіндіктері шектеулі адамдардың мемлекеттік қызметті кедергісіз алуға қол жеткізуін қамтамасыз ету үшін ғимараттарда арнайы жабдықталған пандус қарастырылады.</w:t>
      </w:r>
      <w:r>
        <w:br/>
      </w:r>
      <w:r>
        <w:rPr>
          <w:rFonts w:ascii="Times New Roman"/>
          <w:b w:val="false"/>
          <w:i w:val="false"/>
          <w:color w:val="000000"/>
          <w:sz w:val="28"/>
        </w:rPr>
        <w:t>
      8. Мемлекеттік қызметтің көрсету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 20 минуттан аспайды;</w:t>
      </w:r>
      <w:r>
        <w:br/>
      </w:r>
      <w:r>
        <w:rPr>
          <w:rFonts w:ascii="Times New Roman"/>
          <w:b w:val="false"/>
          <w:i w:val="false"/>
          <w:color w:val="000000"/>
          <w:sz w:val="28"/>
        </w:rPr>
        <w:t>
      2) мемлекеттік қызметті алу үшін өтініш берген сәттен бастап күнтізбелік 10 күн ішінде.</w:t>
      </w:r>
      <w:r>
        <w:br/>
      </w:r>
      <w:r>
        <w:rPr>
          <w:rFonts w:ascii="Times New Roman"/>
          <w:b w:val="false"/>
          <w:i w:val="false"/>
          <w:color w:val="000000"/>
          <w:sz w:val="28"/>
        </w:rPr>
        <w:t>
      9. Мемлекеттiк қызметтi алу үшiн барлық қажетті құжаттарды тапсырған жағдайда мемлекеттік қызметті алушыға қолхат беріледі, онда:</w:t>
      </w:r>
      <w:r>
        <w:br/>
      </w:r>
      <w:r>
        <w:rPr>
          <w:rFonts w:ascii="Times New Roman"/>
          <w:b w:val="false"/>
          <w:i w:val="false"/>
          <w:color w:val="000000"/>
          <w:sz w:val="28"/>
        </w:rPr>
        <w:t>
      1) сұраныстын нөмірі мен қабылданған күні;</w:t>
      </w:r>
      <w:r>
        <w:br/>
      </w:r>
      <w:r>
        <w:rPr>
          <w:rFonts w:ascii="Times New Roman"/>
          <w:b w:val="false"/>
          <w:i w:val="false"/>
          <w:color w:val="000000"/>
          <w:sz w:val="28"/>
        </w:rPr>
        <w:t>
      2) сұратылған мемлекеттік қызметтің түрі;</w:t>
      </w:r>
      <w:r>
        <w:br/>
      </w:r>
      <w:r>
        <w:rPr>
          <w:rFonts w:ascii="Times New Roman"/>
          <w:b w:val="false"/>
          <w:i w:val="false"/>
          <w:color w:val="000000"/>
          <w:sz w:val="28"/>
        </w:rPr>
        <w:t>
      3) ұсынылған құжаттардың атаулары және саны;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құжаттардың рәсімдеуге өтінішті қабылдаған білім беру ұйымы өкілінің тегі, аты, әкесінің аты;</w:t>
      </w:r>
      <w:r>
        <w:br/>
      </w:r>
      <w:r>
        <w:rPr>
          <w:rFonts w:ascii="Times New Roman"/>
          <w:b w:val="false"/>
          <w:i w:val="false"/>
          <w:color w:val="000000"/>
          <w:sz w:val="28"/>
        </w:rPr>
        <w:t>
      6) мемлекеттік қызмет алушының тегі, аты, әкесінің аты, байланыс деректері.</w:t>
      </w:r>
      <w:r>
        <w:br/>
      </w:r>
      <w:r>
        <w:rPr>
          <w:rFonts w:ascii="Times New Roman"/>
          <w:b w:val="false"/>
          <w:i w:val="false"/>
          <w:color w:val="000000"/>
          <w:sz w:val="28"/>
        </w:rPr>
        <w:t>
      10. Білім беру ұйымдарында "Білім туралы құжаттардың телнұсқаларын беру" төмендегі тәртіппен іске асырылады:</w:t>
      </w:r>
      <w:r>
        <w:br/>
      </w:r>
      <w:r>
        <w:rPr>
          <w:rFonts w:ascii="Times New Roman"/>
          <w:b w:val="false"/>
          <w:i w:val="false"/>
          <w:color w:val="000000"/>
          <w:sz w:val="28"/>
        </w:rPr>
        <w:t>
      1) өтінішті қабылдау және ұсынылған құжаттардың сәйкестігін қарау;</w:t>
      </w:r>
      <w:r>
        <w:br/>
      </w:r>
      <w:r>
        <w:rPr>
          <w:rFonts w:ascii="Times New Roman"/>
          <w:b w:val="false"/>
          <w:i w:val="false"/>
          <w:color w:val="000000"/>
          <w:sz w:val="28"/>
        </w:rPr>
        <w:t>
      2) ұсынылған құжаттарды тексеру немесе қызмет көрсетуден бас тартудың дәлелдi жауабын жазбаша түрде дайындау;</w:t>
      </w:r>
      <w:r>
        <w:br/>
      </w:r>
      <w:r>
        <w:rPr>
          <w:rFonts w:ascii="Times New Roman"/>
          <w:b w:val="false"/>
          <w:i w:val="false"/>
          <w:color w:val="000000"/>
          <w:sz w:val="28"/>
        </w:rPr>
        <w:t>
      3) білім беру ұйымының басшысының ұсынылған құжаттарды тексеру, білім туралы құжаттардың телнұсқаларын беру.</w:t>
      </w:r>
      <w:r>
        <w:br/>
      </w:r>
      <w:r>
        <w:rPr>
          <w:rFonts w:ascii="Times New Roman"/>
          <w:b w:val="false"/>
          <w:i w:val="false"/>
          <w:color w:val="000000"/>
          <w:sz w:val="28"/>
        </w:rPr>
        <w:t>
      11. Ұсынылған құжаттарды қабылдаудан бас тартуға жол берілмейді.</w:t>
      </w:r>
      <w:r>
        <w:br/>
      </w:r>
      <w:r>
        <w:rPr>
          <w:rFonts w:ascii="Times New Roman"/>
          <w:b w:val="false"/>
          <w:i w:val="false"/>
          <w:color w:val="000000"/>
          <w:sz w:val="28"/>
        </w:rPr>
        <w:t>
      12.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талап етілетін барлық құжаттар ұсынылмаған жағдайда мемлекеттік қызмет көрсетуден бас тартылады. Мемлекеттік қызметті алушы көрсетілген кедергілерді жойған жағдайда өтініш жалпы негізде қарастырылады.</w:t>
      </w:r>
      <w:r>
        <w:br/>
      </w:r>
      <w:r>
        <w:rPr>
          <w:rFonts w:ascii="Times New Roman"/>
          <w:b w:val="false"/>
          <w:i w:val="false"/>
          <w:color w:val="000000"/>
          <w:sz w:val="28"/>
        </w:rPr>
        <w:t>
      Мемлекеттік қызметті алушы мемлекеттік қызметті ұсынудан бас тартылғаны туралы дәлелді жауапты білім беру ұйымынан алады.</w:t>
      </w:r>
      <w:r>
        <w:br/>
      </w:r>
      <w:r>
        <w:rPr>
          <w:rFonts w:ascii="Times New Roman"/>
          <w:b w:val="false"/>
          <w:i w:val="false"/>
          <w:color w:val="000000"/>
          <w:sz w:val="28"/>
        </w:rPr>
        <w:t>
      13. Көрсетілген мемлекеттік қызмет нәтижелерімен келіспеген жағдайда тұтынушы заңнамада белгіленген тәртіппен сотқа шағымдануға құқылы.</w:t>
      </w:r>
    </w:p>
    <w:bookmarkStart w:name="z34" w:id="20"/>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20"/>
    <w:p>
      <w:pPr>
        <w:spacing w:after="0"/>
        <w:ind w:left="0"/>
        <w:jc w:val="both"/>
      </w:pPr>
      <w:r>
        <w:rPr>
          <w:rFonts w:ascii="Times New Roman"/>
          <w:b w:val="false"/>
          <w:i w:val="false"/>
          <w:color w:val="000000"/>
          <w:sz w:val="28"/>
        </w:rPr>
        <w:t>      14. Негізгі орта, жалпы орта, техникалық және кәсіптік білім беру ұйымдары үшін іс-әрекеттердің кестелік сипаттамасы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15. Мемлекеттік қызмет көрсету үрдісінде қатысатын құрылымдық-функционалдық бірліктерінің (бұдан әрі - ҚФБ) өзара байланысты көрсететін схемасы (негізгі орта, жалпы орта, техникалық және кәсіптік білім беру ұйымдары үшін ) осы Регламеттің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p>
    <w:bookmarkStart w:name="z35" w:id="21"/>
    <w:p>
      <w:pPr>
        <w:spacing w:after="0"/>
        <w:ind w:left="0"/>
        <w:jc w:val="left"/>
      </w:pPr>
      <w:r>
        <w:rPr>
          <w:rFonts w:ascii="Times New Roman"/>
          <w:b/>
          <w:i w:val="false"/>
          <w:color w:val="000000"/>
        </w:rPr>
        <w:t xml:space="preserve"> 
4. Мемлекеттік қызметтер көрсететін</w:t>
      </w:r>
      <w:r>
        <w:br/>
      </w:r>
      <w:r>
        <w:rPr>
          <w:rFonts w:ascii="Times New Roman"/>
          <w:b/>
          <w:i w:val="false"/>
          <w:color w:val="000000"/>
        </w:rPr>
        <w:t>
лауазымды тұлғалардың жауапкершілігі</w:t>
      </w:r>
    </w:p>
    <w:bookmarkEnd w:id="21"/>
    <w:p>
      <w:pPr>
        <w:spacing w:after="0"/>
        <w:ind w:left="0"/>
        <w:jc w:val="both"/>
      </w:pPr>
      <w:r>
        <w:rPr>
          <w:rFonts w:ascii="Times New Roman"/>
          <w:b w:val="false"/>
          <w:i w:val="false"/>
          <w:color w:val="000000"/>
          <w:sz w:val="28"/>
        </w:rPr>
        <w:t>      16. Білім беру ұйымының лауазымды қызметкерлері мемлекеттік қызметтер көрсету барысында өзі қабылдаған шешімдері мен іс-әрекеттері (әрекетсіздігі) үшін Қазақстан Республикасы заңнамасында көзделген тәртіппен жауапты.</w:t>
      </w:r>
    </w:p>
    <w:bookmarkStart w:name="z36" w:id="22"/>
    <w:p>
      <w:pPr>
        <w:spacing w:after="0"/>
        <w:ind w:left="0"/>
        <w:jc w:val="both"/>
      </w:pPr>
      <w:r>
        <w:rPr>
          <w:rFonts w:ascii="Times New Roman"/>
          <w:b w:val="false"/>
          <w:i w:val="false"/>
          <w:color w:val="000000"/>
          <w:sz w:val="28"/>
        </w:rPr>
        <w:t>
"Білім туралы құжаттардың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22"/>
    <w:p>
      <w:pPr>
        <w:spacing w:after="0"/>
        <w:ind w:left="0"/>
        <w:jc w:val="left"/>
      </w:pPr>
      <w:r>
        <w:rPr>
          <w:rFonts w:ascii="Times New Roman"/>
          <w:b/>
          <w:i w:val="false"/>
          <w:color w:val="000000"/>
        </w:rPr>
        <w:t xml:space="preserve"> Мемлекеттік қызмет көрсететін</w:t>
      </w:r>
      <w:r>
        <w:br/>
      </w:r>
      <w:r>
        <w:rPr>
          <w:rFonts w:ascii="Times New Roman"/>
          <w:b/>
          <w:i w:val="false"/>
          <w:color w:val="000000"/>
        </w:rPr>
        <w:t>
білім беру ұйымдарының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1"/>
        <w:gridCol w:w="3272"/>
        <w:gridCol w:w="3806"/>
        <w:gridCol w:w="1724"/>
        <w:gridCol w:w="2449"/>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орналасқан заңды мекенжайы (қала, аудан, көше, үйдің (пәтердің) №, электрондық пошта мекенжайы)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коды және телефон нөмірі</w:t>
            </w:r>
          </w:p>
        </w:tc>
        <w:tc>
          <w:tcPr>
            <w:tcW w:w="2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Өтемісұлы атындағы облыстық сауықтыру мектеп- интернаты" мемлекеттік мекеме</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Жәңгірхан көшесі, 54</w:t>
            </w:r>
            <w:r>
              <w:br/>
            </w:r>
            <w:r>
              <w:rPr>
                <w:rFonts w:ascii="Times New Roman"/>
                <w:b w:val="false"/>
                <w:i w:val="false"/>
                <w:color w:val="000000"/>
                <w:sz w:val="20"/>
              </w:rPr>
              <w:t>
san_shcoola@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502856</w:t>
            </w:r>
          </w:p>
        </w:tc>
        <w:tc>
          <w:tcPr>
            <w:tcW w:w="24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Демалыс және мереке күндерін қоспағанда аптасына бес күн сағат 9-00 бастап 18-30 дейін, түскі үзіліс сағат 13-00 бастап 14-30 дейін</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С. Сейфуллин атындағы № 11 облыстық қазақ мектеп-интернат кешені" мемлекеттік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Мұхит көшесі, 37/1 OKSHIKOD11@</w:t>
            </w:r>
            <w:r>
              <w:br/>
            </w:r>
            <w:r>
              <w:rPr>
                <w:rFonts w:ascii="Times New Roman"/>
                <w:b w:val="false"/>
                <w:i w:val="false"/>
                <w:color w:val="000000"/>
                <w:sz w:val="20"/>
              </w:rPr>
              <w:t>
rambler.ru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509696</w:t>
            </w:r>
          </w:p>
        </w:tc>
        <w:tc>
          <w:tcPr>
            <w:tcW w:w="0" w:type="auto"/>
            <w:vMerge/>
            <w:tcBorders>
              <w:top w:val="nil"/>
              <w:left w:val="single" w:color="cfcfcf" w:sz="5"/>
              <w:bottom w:val="single" w:color="cfcfcf" w:sz="5"/>
              <w:right w:val="single" w:color="cfcfcf" w:sz="5"/>
            </w:tcBorders>
          </w:tcP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 8 облыстық мектеп" мемлекеттік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Жезқазған көшесі, 1</w:t>
            </w:r>
            <w:r>
              <w:br/>
            </w:r>
            <w:r>
              <w:rPr>
                <w:rFonts w:ascii="Times New Roman"/>
                <w:b w:val="false"/>
                <w:i w:val="false"/>
                <w:color w:val="000000"/>
                <w:sz w:val="20"/>
              </w:rPr>
              <w:t>
zko_uralsk_sh_8@</w:t>
            </w:r>
            <w:r>
              <w:br/>
            </w:r>
            <w:r>
              <w:rPr>
                <w:rFonts w:ascii="Times New Roman"/>
                <w:b w:val="false"/>
                <w:i w:val="false"/>
                <w:color w:val="000000"/>
                <w:sz w:val="20"/>
              </w:rPr>
              <w:t>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238813</w:t>
            </w:r>
          </w:p>
        </w:tc>
        <w:tc>
          <w:tcPr>
            <w:tcW w:w="0" w:type="auto"/>
            <w:vMerge/>
            <w:tcBorders>
              <w:top w:val="nil"/>
              <w:left w:val="single" w:color="cfcfcf" w:sz="5"/>
              <w:bottom w:val="single" w:color="cfcfcf" w:sz="5"/>
              <w:right w:val="single" w:color="cfcfcf" w:sz="5"/>
            </w:tcBorders>
          </w:tcP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дарынды балаларға арналған қазақ-түрік мамандандырылған мектеп-лицей- интернаты" мемлекеттік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"Строитель" шағын ауданы, 21/1 ktloral@gmail.com</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8(87112) 252444</w:t>
            </w:r>
          </w:p>
        </w:tc>
        <w:tc>
          <w:tcPr>
            <w:tcW w:w="0" w:type="auto"/>
            <w:vMerge/>
            <w:tcBorders>
              <w:top w:val="nil"/>
              <w:left w:val="single" w:color="cfcfcf" w:sz="5"/>
              <w:bottom w:val="single" w:color="cfcfcf" w:sz="5"/>
              <w:right w:val="single" w:color="cfcfcf" w:sz="5"/>
            </w:tcBorders>
          </w:tcPr>
          <w:p/>
        </w:tc>
      </w:tr>
      <w:tr>
        <w:trPr>
          <w:trHeight w:val="114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облыстық дарынды балаларға арналған мамандандырылған мектеп- интернаты" мемлекеттік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 Есқалиев көшесі, 107 osshiod@mail.ru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514243</w:t>
            </w:r>
          </w:p>
        </w:tc>
        <w:tc>
          <w:tcPr>
            <w:tcW w:w="0" w:type="auto"/>
            <w:vMerge/>
            <w:tcBorders>
              <w:top w:val="nil"/>
              <w:left w:val="single" w:color="cfcfcf" w:sz="5"/>
              <w:bottom w:val="single" w:color="cfcfcf" w:sz="5"/>
              <w:right w:val="single" w:color="cfcfcf" w:sz="5"/>
            </w:tcBorders>
          </w:tcPr>
          <w:p/>
        </w:tc>
      </w:tr>
      <w:tr>
        <w:trPr>
          <w:trHeight w:val="6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индустриалды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 Тайманов көшесі, 221, Psh_1_uralsk73l@</w:t>
            </w:r>
            <w:r>
              <w:br/>
            </w:r>
            <w:r>
              <w:rPr>
                <w:rFonts w:ascii="Times New Roman"/>
                <w:b w:val="false"/>
                <w:i w:val="false"/>
                <w:color w:val="000000"/>
                <w:sz w:val="20"/>
              </w:rPr>
              <w:t>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517771</w:t>
            </w:r>
          </w:p>
        </w:tc>
        <w:tc>
          <w:tcPr>
            <w:tcW w:w="0" w:type="auto"/>
            <w:vMerge/>
            <w:tcBorders>
              <w:top w:val="nil"/>
              <w:left w:val="single" w:color="cfcfcf" w:sz="5"/>
              <w:bottom w:val="single" w:color="cfcfcf" w:sz="5"/>
              <w:right w:val="single" w:color="cfcfcf" w:sz="5"/>
            </w:tcBorders>
          </w:tcPr>
          <w:p/>
        </w:tc>
      </w:tr>
      <w:tr>
        <w:trPr>
          <w:trHeight w:val="7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"Сервис" технологиялық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Циолковская көшесі, 2 PL2ZKO@mail.ru</w:t>
            </w:r>
            <w:r>
              <w:br/>
            </w:r>
            <w:r>
              <w:rPr>
                <w:rFonts w:ascii="Times New Roman"/>
                <w:b w:val="false"/>
                <w:i w:val="false"/>
                <w:color w:val="000000"/>
                <w:sz w:val="20"/>
              </w:rPr>
              <w:t>
PL2bulat@mail.ru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233148</w:t>
            </w:r>
          </w:p>
        </w:tc>
        <w:tc>
          <w:tcPr>
            <w:tcW w:w="0" w:type="auto"/>
            <w:vMerge/>
            <w:tcBorders>
              <w:top w:val="nil"/>
              <w:left w:val="single" w:color="cfcfcf" w:sz="5"/>
              <w:bottom w:val="single" w:color="cfcfcf" w:sz="5"/>
              <w:right w:val="single" w:color="cfcfcf" w:sz="5"/>
            </w:tcBorders>
          </w:tcPr>
          <w:p/>
        </w:tc>
      </w:tr>
      <w:tr>
        <w:trPr>
          <w:trHeight w:val="6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"Технологиялық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 Нұрпейісова көшесі, 40</w:t>
            </w:r>
            <w:r>
              <w:br/>
            </w:r>
            <w:r>
              <w:rPr>
                <w:rFonts w:ascii="Times New Roman"/>
                <w:b w:val="false"/>
                <w:i w:val="false"/>
                <w:color w:val="000000"/>
                <w:sz w:val="20"/>
              </w:rPr>
              <w:t>
hkola-3@mail.ru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503914</w:t>
            </w:r>
          </w:p>
        </w:tc>
        <w:tc>
          <w:tcPr>
            <w:tcW w:w="0" w:type="auto"/>
            <w:vMerge/>
            <w:tcBorders>
              <w:top w:val="nil"/>
              <w:left w:val="single" w:color="cfcfcf" w:sz="5"/>
              <w:bottom w:val="single" w:color="cfcfcf" w:sz="5"/>
              <w:right w:val="single" w:color="cfcfcf" w:sz="5"/>
            </w:tcBorders>
          </w:tcPr>
          <w:p/>
        </w:tc>
      </w:tr>
      <w:tr>
        <w:trPr>
          <w:trHeight w:val="5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политехникалық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Евразия даңғылы, 238 zkopsh4@rambler.ru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543534</w:t>
            </w:r>
          </w:p>
        </w:tc>
        <w:tc>
          <w:tcPr>
            <w:tcW w:w="0" w:type="auto"/>
            <w:vMerge/>
            <w:tcBorders>
              <w:top w:val="nil"/>
              <w:left w:val="single" w:color="cfcfcf" w:sz="5"/>
              <w:bottom w:val="single" w:color="cfcfcf" w:sz="5"/>
              <w:right w:val="single" w:color="cfcfcf" w:sz="5"/>
            </w:tcBorders>
          </w:tcPr>
          <w:p/>
        </w:tc>
      </w:tr>
      <w:tr>
        <w:trPr>
          <w:trHeight w:val="5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ақпараттық технологиялар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Пойменная көшесі, 2/1</w:t>
            </w:r>
            <w:r>
              <w:br/>
            </w:r>
            <w:r>
              <w:rPr>
                <w:rFonts w:ascii="Times New Roman"/>
                <w:b w:val="false"/>
                <w:i w:val="false"/>
                <w:color w:val="000000"/>
                <w:sz w:val="20"/>
              </w:rPr>
              <w:t>
Pl5 2001@mail.ru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538096</w:t>
            </w:r>
          </w:p>
        </w:tc>
        <w:tc>
          <w:tcPr>
            <w:tcW w:w="0" w:type="auto"/>
            <w:vMerge/>
            <w:tcBorders>
              <w:top w:val="nil"/>
              <w:left w:val="single" w:color="cfcfcf" w:sz="5"/>
              <w:bottom w:val="single" w:color="cfcfcf" w:sz="5"/>
              <w:right w:val="single" w:color="cfcfcf" w:sz="5"/>
            </w:tcBorders>
          </w:tcPr>
          <w:p/>
        </w:tc>
      </w:tr>
      <w:tr>
        <w:trPr>
          <w:trHeight w:val="5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"Сервис және жаңа технологиялар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"Строитель" шағын ауданы, 21/1</w:t>
            </w:r>
            <w:r>
              <w:br/>
            </w:r>
            <w:r>
              <w:rPr>
                <w:rFonts w:ascii="Times New Roman"/>
                <w:b w:val="false"/>
                <w:i w:val="false"/>
                <w:color w:val="000000"/>
                <w:sz w:val="20"/>
              </w:rPr>
              <w:t>
PL6_oral@mail.ru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534857</w:t>
            </w:r>
          </w:p>
        </w:tc>
        <w:tc>
          <w:tcPr>
            <w:tcW w:w="0" w:type="auto"/>
            <w:vMerge/>
            <w:tcBorders>
              <w:top w:val="nil"/>
              <w:left w:val="single" w:color="cfcfcf" w:sz="5"/>
              <w:bottom w:val="single" w:color="cfcfcf" w:sz="5"/>
              <w:right w:val="single" w:color="cfcfcf" w:sz="5"/>
            </w:tcBorders>
          </w:tcPr>
          <w:p/>
        </w:tc>
      </w:tr>
      <w:tr>
        <w:trPr>
          <w:trHeight w:val="57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Шыңғырлау ауданы, Шыңғырлау ауылы, Өтемисов көшесі, 14</w:t>
            </w:r>
            <w:r>
              <w:br/>
            </w:r>
            <w:r>
              <w:rPr>
                <w:rFonts w:ascii="Times New Roman"/>
                <w:b w:val="false"/>
                <w:i w:val="false"/>
                <w:color w:val="000000"/>
                <w:sz w:val="20"/>
              </w:rPr>
              <w:t>
chingirlau-psh7@</w:t>
            </w:r>
            <w:r>
              <w:br/>
            </w:r>
            <w:r>
              <w:rPr>
                <w:rFonts w:ascii="Times New Roman"/>
                <w:b w:val="false"/>
                <w:i w:val="false"/>
                <w:color w:val="000000"/>
                <w:sz w:val="20"/>
              </w:rPr>
              <w:t>
rambler.ru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(871137) 33343</w:t>
            </w:r>
          </w:p>
        </w:tc>
        <w:tc>
          <w:tcPr>
            <w:tcW w:w="0" w:type="auto"/>
            <w:vMerge/>
            <w:tcBorders>
              <w:top w:val="nil"/>
              <w:left w:val="single" w:color="cfcfcf" w:sz="5"/>
              <w:bottom w:val="single" w:color="cfcfcf" w:sz="5"/>
              <w:right w:val="single" w:color="cfcfcf" w:sz="5"/>
            </w:tcBorders>
          </w:tcPr>
          <w:p/>
        </w:tc>
      </w:tr>
      <w:tr>
        <w:trPr>
          <w:trHeight w:val="103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Жаңақала ауданы, Жаңақала ауылы, Д. Нұрпеиісова көшесі, 34 Zhangala_PH8@</w:t>
            </w:r>
            <w:r>
              <w:br/>
            </w:r>
            <w:r>
              <w:rPr>
                <w:rFonts w:ascii="Times New Roman"/>
                <w:b w:val="false"/>
                <w:i w:val="false"/>
                <w:color w:val="000000"/>
                <w:sz w:val="20"/>
              </w:rPr>
              <w:t>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(871141) 21787</w:t>
            </w:r>
          </w:p>
        </w:tc>
        <w:tc>
          <w:tcPr>
            <w:tcW w:w="0" w:type="auto"/>
            <w:vMerge/>
            <w:tcBorders>
              <w:top w:val="nil"/>
              <w:left w:val="single" w:color="cfcfcf" w:sz="5"/>
              <w:bottom w:val="single" w:color="cfcfcf" w:sz="5"/>
              <w:right w:val="single" w:color="cfcfcf" w:sz="5"/>
            </w:tcBorders>
          </w:tcPr>
          <w:p/>
        </w:tc>
      </w:tr>
      <w:tr>
        <w:trPr>
          <w:trHeight w:val="54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Жәнібек ауданы, Жәнібек ауылы, Абай көшесі, 1</w:t>
            </w:r>
            <w:r>
              <w:br/>
            </w:r>
            <w:r>
              <w:rPr>
                <w:rFonts w:ascii="Times New Roman"/>
                <w:b w:val="false"/>
                <w:i w:val="false"/>
                <w:color w:val="000000"/>
                <w:sz w:val="20"/>
              </w:rPr>
              <w:t>
janibec-pch9@</w:t>
            </w:r>
            <w:r>
              <w:br/>
            </w:r>
            <w:r>
              <w:rPr>
                <w:rFonts w:ascii="Times New Roman"/>
                <w:b w:val="false"/>
                <w:i w:val="false"/>
                <w:color w:val="000000"/>
                <w:sz w:val="20"/>
              </w:rPr>
              <w:t>
inbox.ru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(871135) 22070</w:t>
            </w:r>
          </w:p>
        </w:tc>
        <w:tc>
          <w:tcPr>
            <w:tcW w:w="0" w:type="auto"/>
            <w:vMerge/>
            <w:tcBorders>
              <w:top w:val="nil"/>
              <w:left w:val="single" w:color="cfcfcf" w:sz="5"/>
              <w:bottom w:val="single" w:color="cfcfcf" w:sz="5"/>
              <w:right w:val="single" w:color="cfcfcf" w:sz="5"/>
            </w:tcBorders>
          </w:tcPr>
          <w:p/>
        </w:tc>
      </w:tr>
      <w:tr>
        <w:trPr>
          <w:trHeight w:val="8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Тайпақ ауылы, Молдағалиев көшесі, 39 makhambet- proflicei10zko@</w:t>
            </w:r>
            <w:r>
              <w:br/>
            </w:r>
            <w:r>
              <w:rPr>
                <w:rFonts w:ascii="Times New Roman"/>
                <w:b w:val="false"/>
                <w:i w:val="false"/>
                <w:color w:val="000000"/>
                <w:sz w:val="20"/>
              </w:rPr>
              <w:t>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(871142) 21610</w:t>
            </w:r>
          </w:p>
        </w:tc>
        <w:tc>
          <w:tcPr>
            <w:tcW w:w="0" w:type="auto"/>
            <w:vMerge/>
            <w:tcBorders>
              <w:top w:val="nil"/>
              <w:left w:val="single" w:color="cfcfcf" w:sz="5"/>
              <w:bottom w:val="single" w:color="cfcfcf" w:sz="5"/>
              <w:right w:val="single" w:color="cfcfcf" w:sz="5"/>
            </w:tcBorders>
          </w:tcPr>
          <w:p/>
        </w:tc>
      </w:tr>
      <w:tr>
        <w:trPr>
          <w:trHeight w:val="5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Подстепное ауылы, Целинная көшесі, 1 Prof.school_11@</w:t>
            </w:r>
            <w:r>
              <w:br/>
            </w:r>
            <w:r>
              <w:rPr>
                <w:rFonts w:ascii="Times New Roman"/>
                <w:b w:val="false"/>
                <w:i w:val="false"/>
                <w:color w:val="000000"/>
                <w:sz w:val="20"/>
              </w:rPr>
              <w:t>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 36499</w:t>
            </w:r>
          </w:p>
        </w:tc>
        <w:tc>
          <w:tcPr>
            <w:tcW w:w="0" w:type="auto"/>
            <w:vMerge/>
            <w:tcBorders>
              <w:top w:val="nil"/>
              <w:left w:val="single" w:color="cfcfcf" w:sz="5"/>
              <w:bottom w:val="single" w:color="cfcfcf" w:sz="5"/>
              <w:right w:val="single" w:color="cfcfcf" w:sz="5"/>
            </w:tcBorders>
          </w:tcPr>
          <w:p/>
        </w:tc>
      </w:tr>
      <w:tr>
        <w:trPr>
          <w:trHeight w:val="5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Иманов атындағы жол-көлік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 Иманов көшесі, 39 Pl12imanov@mail.ru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276280</w:t>
            </w:r>
          </w:p>
        </w:tc>
        <w:tc>
          <w:tcPr>
            <w:tcW w:w="0" w:type="auto"/>
            <w:vMerge/>
            <w:tcBorders>
              <w:top w:val="nil"/>
              <w:left w:val="single" w:color="cfcfcf" w:sz="5"/>
              <w:bottom w:val="single" w:color="cfcfcf" w:sz="5"/>
              <w:right w:val="single" w:color="cfcfcf" w:sz="5"/>
            </w:tcBorders>
          </w:tcPr>
          <w:p/>
        </w:tc>
      </w:tr>
      <w:tr>
        <w:trPr>
          <w:trHeight w:val="5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Переметное ауылы, Киров көшесі, 19</w:t>
            </w:r>
            <w:r>
              <w:br/>
            </w:r>
            <w:r>
              <w:rPr>
                <w:rFonts w:ascii="Times New Roman"/>
                <w:b w:val="false"/>
                <w:i w:val="false"/>
                <w:color w:val="000000"/>
                <w:sz w:val="20"/>
              </w:rPr>
              <w:t>
PROF-13@yandex.ru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 22733</w:t>
            </w:r>
          </w:p>
        </w:tc>
        <w:tc>
          <w:tcPr>
            <w:tcW w:w="0" w:type="auto"/>
            <w:vMerge/>
            <w:tcBorders>
              <w:top w:val="nil"/>
              <w:left w:val="single" w:color="cfcfcf" w:sz="5"/>
              <w:bottom w:val="single" w:color="cfcfcf" w:sz="5"/>
              <w:right w:val="single" w:color="cfcfcf" w:sz="5"/>
            </w:tcBorders>
          </w:tcPr>
          <w:p/>
        </w:tc>
      </w:tr>
      <w:tr>
        <w:trPr>
          <w:trHeight w:val="70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аграрлық- техникалық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Ақжайық ауданы, Чапаев ауылы, Есенжанов көшесі, 38 psh14@mail.ru uprpsh14@mail.ru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(871136) 92143</w:t>
            </w:r>
          </w:p>
        </w:tc>
        <w:tc>
          <w:tcPr>
            <w:tcW w:w="0" w:type="auto"/>
            <w:vMerge/>
            <w:tcBorders>
              <w:top w:val="nil"/>
              <w:left w:val="single" w:color="cfcfcf" w:sz="5"/>
              <w:bottom w:val="single" w:color="cfcfcf" w:sz="5"/>
              <w:right w:val="single" w:color="cfcfcf" w:sz="5"/>
            </w:tcBorders>
          </w:tcPr>
          <w:p/>
        </w:tc>
      </w:tr>
      <w:tr>
        <w:trPr>
          <w:trHeight w:val="57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"Ақсай техникалық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Ақсай каласы, С. Датов көшесі, 1 licei_15@mail.ru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 20018</w:t>
            </w:r>
          </w:p>
        </w:tc>
        <w:tc>
          <w:tcPr>
            <w:tcW w:w="0" w:type="auto"/>
            <w:vMerge/>
            <w:tcBorders>
              <w:top w:val="nil"/>
              <w:left w:val="single" w:color="cfcfcf" w:sz="5"/>
              <w:bottom w:val="single" w:color="cfcfcf" w:sz="5"/>
              <w:right w:val="single" w:color="cfcfcf" w:sz="5"/>
            </w:tcBorders>
          </w:tcPr>
          <w:p/>
        </w:tc>
      </w:tr>
      <w:tr>
        <w:trPr>
          <w:trHeight w:val="57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"Рубежка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Рубежка ауылы, Ситников көшесі, 1 pl_16_kz@mail.ru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 33244</w:t>
            </w:r>
          </w:p>
        </w:tc>
        <w:tc>
          <w:tcPr>
            <w:tcW w:w="0" w:type="auto"/>
            <w:vMerge/>
            <w:tcBorders>
              <w:top w:val="nil"/>
              <w:left w:val="single" w:color="cfcfcf" w:sz="5"/>
              <w:bottom w:val="single" w:color="cfcfcf" w:sz="5"/>
              <w:right w:val="single" w:color="cfcfcf" w:sz="5"/>
            </w:tcBorders>
          </w:tcPr>
          <w:p/>
        </w:tc>
      </w:tr>
      <w:tr>
        <w:trPr>
          <w:trHeight w:val="6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"Казталовка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Казталовка ауданы, Жалпақтал ауылы, Масалиев көшесі, 21 psh17@mail.ru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8(71138) 21383</w:t>
            </w:r>
          </w:p>
        </w:tc>
        <w:tc>
          <w:tcPr>
            <w:tcW w:w="0" w:type="auto"/>
            <w:vMerge/>
            <w:tcBorders>
              <w:top w:val="nil"/>
              <w:left w:val="single" w:color="cfcfcf" w:sz="5"/>
              <w:bottom w:val="single" w:color="cfcfcf" w:sz="5"/>
              <w:right w:val="single" w:color="cfcfcf" w:sz="5"/>
            </w:tcBorders>
          </w:tcPr>
          <w:p/>
        </w:tc>
      </w:tr>
      <w:tr>
        <w:trPr>
          <w:trHeight w:val="57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Бөкейорда ауданы, Бөкей орда ауылы, Бөкей хан көшесі, 65 psh_18@mail.ru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8(71140) 21162</w:t>
            </w:r>
          </w:p>
        </w:tc>
        <w:tc>
          <w:tcPr>
            <w:tcW w:w="0" w:type="auto"/>
            <w:vMerge/>
            <w:tcBorders>
              <w:top w:val="nil"/>
              <w:left w:val="single" w:color="cfcfcf" w:sz="5"/>
              <w:bottom w:val="single" w:color="cfcfcf" w:sz="5"/>
              <w:right w:val="single" w:color="cfcfcf" w:sz="5"/>
            </w:tcBorders>
          </w:tcPr>
          <w:p/>
        </w:tc>
      </w:tr>
      <w:tr>
        <w:trPr>
          <w:trHeight w:val="5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Сырым ауданы, Жымпиты ауылы, Жұмағалиев көшесі, 18 sirimpl19@mail.ru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8(71134) 31258</w:t>
            </w:r>
          </w:p>
        </w:tc>
        <w:tc>
          <w:tcPr>
            <w:tcW w:w="0" w:type="auto"/>
            <w:vMerge/>
            <w:tcBorders>
              <w:top w:val="nil"/>
              <w:left w:val="single" w:color="cfcfcf" w:sz="5"/>
              <w:bottom w:val="single" w:color="cfcfcf" w:sz="5"/>
              <w:right w:val="single" w:color="cfcfcf" w:sz="5"/>
            </w:tcBorders>
          </w:tcPr>
          <w:p/>
        </w:tc>
      </w:tr>
      <w:tr>
        <w:trPr>
          <w:trHeight w:val="54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 Тасқала ауылы, М. Маметова көшесі, 52</w:t>
            </w:r>
            <w:r>
              <w:br/>
            </w:r>
            <w:r>
              <w:rPr>
                <w:rFonts w:ascii="Times New Roman"/>
                <w:b w:val="false"/>
                <w:i w:val="false"/>
                <w:color w:val="000000"/>
                <w:sz w:val="20"/>
              </w:rPr>
              <w:t>
psh-20-taskala@</w:t>
            </w:r>
            <w:r>
              <w:br/>
            </w:r>
            <w:r>
              <w:rPr>
                <w:rFonts w:ascii="Times New Roman"/>
                <w:b w:val="false"/>
                <w:i w:val="false"/>
                <w:color w:val="000000"/>
                <w:sz w:val="20"/>
              </w:rPr>
              <w:t>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8(71139) 21350</w:t>
            </w:r>
          </w:p>
        </w:tc>
        <w:tc>
          <w:tcPr>
            <w:tcW w:w="0" w:type="auto"/>
            <w:vMerge/>
            <w:tcBorders>
              <w:top w:val="nil"/>
              <w:left w:val="single" w:color="cfcfcf" w:sz="5"/>
              <w:bottom w:val="single" w:color="cfcfcf" w:sz="5"/>
              <w:right w:val="single" w:color="cfcfcf" w:sz="5"/>
            </w:tcBorders>
          </w:tcPr>
          <w:p/>
        </w:tc>
      </w:tr>
      <w:tr>
        <w:trPr>
          <w:trHeight w:val="5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Қаратөбе ауданы, Шөптікөл ауылы, Құрманғалиев көшесі, 16 prof.licei21@</w:t>
            </w:r>
            <w:r>
              <w:br/>
            </w:r>
            <w:r>
              <w:rPr>
                <w:rFonts w:ascii="Times New Roman"/>
                <w:b w:val="false"/>
                <w:i w:val="false"/>
                <w:color w:val="000000"/>
                <w:sz w:val="20"/>
              </w:rPr>
              <w:t>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8(71145) 31612</w:t>
            </w:r>
          </w:p>
        </w:tc>
        <w:tc>
          <w:tcPr>
            <w:tcW w:w="0" w:type="auto"/>
            <w:vMerge/>
            <w:tcBorders>
              <w:top w:val="nil"/>
              <w:left w:val="single" w:color="cfcfcf" w:sz="5"/>
              <w:bottom w:val="single" w:color="cfcfcf" w:sz="5"/>
              <w:right w:val="single" w:color="cfcfcf" w:sz="5"/>
            </w:tcBorders>
          </w:tcPr>
          <w:p/>
        </w:tc>
      </w:tr>
      <w:tr>
        <w:trPr>
          <w:trHeight w:val="5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Широкая көшесі, 2 azamat_pl22@</w:t>
            </w:r>
            <w:r>
              <w:br/>
            </w:r>
            <w:r>
              <w:rPr>
                <w:rFonts w:ascii="Times New Roman"/>
                <w:b w:val="false"/>
                <w:i w:val="false"/>
                <w:color w:val="000000"/>
                <w:sz w:val="20"/>
              </w:rPr>
              <w:t>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521672</w:t>
            </w:r>
          </w:p>
        </w:tc>
        <w:tc>
          <w:tcPr>
            <w:tcW w:w="0" w:type="auto"/>
            <w:vMerge/>
            <w:tcBorders>
              <w:top w:val="nil"/>
              <w:left w:val="single" w:color="cfcfcf" w:sz="5"/>
              <w:bottom w:val="single" w:color="cfcfcf" w:sz="5"/>
              <w:right w:val="single" w:color="cfcfcf" w:sz="5"/>
            </w:tcBorders>
          </w:tcPr>
          <w:p/>
        </w:tc>
      </w:tr>
      <w:tr>
        <w:trPr>
          <w:trHeight w:val="154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 Досмұхамедов атындағы педагогикалық колледж"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Достық–Дружба даңғылы, 173 Pedcollegezhd@</w:t>
            </w:r>
            <w:r>
              <w:br/>
            </w:r>
            <w:r>
              <w:rPr>
                <w:rFonts w:ascii="Times New Roman"/>
                <w:b w:val="false"/>
                <w:i w:val="false"/>
                <w:color w:val="000000"/>
                <w:sz w:val="20"/>
              </w:rPr>
              <w:t>
mail.ru</w:t>
            </w:r>
            <w:r>
              <w:br/>
            </w:r>
            <w:r>
              <w:rPr>
                <w:rFonts w:ascii="Times New Roman"/>
                <w:b w:val="false"/>
                <w:i w:val="false"/>
                <w:color w:val="000000"/>
                <w:sz w:val="20"/>
              </w:rPr>
              <w:t>
pedcollege@</w:t>
            </w:r>
            <w:r>
              <w:br/>
            </w:r>
            <w:r>
              <w:rPr>
                <w:rFonts w:ascii="Times New Roman"/>
                <w:b w:val="false"/>
                <w:i w:val="false"/>
                <w:color w:val="000000"/>
                <w:sz w:val="20"/>
              </w:rPr>
              <w:t>
aport.ru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506417</w:t>
            </w:r>
          </w:p>
        </w:tc>
        <w:tc>
          <w:tcPr>
            <w:tcW w:w="0" w:type="auto"/>
            <w:vMerge/>
            <w:tcBorders>
              <w:top w:val="nil"/>
              <w:left w:val="single" w:color="cfcfcf" w:sz="5"/>
              <w:bottom w:val="single" w:color="cfcfcf" w:sz="5"/>
              <w:right w:val="single" w:color="cfcfcf" w:sz="5"/>
            </w:tcBorders>
          </w:tcPr>
          <w:p/>
        </w:tc>
      </w:tr>
      <w:tr>
        <w:trPr>
          <w:trHeight w:val="87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газ, мұнай және салалық технологиялар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Т. Масин көшесі, 48</w:t>
            </w:r>
            <w:r>
              <w:br/>
            </w:r>
            <w:r>
              <w:rPr>
                <w:rFonts w:ascii="Times New Roman"/>
                <w:b w:val="false"/>
                <w:i w:val="false"/>
                <w:color w:val="000000"/>
                <w:sz w:val="20"/>
              </w:rPr>
              <w:t>
uatk@mail.ru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512970</w:t>
            </w:r>
          </w:p>
        </w:tc>
        <w:tc>
          <w:tcPr>
            <w:tcW w:w="0" w:type="auto"/>
            <w:vMerge/>
            <w:tcBorders>
              <w:top w:val="nil"/>
              <w:left w:val="single" w:color="cfcfcf" w:sz="5"/>
              <w:bottom w:val="single" w:color="cfcfcf" w:sz="5"/>
              <w:right w:val="single" w:color="cfcfcf" w:sz="5"/>
            </w:tcBorders>
          </w:tcPr>
          <w:p/>
        </w:tc>
      </w:tr>
      <w:tr>
        <w:trPr>
          <w:trHeight w:val="97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"Кұрманғазы атындағы саз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 Кусаинов көшесі, 38</w:t>
            </w:r>
            <w:r>
              <w:br/>
            </w:r>
            <w:r>
              <w:rPr>
                <w:rFonts w:ascii="Times New Roman"/>
                <w:b w:val="false"/>
                <w:i w:val="false"/>
                <w:color w:val="000000"/>
                <w:sz w:val="20"/>
              </w:rPr>
              <w:t>
muzcoll@mail.ru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513060</w:t>
            </w:r>
          </w:p>
        </w:tc>
        <w:tc>
          <w:tcPr>
            <w:tcW w:w="0" w:type="auto"/>
            <w:vMerge/>
            <w:tcBorders>
              <w:top w:val="nil"/>
              <w:left w:val="single" w:color="cfcfcf" w:sz="5"/>
              <w:bottom w:val="single" w:color="cfcfcf" w:sz="5"/>
              <w:right w:val="single" w:color="cfcfcf" w:sz="5"/>
            </w:tcBorders>
          </w:tcPr>
          <w:p/>
        </w:tc>
      </w:tr>
      <w:tr>
        <w:trPr>
          <w:trHeight w:val="8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медициналық колледж"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Жәнгір хан көшесі, 67 ZKMK@yandex.ru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516652</w:t>
            </w:r>
          </w:p>
        </w:tc>
        <w:tc>
          <w:tcPr>
            <w:tcW w:w="0" w:type="auto"/>
            <w:vMerge/>
            <w:tcBorders>
              <w:top w:val="nil"/>
              <w:left w:val="single" w:color="cfcfcf" w:sz="5"/>
              <w:bottom w:val="single" w:color="cfcfcf" w:sz="5"/>
              <w:right w:val="single" w:color="cfcfcf" w:sz="5"/>
            </w:tcBorders>
          </w:tcPr>
          <w:p/>
        </w:tc>
      </w:tr>
      <w:tr>
        <w:trPr>
          <w:trHeight w:val="12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шаруашылық колледжі" мемлекеттік коммуналдық қазыналық кәсіпорны</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 Бөрлі ауылы, Садовая көшесі, 97</w:t>
            </w:r>
            <w:r>
              <w:br/>
            </w:r>
            <w:r>
              <w:rPr>
                <w:rFonts w:ascii="Times New Roman"/>
                <w:b w:val="false"/>
                <w:i w:val="false"/>
                <w:color w:val="000000"/>
                <w:sz w:val="20"/>
              </w:rPr>
              <w:t>
Burlin-colledg@</w:t>
            </w:r>
            <w:r>
              <w:br/>
            </w:r>
            <w:r>
              <w:rPr>
                <w:rFonts w:ascii="Times New Roman"/>
                <w:b w:val="false"/>
                <w:i w:val="false"/>
                <w:color w:val="000000"/>
                <w:sz w:val="20"/>
              </w:rPr>
              <w:t>
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 25103</w:t>
            </w:r>
          </w:p>
        </w:tc>
        <w:tc>
          <w:tcPr>
            <w:tcW w:w="0" w:type="auto"/>
            <w:vMerge/>
            <w:tcBorders>
              <w:top w:val="nil"/>
              <w:left w:val="single" w:color="cfcfcf" w:sz="5"/>
              <w:bottom w:val="single" w:color="cfcfcf" w:sz="5"/>
              <w:right w:val="single" w:color="cfcfcf" w:sz="5"/>
            </w:tcBorders>
          </w:tcPr>
          <w:p/>
        </w:tc>
      </w:tr>
      <w:tr>
        <w:trPr>
          <w:trHeight w:val="70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"Мақсат" медициналық колледжі" жеке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Жәңгір хан көшесі, 67 kollege8@yandex.ru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502191</w:t>
            </w:r>
          </w:p>
        </w:tc>
        <w:tc>
          <w:tcPr>
            <w:tcW w:w="0" w:type="auto"/>
            <w:vMerge/>
            <w:tcBorders>
              <w:top w:val="nil"/>
              <w:left w:val="single" w:color="cfcfcf" w:sz="5"/>
              <w:bottom w:val="single" w:color="cfcfcf" w:sz="5"/>
              <w:right w:val="single" w:color="cfcfcf" w:sz="5"/>
            </w:tcBorders>
          </w:tcPr>
          <w:p/>
        </w:tc>
      </w:tr>
      <w:tr>
        <w:trPr>
          <w:trHeight w:val="70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қаржы экономикалық колледжі" мемлекеттік емес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Достық-Дружба даңғылы, 218/2</w:t>
            </w:r>
            <w:r>
              <w:br/>
            </w:r>
            <w:r>
              <w:rPr>
                <w:rFonts w:ascii="Times New Roman"/>
                <w:b w:val="false"/>
                <w:i w:val="false"/>
                <w:color w:val="000000"/>
                <w:sz w:val="20"/>
              </w:rPr>
              <w:t>
ufek-kz@rambler.ru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536071</w:t>
            </w:r>
          </w:p>
        </w:tc>
        <w:tc>
          <w:tcPr>
            <w:tcW w:w="0" w:type="auto"/>
            <w:vMerge/>
            <w:tcBorders>
              <w:top w:val="nil"/>
              <w:left w:val="single" w:color="cfcfcf" w:sz="5"/>
              <w:bottom w:val="single" w:color="cfcfcf" w:sz="5"/>
              <w:right w:val="single" w:color="cfcfcf" w:sz="5"/>
            </w:tcBorders>
          </w:tcPr>
          <w:p/>
        </w:tc>
      </w:tr>
      <w:tr>
        <w:trPr>
          <w:trHeight w:val="67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гуманитарлық- техникалық колледжі" жеке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К. Аманжолов көшесі, 108</w:t>
            </w:r>
            <w:r>
              <w:br/>
            </w:r>
            <w:r>
              <w:rPr>
                <w:rFonts w:ascii="Times New Roman"/>
                <w:b w:val="false"/>
                <w:i w:val="false"/>
                <w:color w:val="000000"/>
                <w:sz w:val="20"/>
              </w:rPr>
              <w:t>
UGTK_108@mail.ru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513096</w:t>
            </w:r>
          </w:p>
        </w:tc>
        <w:tc>
          <w:tcPr>
            <w:tcW w:w="0" w:type="auto"/>
            <w:vMerge/>
            <w:tcBorders>
              <w:top w:val="nil"/>
              <w:left w:val="single" w:color="cfcfcf" w:sz="5"/>
              <w:bottom w:val="single" w:color="cfcfcf" w:sz="5"/>
              <w:right w:val="single" w:color="cfcfcf" w:sz="5"/>
            </w:tcBorders>
          </w:tcPr>
          <w:p/>
        </w:tc>
      </w:tr>
      <w:tr>
        <w:trPr>
          <w:trHeight w:val="6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гуманитарлық колледжі" мемлекеттік емес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Ғ. Қараш көшесі, 12</w:t>
            </w:r>
            <w:r>
              <w:br/>
            </w:r>
            <w:r>
              <w:rPr>
                <w:rFonts w:ascii="Times New Roman"/>
                <w:b w:val="false"/>
                <w:i w:val="false"/>
                <w:color w:val="000000"/>
                <w:sz w:val="20"/>
              </w:rPr>
              <w:t>
UGK-uralsk@mail.ru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514647</w:t>
            </w:r>
          </w:p>
        </w:tc>
        <w:tc>
          <w:tcPr>
            <w:tcW w:w="0" w:type="auto"/>
            <w:vMerge/>
            <w:tcBorders>
              <w:top w:val="nil"/>
              <w:left w:val="single" w:color="cfcfcf" w:sz="5"/>
              <w:bottom w:val="single" w:color="cfcfcf" w:sz="5"/>
              <w:right w:val="single" w:color="cfcfcf" w:sz="5"/>
            </w:tcBorders>
          </w:tcPr>
          <w:p/>
        </w:tc>
      </w:tr>
      <w:tr>
        <w:trPr>
          <w:trHeight w:val="70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инженерлік- технологиялық колледжі" мемлекеттік емес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Ықсанов көшесі, 44/1 wketu@mail.ru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500943</w:t>
            </w:r>
          </w:p>
        </w:tc>
        <w:tc>
          <w:tcPr>
            <w:tcW w:w="0" w:type="auto"/>
            <w:vMerge/>
            <w:tcBorders>
              <w:top w:val="nil"/>
              <w:left w:val="single" w:color="cfcfcf" w:sz="5"/>
              <w:bottom w:val="single" w:color="cfcfcf" w:sz="5"/>
              <w:right w:val="single" w:color="cfcfcf" w:sz="5"/>
            </w:tcBorders>
          </w:tcPr>
          <w:p/>
        </w:tc>
      </w:tr>
      <w:tr>
        <w:trPr>
          <w:trHeight w:val="8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 және ақпараттық технологиялар колледжі" мемлекеттік емес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М. Мәметова көшесі, 81</w:t>
            </w:r>
            <w:r>
              <w:br/>
            </w:r>
            <w:r>
              <w:rPr>
                <w:rFonts w:ascii="Times New Roman"/>
                <w:b w:val="false"/>
                <w:i w:val="false"/>
                <w:color w:val="000000"/>
                <w:sz w:val="20"/>
              </w:rPr>
              <w:t>
KazIITU@mail.ru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542941</w:t>
            </w:r>
          </w:p>
        </w:tc>
        <w:tc>
          <w:tcPr>
            <w:tcW w:w="0" w:type="auto"/>
            <w:vMerge/>
            <w:tcBorders>
              <w:top w:val="nil"/>
              <w:left w:val="single" w:color="cfcfcf" w:sz="5"/>
              <w:bottom w:val="single" w:color="cfcfcf" w:sz="5"/>
              <w:right w:val="single" w:color="cfcfcf" w:sz="5"/>
            </w:tcBorders>
          </w:tcPr>
          <w:p/>
        </w:tc>
      </w:tr>
      <w:tr>
        <w:trPr>
          <w:trHeight w:val="6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техникалық мектеп" мемлекеттік емес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Фрунзе көшесі, 20/1 KazIITU@mail.ru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503420</w:t>
            </w:r>
          </w:p>
        </w:tc>
        <w:tc>
          <w:tcPr>
            <w:tcW w:w="0" w:type="auto"/>
            <w:vMerge/>
            <w:tcBorders>
              <w:top w:val="nil"/>
              <w:left w:val="single" w:color="cfcfcf" w:sz="5"/>
              <w:bottom w:val="single" w:color="cfcfcf" w:sz="5"/>
              <w:right w:val="single" w:color="cfcfcf" w:sz="5"/>
            </w:tcBorders>
          </w:tcPr>
          <w:p/>
        </w:tc>
      </w:tr>
      <w:tr>
        <w:trPr>
          <w:trHeight w:val="84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"АТиСО Батыс Қазақстан академиялық колледжі" жеке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 Нұрпейісова көшесі, 12/1 Atiso@Atiso.kz</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510891</w:t>
            </w:r>
          </w:p>
        </w:tc>
        <w:tc>
          <w:tcPr>
            <w:tcW w:w="0" w:type="auto"/>
            <w:vMerge/>
            <w:tcBorders>
              <w:top w:val="nil"/>
              <w:left w:val="single" w:color="cfcfcf" w:sz="5"/>
              <w:bottom w:val="single" w:color="cfcfcf" w:sz="5"/>
              <w:right w:val="single" w:color="cfcfcf" w:sz="5"/>
            </w:tcBorders>
          </w:tcPr>
          <w:p/>
        </w:tc>
      </w:tr>
      <w:tr>
        <w:trPr>
          <w:trHeight w:val="8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"Евразия" гуманитарлық- экономикалық колледжі" мемлекеттік емес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Достық–Дружба даңғылы, 194 zinevr@nursat.kz</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510922</w:t>
            </w:r>
          </w:p>
        </w:tc>
        <w:tc>
          <w:tcPr>
            <w:tcW w:w="0" w:type="auto"/>
            <w:vMerge/>
            <w:tcBorders>
              <w:top w:val="nil"/>
              <w:left w:val="single" w:color="cfcfcf" w:sz="5"/>
              <w:bottom w:val="single" w:color="cfcfcf" w:sz="5"/>
              <w:right w:val="single" w:color="cfcfcf" w:sz="5"/>
            </w:tcBorders>
          </w:tcPr>
          <w:p/>
        </w:tc>
      </w:tr>
      <w:tr>
        <w:trPr>
          <w:trHeight w:val="8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"Болашақ" Орал көп профилді колледжі" мемлекеттік емес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Жәнгір хан көшесі, 31</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501226</w:t>
            </w:r>
          </w:p>
        </w:tc>
        <w:tc>
          <w:tcPr>
            <w:tcW w:w="0" w:type="auto"/>
            <w:vMerge/>
            <w:tcBorders>
              <w:top w:val="nil"/>
              <w:left w:val="single" w:color="cfcfcf" w:sz="5"/>
              <w:bottom w:val="single" w:color="cfcfcf" w:sz="5"/>
              <w:right w:val="single" w:color="cfcfcf" w:sz="5"/>
            </w:tcBorders>
          </w:tcPr>
          <w:p/>
        </w:tc>
      </w:tr>
      <w:tr>
        <w:trPr>
          <w:trHeight w:val="8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3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"Ақсай инженерлік- экономикалық колледжі" мемлекеттік емес мекемесі</w:t>
            </w:r>
          </w:p>
        </w:tc>
        <w:tc>
          <w:tcPr>
            <w:tcW w:w="3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Ақсай қаласы, Советская көшесі, 10, aksai_itk@mail.ru</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8(71133) 34679</w:t>
            </w:r>
          </w:p>
        </w:tc>
        <w:tc>
          <w:tcPr>
            <w:tcW w:w="0" w:type="auto"/>
            <w:vMerge/>
            <w:tcBorders>
              <w:top w:val="nil"/>
              <w:left w:val="single" w:color="cfcfcf" w:sz="5"/>
              <w:bottom w:val="single" w:color="cfcfcf" w:sz="5"/>
              <w:right w:val="single" w:color="cfcfcf" w:sz="5"/>
            </w:tcBorders>
          </w:tcPr>
          <w:p/>
        </w:tc>
      </w:tr>
    </w:tbl>
    <w:bookmarkStart w:name="z37" w:id="23"/>
    <w:p>
      <w:pPr>
        <w:spacing w:after="0"/>
        <w:ind w:left="0"/>
        <w:jc w:val="both"/>
      </w:pPr>
      <w:r>
        <w:rPr>
          <w:rFonts w:ascii="Times New Roman"/>
          <w:b w:val="false"/>
          <w:i w:val="false"/>
          <w:color w:val="000000"/>
          <w:sz w:val="28"/>
        </w:rPr>
        <w:t>
"Білім туралы құжаттардың</w:t>
      </w:r>
      <w:r>
        <w:br/>
      </w:r>
      <w:r>
        <w:rPr>
          <w:rFonts w:ascii="Times New Roman"/>
          <w:b w:val="false"/>
          <w:i w:val="false"/>
          <w:color w:val="000000"/>
          <w:sz w:val="28"/>
        </w:rPr>
        <w:t>
телнұсқаларын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23"/>
    <w:p>
      <w:pPr>
        <w:spacing w:after="0"/>
        <w:ind w:left="0"/>
        <w:jc w:val="left"/>
      </w:pPr>
      <w:r>
        <w:rPr>
          <w:rFonts w:ascii="Times New Roman"/>
          <w:b/>
          <w:i w:val="false"/>
          <w:color w:val="000000"/>
        </w:rPr>
        <w:t xml:space="preserve"> ҚФБ іс-әрекеттерінің сипаттамасы</w:t>
      </w:r>
      <w:r>
        <w:br/>
      </w:r>
      <w:r>
        <w:rPr>
          <w:rFonts w:ascii="Times New Roman"/>
          <w:b/>
          <w:i w:val="false"/>
          <w:color w:val="000000"/>
        </w:rPr>
        <w:t>
негізгі орта, жалпы орта, техникалық</w:t>
      </w:r>
      <w:r>
        <w:br/>
      </w:r>
      <w:r>
        <w:rPr>
          <w:rFonts w:ascii="Times New Roman"/>
          <w:b/>
          <w:i w:val="false"/>
          <w:color w:val="000000"/>
        </w:rPr>
        <w:t>
және кәсіптік білім беру ұйымдары үшін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
        <w:gridCol w:w="2928"/>
        <w:gridCol w:w="2478"/>
        <w:gridCol w:w="2863"/>
        <w:gridCol w:w="3315"/>
      </w:tblGrid>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Үрдістің негізгі әрекеттері (жұмыс ағысы, қадамдар)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1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2 </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 әрекеттің (үрдістің, рәсімнің, операцияның) атауы және оның сипаттамалары</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ұйымның қызметкері: құжаттарды қабылдайды және тіркейді, білім беру басшысына ұсынады.</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 құжаттарды қарастырады және білім беру ұйымының маманына шешім шығару үшін жолдайды. Білім туралы құжаттардың телнұсқаларын қол қояды немесе бас тартады.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тексереді, білім құжаттарын беру журналына енгізу, білім құжатының телнұсқасын толтыру, телнұсқаны немесе себебі көрсетілген құжат телнұсқасын беруден бас тарту хатын береді</w:t>
            </w:r>
          </w:p>
        </w:tc>
      </w:tr>
      <w:tr>
        <w:trPr>
          <w:trHeight w:val="2025"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 басшысына жолдайды.</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 маманына жолдау. Білім туралы құжаттардың телнұсқаларын қол қояды немесе бас тартады.</w:t>
            </w:r>
          </w:p>
        </w:tc>
        <w:tc>
          <w:tcPr>
            <w:tcW w:w="3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құжаттарын беру журналына енгізу, білім құжатының телнұсқасын толтыру, телнұсқаны немесе себебі көрсетілген құжат телнұсқасын беруден бас тарту хатын беру</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күнтізбелік күннен аспайды</w:t>
            </w:r>
          </w:p>
        </w:tc>
      </w:tr>
    </w:tbl>
    <w:bookmarkStart w:name="z38" w:id="24"/>
    <w:p>
      <w:pPr>
        <w:spacing w:after="0"/>
        <w:ind w:left="0"/>
        <w:jc w:val="both"/>
      </w:pPr>
      <w:r>
        <w:rPr>
          <w:rFonts w:ascii="Times New Roman"/>
          <w:b w:val="false"/>
          <w:i w:val="false"/>
          <w:color w:val="000000"/>
          <w:sz w:val="28"/>
        </w:rPr>
        <w:t>
</w:t>
      </w:r>
      <w:r>
        <w:drawing>
          <wp:inline distT="0" distB="0" distL="0" distR="0">
            <wp:extent cx="75438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43800" cy="10655300"/>
                    </a:xfrm>
                    <a:prstGeom prst="rect">
                      <a:avLst/>
                    </a:prstGeom>
                  </pic:spPr>
                </pic:pic>
              </a:graphicData>
            </a:graphic>
          </wp:inline>
        </w:drawing>
      </w:r>
    </w:p>
    <w:bookmarkEnd w:id="24"/>
    <w:bookmarkStart w:name="z39" w:id="25"/>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облыс әкімдігінің қаулысымен</w:t>
      </w:r>
      <w:r>
        <w:br/>
      </w:r>
      <w:r>
        <w:rPr>
          <w:rFonts w:ascii="Times New Roman"/>
          <w:b w:val="false"/>
          <w:i w:val="false"/>
          <w:color w:val="000000"/>
          <w:sz w:val="28"/>
        </w:rPr>
        <w:t>
бекітілген</w:t>
      </w:r>
    </w:p>
    <w:bookmarkEnd w:id="25"/>
    <w:p>
      <w:pPr>
        <w:spacing w:after="0"/>
        <w:ind w:left="0"/>
        <w:jc w:val="left"/>
      </w:pPr>
      <w:r>
        <w:rPr>
          <w:rFonts w:ascii="Times New Roman"/>
          <w:b/>
          <w:i w:val="false"/>
          <w:color w:val="000000"/>
        </w:rPr>
        <w:t xml:space="preserve"> "Бастауыш, негізгі орта, жалпы орта</w:t>
      </w:r>
      <w:r>
        <w:br/>
      </w:r>
      <w:r>
        <w:rPr>
          <w:rFonts w:ascii="Times New Roman"/>
          <w:b/>
          <w:i w:val="false"/>
          <w:color w:val="000000"/>
        </w:rPr>
        <w:t>
білім берудің жалпы білім беретін</w:t>
      </w:r>
      <w:r>
        <w:br/>
      </w:r>
      <w:r>
        <w:rPr>
          <w:rFonts w:ascii="Times New Roman"/>
          <w:b/>
          <w:i w:val="false"/>
          <w:color w:val="000000"/>
        </w:rPr>
        <w:t>
бағдарламалары бойынша оқыту үшін</w:t>
      </w:r>
      <w:r>
        <w:br/>
      </w:r>
      <w:r>
        <w:rPr>
          <w:rFonts w:ascii="Times New Roman"/>
          <w:b/>
          <w:i w:val="false"/>
          <w:color w:val="000000"/>
        </w:rPr>
        <w:t>
ведомстволық бағыныстылығына қарамастан</w:t>
      </w:r>
      <w:r>
        <w:br/>
      </w:r>
      <w:r>
        <w:rPr>
          <w:rFonts w:ascii="Times New Roman"/>
          <w:b/>
          <w:i w:val="false"/>
          <w:color w:val="000000"/>
        </w:rPr>
        <w:t>
білім беру ұйымдарына құжаттарды</w:t>
      </w:r>
      <w:r>
        <w:br/>
      </w:r>
      <w:r>
        <w:rPr>
          <w:rFonts w:ascii="Times New Roman"/>
          <w:b/>
          <w:i w:val="false"/>
          <w:color w:val="000000"/>
        </w:rPr>
        <w:t>
қабылдау және оқуға қабылдау"</w:t>
      </w:r>
      <w:r>
        <w:br/>
      </w:r>
      <w:r>
        <w:rPr>
          <w:rFonts w:ascii="Times New Roman"/>
          <w:b/>
          <w:i w:val="false"/>
          <w:color w:val="000000"/>
        </w:rPr>
        <w:t>
мемлекеттік қызмет регламенті</w:t>
      </w:r>
    </w:p>
    <w:bookmarkStart w:name="z40" w:id="26"/>
    <w:p>
      <w:pPr>
        <w:spacing w:after="0"/>
        <w:ind w:left="0"/>
        <w:jc w:val="left"/>
      </w:pPr>
      <w:r>
        <w:rPr>
          <w:rFonts w:ascii="Times New Roman"/>
          <w:b/>
          <w:i w:val="false"/>
          <w:color w:val="000000"/>
        </w:rPr>
        <w:t xml:space="preserve"> 
1. Жалпы ереже</w:t>
      </w:r>
    </w:p>
    <w:bookmarkEnd w:id="26"/>
    <w:p>
      <w:pPr>
        <w:spacing w:after="0"/>
        <w:ind w:left="0"/>
        <w:jc w:val="both"/>
      </w:pPr>
      <w:r>
        <w:rPr>
          <w:rFonts w:ascii="Times New Roman"/>
          <w:b w:val="false"/>
          <w:i w:val="false"/>
          <w:color w:val="000000"/>
          <w:sz w:val="28"/>
        </w:rPr>
        <w:t>      1. Осы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қызметі (бұдан әрі - мемлекеттік қызмет) "Білім туралы" 2007 жылғы 27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 127 </w:t>
      </w:r>
      <w:r>
        <w:rPr>
          <w:rFonts w:ascii="Times New Roman"/>
          <w:b w:val="false"/>
          <w:i w:val="false"/>
          <w:color w:val="000000"/>
          <w:sz w:val="28"/>
        </w:rPr>
        <w:t>қаулысына</w:t>
      </w:r>
      <w:r>
        <w:rPr>
          <w:rFonts w:ascii="Times New Roman"/>
          <w:b w:val="false"/>
          <w:i w:val="false"/>
          <w:color w:val="000000"/>
          <w:sz w:val="28"/>
        </w:rPr>
        <w:t>, сонымен қатар, Қазақстан Республикасы Үкіметінің 2012 жылғы 31 тамыздағы № 1119 қаулысымен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3. Мемлекеттік қызмет орта білім беру ұйымдарымен көрсетіледі (бұдан әрі - білім беру ұйымы).</w:t>
      </w:r>
      <w:r>
        <w:br/>
      </w:r>
      <w:r>
        <w:rPr>
          <w:rFonts w:ascii="Times New Roman"/>
          <w:b w:val="false"/>
          <w:i w:val="false"/>
          <w:color w:val="000000"/>
          <w:sz w:val="28"/>
        </w:rPr>
        <w:t>
      4. Мемлекеттік қызмет Қазақстан Республикасының 7-18 жастағы азаматтарына (бұдан әрі – мемлекеттік қызметті алушы) көрсетіледі.</w:t>
      </w:r>
      <w:r>
        <w:br/>
      </w:r>
      <w:r>
        <w:rPr>
          <w:rFonts w:ascii="Times New Roman"/>
          <w:b w:val="false"/>
          <w:i w:val="false"/>
          <w:color w:val="000000"/>
          <w:sz w:val="28"/>
        </w:rPr>
        <w:t>
      5. Көрсетілетін мемлекеттік қызмет көрсету нысаны: автоматтандырылмаған.</w:t>
      </w:r>
      <w:r>
        <w:br/>
      </w:r>
      <w:r>
        <w:rPr>
          <w:rFonts w:ascii="Times New Roman"/>
          <w:b w:val="false"/>
          <w:i w:val="false"/>
          <w:color w:val="000000"/>
          <w:sz w:val="28"/>
        </w:rPr>
        <w:t>
      6. Мемлекеттік қызмет көрсетудің аяқталу нәтижесі ретінде ұйымға қабылдау туралы ортақ бұйрық немесе мемлекеттік қызметті ұсынудан бас тарту туралы дәлелді жауап болып табылады.</w:t>
      </w:r>
      <w:r>
        <w:br/>
      </w:r>
      <w:r>
        <w:rPr>
          <w:rFonts w:ascii="Times New Roman"/>
          <w:b w:val="false"/>
          <w:i w:val="false"/>
          <w:color w:val="000000"/>
          <w:sz w:val="28"/>
        </w:rPr>
        <w:t>
      7. Мемлекеттік қызмет тегін көрсетіледі.</w:t>
      </w:r>
    </w:p>
    <w:bookmarkStart w:name="z41" w:id="27"/>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
тәртібіне қойылатын талаптар</w:t>
      </w:r>
    </w:p>
    <w:bookmarkEnd w:id="27"/>
    <w:p>
      <w:pPr>
        <w:spacing w:after="0"/>
        <w:ind w:left="0"/>
        <w:jc w:val="both"/>
      </w:pPr>
      <w:r>
        <w:rPr>
          <w:rFonts w:ascii="Times New Roman"/>
          <w:b w:val="false"/>
          <w:i w:val="false"/>
          <w:color w:val="000000"/>
          <w:sz w:val="28"/>
        </w:rPr>
        <w:t>      8. Білім беру ұйымдарының мекен-жайлары туралы ақпарат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Білім беру ұйымдарының жұмыс кестесі: демалыс және мереке күндерін қоспағанда, күн сайын 9.00-ден 13.00-ге дейін.</w:t>
      </w:r>
      <w:r>
        <w:br/>
      </w:r>
      <w:r>
        <w:rPr>
          <w:rFonts w:ascii="Times New Roman"/>
          <w:b w:val="false"/>
          <w:i w:val="false"/>
          <w:color w:val="000000"/>
          <w:sz w:val="28"/>
        </w:rPr>
        <w:t>
      Мемлекеттік қызмет алдын ала жазылу және жеделдетіп ресімдеу қарастырылмаған.</w:t>
      </w:r>
      <w:r>
        <w:br/>
      </w:r>
      <w:r>
        <w:rPr>
          <w:rFonts w:ascii="Times New Roman"/>
          <w:b w:val="false"/>
          <w:i w:val="false"/>
          <w:color w:val="000000"/>
          <w:sz w:val="28"/>
        </w:rPr>
        <w:t>
      9. Мемлекеттік қызмет көрсету мерзімдері:</w:t>
      </w:r>
      <w:r>
        <w:br/>
      </w:r>
      <w:r>
        <w:rPr>
          <w:rFonts w:ascii="Times New Roman"/>
          <w:b w:val="false"/>
          <w:i w:val="false"/>
          <w:color w:val="000000"/>
          <w:sz w:val="28"/>
        </w:rPr>
        <w:t>
      1) мемлекеттік қызмет алу үшін өтініш түскен мерзімнен 1 жұмыс күнін құрайды;</w:t>
      </w:r>
      <w:r>
        <w:br/>
      </w:r>
      <w:r>
        <w:rPr>
          <w:rFonts w:ascii="Times New Roman"/>
          <w:b w:val="false"/>
          <w:i w:val="false"/>
          <w:color w:val="000000"/>
          <w:sz w:val="28"/>
        </w:rPr>
        <w:t>
      2) мемлекеттік қызметті алушының ең көп күту уақыты өтініш берген күні (тіркелгенде) - 30 минут;</w:t>
      </w:r>
      <w:r>
        <w:br/>
      </w:r>
      <w:r>
        <w:rPr>
          <w:rFonts w:ascii="Times New Roman"/>
          <w:b w:val="false"/>
          <w:i w:val="false"/>
          <w:color w:val="000000"/>
          <w:sz w:val="28"/>
        </w:rPr>
        <w:t>
      3) мемлекеттік қызметті алушыға мемлекеттік қызметті ең ұзақ көрсету уақыты өтініш түскен күні - 30 минуттан аспайды.</w:t>
      </w:r>
      <w:r>
        <w:br/>
      </w:r>
      <w:r>
        <w:rPr>
          <w:rFonts w:ascii="Times New Roman"/>
          <w:b w:val="false"/>
          <w:i w:val="false"/>
          <w:color w:val="000000"/>
          <w:sz w:val="28"/>
        </w:rPr>
        <w:t>
      Көрсетілетін мемлекеттік қызметтің соңғы нәтижесін (білім беру ұйымдарына оқуға қабылдау туралы бұйрық) алу мерзімі – 3 айдан аспауы керек, себебі оқуға қабылдау туралы бұйрық барлық білім алушылар үшін ортақ болып табылады.</w:t>
      </w:r>
      <w:r>
        <w:br/>
      </w:r>
      <w:r>
        <w:rPr>
          <w:rFonts w:ascii="Times New Roman"/>
          <w:b w:val="false"/>
          <w:i w:val="false"/>
          <w:color w:val="000000"/>
          <w:sz w:val="28"/>
        </w:rPr>
        <w:t>
      10. Мемлекеттік қызметті алушы анықталған білім мекемесінің жұмыс кестесіне сәйкес мемлекеттік қызмет алу үшін жауапты тұлғаға өтініш білдіреді, қызмет көрсету тәртібі туралы қажетті кеңесті алады және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11. Мемлекеттік қызметті алушыға мемлекеттік қызмет көрсетуден бас тартуға мыналар негіз болуы мүмкін:</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қарастырылған құжаттар пакетінің толық берілмеуі;</w:t>
      </w:r>
      <w:r>
        <w:br/>
      </w:r>
      <w:r>
        <w:rPr>
          <w:rFonts w:ascii="Times New Roman"/>
          <w:b w:val="false"/>
          <w:i w:val="false"/>
          <w:color w:val="000000"/>
          <w:sz w:val="28"/>
        </w:rPr>
        <w:t>
      2) құжаттарда дәйексіз немесе бұрмаланған фактілердің (мәліметтердің) анықталуы;</w:t>
      </w:r>
      <w:r>
        <w:br/>
      </w:r>
      <w:r>
        <w:rPr>
          <w:rFonts w:ascii="Times New Roman"/>
          <w:b w:val="false"/>
          <w:i w:val="false"/>
          <w:color w:val="000000"/>
          <w:sz w:val="28"/>
        </w:rPr>
        <w:t>
      3) аталған білім беру ұйымында сұратылған білім беру деңгейінің жоқтығы немесе сәйкес келмеуі;</w:t>
      </w:r>
      <w:r>
        <w:br/>
      </w:r>
      <w:r>
        <w:rPr>
          <w:rFonts w:ascii="Times New Roman"/>
          <w:b w:val="false"/>
          <w:i w:val="false"/>
          <w:color w:val="000000"/>
          <w:sz w:val="28"/>
        </w:rPr>
        <w:t>
      4) мемлекеттік қызметті алушының оқу көрсеткішінің таңдалған білім беру ұйымының мәртебесіне сәйкес келмеуі;</w:t>
      </w:r>
      <w:r>
        <w:br/>
      </w:r>
      <w:r>
        <w:rPr>
          <w:rFonts w:ascii="Times New Roman"/>
          <w:b w:val="false"/>
          <w:i w:val="false"/>
          <w:color w:val="000000"/>
          <w:sz w:val="28"/>
        </w:rPr>
        <w:t>
      5) аталған білім беру ұйымының қызмет көрсету аумағына тұрғылықты жерінің сәйкес келмеуі.</w:t>
      </w:r>
      <w:r>
        <w:br/>
      </w:r>
      <w:r>
        <w:rPr>
          <w:rFonts w:ascii="Times New Roman"/>
          <w:b w:val="false"/>
          <w:i w:val="false"/>
          <w:color w:val="000000"/>
          <w:sz w:val="28"/>
        </w:rPr>
        <w:t>
      Аталған білім беру ұйымдарында қажетті оқыту бейіні жоқ болса, мемлекеттік қызметті алушыға аудан (қала) аумағындағы басқа да жалпы білім беретін мектептерде таңдаған оқыту бейіні бойынша бос орындардың болуы туралы ақпарат беріледі.</w:t>
      </w:r>
      <w:r>
        <w:br/>
      </w:r>
      <w:r>
        <w:rPr>
          <w:rFonts w:ascii="Times New Roman"/>
          <w:b w:val="false"/>
          <w:i w:val="false"/>
          <w:color w:val="000000"/>
          <w:sz w:val="28"/>
        </w:rPr>
        <w:t>
      Білім беру ұйымына қабылдау үшін өтініш берушінің құжаттарын қабылдау кезінде басшылар мемлекеттік қызметті алушыны білім беру ұйымының Жарғысымен және басқа да білім беру үдерісін реттейтін құжаттармен таныстыруы тиіс.</w:t>
      </w:r>
      <w:r>
        <w:br/>
      </w:r>
      <w:r>
        <w:rPr>
          <w:rFonts w:ascii="Times New Roman"/>
          <w:b w:val="false"/>
          <w:i w:val="false"/>
          <w:color w:val="000000"/>
          <w:sz w:val="28"/>
        </w:rPr>
        <w:t>
      12. Мемлекеттік қызметті алу үшін құжаттарды тапсыру кезінде мемлекеттік қызметті алушыға қажет құжаттардың қабылданғаны туралы қолхат беріледі, онда:</w:t>
      </w:r>
      <w:r>
        <w:br/>
      </w:r>
      <w:r>
        <w:rPr>
          <w:rFonts w:ascii="Times New Roman"/>
          <w:b w:val="false"/>
          <w:i w:val="false"/>
          <w:color w:val="000000"/>
          <w:sz w:val="28"/>
        </w:rPr>
        <w:t>
      1) өтінішті қабылдау нөмірі және уақыты;</w:t>
      </w:r>
      <w:r>
        <w:br/>
      </w:r>
      <w:r>
        <w:rPr>
          <w:rFonts w:ascii="Times New Roman"/>
          <w:b w:val="false"/>
          <w:i w:val="false"/>
          <w:color w:val="000000"/>
          <w:sz w:val="28"/>
        </w:rPr>
        <w:t>
      2) құжаттардың саны мен атауы;</w:t>
      </w:r>
      <w:r>
        <w:br/>
      </w:r>
      <w:r>
        <w:rPr>
          <w:rFonts w:ascii="Times New Roman"/>
          <w:b w:val="false"/>
          <w:i w:val="false"/>
          <w:color w:val="000000"/>
          <w:sz w:val="28"/>
        </w:rPr>
        <w:t>
      3) құжаттарды қабылдаушы жауапты тұлғаның тегі, аты, әкесінің аты.</w:t>
      </w:r>
      <w:r>
        <w:br/>
      </w:r>
      <w:r>
        <w:rPr>
          <w:rFonts w:ascii="Times New Roman"/>
          <w:b w:val="false"/>
          <w:i w:val="false"/>
          <w:color w:val="000000"/>
          <w:sz w:val="28"/>
        </w:rPr>
        <w:t>
      13. Құжаттарды қабылдағаннан кейін білім беру ұйымының жауапты тұлғасы толық құжаттардың болуын жүзеге асырады, мәліметтерді тексереді.</w:t>
      </w:r>
    </w:p>
    <w:bookmarkStart w:name="z42" w:id="28"/>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үрдісіндегі іс-әрекет (өзара</w:t>
      </w:r>
      <w:r>
        <w:br/>
      </w:r>
      <w:r>
        <w:rPr>
          <w:rFonts w:ascii="Times New Roman"/>
          <w:b/>
          <w:i w:val="false"/>
          <w:color w:val="000000"/>
        </w:rPr>
        <w:t>
іс-қимыл) тәртібін сипаттау</w:t>
      </w:r>
    </w:p>
    <w:bookmarkEnd w:id="28"/>
    <w:p>
      <w:pPr>
        <w:spacing w:after="0"/>
        <w:ind w:left="0"/>
        <w:jc w:val="both"/>
      </w:pPr>
      <w:r>
        <w:rPr>
          <w:rFonts w:ascii="Times New Roman"/>
          <w:b w:val="false"/>
          <w:i w:val="false"/>
          <w:color w:val="000000"/>
          <w:sz w:val="28"/>
        </w:rPr>
        <w:t>      14</w:t>
      </w:r>
      <w:r>
        <w:rPr>
          <w:rFonts w:ascii="Times New Roman"/>
          <w:b/>
          <w:i w:val="false"/>
          <w:color w:val="000000"/>
          <w:sz w:val="28"/>
        </w:rPr>
        <w:t xml:space="preserve">. </w:t>
      </w:r>
      <w:r>
        <w:rPr>
          <w:rFonts w:ascii="Times New Roman"/>
          <w:b w:val="false"/>
          <w:i w:val="false"/>
          <w:color w:val="000000"/>
          <w:sz w:val="28"/>
        </w:rPr>
        <w:t>Мемлекеттік қызмет көрсету үрдісінде қатысатын құрылымдық-функционалдық бірліктер тізбесі және сипаттамасы (бұдан әрі - ҚФБ):</w:t>
      </w:r>
      <w:r>
        <w:br/>
      </w:r>
      <w:r>
        <w:rPr>
          <w:rFonts w:ascii="Times New Roman"/>
          <w:b w:val="false"/>
          <w:i w:val="false"/>
          <w:color w:val="000000"/>
          <w:sz w:val="28"/>
        </w:rPr>
        <w:t>
      1) өтiнiштердi қабылдау, тiркеудi, өңдеуді жүзеге асыратын және мемлекеттiк қызмет көрсетудің аяқталу нәтижесін беретін бiлiм беру ұйымының жауапты тұлғасы;</w:t>
      </w:r>
      <w:r>
        <w:br/>
      </w:r>
      <w:r>
        <w:rPr>
          <w:rFonts w:ascii="Times New Roman"/>
          <w:b w:val="false"/>
          <w:i w:val="false"/>
          <w:color w:val="000000"/>
          <w:sz w:val="28"/>
        </w:rPr>
        <w:t>
      2) ұйымға қабылдау туралы бұйрыққа қол қоятын білім беру ұйымының бiрiншi басшысы қатысады.</w:t>
      </w:r>
      <w:r>
        <w:br/>
      </w:r>
      <w:r>
        <w:rPr>
          <w:rFonts w:ascii="Times New Roman"/>
          <w:b w:val="false"/>
          <w:i w:val="false"/>
          <w:color w:val="000000"/>
          <w:sz w:val="28"/>
        </w:rPr>
        <w:t>
      15. Қарапайым іс-әрекет тiзбегінің кестелік сипаттамасы (үрдісі, функциясы, операциясы)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қосымшаларында</w:t>
      </w:r>
      <w:r>
        <w:rPr>
          <w:rFonts w:ascii="Times New Roman"/>
          <w:b w:val="false"/>
          <w:i w:val="false"/>
          <w:color w:val="000000"/>
          <w:sz w:val="28"/>
        </w:rPr>
        <w:t xml:space="preserve"> келтiрiледі.</w:t>
      </w:r>
    </w:p>
    <w:bookmarkStart w:name="z43" w:id="29"/>
    <w:p>
      <w:pPr>
        <w:spacing w:after="0"/>
        <w:ind w:left="0"/>
        <w:jc w:val="left"/>
      </w:pPr>
      <w:r>
        <w:rPr>
          <w:rFonts w:ascii="Times New Roman"/>
          <w:b/>
          <w:i w:val="false"/>
          <w:color w:val="000000"/>
        </w:rPr>
        <w:t xml:space="preserve"> 
4. Мемлекеттік қызметтер көрсететін</w:t>
      </w:r>
      <w:r>
        <w:br/>
      </w:r>
      <w:r>
        <w:rPr>
          <w:rFonts w:ascii="Times New Roman"/>
          <w:b/>
          <w:i w:val="false"/>
          <w:color w:val="000000"/>
        </w:rPr>
        <w:t>
лауазымды тұлғалардың жауапкершілігі</w:t>
      </w:r>
    </w:p>
    <w:bookmarkEnd w:id="29"/>
    <w:p>
      <w:pPr>
        <w:spacing w:after="0"/>
        <w:ind w:left="0"/>
        <w:jc w:val="both"/>
      </w:pPr>
      <w:r>
        <w:rPr>
          <w:rFonts w:ascii="Times New Roman"/>
          <w:b w:val="false"/>
          <w:i w:val="false"/>
          <w:color w:val="000000"/>
          <w:sz w:val="28"/>
        </w:rPr>
        <w:t>      16. Қабылданған шешiмдерге және мемлекеттiк қызмет көрсету барысындағы іс-әрекетке (әрекетсiздiкке) жауапкершілік Қазақстан Республикасының заңнамаларында көрсетілген тәртіпте бiлiм беру ұйымының лауазымды тұлғаларына жүктеледі.</w:t>
      </w:r>
    </w:p>
    <w:bookmarkStart w:name="z44" w:id="30"/>
    <w:p>
      <w:pPr>
        <w:spacing w:after="0"/>
        <w:ind w:left="0"/>
        <w:jc w:val="both"/>
      </w:pPr>
      <w:r>
        <w:rPr>
          <w:rFonts w:ascii="Times New Roman"/>
          <w:b w:val="false"/>
          <w:i w:val="false"/>
          <w:color w:val="000000"/>
          <w:sz w:val="28"/>
        </w:rPr>
        <w:t>
"Бастауыш, негізгі орта, жалпы орта</w:t>
      </w:r>
      <w:r>
        <w:br/>
      </w:r>
      <w:r>
        <w:rPr>
          <w:rFonts w:ascii="Times New Roman"/>
          <w:b w:val="false"/>
          <w:i w:val="false"/>
          <w:color w:val="000000"/>
          <w:sz w:val="28"/>
        </w:rPr>
        <w:t>
білім берудің жалпы білім беретін</w:t>
      </w:r>
      <w:r>
        <w:br/>
      </w:r>
      <w:r>
        <w:rPr>
          <w:rFonts w:ascii="Times New Roman"/>
          <w:b w:val="false"/>
          <w:i w:val="false"/>
          <w:color w:val="000000"/>
          <w:sz w:val="28"/>
        </w:rPr>
        <w:t>
бағдарламалары бойынша оқыту үшін</w:t>
      </w:r>
      <w:r>
        <w:br/>
      </w:r>
      <w:r>
        <w:rPr>
          <w:rFonts w:ascii="Times New Roman"/>
          <w:b w:val="false"/>
          <w:i w:val="false"/>
          <w:color w:val="000000"/>
          <w:sz w:val="28"/>
        </w:rPr>
        <w:t>
ведомостволық бағыныстылығына</w:t>
      </w:r>
      <w:r>
        <w:br/>
      </w:r>
      <w:r>
        <w:rPr>
          <w:rFonts w:ascii="Times New Roman"/>
          <w:b w:val="false"/>
          <w:i w:val="false"/>
          <w:color w:val="000000"/>
          <w:sz w:val="28"/>
        </w:rPr>
        <w:t>
қарамастан білім беру ұйымдарына</w:t>
      </w:r>
      <w:r>
        <w:br/>
      </w:r>
      <w:r>
        <w:rPr>
          <w:rFonts w:ascii="Times New Roman"/>
          <w:b w:val="false"/>
          <w:i w:val="false"/>
          <w:color w:val="000000"/>
          <w:sz w:val="28"/>
        </w:rPr>
        <w:t>
құжаттарды қабылдау және оқуға</w:t>
      </w:r>
      <w:r>
        <w:br/>
      </w:r>
      <w:r>
        <w:rPr>
          <w:rFonts w:ascii="Times New Roman"/>
          <w:b w:val="false"/>
          <w:i w:val="false"/>
          <w:color w:val="000000"/>
          <w:sz w:val="28"/>
        </w:rPr>
        <w:t>
қабылдау"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қосымшасы</w:t>
      </w:r>
    </w:p>
    <w:bookmarkEnd w:id="30"/>
    <w:p>
      <w:pPr>
        <w:spacing w:after="0"/>
        <w:ind w:left="0"/>
        <w:jc w:val="left"/>
      </w:pPr>
      <w:r>
        <w:rPr>
          <w:rFonts w:ascii="Times New Roman"/>
          <w:b/>
          <w:i w:val="false"/>
          <w:color w:val="000000"/>
        </w:rPr>
        <w:t xml:space="preserve"> Мемлекеттік қызмет көрсететін</w:t>
      </w:r>
      <w:r>
        <w:br/>
      </w:r>
      <w:r>
        <w:rPr>
          <w:rFonts w:ascii="Times New Roman"/>
          <w:b/>
          <w:i w:val="false"/>
          <w:color w:val="000000"/>
        </w:rPr>
        <w:t>
білім беру ұйымы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
        <w:gridCol w:w="5766"/>
        <w:gridCol w:w="3604"/>
        <w:gridCol w:w="1865"/>
      </w:tblGrid>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білім беретін мектептің атауы</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w:t>
            </w:r>
            <w:r>
              <w:br/>
            </w:r>
            <w:r>
              <w:rPr>
                <w:rFonts w:ascii="Times New Roman"/>
                <w:b w:val="false"/>
                <w:i w:val="false"/>
                <w:color w:val="000000"/>
                <w:sz w:val="20"/>
              </w:rPr>
              <w:t>
дары</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"Махамбет Өтемісұлы атындағы облыстық сауықтыру мектеп-интернаты" мемлекеттік мекемесі</w:t>
            </w:r>
          </w:p>
        </w:tc>
        <w:tc>
          <w:tcPr>
            <w:tcW w:w="3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Жәңгірхан көшесі, 54</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502856</w:t>
            </w:r>
          </w:p>
        </w:tc>
      </w:tr>
    </w:tbl>
    <w:bookmarkStart w:name="z45" w:id="31"/>
    <w:p>
      <w:pPr>
        <w:spacing w:after="0"/>
        <w:ind w:left="0"/>
        <w:jc w:val="both"/>
      </w:pPr>
      <w:r>
        <w:rPr>
          <w:rFonts w:ascii="Times New Roman"/>
          <w:b w:val="false"/>
          <w:i w:val="false"/>
          <w:color w:val="000000"/>
          <w:sz w:val="28"/>
        </w:rPr>
        <w:t>
"Бастауыш, негізгі орта, жалпы орта</w:t>
      </w:r>
      <w:r>
        <w:br/>
      </w:r>
      <w:r>
        <w:rPr>
          <w:rFonts w:ascii="Times New Roman"/>
          <w:b w:val="false"/>
          <w:i w:val="false"/>
          <w:color w:val="000000"/>
          <w:sz w:val="28"/>
        </w:rPr>
        <w:t>
білім берудің жалпы білім беретін</w:t>
      </w:r>
      <w:r>
        <w:br/>
      </w:r>
      <w:r>
        <w:rPr>
          <w:rFonts w:ascii="Times New Roman"/>
          <w:b w:val="false"/>
          <w:i w:val="false"/>
          <w:color w:val="000000"/>
          <w:sz w:val="28"/>
        </w:rPr>
        <w:t>
бағдарламалары бойынша оқыту үшін</w:t>
      </w:r>
      <w:r>
        <w:br/>
      </w:r>
      <w:r>
        <w:rPr>
          <w:rFonts w:ascii="Times New Roman"/>
          <w:b w:val="false"/>
          <w:i w:val="false"/>
          <w:color w:val="000000"/>
          <w:sz w:val="28"/>
        </w:rPr>
        <w:t>
ведомстволық бағыныстылығына</w:t>
      </w:r>
      <w:r>
        <w:br/>
      </w:r>
      <w:r>
        <w:rPr>
          <w:rFonts w:ascii="Times New Roman"/>
          <w:b w:val="false"/>
          <w:i w:val="false"/>
          <w:color w:val="000000"/>
          <w:sz w:val="28"/>
        </w:rPr>
        <w:t>
қарамастан білім беру ұйымдарына</w:t>
      </w:r>
      <w:r>
        <w:br/>
      </w:r>
      <w:r>
        <w:rPr>
          <w:rFonts w:ascii="Times New Roman"/>
          <w:b w:val="false"/>
          <w:i w:val="false"/>
          <w:color w:val="000000"/>
          <w:sz w:val="28"/>
        </w:rPr>
        <w:t>
құжаттарды қабылдау және оқуға</w:t>
      </w:r>
      <w:r>
        <w:br/>
      </w:r>
      <w:r>
        <w:rPr>
          <w:rFonts w:ascii="Times New Roman"/>
          <w:b w:val="false"/>
          <w:i w:val="false"/>
          <w:color w:val="000000"/>
          <w:sz w:val="28"/>
        </w:rPr>
        <w:t>
қабылдау"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қосымшасы</w:t>
      </w:r>
    </w:p>
    <w:bookmarkEnd w:id="31"/>
    <w:p>
      <w:pPr>
        <w:spacing w:after="0"/>
        <w:ind w:left="0"/>
        <w:jc w:val="left"/>
      </w:pPr>
      <w:r>
        <w:rPr>
          <w:rFonts w:ascii="Times New Roman"/>
          <w:b/>
          <w:i w:val="false"/>
          <w:color w:val="000000"/>
        </w:rPr>
        <w:t xml:space="preserve"> Іс-әрекет тiзбегінің</w:t>
      </w:r>
      <w:r>
        <w:br/>
      </w:r>
      <w:r>
        <w:rPr>
          <w:rFonts w:ascii="Times New Roman"/>
          <w:b/>
          <w:i w:val="false"/>
          <w:color w:val="000000"/>
        </w:rPr>
        <w:t>
кестелік сипаттамасы (үрдісі,</w:t>
      </w:r>
      <w:r>
        <w:br/>
      </w:r>
      <w:r>
        <w:rPr>
          <w:rFonts w:ascii="Times New Roman"/>
          <w:b/>
          <w:i w:val="false"/>
          <w:color w:val="000000"/>
        </w:rPr>
        <w:t>
функциясы, операциясы)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
        <w:gridCol w:w="3289"/>
        <w:gridCol w:w="2975"/>
        <w:gridCol w:w="497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істің әрекеттері </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әрекеттер</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мекемесінің жауапты тұлғасы</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мекемесінің бірінші басшысы</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Әрекеттер атауы (процестің, жүзеге асыру ресімдері) және олардың сипаттамасы</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алушының құжаттарын қабылдау және тексеру</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құжаттардың толықтығын тексеру, оқушылардың деректерін қарау</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алғаны туралы қол хат</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мекемесіне қабылдау туралы бұйрығы</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ай ішінде, себебі қабылдау бұйрығы барлық оқушыларға ортақ болып табылады</w:t>
            </w:r>
          </w:p>
        </w:tc>
      </w:tr>
    </w:tbl>
    <w:bookmarkStart w:name="z46" w:id="32"/>
    <w:p>
      <w:pPr>
        <w:spacing w:after="0"/>
        <w:ind w:left="0"/>
        <w:jc w:val="both"/>
      </w:pPr>
      <w:r>
        <w:rPr>
          <w:rFonts w:ascii="Times New Roman"/>
          <w:b w:val="false"/>
          <w:i w:val="false"/>
          <w:color w:val="000000"/>
          <w:sz w:val="28"/>
        </w:rPr>
        <w:t>
</w:t>
      </w:r>
      <w:r>
        <w:drawing>
          <wp:inline distT="0" distB="0" distL="0" distR="0">
            <wp:extent cx="75184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18400" cy="10629900"/>
                    </a:xfrm>
                    <a:prstGeom prst="rect">
                      <a:avLst/>
                    </a:prstGeom>
                  </pic:spPr>
                </pic:pic>
              </a:graphicData>
            </a:graphic>
          </wp:inline>
        </w:drawing>
      </w:r>
    </w:p>
    <w:bookmarkEnd w:id="32"/>
    <w:bookmarkStart w:name="z47" w:id="33"/>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облыс әкімдігінің қаулысымен</w:t>
      </w:r>
      <w:r>
        <w:br/>
      </w:r>
      <w:r>
        <w:rPr>
          <w:rFonts w:ascii="Times New Roman"/>
          <w:b w:val="false"/>
          <w:i w:val="false"/>
          <w:color w:val="000000"/>
          <w:sz w:val="28"/>
        </w:rPr>
        <w:t>
бекітілген</w:t>
      </w:r>
    </w:p>
    <w:bookmarkEnd w:id="33"/>
    <w:p>
      <w:pPr>
        <w:spacing w:after="0"/>
        <w:ind w:left="0"/>
        <w:jc w:val="left"/>
      </w:pPr>
      <w:r>
        <w:rPr>
          <w:rFonts w:ascii="Times New Roman"/>
          <w:b/>
          <w:i w:val="false"/>
          <w:color w:val="000000"/>
        </w:rPr>
        <w:t xml:space="preserve"> "Бастауыш, негізгі орта, жалпы орта</w:t>
      </w:r>
      <w:r>
        <w:br/>
      </w:r>
      <w:r>
        <w:rPr>
          <w:rFonts w:ascii="Times New Roman"/>
          <w:b/>
          <w:i w:val="false"/>
          <w:color w:val="000000"/>
        </w:rPr>
        <w:t>
білім беру ұйымдарына денсаулығына</w:t>
      </w:r>
      <w:r>
        <w:br/>
      </w:r>
      <w:r>
        <w:rPr>
          <w:rFonts w:ascii="Times New Roman"/>
          <w:b/>
          <w:i w:val="false"/>
          <w:color w:val="000000"/>
        </w:rPr>
        <w:t>
байланысты ұзақ уақыт бойы бара алмайтын</w:t>
      </w:r>
      <w:r>
        <w:br/>
      </w:r>
      <w:r>
        <w:rPr>
          <w:rFonts w:ascii="Times New Roman"/>
          <w:b/>
          <w:i w:val="false"/>
          <w:color w:val="000000"/>
        </w:rPr>
        <w:t>
балаларды үйде жеке тегін оқытуды</w:t>
      </w:r>
      <w:r>
        <w:br/>
      </w:r>
      <w:r>
        <w:rPr>
          <w:rFonts w:ascii="Times New Roman"/>
          <w:b/>
          <w:i w:val="false"/>
          <w:color w:val="000000"/>
        </w:rPr>
        <w:t>
ұйымдастыру үшін құжаттарды қабылдау"</w:t>
      </w:r>
      <w:r>
        <w:br/>
      </w:r>
      <w:r>
        <w:rPr>
          <w:rFonts w:ascii="Times New Roman"/>
          <w:b/>
          <w:i w:val="false"/>
          <w:color w:val="000000"/>
        </w:rPr>
        <w:t>
мемлекеттік қызмет регламенті</w:t>
      </w:r>
    </w:p>
    <w:bookmarkStart w:name="z48" w:id="34"/>
    <w:p>
      <w:pPr>
        <w:spacing w:after="0"/>
        <w:ind w:left="0"/>
        <w:jc w:val="left"/>
      </w:pPr>
      <w:r>
        <w:rPr>
          <w:rFonts w:ascii="Times New Roman"/>
          <w:b/>
          <w:i w:val="false"/>
          <w:color w:val="000000"/>
        </w:rPr>
        <w:t xml:space="preserve"> 
1. Жалпы ереже</w:t>
      </w:r>
    </w:p>
    <w:bookmarkEnd w:id="34"/>
    <w:p>
      <w:pPr>
        <w:spacing w:after="0"/>
        <w:ind w:left="0"/>
        <w:jc w:val="both"/>
      </w:pPr>
      <w:r>
        <w:rPr>
          <w:rFonts w:ascii="Times New Roman"/>
          <w:b w:val="false"/>
          <w:i w:val="false"/>
          <w:color w:val="000000"/>
          <w:sz w:val="28"/>
        </w:rPr>
        <w:t>      1. Осы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(бұдан әрі мемлекеттік қызмет) "Білім туралы" 2007 жылғы 27 шілдедегі Қазақстан Республикасының </w:t>
      </w:r>
      <w:r>
        <w:rPr>
          <w:rFonts w:ascii="Times New Roman"/>
          <w:b w:val="false"/>
          <w:i w:val="false"/>
          <w:color w:val="000000"/>
          <w:sz w:val="28"/>
        </w:rPr>
        <w:t>Заңымен</w:t>
      </w:r>
      <w:r>
        <w:rPr>
          <w:rFonts w:ascii="Times New Roman"/>
          <w:b w:val="false"/>
          <w:i w:val="false"/>
          <w:color w:val="000000"/>
          <w:sz w:val="28"/>
        </w:rPr>
        <w:t>, "Кемтар балаларды әлеуметтiк және медициналық-педагогикалық түзеу арқылы қолдау туралы" 2002 жылғы 11 шілдедегі Қазақстан Республикасының </w:t>
      </w:r>
      <w:r>
        <w:rPr>
          <w:rFonts w:ascii="Times New Roman"/>
          <w:b w:val="false"/>
          <w:i w:val="false"/>
          <w:color w:val="000000"/>
          <w:sz w:val="28"/>
        </w:rPr>
        <w:t>Заңымен</w:t>
      </w:r>
      <w:r>
        <w:rPr>
          <w:rFonts w:ascii="Times New Roman"/>
          <w:b w:val="false"/>
          <w:i w:val="false"/>
          <w:color w:val="000000"/>
          <w:sz w:val="28"/>
        </w:rPr>
        <w:t>, "Арнаулы білім беру ұйымдары қызметінің үлгі ережесін бекіту туралы" Қазақстан Республикасы Үкіметінің 2005 жылғы 3 ақпандағы № 100 </w:t>
      </w:r>
      <w:r>
        <w:rPr>
          <w:rFonts w:ascii="Times New Roman"/>
          <w:b w:val="false"/>
          <w:i w:val="false"/>
          <w:color w:val="000000"/>
          <w:sz w:val="28"/>
        </w:rPr>
        <w:t>қаулысымен</w:t>
      </w:r>
      <w:r>
        <w:rPr>
          <w:rFonts w:ascii="Times New Roman"/>
          <w:b w:val="false"/>
          <w:i w:val="false"/>
          <w:color w:val="000000"/>
          <w:sz w:val="28"/>
        </w:rPr>
        <w:t>, "Стационарлық емдеу-алдын алу, оңалту және басқа денсаулық сақтау ұйымдарында емдеу курсынан өтіп жатқан мүгедек балалар үшін оқу сабақтарын ұйымдастыру, оқу-тәрбие ұйымдарының мүгедек балаларды үйде оқытуда ата-аналарға көмек көрсету тәртібі туралы ережелерді бекіту туралы" Қазақстан Республикасы Білім және ғылым министрінің 2004 жылғы 26 қарашадағы № 974 </w:t>
      </w:r>
      <w:r>
        <w:rPr>
          <w:rFonts w:ascii="Times New Roman"/>
          <w:b w:val="false"/>
          <w:i w:val="false"/>
          <w:color w:val="000000"/>
          <w:sz w:val="28"/>
        </w:rPr>
        <w:t>бұйрығымен</w:t>
      </w:r>
      <w:r>
        <w:rPr>
          <w:rFonts w:ascii="Times New Roman"/>
          <w:b w:val="false"/>
          <w:i w:val="false"/>
          <w:color w:val="000000"/>
          <w:sz w:val="28"/>
        </w:rPr>
        <w:t>, Қазақстан Республикасы Үкіметінің 2012 жылғы 31 тамыздағы № 1119 қаулысымен бекітілген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орта білім беру ұйымдарында жүзеге асырылады (бұдан әрі – білім беру ұйымдары).</w:t>
      </w:r>
      <w:r>
        <w:br/>
      </w:r>
      <w:r>
        <w:rPr>
          <w:rFonts w:ascii="Times New Roman"/>
          <w:b w:val="false"/>
          <w:i w:val="false"/>
          <w:color w:val="000000"/>
          <w:sz w:val="28"/>
        </w:rPr>
        <w:t>
      4. Мемлекеттік қызмет денсаулық жағдайына байланысты уақытша немесе үнемі білім беру ұйымдарына бару мүмкіндігі жоқ жеке тұлғаларға (бұдан әрі – алушы) ұсынылады.</w:t>
      </w:r>
      <w:r>
        <w:br/>
      </w:r>
      <w:r>
        <w:rPr>
          <w:rFonts w:ascii="Times New Roman"/>
          <w:b w:val="false"/>
          <w:i w:val="false"/>
          <w:color w:val="000000"/>
          <w:sz w:val="28"/>
        </w:rPr>
        <w:t>
      5. Көрсетiлетiн мемлекеттiк қызмет нысаны: автоматтандырылмаған.</w:t>
      </w:r>
      <w:r>
        <w:br/>
      </w:r>
      <w:r>
        <w:rPr>
          <w:rFonts w:ascii="Times New Roman"/>
          <w:b w:val="false"/>
          <w:i w:val="false"/>
          <w:color w:val="000000"/>
          <w:sz w:val="28"/>
        </w:rPr>
        <w:t>
      6. Мемлекеттік қызметті көрсету нәтижесі білім беру ұйымының бұйрығы немесе қызмет көрсетуден бас тарту дәлелді жауап болып табылады.</w:t>
      </w:r>
      <w:r>
        <w:br/>
      </w:r>
      <w:r>
        <w:rPr>
          <w:rFonts w:ascii="Times New Roman"/>
          <w:b w:val="false"/>
          <w:i w:val="false"/>
          <w:color w:val="000000"/>
          <w:sz w:val="28"/>
        </w:rPr>
        <w:t>
      7. Мемлекеттік қызмет тегін жүзеге асырылады.</w:t>
      </w:r>
    </w:p>
    <w:bookmarkStart w:name="z49" w:id="35"/>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35"/>
    <w:p>
      <w:pPr>
        <w:spacing w:after="0"/>
        <w:ind w:left="0"/>
        <w:jc w:val="both"/>
      </w:pPr>
      <w:r>
        <w:rPr>
          <w:rFonts w:ascii="Times New Roman"/>
          <w:b w:val="false"/>
          <w:i w:val="false"/>
          <w:color w:val="000000"/>
          <w:sz w:val="28"/>
        </w:rPr>
        <w:t>      8. Мемлекеттік қызмет көрсету білім беру ұйымының ғимаратында, демалыс және мереке күндерін қоспағанда осы регламентіне </w:t>
      </w:r>
      <w:r>
        <w:rPr>
          <w:rFonts w:ascii="Times New Roman"/>
          <w:b w:val="false"/>
          <w:i w:val="false"/>
          <w:color w:val="000000"/>
          <w:sz w:val="28"/>
        </w:rPr>
        <w:t>1 қосымшасына</w:t>
      </w:r>
      <w:r>
        <w:rPr>
          <w:rFonts w:ascii="Times New Roman"/>
          <w:b w:val="false"/>
          <w:i w:val="false"/>
          <w:color w:val="000000"/>
          <w:sz w:val="28"/>
        </w:rPr>
        <w:t xml:space="preserve"> сәйкес күн сайын дүйсенбіден жумаға дейін сағат 13.00-ден 14.00-ге дейінгі түскі үзіліспен сағат 09.00-ден 18.00-ге дейін жүзеге асырылады, демалыс (сәнбі, жексенбі) және мереке күндерінен басқа.</w:t>
      </w:r>
      <w:r>
        <w:br/>
      </w:r>
      <w:r>
        <w:rPr>
          <w:rFonts w:ascii="Times New Roman"/>
          <w:b w:val="false"/>
          <w:i w:val="false"/>
          <w:color w:val="000000"/>
          <w:sz w:val="28"/>
        </w:rPr>
        <w:t>
      9. Мемлекеттік қызмет көрсету мәселелері, мемлекеттік қызмет көрсету тәртібі және барысы туралы ақпаратты осы Регламенттің 1 тармағында көрсетілген мекен-жайлары мен жұмыс кестесі туралы алуға болады.</w:t>
      </w:r>
      <w:r>
        <w:br/>
      </w:r>
      <w:r>
        <w:rPr>
          <w:rFonts w:ascii="Times New Roman"/>
          <w:b w:val="false"/>
          <w:i w:val="false"/>
          <w:color w:val="000000"/>
          <w:sz w:val="28"/>
        </w:rPr>
        <w:t>
      10. Мемлекеттiк қызмет көрсету мерзiмi тұтынушы қажетті құжаттарды тапсырған сәттен бастап нақты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көрсетілгендей – 3 жұмыс күн.</w:t>
      </w:r>
      <w:r>
        <w:br/>
      </w:r>
      <w:r>
        <w:rPr>
          <w:rFonts w:ascii="Times New Roman"/>
          <w:b w:val="false"/>
          <w:i w:val="false"/>
          <w:color w:val="000000"/>
          <w:sz w:val="28"/>
        </w:rPr>
        <w:t>
      11. Қызмет алушыға белгіленген құжаттарды қай күні қабылдап алғаны туралы белгіленген анықтама кепілдік береді.</w:t>
      </w:r>
      <w:r>
        <w:br/>
      </w:r>
      <w:r>
        <w:rPr>
          <w:rFonts w:ascii="Times New Roman"/>
          <w:b w:val="false"/>
          <w:i w:val="false"/>
          <w:color w:val="000000"/>
          <w:sz w:val="28"/>
        </w:rPr>
        <w:t>
      12. Мемлекеттiк қызметтің көрсетілуі Стандарттың </w:t>
      </w:r>
      <w:r>
        <w:rPr>
          <w:rFonts w:ascii="Times New Roman"/>
          <w:b w:val="false"/>
          <w:i w:val="false"/>
          <w:color w:val="000000"/>
          <w:sz w:val="28"/>
        </w:rPr>
        <w:t>11 тармағында</w:t>
      </w:r>
      <w:r>
        <w:rPr>
          <w:rFonts w:ascii="Times New Roman"/>
          <w:b w:val="false"/>
          <w:i w:val="false"/>
          <w:color w:val="000000"/>
          <w:sz w:val="28"/>
        </w:rPr>
        <w:t>көрсетілгендей қызметті алушы тиісті құжаттарды әкелмеген жағдайда көрсетілмейді.</w:t>
      </w:r>
      <w:r>
        <w:br/>
      </w:r>
      <w:r>
        <w:rPr>
          <w:rFonts w:ascii="Times New Roman"/>
          <w:b w:val="false"/>
          <w:i w:val="false"/>
          <w:color w:val="000000"/>
          <w:sz w:val="28"/>
        </w:rPr>
        <w:t>
      13. Тұтынушыдан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1) бастауыш, негізгі орта, жалпы орта білім беру ұйымдарына оқу бағдарламаларын жүзеге асыратын білім ұйымдарына қызмет алушы арыз береді;</w:t>
      </w:r>
      <w:r>
        <w:br/>
      </w:r>
      <w:r>
        <w:rPr>
          <w:rFonts w:ascii="Times New Roman"/>
          <w:b w:val="false"/>
          <w:i w:val="false"/>
          <w:color w:val="000000"/>
          <w:sz w:val="28"/>
        </w:rPr>
        <w:t>
      2) білім беру ұйымының жауапты тұлғасы құжаттар тізімін қабылдап оларды тіркеу журналына тіркеп, құжаттарды қабылдап алғаны жөнінде растау қағазын береді;</w:t>
      </w:r>
      <w:r>
        <w:br/>
      </w:r>
      <w:r>
        <w:rPr>
          <w:rFonts w:ascii="Times New Roman"/>
          <w:b w:val="false"/>
          <w:i w:val="false"/>
          <w:color w:val="000000"/>
          <w:sz w:val="28"/>
        </w:rPr>
        <w:t>
      3) білім беру ұйымының жетекшісі түскен құжаттардың толықтығына тексеріс жүргізіп, үйде жеке тегін оқытуды ұйымдастыру немесе қызмет көрсетуде бас тартқаны туралы бұйрыққа қол қойып білім беру ұйымының жауапты тұлғасына жіберіледі;</w:t>
      </w:r>
      <w:r>
        <w:br/>
      </w:r>
      <w:r>
        <w:rPr>
          <w:rFonts w:ascii="Times New Roman"/>
          <w:b w:val="false"/>
          <w:i w:val="false"/>
          <w:color w:val="000000"/>
          <w:sz w:val="28"/>
        </w:rPr>
        <w:t>
      4) білім беру ұйымының жауапты жетекшісі қабылдап, баланы үйде жеке тегін оқытуды ұйымдастыру немесе бас тарту туралы бұйрықты тіркеп, қызмет алушыға бұйрықтың көшірмесін береді немесе мемлекеттік қызметті ұсынуды бас тартуы туралы ескертеді.</w:t>
      </w:r>
    </w:p>
    <w:bookmarkStart w:name="z50" w:id="36"/>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36"/>
    <w:p>
      <w:pPr>
        <w:spacing w:after="0"/>
        <w:ind w:left="0"/>
        <w:jc w:val="both"/>
      </w:pPr>
      <w:r>
        <w:rPr>
          <w:rFonts w:ascii="Times New Roman"/>
          <w:b w:val="false"/>
          <w:i w:val="false"/>
          <w:color w:val="000000"/>
          <w:sz w:val="28"/>
        </w:rPr>
        <w:t>      14. Ақпараттық қауiпсiздiк талаптары: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ұйымдастыруда тұтынушының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15. Әрбір әкiмшiлiк iс-әрекеттiң (үдерістің) орындалу мерзiмiн көрсете отырып, әрбiр ҚФБ-нiң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16. ҚФБ-мен байланыс сызбасы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көрсетіледі.</w:t>
      </w:r>
    </w:p>
    <w:bookmarkStart w:name="z51" w:id="37"/>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37"/>
    <w:p>
      <w:pPr>
        <w:spacing w:after="0"/>
        <w:ind w:left="0"/>
        <w:jc w:val="both"/>
      </w:pPr>
      <w:r>
        <w:rPr>
          <w:rFonts w:ascii="Times New Roman"/>
          <w:b w:val="false"/>
          <w:i w:val="false"/>
          <w:color w:val="000000"/>
          <w:sz w:val="28"/>
        </w:rPr>
        <w:t>      17. Балаларды бастауыш, негізгі орта, жалпы орта білім беру оқу бағдарламаларымен оқытудағы мемлекеттік қызметті алуда жауапты білім беру ұйымы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52" w:id="38"/>
    <w:p>
      <w:pPr>
        <w:spacing w:after="0"/>
        <w:ind w:left="0"/>
        <w:jc w:val="both"/>
      </w:pPr>
      <w:r>
        <w:rPr>
          <w:rFonts w:ascii="Times New Roman"/>
          <w:b w:val="false"/>
          <w:i w:val="false"/>
          <w:color w:val="000000"/>
          <w:sz w:val="28"/>
        </w:rPr>
        <w:t>
Бастауыш, негізгі орта, жалпы орта</w:t>
      </w:r>
      <w:r>
        <w:br/>
      </w:r>
      <w:r>
        <w:rPr>
          <w:rFonts w:ascii="Times New Roman"/>
          <w:b w:val="false"/>
          <w:i w:val="false"/>
          <w:color w:val="000000"/>
          <w:sz w:val="28"/>
        </w:rPr>
        <w:t>
білім беру ұйымдарына денсаулығына</w:t>
      </w:r>
      <w:r>
        <w:br/>
      </w:r>
      <w:r>
        <w:rPr>
          <w:rFonts w:ascii="Times New Roman"/>
          <w:b w:val="false"/>
          <w:i w:val="false"/>
          <w:color w:val="000000"/>
          <w:sz w:val="28"/>
        </w:rPr>
        <w:t>
байланысты ұзақ уақыт бойы бара</w:t>
      </w:r>
      <w:r>
        <w:br/>
      </w:r>
      <w:r>
        <w:rPr>
          <w:rFonts w:ascii="Times New Roman"/>
          <w:b w:val="false"/>
          <w:i w:val="false"/>
          <w:color w:val="000000"/>
          <w:sz w:val="28"/>
        </w:rPr>
        <w:t>
алмайтын балаларды үйде жеке</w:t>
      </w:r>
      <w:r>
        <w:br/>
      </w:r>
      <w:r>
        <w:rPr>
          <w:rFonts w:ascii="Times New Roman"/>
          <w:b w:val="false"/>
          <w:i w:val="false"/>
          <w:color w:val="000000"/>
          <w:sz w:val="28"/>
        </w:rPr>
        <w:t>
тегін оқытуды ұйымдастыру</w:t>
      </w:r>
      <w:r>
        <w:br/>
      </w:r>
      <w:r>
        <w:rPr>
          <w:rFonts w:ascii="Times New Roman"/>
          <w:b w:val="false"/>
          <w:i w:val="false"/>
          <w:color w:val="000000"/>
          <w:sz w:val="28"/>
        </w:rPr>
        <w:t>
үшін құжаттарды қабылдау"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38"/>
    <w:p>
      <w:pPr>
        <w:spacing w:after="0"/>
        <w:ind w:left="0"/>
        <w:jc w:val="left"/>
      </w:pPr>
      <w:r>
        <w:rPr>
          <w:rFonts w:ascii="Times New Roman"/>
          <w:b/>
          <w:i w:val="false"/>
          <w:color w:val="000000"/>
        </w:rPr>
        <w:t xml:space="preserve"> Мемлекеттік қызметті ұсынатын</w:t>
      </w:r>
      <w:r>
        <w:br/>
      </w:r>
      <w:r>
        <w:rPr>
          <w:rFonts w:ascii="Times New Roman"/>
          <w:b/>
          <w:i w:val="false"/>
          <w:color w:val="000000"/>
        </w:rPr>
        <w:t>
білім беру ұйымдарының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
        <w:gridCol w:w="4982"/>
        <w:gridCol w:w="4273"/>
        <w:gridCol w:w="182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Облыстағы білім беру мекемелері</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Мекеме атауы</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телефоны</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"Облыстық есту және сөйлеу қабілеті бұзылған балаларға арналған мектеп-интернат-кешені" мемлекеттік мекемесі</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 Есқалиев көшесі, 130</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8(7112) 514084</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білім басқармасының "Облыстық көру қабілеті бұзылған балаларға арналған арнаулы мектеп-интернаты" мемлекеттік мекемесі</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Алматинская көшесі, 190/4</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283952</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"Ата-анасынан қамқорсыз қалған және жетім балаларға арналған № 15 облыстық көмекші мектеп-интернат" мемлекеттік мекемесі</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Жеңіс шағын ауданы, 26</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8(7112) 227708</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Өтемісұлы атындағы облыстық сауықтыру мектеп-интернаты" мемлекеттік мекеме</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Жәңгірхан көшесі, 54</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502856</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С. Сейфуллин атындағы № 11 облыстық қазақ мектеп-интернат кешені" мемлекеттік мекемесі</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Мұхит көшесі, 37/1</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509696</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 8 облыстық мектеп" мемлекеттік мекемесі</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Жезқазған көшесі, 1</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238813</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дарынды балаларға арналған қазақ-түрік мамандандырылған мектеп-лицей-интернаты" мемлекеттік мекемесі</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Строитель шағын ауданы, 21/1</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8(87112) 252444</w:t>
            </w:r>
          </w:p>
        </w:tc>
      </w:tr>
      <w:tr>
        <w:trPr>
          <w:trHeight w:val="30" w:hRule="atLeast"/>
        </w:trPr>
        <w:tc>
          <w:tcPr>
            <w:tcW w:w="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облыстық дарынды балаларға арналған мамандандырылған мектеп-интернаты" мемлекеттік мекемесі</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 Есқалиев көшесі, 107</w:t>
            </w:r>
          </w:p>
        </w:tc>
        <w:tc>
          <w:tcPr>
            <w:tcW w:w="1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514243</w:t>
            </w:r>
          </w:p>
        </w:tc>
      </w:tr>
    </w:tbl>
    <w:bookmarkStart w:name="z53" w:id="39"/>
    <w:p>
      <w:pPr>
        <w:spacing w:after="0"/>
        <w:ind w:left="0"/>
        <w:jc w:val="both"/>
      </w:pPr>
      <w:r>
        <w:rPr>
          <w:rFonts w:ascii="Times New Roman"/>
          <w:b w:val="false"/>
          <w:i w:val="false"/>
          <w:color w:val="000000"/>
          <w:sz w:val="28"/>
        </w:rPr>
        <w:t>
Бастауыш, негізгі орта, жалпы орта</w:t>
      </w:r>
      <w:r>
        <w:br/>
      </w:r>
      <w:r>
        <w:rPr>
          <w:rFonts w:ascii="Times New Roman"/>
          <w:b w:val="false"/>
          <w:i w:val="false"/>
          <w:color w:val="000000"/>
          <w:sz w:val="28"/>
        </w:rPr>
        <w:t>
білім беру ұйымдарына денсаулығына</w:t>
      </w:r>
      <w:r>
        <w:br/>
      </w:r>
      <w:r>
        <w:rPr>
          <w:rFonts w:ascii="Times New Roman"/>
          <w:b w:val="false"/>
          <w:i w:val="false"/>
          <w:color w:val="000000"/>
          <w:sz w:val="28"/>
        </w:rPr>
        <w:t>
байланысты ұзақ уақыт бойы бара</w:t>
      </w:r>
      <w:r>
        <w:br/>
      </w:r>
      <w:r>
        <w:rPr>
          <w:rFonts w:ascii="Times New Roman"/>
          <w:b w:val="false"/>
          <w:i w:val="false"/>
          <w:color w:val="000000"/>
          <w:sz w:val="28"/>
        </w:rPr>
        <w:t>
алмайтын балаларды үйде жеке</w:t>
      </w:r>
      <w:r>
        <w:br/>
      </w:r>
      <w:r>
        <w:rPr>
          <w:rFonts w:ascii="Times New Roman"/>
          <w:b w:val="false"/>
          <w:i w:val="false"/>
          <w:color w:val="000000"/>
          <w:sz w:val="28"/>
        </w:rPr>
        <w:t>
тегін оқытуды ұйымдастыру</w:t>
      </w:r>
      <w:r>
        <w:br/>
      </w:r>
      <w:r>
        <w:rPr>
          <w:rFonts w:ascii="Times New Roman"/>
          <w:b w:val="false"/>
          <w:i w:val="false"/>
          <w:color w:val="000000"/>
          <w:sz w:val="28"/>
        </w:rPr>
        <w:t>
үшін құжаттарды қабылдау"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39"/>
    <w:p>
      <w:pPr>
        <w:spacing w:after="0"/>
        <w:ind w:left="0"/>
        <w:jc w:val="left"/>
      </w:pPr>
      <w:r>
        <w:rPr>
          <w:rFonts w:ascii="Times New Roman"/>
          <w:b/>
          <w:i w:val="false"/>
          <w:color w:val="000000"/>
        </w:rPr>
        <w:t xml:space="preserve"> Құрылымдық-функционалды бірліктердің</w:t>
      </w:r>
      <w:r>
        <w:br/>
      </w:r>
      <w:r>
        <w:rPr>
          <w:rFonts w:ascii="Times New Roman"/>
          <w:b/>
          <w:i w:val="false"/>
          <w:color w:val="000000"/>
        </w:rPr>
        <w:t>
(ҚФБ) қызметтерін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2768"/>
        <w:gridCol w:w="4908"/>
        <w:gridCol w:w="389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Үдерістің негізгі әрекеті</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әрекет </w:t>
            </w:r>
          </w:p>
        </w:tc>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тұлғасы</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оның сипаты (операцияның процедурасы, үдерісі) </w:t>
            </w:r>
          </w:p>
        </w:tc>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оны тіркеу журналына тіркеу, қабылдап алған күнін белгілеумен беру </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Тапсырған құжаттардың толықтығын тексеру, үйден тегін оқытуды ұйымдастыру немесе қызмет алудан бас тарту туралы шешім қабылдау</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түрі</w:t>
            </w:r>
          </w:p>
        </w:tc>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Үйден тегін оқытуды ұйымдастыру немесе қызмет алудан бас тарту туралы бұйрықты тіркеу, қызмет алушыға бұйрықтың көшірмесін беру немесе мемлекеттік қызметтен бас тарту туралы ескерту</w:t>
            </w:r>
          </w:p>
        </w:tc>
        <w:tc>
          <w:tcPr>
            <w:tcW w:w="3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Үйден тегін оқытуды ұйымдастыру немесе қызмет алудан бас тарту және білім беру ұйымына жауапты тұлға жолдайды</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тапсырған сәттен бастап 3 жұмыс күн</w:t>
            </w:r>
          </w:p>
        </w:tc>
      </w:tr>
    </w:tbl>
    <w:bookmarkStart w:name="z54" w:id="40"/>
    <w:p>
      <w:pPr>
        <w:spacing w:after="0"/>
        <w:ind w:left="0"/>
        <w:jc w:val="both"/>
      </w:pPr>
      <w:r>
        <w:rPr>
          <w:rFonts w:ascii="Times New Roman"/>
          <w:b w:val="false"/>
          <w:i w:val="false"/>
          <w:color w:val="000000"/>
          <w:sz w:val="28"/>
        </w:rPr>
        <w:t>
</w:t>
      </w:r>
      <w:r>
        <w:drawing>
          <wp:inline distT="0" distB="0" distL="0" distR="0">
            <wp:extent cx="75057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05700" cy="10604500"/>
                    </a:xfrm>
                    <a:prstGeom prst="rect">
                      <a:avLst/>
                    </a:prstGeom>
                  </pic:spPr>
                </pic:pic>
              </a:graphicData>
            </a:graphic>
          </wp:inline>
        </w:drawing>
      </w:r>
    </w:p>
    <w:bookmarkEnd w:id="40"/>
    <w:bookmarkStart w:name="z55" w:id="41"/>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облыс әкімдігінің қаулысымен</w:t>
      </w:r>
      <w:r>
        <w:br/>
      </w:r>
      <w:r>
        <w:rPr>
          <w:rFonts w:ascii="Times New Roman"/>
          <w:b w:val="false"/>
          <w:i w:val="false"/>
          <w:color w:val="000000"/>
          <w:sz w:val="28"/>
        </w:rPr>
        <w:t>
бекітілген</w:t>
      </w:r>
    </w:p>
    <w:bookmarkEnd w:id="41"/>
    <w:p>
      <w:pPr>
        <w:spacing w:after="0"/>
        <w:ind w:left="0"/>
        <w:jc w:val="left"/>
      </w:pPr>
      <w:r>
        <w:rPr>
          <w:rFonts w:ascii="Times New Roman"/>
          <w:b/>
          <w:i w:val="false"/>
          <w:color w:val="000000"/>
        </w:rPr>
        <w:t xml:space="preserve"> "Арнайы жалпы білім беретін оқу</w:t>
      </w:r>
      <w:r>
        <w:br/>
      </w:r>
      <w:r>
        <w:rPr>
          <w:rFonts w:ascii="Times New Roman"/>
          <w:b/>
          <w:i w:val="false"/>
          <w:color w:val="000000"/>
        </w:rPr>
        <w:t>
бағдарламалары бойынша оқыту үшін</w:t>
      </w:r>
      <w:r>
        <w:br/>
      </w:r>
      <w:r>
        <w:rPr>
          <w:rFonts w:ascii="Times New Roman"/>
          <w:b/>
          <w:i w:val="false"/>
          <w:color w:val="000000"/>
        </w:rPr>
        <w:t>
мүмкіндіктері шектеулі балалардың</w:t>
      </w:r>
      <w:r>
        <w:br/>
      </w:r>
      <w:r>
        <w:rPr>
          <w:rFonts w:ascii="Times New Roman"/>
          <w:b/>
          <w:i w:val="false"/>
          <w:color w:val="000000"/>
        </w:rPr>
        <w:t>
құжаттарын қабылдау және арнайы</w:t>
      </w:r>
      <w:r>
        <w:br/>
      </w:r>
      <w:r>
        <w:rPr>
          <w:rFonts w:ascii="Times New Roman"/>
          <w:b/>
          <w:i w:val="false"/>
          <w:color w:val="000000"/>
        </w:rPr>
        <w:t>
білім беру ұйымдарына қабылдау"</w:t>
      </w:r>
      <w:r>
        <w:br/>
      </w:r>
      <w:r>
        <w:rPr>
          <w:rFonts w:ascii="Times New Roman"/>
          <w:b/>
          <w:i w:val="false"/>
          <w:color w:val="000000"/>
        </w:rPr>
        <w:t>
мемлекеттік қызмет регламенті</w:t>
      </w:r>
    </w:p>
    <w:bookmarkStart w:name="z56" w:id="42"/>
    <w:p>
      <w:pPr>
        <w:spacing w:after="0"/>
        <w:ind w:left="0"/>
        <w:jc w:val="left"/>
      </w:pPr>
      <w:r>
        <w:rPr>
          <w:rFonts w:ascii="Times New Roman"/>
          <w:b/>
          <w:i w:val="false"/>
          <w:color w:val="000000"/>
        </w:rPr>
        <w:t xml:space="preserve"> 
1. Жалпы ереже</w:t>
      </w:r>
    </w:p>
    <w:bookmarkEnd w:id="42"/>
    <w:p>
      <w:pPr>
        <w:spacing w:after="0"/>
        <w:ind w:left="0"/>
        <w:jc w:val="both"/>
      </w:pPr>
      <w:r>
        <w:rPr>
          <w:rFonts w:ascii="Times New Roman"/>
          <w:b w:val="false"/>
          <w:i w:val="false"/>
          <w:color w:val="000000"/>
          <w:sz w:val="28"/>
        </w:rPr>
        <w:t>      1. Осы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(бұдан әрі - мемлекеттік қызмет) "Білім туралы" 2007 жылғы 27 шілдедегі Қазақстан Республикасының </w:t>
      </w:r>
      <w:r>
        <w:rPr>
          <w:rFonts w:ascii="Times New Roman"/>
          <w:b w:val="false"/>
          <w:i w:val="false"/>
          <w:color w:val="000000"/>
          <w:sz w:val="28"/>
        </w:rPr>
        <w:t>Заңымен</w:t>
      </w:r>
      <w:r>
        <w:rPr>
          <w:rFonts w:ascii="Times New Roman"/>
          <w:b w:val="false"/>
          <w:i w:val="false"/>
          <w:color w:val="000000"/>
          <w:sz w:val="28"/>
        </w:rPr>
        <w:t xml:space="preserve"> Қазақстан Республикасы Үкіметінің 2012 жылғы 31 тамыздағы № 1119 қаулысымен бекітілген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арнайы білім беру ұйымдарында, ұйымдастыру-құқықтық түріне, меншікті және ведомствоаралық бағыныстылығының түріне қарамастан ұсынатын жалпы орта білім беру мекемелерінде көрсетіледі (бұдан әрі арнайы білім беру ұйымдары).</w:t>
      </w:r>
      <w:r>
        <w:br/>
      </w:r>
      <w:r>
        <w:rPr>
          <w:rFonts w:ascii="Times New Roman"/>
          <w:b w:val="false"/>
          <w:i w:val="false"/>
          <w:color w:val="000000"/>
          <w:sz w:val="28"/>
        </w:rPr>
        <w:t>
      4. Мемлекеттiк қызмет жеке тұлғаларға 7-18 жас аралығындағы даму мүмкіндігі шектелуі балаларға (бұдан әрi – алушы) көрсетеледі.</w:t>
      </w:r>
      <w:r>
        <w:br/>
      </w:r>
      <w:r>
        <w:rPr>
          <w:rFonts w:ascii="Times New Roman"/>
          <w:b w:val="false"/>
          <w:i w:val="false"/>
          <w:color w:val="000000"/>
          <w:sz w:val="28"/>
        </w:rPr>
        <w:t>
      5. Көрсетiлетiн мемлекеттiк қызмет нысаны: автоматтандырылмаған.</w:t>
      </w:r>
      <w:r>
        <w:br/>
      </w:r>
      <w:r>
        <w:rPr>
          <w:rFonts w:ascii="Times New Roman"/>
          <w:b w:val="false"/>
          <w:i w:val="false"/>
          <w:color w:val="000000"/>
          <w:sz w:val="28"/>
        </w:rPr>
        <w:t>
      6. Мемлекеттік қызметті көрсетудің нәтижесі арнайы білім беру ұйымдарының бұйрығы немесе қызмет көрсетуден бас тарту дәлелді жауап болып табылады.</w:t>
      </w:r>
      <w:r>
        <w:br/>
      </w:r>
      <w:r>
        <w:rPr>
          <w:rFonts w:ascii="Times New Roman"/>
          <w:b w:val="false"/>
          <w:i w:val="false"/>
          <w:color w:val="000000"/>
          <w:sz w:val="28"/>
        </w:rPr>
        <w:t>
      7. Мемлекеттік қызмет жергілікті бюджеттің қаражаты арқылы көрсетіледі.</w:t>
      </w:r>
    </w:p>
    <w:bookmarkStart w:name="z57" w:id="43"/>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43"/>
    <w:p>
      <w:pPr>
        <w:spacing w:after="0"/>
        <w:ind w:left="0"/>
        <w:jc w:val="both"/>
      </w:pPr>
      <w:r>
        <w:rPr>
          <w:rFonts w:ascii="Times New Roman"/>
          <w:b w:val="false"/>
          <w:i w:val="false"/>
          <w:color w:val="000000"/>
          <w:sz w:val="28"/>
        </w:rPr>
        <w:t>      8. Мемлекеттік қызмет көрсетіледі:  білім беру ұйымының ғимаратында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демалыс күндері (сенбі, жексенбі) және мереке күндерін қоспағанда, (Регламентіне </w:t>
      </w:r>
      <w:r>
        <w:rPr>
          <w:rFonts w:ascii="Times New Roman"/>
          <w:b w:val="false"/>
          <w:i w:val="false"/>
          <w:color w:val="000000"/>
          <w:sz w:val="28"/>
        </w:rPr>
        <w:t>1 қосымша</w:t>
      </w:r>
      <w:r>
        <w:rPr>
          <w:rFonts w:ascii="Times New Roman"/>
          <w:b w:val="false"/>
          <w:i w:val="false"/>
          <w:color w:val="000000"/>
          <w:sz w:val="28"/>
        </w:rPr>
        <w:t>) сағат 13.00-ден 14.00-ге дейінгі түскі үзіліспен дүйсенбі мен жұма күндері сағат 09.00-ден 18.00-ге дейін жүзеге асырылады.</w:t>
      </w:r>
      <w:r>
        <w:br/>
      </w:r>
      <w:r>
        <w:rPr>
          <w:rFonts w:ascii="Times New Roman"/>
          <w:b w:val="false"/>
          <w:i w:val="false"/>
          <w:color w:val="000000"/>
          <w:sz w:val="28"/>
        </w:rPr>
        <w:t>
      9. Мемлекеттік қызмет көрсету мәселелері, мемлекеттік қызмет көрсету тәртібі және барысы туралы ақпаратты осы Регламенттің 1 тармағында көрсетілген мекен-жайлары мен жұмыс кестесі туралы ақпаратты арнайы білім беру ұйымынан алуға болады.</w:t>
      </w:r>
      <w:r>
        <w:br/>
      </w:r>
      <w:r>
        <w:rPr>
          <w:rFonts w:ascii="Times New Roman"/>
          <w:b w:val="false"/>
          <w:i w:val="false"/>
          <w:color w:val="000000"/>
          <w:sz w:val="28"/>
        </w:rPr>
        <w:t>
      10. Мемлекеттiк қызмет көрсету мерзiмi тұтынушы қажетті құжаттарды тапсырған сәттен бастап нақты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көрсетілгендей – 3 жұмыс күн.</w:t>
      </w:r>
      <w:r>
        <w:br/>
      </w:r>
      <w:r>
        <w:rPr>
          <w:rFonts w:ascii="Times New Roman"/>
          <w:b w:val="false"/>
          <w:i w:val="false"/>
          <w:color w:val="000000"/>
          <w:sz w:val="28"/>
        </w:rPr>
        <w:t>
      11. Арнайы білім беру ұйымы қызметті алушыға белгіленген құжаттарды қабылдап алғаны жөнінде қолхат береді, онда өтініштің күні мен нөмірі, қолхат берген қабылдау комиссиясының мүшесінің аты-жөні, әкесінің аты көрсетіледі.</w:t>
      </w:r>
      <w:r>
        <w:br/>
      </w:r>
      <w:r>
        <w:rPr>
          <w:rFonts w:ascii="Times New Roman"/>
          <w:b w:val="false"/>
          <w:i w:val="false"/>
          <w:color w:val="000000"/>
          <w:sz w:val="28"/>
        </w:rPr>
        <w:t>
      12. Мемлекеттiк қызметтің көрсетілуі Стандарттың </w:t>
      </w:r>
      <w:r>
        <w:rPr>
          <w:rFonts w:ascii="Times New Roman"/>
          <w:b w:val="false"/>
          <w:i w:val="false"/>
          <w:color w:val="000000"/>
          <w:sz w:val="28"/>
        </w:rPr>
        <w:t>11 тармағында</w:t>
      </w:r>
      <w:r>
        <w:rPr>
          <w:rFonts w:ascii="Times New Roman"/>
          <w:b w:val="false"/>
          <w:i w:val="false"/>
          <w:color w:val="000000"/>
          <w:sz w:val="28"/>
        </w:rPr>
        <w:t>көрсетілгендей қызметті алушыға тиісті құжаттарды әкелмеген жағдайда көрсетілмейді.</w:t>
      </w:r>
      <w:r>
        <w:br/>
      </w:r>
      <w:r>
        <w:rPr>
          <w:rFonts w:ascii="Times New Roman"/>
          <w:b w:val="false"/>
          <w:i w:val="false"/>
          <w:color w:val="000000"/>
          <w:sz w:val="28"/>
        </w:rPr>
        <w:t>
      13. Қызметті алушы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1) арнайы оқу бағдарламаларын жүзеге асыратын арнайы білім ұйымдарына қызметті алушы арыз береді;</w:t>
      </w:r>
      <w:r>
        <w:br/>
      </w:r>
      <w:r>
        <w:rPr>
          <w:rFonts w:ascii="Times New Roman"/>
          <w:b w:val="false"/>
          <w:i w:val="false"/>
          <w:color w:val="000000"/>
          <w:sz w:val="28"/>
        </w:rPr>
        <w:t>
      2) арнайы оқу бағдарламаларын жүзеге асыратын арнайы білім беру ұйымының жауапты тұлғасы құжаттар тізімін қабылдап оларды тіркеу журналына тіркеп, құжаттарды қабылдап алғаны жөнінде растау қағазын береді;</w:t>
      </w:r>
      <w:r>
        <w:br/>
      </w:r>
      <w:r>
        <w:rPr>
          <w:rFonts w:ascii="Times New Roman"/>
          <w:b w:val="false"/>
          <w:i w:val="false"/>
          <w:color w:val="000000"/>
          <w:sz w:val="28"/>
        </w:rPr>
        <w:t>
      3) арнайы білім беру ұйымының жетекшісі түскен құжаттардың толықтығына тексеріс жүргізіп, білім беру ұйымына баланы қабылдау немесе қызмет көрсетуде бас тартқаны туралы бұйрыққа қол қойып білім беру ұйымының жауапты тұлғасына жіберіледі;</w:t>
      </w:r>
      <w:r>
        <w:br/>
      </w:r>
      <w:r>
        <w:rPr>
          <w:rFonts w:ascii="Times New Roman"/>
          <w:b w:val="false"/>
          <w:i w:val="false"/>
          <w:color w:val="000000"/>
          <w:sz w:val="28"/>
        </w:rPr>
        <w:t>
      4) арнайы білім беру ұйымының жауапты тұлғасы қабылдап, баланы білім беру ұйымына қабылдау немесе бас тарту туралы бұйрықты тіркеп, қызметті алушыға бұйрықтың көшірмесін береді немесе мемлекеттік қызметті көрсетуден бас тартылғаны туралы ескертеді.</w:t>
      </w:r>
    </w:p>
    <w:bookmarkStart w:name="z58" w:id="44"/>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44"/>
    <w:p>
      <w:pPr>
        <w:spacing w:after="0"/>
        <w:ind w:left="0"/>
        <w:jc w:val="both"/>
      </w:pPr>
      <w:r>
        <w:rPr>
          <w:rFonts w:ascii="Times New Roman"/>
          <w:b w:val="false"/>
          <w:i w:val="false"/>
          <w:color w:val="000000"/>
          <w:sz w:val="28"/>
        </w:rPr>
        <w:t>      14. Ақпараттық қауiпсiздiк талаптары: арнайы білім беру ұйымдарының заңды өкілдері қызмет алушының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15. Әрбір әкiмшiлiк iс-әрекеттiң (үдерістің) орындалу мерзiмiн көрсете отырып, әрбiр құрылымдық-функционалды бірліктердің (бұдан әрі ҚФБ)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көрсетіледі.</w:t>
      </w:r>
      <w:r>
        <w:br/>
      </w:r>
      <w:r>
        <w:rPr>
          <w:rFonts w:ascii="Times New Roman"/>
          <w:b w:val="false"/>
          <w:i w:val="false"/>
          <w:color w:val="000000"/>
          <w:sz w:val="28"/>
        </w:rPr>
        <w:t>
      16. ҚФБ-мен байланыс сызбасы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көрсетіледі.</w:t>
      </w:r>
    </w:p>
    <w:bookmarkStart w:name="z59" w:id="45"/>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45"/>
    <w:p>
      <w:pPr>
        <w:spacing w:after="0"/>
        <w:ind w:left="0"/>
        <w:jc w:val="both"/>
      </w:pPr>
      <w:r>
        <w:rPr>
          <w:rFonts w:ascii="Times New Roman"/>
          <w:b w:val="false"/>
          <w:i w:val="false"/>
          <w:color w:val="000000"/>
          <w:sz w:val="28"/>
        </w:rPr>
        <w:t>      17. Арнайы оқу бағдарламалары оқыту жүзеге асыруда арнайы білім беру ұйымдары мемлекеттік қызметті көрсетуді ұйымдастыруға жауапты болады.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60" w:id="46"/>
    <w:p>
      <w:pPr>
        <w:spacing w:after="0"/>
        <w:ind w:left="0"/>
        <w:jc w:val="both"/>
      </w:pPr>
      <w:r>
        <w:rPr>
          <w:rFonts w:ascii="Times New Roman"/>
          <w:b w:val="false"/>
          <w:i w:val="false"/>
          <w:color w:val="000000"/>
          <w:sz w:val="28"/>
        </w:rPr>
        <w:t>
"Арнайы жалпы білім беретін оқу</w:t>
      </w:r>
      <w:r>
        <w:br/>
      </w:r>
      <w:r>
        <w:rPr>
          <w:rFonts w:ascii="Times New Roman"/>
          <w:b w:val="false"/>
          <w:i w:val="false"/>
          <w:color w:val="000000"/>
          <w:sz w:val="28"/>
        </w:rPr>
        <w:t>
бағдарламалары бойынша оқыту</w:t>
      </w:r>
      <w:r>
        <w:br/>
      </w:r>
      <w:r>
        <w:rPr>
          <w:rFonts w:ascii="Times New Roman"/>
          <w:b w:val="false"/>
          <w:i w:val="false"/>
          <w:color w:val="000000"/>
          <w:sz w:val="28"/>
        </w:rPr>
        <w:t>
үшін мүмкіндіктері шектеулі</w:t>
      </w:r>
      <w:r>
        <w:br/>
      </w:r>
      <w:r>
        <w:rPr>
          <w:rFonts w:ascii="Times New Roman"/>
          <w:b w:val="false"/>
          <w:i w:val="false"/>
          <w:color w:val="000000"/>
          <w:sz w:val="28"/>
        </w:rPr>
        <w:t>
балалардың құжаттарын қабылдау</w:t>
      </w:r>
      <w:r>
        <w:br/>
      </w:r>
      <w:r>
        <w:rPr>
          <w:rFonts w:ascii="Times New Roman"/>
          <w:b w:val="false"/>
          <w:i w:val="false"/>
          <w:color w:val="000000"/>
          <w:sz w:val="28"/>
        </w:rPr>
        <w:t>
және арнайы білім беру ұйымдарына</w:t>
      </w:r>
      <w:r>
        <w:br/>
      </w:r>
      <w:r>
        <w:rPr>
          <w:rFonts w:ascii="Times New Roman"/>
          <w:b w:val="false"/>
          <w:i w:val="false"/>
          <w:color w:val="000000"/>
          <w:sz w:val="28"/>
        </w:rPr>
        <w:t>
қабылдау"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46"/>
    <w:p>
      <w:pPr>
        <w:spacing w:after="0"/>
        <w:ind w:left="0"/>
        <w:jc w:val="left"/>
      </w:pPr>
      <w:r>
        <w:rPr>
          <w:rFonts w:ascii="Times New Roman"/>
          <w:b/>
          <w:i w:val="false"/>
          <w:color w:val="000000"/>
        </w:rPr>
        <w:t xml:space="preserve"> Мемлекеттік қызметті</w:t>
      </w:r>
      <w:r>
        <w:br/>
      </w:r>
      <w:r>
        <w:rPr>
          <w:rFonts w:ascii="Times New Roman"/>
          <w:b/>
          <w:i w:val="false"/>
          <w:color w:val="000000"/>
        </w:rPr>
        <w:t>
көрсетуші арнайы білім беру</w:t>
      </w:r>
      <w:r>
        <w:br/>
      </w:r>
      <w:r>
        <w:rPr>
          <w:rFonts w:ascii="Times New Roman"/>
          <w:b/>
          <w:i w:val="false"/>
          <w:color w:val="000000"/>
        </w:rPr>
        <w:t>
ұйымдарының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
        <w:gridCol w:w="3913"/>
        <w:gridCol w:w="3117"/>
        <w:gridCol w:w="1834"/>
        <w:gridCol w:w="277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Облыстағы білім беру мекемелері</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Мекеме атауы</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телефоны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уақыты</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"Облыстық есту және сөйлеу қабілеті бұзылған балаларға арналған мектеп- интернат-кешені" мемлекеттік мекемесі</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Сүндетқали Есқалиев көшесі, 130</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514084</w:t>
            </w:r>
          </w:p>
        </w:tc>
        <w:tc>
          <w:tcPr>
            <w:tcW w:w="2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Күнделікті сағат 9.00-ден 18.00-ге дейін, түскі ас уақыты 13.00-14.00 үзіліспен</w:t>
            </w: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білім басқармасының "Облыстық көру қабілеті бұзылған балаларға арналған арнаулы мектеп-интернаты" мемлекеттік мекемесі</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Алматинская көшесі, 190/4</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283952</w:t>
            </w:r>
          </w:p>
        </w:tc>
        <w:tc>
          <w:tcPr>
            <w:tcW w:w="0" w:type="auto"/>
            <w:vMerge/>
            <w:tcBorders>
              <w:top w:val="nil"/>
              <w:left w:val="single" w:color="cfcfcf" w:sz="5"/>
              <w:bottom w:val="single" w:color="cfcfcf" w:sz="5"/>
              <w:right w:val="single" w:color="cfcfcf" w:sz="5"/>
            </w:tcBorders>
          </w:tcPr>
          <w:p/>
        </w:tc>
      </w:tr>
      <w:tr>
        <w:trPr>
          <w:trHeight w:val="30" w:hRule="atLeast"/>
        </w:trPr>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"Ата-анасынан қамқорсыз қалған және жетім балаларға арналған № 15 облыстық көмекші мектеп-интернат" мемлекеттік мекемесі</w:t>
            </w:r>
          </w:p>
        </w:tc>
        <w:tc>
          <w:tcPr>
            <w:tcW w:w="3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Жеңіс шағын ауданы, 26</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227708</w:t>
            </w:r>
          </w:p>
        </w:tc>
        <w:tc>
          <w:tcPr>
            <w:tcW w:w="0" w:type="auto"/>
            <w:vMerge/>
            <w:tcBorders>
              <w:top w:val="nil"/>
              <w:left w:val="single" w:color="cfcfcf" w:sz="5"/>
              <w:bottom w:val="single" w:color="cfcfcf" w:sz="5"/>
              <w:right w:val="single" w:color="cfcfcf" w:sz="5"/>
            </w:tcBorders>
          </w:tcPr>
          <w:p/>
        </w:tc>
      </w:tr>
    </w:tbl>
    <w:bookmarkStart w:name="z61" w:id="47"/>
    <w:p>
      <w:pPr>
        <w:spacing w:after="0"/>
        <w:ind w:left="0"/>
        <w:jc w:val="both"/>
      </w:pPr>
      <w:r>
        <w:rPr>
          <w:rFonts w:ascii="Times New Roman"/>
          <w:b w:val="false"/>
          <w:i w:val="false"/>
          <w:color w:val="000000"/>
          <w:sz w:val="28"/>
        </w:rPr>
        <w:t>
"Арнайы жалпы білім беретін оқу</w:t>
      </w:r>
      <w:r>
        <w:br/>
      </w:r>
      <w:r>
        <w:rPr>
          <w:rFonts w:ascii="Times New Roman"/>
          <w:b w:val="false"/>
          <w:i w:val="false"/>
          <w:color w:val="000000"/>
          <w:sz w:val="28"/>
        </w:rPr>
        <w:t>
бағдарламалары бойынша оқыту</w:t>
      </w:r>
      <w:r>
        <w:br/>
      </w:r>
      <w:r>
        <w:rPr>
          <w:rFonts w:ascii="Times New Roman"/>
          <w:b w:val="false"/>
          <w:i w:val="false"/>
          <w:color w:val="000000"/>
          <w:sz w:val="28"/>
        </w:rPr>
        <w:t>
үшін мүмкіндіктері шектеулі</w:t>
      </w:r>
      <w:r>
        <w:br/>
      </w:r>
      <w:r>
        <w:rPr>
          <w:rFonts w:ascii="Times New Roman"/>
          <w:b w:val="false"/>
          <w:i w:val="false"/>
          <w:color w:val="000000"/>
          <w:sz w:val="28"/>
        </w:rPr>
        <w:t>
балалардың құжаттарын қабылдау</w:t>
      </w:r>
      <w:r>
        <w:br/>
      </w:r>
      <w:r>
        <w:rPr>
          <w:rFonts w:ascii="Times New Roman"/>
          <w:b w:val="false"/>
          <w:i w:val="false"/>
          <w:color w:val="000000"/>
          <w:sz w:val="28"/>
        </w:rPr>
        <w:t>
және арнайы білім беру ұйымдарына</w:t>
      </w:r>
      <w:r>
        <w:br/>
      </w:r>
      <w:r>
        <w:rPr>
          <w:rFonts w:ascii="Times New Roman"/>
          <w:b w:val="false"/>
          <w:i w:val="false"/>
          <w:color w:val="000000"/>
          <w:sz w:val="28"/>
        </w:rPr>
        <w:t>
қабылдау"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47"/>
    <w:p>
      <w:pPr>
        <w:spacing w:after="0"/>
        <w:ind w:left="0"/>
        <w:jc w:val="left"/>
      </w:pPr>
      <w:r>
        <w:rPr>
          <w:rFonts w:ascii="Times New Roman"/>
          <w:b/>
          <w:i w:val="false"/>
          <w:color w:val="000000"/>
        </w:rPr>
        <w:t xml:space="preserve"> Құрылымдық-функционалды бірліктердің</w:t>
      </w:r>
      <w:r>
        <w:br/>
      </w:r>
      <w:r>
        <w:rPr>
          <w:rFonts w:ascii="Times New Roman"/>
          <w:b/>
          <w:i w:val="false"/>
          <w:color w:val="000000"/>
        </w:rPr>
        <w:t>
(ҚФБ) қызметтерін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2684"/>
        <w:gridCol w:w="4633"/>
        <w:gridCol w:w="421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Үдерістің негізгі әрекеті</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әрекет </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білім беру ұйымының жауапты тұлғасы</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білім беру ұйымының басшысы </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оның сипаты (операцияның процедурасы, үдерісі) </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оларды тіркеу журналына тіркеу және құжаттарды қабылдап алғаны туралы кепілдеме беру </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Тапсырған құжаттардың толықтығын тексеру, қызмет көрсету немесе бас тарту туралы шешім қабылдау</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түрі</w:t>
            </w:r>
          </w:p>
        </w:tc>
        <w:tc>
          <w:tcPr>
            <w:tcW w:w="4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Баланы арнайы білім беру ұйымына есепке алу немесе қызмет көрсетуден бас тарту туралы бұйрықты тіркейді, қызметті алушыға бұйрықтың көшірмесін немесе қызмет көрсетуден бас тартқаны туралы ескертеді</w:t>
            </w:r>
          </w:p>
        </w:tc>
        <w:tc>
          <w:tcPr>
            <w:tcW w:w="4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білім беру ұйымына есепке алу немесе қызмет көрсетуден бас тарту туралы бұйрыққа қол қояды және арнайы білім беру ұйымының жауапты тұлғасына жолдайды</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тапсырған сәттен бастап 3 жұмыс күні ішінде</w:t>
            </w:r>
          </w:p>
        </w:tc>
      </w:tr>
    </w:tbl>
    <w:bookmarkStart w:name="z62" w:id="48"/>
    <w:p>
      <w:pPr>
        <w:spacing w:after="0"/>
        <w:ind w:left="0"/>
        <w:jc w:val="both"/>
      </w:pPr>
      <w:r>
        <w:rPr>
          <w:rFonts w:ascii="Times New Roman"/>
          <w:b w:val="false"/>
          <w:i w:val="false"/>
          <w:color w:val="000000"/>
          <w:sz w:val="28"/>
        </w:rPr>
        <w:t>
</w:t>
      </w:r>
      <w:r>
        <w:drawing>
          <wp:inline distT="0" distB="0" distL="0" distR="0">
            <wp:extent cx="75565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56500" cy="10668000"/>
                    </a:xfrm>
                    <a:prstGeom prst="rect">
                      <a:avLst/>
                    </a:prstGeom>
                  </pic:spPr>
                </pic:pic>
              </a:graphicData>
            </a:graphic>
          </wp:inline>
        </w:drawing>
      </w:r>
    </w:p>
    <w:bookmarkEnd w:id="48"/>
    <w:bookmarkStart w:name="z63" w:id="49"/>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49"/>
    <w:p>
      <w:pPr>
        <w:spacing w:after="0"/>
        <w:ind w:left="0"/>
        <w:jc w:val="left"/>
      </w:pPr>
      <w:r>
        <w:rPr>
          <w:rFonts w:ascii="Times New Roman"/>
          <w:b/>
          <w:i w:val="false"/>
          <w:color w:val="000000"/>
        </w:rPr>
        <w:t xml:space="preserve"> "Балаларға қосымша білім беру</w:t>
      </w:r>
      <w:r>
        <w:br/>
      </w:r>
      <w:r>
        <w:rPr>
          <w:rFonts w:ascii="Times New Roman"/>
          <w:b/>
          <w:i w:val="false"/>
          <w:color w:val="000000"/>
        </w:rPr>
        <w:t>
бойынша қосымша білім беру ұйымдарына</w:t>
      </w:r>
      <w:r>
        <w:br/>
      </w:r>
      <w:r>
        <w:rPr>
          <w:rFonts w:ascii="Times New Roman"/>
          <w:b/>
          <w:i w:val="false"/>
          <w:color w:val="000000"/>
        </w:rPr>
        <w:t>
құжаттар қабылдау және оқуға қабылдау"</w:t>
      </w:r>
      <w:r>
        <w:br/>
      </w:r>
      <w:r>
        <w:rPr>
          <w:rFonts w:ascii="Times New Roman"/>
          <w:b/>
          <w:i w:val="false"/>
          <w:color w:val="000000"/>
        </w:rPr>
        <w:t>
мемлекеттік қызмет регламенті</w:t>
      </w:r>
    </w:p>
    <w:bookmarkStart w:name="z64" w:id="50"/>
    <w:p>
      <w:pPr>
        <w:spacing w:after="0"/>
        <w:ind w:left="0"/>
        <w:jc w:val="left"/>
      </w:pPr>
      <w:r>
        <w:rPr>
          <w:rFonts w:ascii="Times New Roman"/>
          <w:b/>
          <w:i w:val="false"/>
          <w:color w:val="000000"/>
        </w:rPr>
        <w:t xml:space="preserve"> 
1. Жалпы ережелер</w:t>
      </w:r>
    </w:p>
    <w:bookmarkEnd w:id="50"/>
    <w:p>
      <w:pPr>
        <w:spacing w:after="0"/>
        <w:ind w:left="0"/>
        <w:jc w:val="both"/>
      </w:pPr>
      <w:r>
        <w:rPr>
          <w:rFonts w:ascii="Times New Roman"/>
          <w:b w:val="false"/>
          <w:i w:val="false"/>
          <w:color w:val="000000"/>
          <w:sz w:val="28"/>
        </w:rPr>
        <w:t>      1. "Балаларға қосымша білім беру бойынша қосымша білім беру ұйымдарына құжаттар қабылдау және оқуға қабылдау" осы мемлекеттік қызмет Регламенті (бұдан әрі – Регламенті) </w:t>
      </w:r>
      <w:r>
        <w:rPr>
          <w:rFonts w:ascii="Times New Roman"/>
          <w:b w:val="false"/>
          <w:i w:val="false"/>
          <w:color w:val="000000"/>
          <w:sz w:val="28"/>
        </w:rPr>
        <w:t>1 қосымшаға</w:t>
      </w:r>
      <w:r>
        <w:rPr>
          <w:rFonts w:ascii="Times New Roman"/>
          <w:b w:val="false"/>
          <w:i w:val="false"/>
          <w:color w:val="000000"/>
          <w:sz w:val="28"/>
        </w:rPr>
        <w:t xml:space="preserve"> сәйкес, жергілікті атқарушы органдар белгілейтін мемлекеттік білім беру тапсырыстары есебінен қосымша білім беретін оқу бағдарламаларын іске асыратын мемлекеттік коммуналдық қазыналық кәсіпорындар болып табылатын Қазақстан Республикасының балаларына қосымша білім беру ұйымдарында көрсетіледі (бұдан әрі - қосымша білім беру ұйымдары).</w:t>
      </w:r>
      <w:r>
        <w:br/>
      </w:r>
      <w:r>
        <w:rPr>
          <w:rFonts w:ascii="Times New Roman"/>
          <w:b w:val="false"/>
          <w:i w:val="false"/>
          <w:color w:val="000000"/>
          <w:sz w:val="28"/>
        </w:rPr>
        <w:t>
      2. "Балаларға қосымша білім беру бойынша қосымша білім беру ұйымдарына құжаттар қабылдау және оқуға қабылдау" мемлекеттік қызмет (бұдан әрі - мемлекеттік қызмет) Қазақстан Республикасы 2007 жылғы 27 шілдедегі "Білім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 Үкіметінің 2012 жылғы 31 тамыздағы № 1119 қаулысымен бекітілген "Балаларға қосымша білім беру бойынша қосымша білім беру ұйымдарына құжаттар қабылдау және оқуға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қызметті көрсету тәртібі туралы толық ақпарат балаларға қосымша білім беру ұйымдарында орналастырылған стендтерде, сондай-ақ, білім бөлімдерінің ресми сайттарында және Қазақстан Республикасы Білім және ғылым министрлігінің www.edu.gov.kz сайтында орналастырылады.</w:t>
      </w:r>
      <w:r>
        <w:br/>
      </w:r>
      <w:r>
        <w:rPr>
          <w:rFonts w:ascii="Times New Roman"/>
          <w:b w:val="false"/>
          <w:i w:val="false"/>
          <w:color w:val="000000"/>
          <w:sz w:val="28"/>
        </w:rPr>
        <w:t>
      5. Көрсетілетін мемлекеттік қызметтің аяқталу нәтижесі қосымша білім беру ұйымына балаларды қабылданғаны туралы бұйрық немесе мемлекеттік қызметті көрсетуден бас тарту туралы дәлелді жауап болып табылады.</w:t>
      </w:r>
      <w:r>
        <w:br/>
      </w:r>
      <w:r>
        <w:rPr>
          <w:rFonts w:ascii="Times New Roman"/>
          <w:b w:val="false"/>
          <w:i w:val="false"/>
          <w:color w:val="000000"/>
          <w:sz w:val="28"/>
        </w:rPr>
        <w:t>
      6. Мемлекеттік қызмет 3 жастан 18 жасқа дейінгі жеке тұлғаларға (бұдан әрі – мемлекеттік қызметті алушы) көрсетіледі.</w:t>
      </w:r>
      <w:r>
        <w:br/>
      </w:r>
      <w:r>
        <w:rPr>
          <w:rFonts w:ascii="Times New Roman"/>
          <w:b w:val="false"/>
          <w:i w:val="false"/>
          <w:color w:val="000000"/>
          <w:sz w:val="28"/>
        </w:rPr>
        <w:t>
      7. Мемлекеттік қызмет тегін көрсетіледі.</w:t>
      </w:r>
    </w:p>
    <w:bookmarkStart w:name="z65" w:id="51"/>
    <w:p>
      <w:pPr>
        <w:spacing w:after="0"/>
        <w:ind w:left="0"/>
        <w:jc w:val="left"/>
      </w:pPr>
      <w:r>
        <w:rPr>
          <w:rFonts w:ascii="Times New Roman"/>
          <w:b/>
          <w:i w:val="false"/>
          <w:color w:val="000000"/>
        </w:rPr>
        <w:t xml:space="preserve"> 
2. Мемлекеттік қызмет регламентін</w:t>
      </w:r>
      <w:r>
        <w:br/>
      </w:r>
      <w:r>
        <w:rPr>
          <w:rFonts w:ascii="Times New Roman"/>
          <w:b/>
          <w:i w:val="false"/>
          <w:color w:val="000000"/>
        </w:rPr>
        <w:t>
әзірлеу бойынша ұсынымдар</w:t>
      </w:r>
    </w:p>
    <w:bookmarkEnd w:id="51"/>
    <w:p>
      <w:pPr>
        <w:spacing w:after="0"/>
        <w:ind w:left="0"/>
        <w:jc w:val="both"/>
      </w:pPr>
      <w:r>
        <w:rPr>
          <w:rFonts w:ascii="Times New Roman"/>
          <w:b w:val="false"/>
          <w:i w:val="false"/>
          <w:color w:val="000000"/>
          <w:sz w:val="28"/>
        </w:rPr>
        <w:t>      8. Қосымша білім беру ұйымының мекен-жайлары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Мемлекеттік қызмет күн сайын сағат 9.00-ден 18.00-ға дейін, түскі үзіліс уақыты сағат 13.00-ден 14.00-ға дейін, демалыс (сенбі, жексенбі) және мереке күндерінен басқа күндері көрсетіледі.</w:t>
      </w:r>
      <w:r>
        <w:br/>
      </w:r>
      <w:r>
        <w:rPr>
          <w:rFonts w:ascii="Times New Roman"/>
          <w:b w:val="false"/>
          <w:i w:val="false"/>
          <w:color w:val="000000"/>
          <w:sz w:val="28"/>
        </w:rPr>
        <w:t>
      Мемлекеттік қызмет алдын ала жазылу және жеделдетіп ресімдеу қарастырылмаған.</w:t>
      </w:r>
      <w:r>
        <w:br/>
      </w:r>
      <w:r>
        <w:rPr>
          <w:rFonts w:ascii="Times New Roman"/>
          <w:b w:val="false"/>
          <w:i w:val="false"/>
          <w:color w:val="000000"/>
          <w:sz w:val="28"/>
        </w:rPr>
        <w:t>
      9. Мемлекеттік қызметті көрсету мерзімі:</w:t>
      </w:r>
      <w:r>
        <w:br/>
      </w:r>
      <w:r>
        <w:rPr>
          <w:rFonts w:ascii="Times New Roman"/>
          <w:b w:val="false"/>
          <w:i w:val="false"/>
          <w:color w:val="000000"/>
          <w:sz w:val="28"/>
        </w:rPr>
        <w:t>
      1) мемлекеттік қызметті алу үшін өтінішті қарастыру 3 жұмыс күнін құрайды (балалардың музыкалық, көркемөнер, шығармашылық және спорт мектептері үшін 15 жұмыс күні);</w:t>
      </w:r>
      <w:r>
        <w:br/>
      </w:r>
      <w:r>
        <w:rPr>
          <w:rFonts w:ascii="Times New Roman"/>
          <w:b w:val="false"/>
          <w:i w:val="false"/>
          <w:color w:val="000000"/>
          <w:sz w:val="28"/>
        </w:rPr>
        <w:t>
      2) өтініш иесінің мемлекеттік қызметті көрсету орнында өтінішті берген күні қызметті алу үшін күту (тіркелу кезінде) уақытының барынша ұзақтығы – 30 минуттан артық емес;</w:t>
      </w:r>
      <w:r>
        <w:br/>
      </w:r>
      <w:r>
        <w:rPr>
          <w:rFonts w:ascii="Times New Roman"/>
          <w:b w:val="false"/>
          <w:i w:val="false"/>
          <w:color w:val="000000"/>
          <w:sz w:val="28"/>
        </w:rPr>
        <w:t>
      3) өтініш иесінің мемлекеттік қызметті көрсету орнында өтінішті берген күні қызмет көрсету уақытының барынша ұзақтығы – 30 минуттан артық емес.</w:t>
      </w:r>
      <w:r>
        <w:br/>
      </w:r>
      <w:r>
        <w:rPr>
          <w:rFonts w:ascii="Times New Roman"/>
          <w:b w:val="false"/>
          <w:i w:val="false"/>
          <w:color w:val="000000"/>
          <w:sz w:val="28"/>
        </w:rPr>
        <w:t>
      10. Мемлекеттік қызмет мемлекеттік қызметті алушыларға, оның ішінде даму мүмкіндігі шектеулі тұлғаларға қызмет көрсету жағдайлары қарастырылған балаларға қосымша білім беру ұйымдарының ғимараттарында көрсетіледі.</w:t>
      </w:r>
      <w:r>
        <w:br/>
      </w:r>
      <w:r>
        <w:rPr>
          <w:rFonts w:ascii="Times New Roman"/>
          <w:b w:val="false"/>
          <w:i w:val="false"/>
          <w:color w:val="000000"/>
          <w:sz w:val="28"/>
        </w:rPr>
        <w:t>
      11. Мемлекеттік қызметті алушы қосымша білім беру ұйымының белгіленген жұмыс кестесіне сәйкес мемлекеттік қызмет көрсетуге жауапты тұлғаға жүгініп, қызмет көрсету тәртібі туралы тиісті кеңес алады,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12. Мемлекеттік қызметті алу үшін барлық құжаттарды тапсыру кезінде мемлекеттік қызметті алушыға өтінішті алу мерзімі мен нөмірі, құжаттарды қабылдап алған адамның тегі, аты, әкесінің аты, қызметті алу мерзімі көрсетіліп қолхат беріледі.</w:t>
      </w:r>
      <w:r>
        <w:br/>
      </w:r>
      <w:r>
        <w:rPr>
          <w:rFonts w:ascii="Times New Roman"/>
          <w:b w:val="false"/>
          <w:i w:val="false"/>
          <w:color w:val="000000"/>
          <w:sz w:val="28"/>
        </w:rPr>
        <w:t>
      13. Көрсетілген мемлекеттік қызметтің нәтижесі туралы ақпаратты алу үшін мемлекеттік қызметті алушы өтініш түскеннен кейін 3 жұмыс күні өткен соң бекітілген жұмыс кестесіне сәйкес жауапты тұлғаға жеке өзі баруы тиіс.</w:t>
      </w:r>
      <w:r>
        <w:br/>
      </w:r>
      <w:r>
        <w:rPr>
          <w:rFonts w:ascii="Times New Roman"/>
          <w:b w:val="false"/>
          <w:i w:val="false"/>
          <w:color w:val="000000"/>
          <w:sz w:val="28"/>
        </w:rPr>
        <w:t>
      14. Мемлекеттік қызметті алушының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толық ұсынбауы мемлекеттік қызметті көрсетуден бас тартуға негіз болып табылады.</w:t>
      </w:r>
    </w:p>
    <w:bookmarkStart w:name="z66" w:id="52"/>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үрдісіндегі іс-әрекет (өзара</w:t>
      </w:r>
      <w:r>
        <w:br/>
      </w:r>
      <w:r>
        <w:rPr>
          <w:rFonts w:ascii="Times New Roman"/>
          <w:b/>
          <w:i w:val="false"/>
          <w:color w:val="000000"/>
        </w:rPr>
        <w:t>
іс-қимыл) тәртібін сипаттау</w:t>
      </w:r>
    </w:p>
    <w:bookmarkEnd w:id="52"/>
    <w:p>
      <w:pPr>
        <w:spacing w:after="0"/>
        <w:ind w:left="0"/>
        <w:jc w:val="both"/>
      </w:pPr>
      <w:r>
        <w:rPr>
          <w:rFonts w:ascii="Times New Roman"/>
          <w:b w:val="false"/>
          <w:i w:val="false"/>
          <w:color w:val="000000"/>
          <w:sz w:val="28"/>
        </w:rPr>
        <w:t>      15</w:t>
      </w:r>
      <w:r>
        <w:rPr>
          <w:rFonts w:ascii="Times New Roman"/>
          <w:b/>
          <w:i w:val="false"/>
          <w:color w:val="000000"/>
          <w:sz w:val="28"/>
        </w:rPr>
        <w:t xml:space="preserve">. </w:t>
      </w:r>
      <w:r>
        <w:rPr>
          <w:rFonts w:ascii="Times New Roman"/>
          <w:b w:val="false"/>
          <w:i w:val="false"/>
          <w:color w:val="000000"/>
          <w:sz w:val="28"/>
        </w:rPr>
        <w:t>Мемлекеттік қызмет көрсету үрдісінде қатысатын құрылымдық-функционалдық бірліктер тізбесі және сипаттамасы (бұдан әрі - ҚФБ):</w:t>
      </w:r>
      <w:r>
        <w:br/>
      </w:r>
      <w:r>
        <w:rPr>
          <w:rFonts w:ascii="Times New Roman"/>
          <w:b w:val="false"/>
          <w:i w:val="false"/>
          <w:color w:val="000000"/>
          <w:sz w:val="28"/>
        </w:rPr>
        <w:t>
      1) өтiнiштердi қабылдау, тiркеудi, өңдеуді жүзеге асыратын және мемлекеттiк қызмет көрсетудің аяқталу нәтижесін беретін бiлiм беру ұйымының жауапты тұлғасы;</w:t>
      </w:r>
      <w:r>
        <w:br/>
      </w:r>
      <w:r>
        <w:rPr>
          <w:rFonts w:ascii="Times New Roman"/>
          <w:b w:val="false"/>
          <w:i w:val="false"/>
          <w:color w:val="000000"/>
          <w:sz w:val="28"/>
        </w:rPr>
        <w:t>
      2) ұйымға қабылдау туралы бұйрыққа қол қоятын білім беру ұйымының бiрiншi басшысы қатысады.</w:t>
      </w:r>
      <w:r>
        <w:br/>
      </w:r>
      <w:r>
        <w:rPr>
          <w:rFonts w:ascii="Times New Roman"/>
          <w:b w:val="false"/>
          <w:i w:val="false"/>
          <w:color w:val="000000"/>
          <w:sz w:val="28"/>
        </w:rPr>
        <w:t>
      16. Қарапайым іс-әрекет тiзбегінің кестелік сипаттамасы (үрдісі, функциясы, операциясы)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қосымшаларында</w:t>
      </w:r>
      <w:r>
        <w:rPr>
          <w:rFonts w:ascii="Times New Roman"/>
          <w:b w:val="false"/>
          <w:i w:val="false"/>
          <w:color w:val="000000"/>
          <w:sz w:val="28"/>
        </w:rPr>
        <w:t xml:space="preserve"> келтiрiледі.</w:t>
      </w:r>
    </w:p>
    <w:bookmarkStart w:name="z67" w:id="53"/>
    <w:p>
      <w:pPr>
        <w:spacing w:after="0"/>
        <w:ind w:left="0"/>
        <w:jc w:val="left"/>
      </w:pPr>
      <w:r>
        <w:rPr>
          <w:rFonts w:ascii="Times New Roman"/>
          <w:b/>
          <w:i w:val="false"/>
          <w:color w:val="000000"/>
        </w:rPr>
        <w:t xml:space="preserve"> 
4. Мемлекеттік қызметтер көрсететін</w:t>
      </w:r>
      <w:r>
        <w:br/>
      </w:r>
      <w:r>
        <w:rPr>
          <w:rFonts w:ascii="Times New Roman"/>
          <w:b/>
          <w:i w:val="false"/>
          <w:color w:val="000000"/>
        </w:rPr>
        <w:t>
лауазымды тұлғалардың жауапкершілігі</w:t>
      </w:r>
    </w:p>
    <w:bookmarkEnd w:id="53"/>
    <w:p>
      <w:pPr>
        <w:spacing w:after="0"/>
        <w:ind w:left="0"/>
        <w:jc w:val="both"/>
      </w:pPr>
      <w:r>
        <w:rPr>
          <w:rFonts w:ascii="Times New Roman"/>
          <w:b w:val="false"/>
          <w:i w:val="false"/>
          <w:color w:val="000000"/>
          <w:sz w:val="28"/>
        </w:rPr>
        <w:t>      17. Қабылданған шешiмдерге және мемлекеттiк қызмет көрсету барысындағы іс-әрекетке (әрекетсiздiкке) жауапкершілік Қазақстан Республикасының заңнамаларында көрсетілген тәртіпте бiлiм беру ұйымының лауазымды тұлғаларына жүктеледі.</w:t>
      </w:r>
    </w:p>
    <w:bookmarkStart w:name="z68" w:id="54"/>
    <w:p>
      <w:pPr>
        <w:spacing w:after="0"/>
        <w:ind w:left="0"/>
        <w:jc w:val="both"/>
      </w:pPr>
      <w:r>
        <w:rPr>
          <w:rFonts w:ascii="Times New Roman"/>
          <w:b w:val="false"/>
          <w:i w:val="false"/>
          <w:color w:val="000000"/>
          <w:sz w:val="28"/>
        </w:rPr>
        <w:t>
"Балаларға қосымша білім беру</w:t>
      </w:r>
      <w:r>
        <w:br/>
      </w:r>
      <w:r>
        <w:rPr>
          <w:rFonts w:ascii="Times New Roman"/>
          <w:b w:val="false"/>
          <w:i w:val="false"/>
          <w:color w:val="000000"/>
          <w:sz w:val="28"/>
        </w:rPr>
        <w:t>
бойынша қосымша білім беру</w:t>
      </w:r>
      <w:r>
        <w:br/>
      </w:r>
      <w:r>
        <w:rPr>
          <w:rFonts w:ascii="Times New Roman"/>
          <w:b w:val="false"/>
          <w:i w:val="false"/>
          <w:color w:val="000000"/>
          <w:sz w:val="28"/>
        </w:rPr>
        <w:t>
ұйымдарына құжаттар қабылдау</w:t>
      </w:r>
      <w:r>
        <w:br/>
      </w:r>
      <w:r>
        <w:rPr>
          <w:rFonts w:ascii="Times New Roman"/>
          <w:b w:val="false"/>
          <w:i w:val="false"/>
          <w:color w:val="000000"/>
          <w:sz w:val="28"/>
        </w:rPr>
        <w:t>
және оқуға қабылдау"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54"/>
    <w:p>
      <w:pPr>
        <w:spacing w:after="0"/>
        <w:ind w:left="0"/>
        <w:jc w:val="left"/>
      </w:pPr>
      <w:r>
        <w:rPr>
          <w:rFonts w:ascii="Times New Roman"/>
          <w:b/>
          <w:i w:val="false"/>
          <w:color w:val="000000"/>
        </w:rPr>
        <w:t xml:space="preserve"> Мемлекеттік қызметті</w:t>
      </w:r>
      <w:r>
        <w:br/>
      </w:r>
      <w:r>
        <w:rPr>
          <w:rFonts w:ascii="Times New Roman"/>
          <w:b/>
          <w:i w:val="false"/>
          <w:color w:val="000000"/>
        </w:rPr>
        <w:t>
көрсететін қосымша білім беру</w:t>
      </w:r>
      <w:r>
        <w:br/>
      </w:r>
      <w:r>
        <w:rPr>
          <w:rFonts w:ascii="Times New Roman"/>
          <w:b/>
          <w:i w:val="false"/>
          <w:color w:val="000000"/>
        </w:rPr>
        <w:t>
ұйымдарының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0"/>
        <w:gridCol w:w="4978"/>
        <w:gridCol w:w="2803"/>
        <w:gridCol w:w="3429"/>
      </w:tblGrid>
      <w:tr>
        <w:trPr>
          <w:trHeight w:val="48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ұйымның атауы</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Телефондары</w:t>
            </w:r>
          </w:p>
        </w:tc>
      </w:tr>
      <w:tr>
        <w:trPr>
          <w:trHeight w:val="3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8 (7112)</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әкімдігі білім басқармасының балалар мен жасөспірімдер туризм және экология облыстық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Исатай батыр көшесі, 71/1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52-57-63</w:t>
            </w:r>
            <w:r>
              <w:br/>
            </w:r>
            <w:r>
              <w:rPr>
                <w:rFonts w:ascii="Times New Roman"/>
                <w:b w:val="false"/>
                <w:i w:val="false"/>
                <w:color w:val="000000"/>
                <w:sz w:val="20"/>
              </w:rPr>
              <w:t>
52-59-42</w:t>
            </w:r>
            <w:r>
              <w:br/>
            </w:r>
            <w:r>
              <w:rPr>
                <w:rFonts w:ascii="Times New Roman"/>
                <w:b w:val="false"/>
                <w:i w:val="false"/>
                <w:color w:val="000000"/>
                <w:sz w:val="20"/>
              </w:rPr>
              <w:t>
52-58-87</w:t>
            </w:r>
            <w:r>
              <w:br/>
            </w:r>
            <w:r>
              <w:rPr>
                <w:rFonts w:ascii="Times New Roman"/>
                <w:b w:val="false"/>
                <w:i w:val="false"/>
                <w:color w:val="000000"/>
                <w:sz w:val="20"/>
              </w:rPr>
              <w:t>
52-57-34</w:t>
            </w:r>
            <w:r>
              <w:br/>
            </w:r>
            <w:r>
              <w:rPr>
                <w:rFonts w:ascii="Times New Roman"/>
                <w:b w:val="false"/>
                <w:i w:val="false"/>
                <w:color w:val="000000"/>
                <w:sz w:val="20"/>
              </w:rPr>
              <w:t>
52-58-91</w:t>
            </w:r>
            <w:r>
              <w:br/>
            </w:r>
            <w:r>
              <w:rPr>
                <w:rFonts w:ascii="Times New Roman"/>
                <w:b w:val="false"/>
                <w:i w:val="false"/>
                <w:color w:val="000000"/>
                <w:sz w:val="20"/>
              </w:rPr>
              <w:t>
52-59-44</w:t>
            </w:r>
            <w:r>
              <w:br/>
            </w:r>
            <w:r>
              <w:rPr>
                <w:rFonts w:ascii="Times New Roman"/>
                <w:b w:val="false"/>
                <w:i w:val="false"/>
                <w:color w:val="000000"/>
                <w:sz w:val="20"/>
              </w:rPr>
              <w:t>
e-mail:</w:t>
            </w:r>
            <w:r>
              <w:br/>
            </w:r>
            <w:r>
              <w:rPr>
                <w:rFonts w:ascii="Times New Roman"/>
                <w:b w:val="false"/>
                <w:i w:val="false"/>
                <w:color w:val="000000"/>
                <w:sz w:val="20"/>
              </w:rPr>
              <w:t>
evrasia_centre@</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әкімдігі білім басқармасының "Облыстық экологиялық-биологиялық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Рысқұлбеков көшесі,49</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50-47-97</w:t>
            </w:r>
            <w:r>
              <w:br/>
            </w:r>
            <w:r>
              <w:rPr>
                <w:rFonts w:ascii="Times New Roman"/>
                <w:b w:val="false"/>
                <w:i w:val="false"/>
                <w:color w:val="000000"/>
                <w:sz w:val="20"/>
              </w:rPr>
              <w:t>
e-mail: detzoo@.mail.ru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әкімдігі білім басқармасының "Облыстық балалар техникалық шығармашылығы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 Чурина көшесі, 117</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53-51-03,</w:t>
            </w:r>
            <w:r>
              <w:br/>
            </w:r>
            <w:r>
              <w:rPr>
                <w:rFonts w:ascii="Times New Roman"/>
                <w:b w:val="false"/>
                <w:i w:val="false"/>
                <w:color w:val="000000"/>
                <w:sz w:val="20"/>
              </w:rPr>
              <w:t>
53-50-44</w:t>
            </w:r>
            <w:r>
              <w:br/>
            </w:r>
            <w:r>
              <w:rPr>
                <w:rFonts w:ascii="Times New Roman"/>
                <w:b w:val="false"/>
                <w:i w:val="false"/>
                <w:color w:val="000000"/>
                <w:sz w:val="20"/>
              </w:rPr>
              <w:t>
e-mail: ocdtt@mail.kz</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әкімдігі білім бөлімінің " Мектептен тыс жұмыс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 Чурина көшесі көшесі, 121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53-25-45</w:t>
            </w:r>
            <w:r>
              <w:br/>
            </w:r>
            <w:r>
              <w:rPr>
                <w:rFonts w:ascii="Times New Roman"/>
                <w:b w:val="false"/>
                <w:i w:val="false"/>
                <w:color w:val="000000"/>
                <w:sz w:val="20"/>
              </w:rPr>
              <w:t>
53-25-17</w:t>
            </w:r>
            <w:r>
              <w:br/>
            </w:r>
            <w:r>
              <w:rPr>
                <w:rFonts w:ascii="Times New Roman"/>
                <w:b w:val="false"/>
                <w:i w:val="false"/>
                <w:color w:val="000000"/>
                <w:sz w:val="20"/>
              </w:rPr>
              <w:t>
e-mail: cvr_uralsk@</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қалалық білім беру бөлімінің "Балалар- жасөспірімдер туризмі және экология орталығы мемлекеттік коммуналдық қазыналық кәсіпорын"</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Самал-1 ықшам ауданы, 200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53-00-82 53-02-24</w:t>
            </w:r>
            <w:r>
              <w:br/>
            </w:r>
            <w:r>
              <w:rPr>
                <w:rFonts w:ascii="Times New Roman"/>
                <w:b w:val="false"/>
                <w:i w:val="false"/>
                <w:color w:val="000000"/>
                <w:sz w:val="20"/>
              </w:rPr>
              <w:t>
e-mail: atameken-uralsk@mail.ru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Қалалық білім басқармасы Дина Нұрпейісова атындағы № 1 балалар саз мектебі қалалық мемлекеттік комуналдық қазыналық кәсіпорны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Ықсанов көшесі, 71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51-92-02</w:t>
            </w:r>
            <w:r>
              <w:br/>
            </w:r>
            <w:r>
              <w:rPr>
                <w:rFonts w:ascii="Times New Roman"/>
                <w:b w:val="false"/>
                <w:i w:val="false"/>
                <w:color w:val="000000"/>
                <w:sz w:val="20"/>
              </w:rPr>
              <w:t>
e-mail: Musicscool_</w:t>
            </w:r>
            <w:r>
              <w:br/>
            </w:r>
            <w:r>
              <w:rPr>
                <w:rFonts w:ascii="Times New Roman"/>
                <w:b w:val="false"/>
                <w:i w:val="false"/>
                <w:color w:val="000000"/>
                <w:sz w:val="20"/>
              </w:rPr>
              <w:t>
uralsk@mail.ru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әкімдігі білім бөлімінің "№ 2 балалар саз мектебі" қалалық мемлекеттік комуналдық қазыналық кәсіпорны</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2-Завокзаль-</w:t>
            </w:r>
            <w:r>
              <w:br/>
            </w:r>
            <w:r>
              <w:rPr>
                <w:rFonts w:ascii="Times New Roman"/>
                <w:b w:val="false"/>
                <w:i w:val="false"/>
                <w:color w:val="000000"/>
                <w:sz w:val="20"/>
              </w:rPr>
              <w:t>
ный тұйығы, 6/1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21-49-60 24-04-65</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әкімдігі Орал қаласының білім беру бөлімінің "№ 5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Гагарин көшесі, 153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28-04-47</w:t>
            </w:r>
            <w:r>
              <w:br/>
            </w:r>
            <w:r>
              <w:rPr>
                <w:rFonts w:ascii="Times New Roman"/>
                <w:b w:val="false"/>
                <w:i w:val="false"/>
                <w:color w:val="000000"/>
                <w:sz w:val="20"/>
              </w:rPr>
              <w:t>
e-mail: dmsh5oral@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әкімдігі Орал қаласының білім беру бөлімінің "№ 1 Балалар өнер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Зашаған ауылы 2-Линейная көшесі, 1\2</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50-16-89</w:t>
            </w:r>
            <w:r>
              <w:br/>
            </w:r>
            <w:r>
              <w:rPr>
                <w:rFonts w:ascii="Times New Roman"/>
                <w:b w:val="false"/>
                <w:i w:val="false"/>
                <w:color w:val="000000"/>
                <w:sz w:val="20"/>
              </w:rPr>
              <w:t>
e-mail: shkola_dshi1@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қаласының білім беру бөлімінің "С. Ғұмаров атындағы балалар көркем сурет мектебі" қалалық мемлекеттік коммуналдық қазыналық кәсіпорны</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Ықсанов көшесі, 71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51-17-18 50-31-58</w:t>
            </w:r>
            <w:r>
              <w:br/>
            </w:r>
            <w:r>
              <w:rPr>
                <w:rFonts w:ascii="Times New Roman"/>
                <w:b w:val="false"/>
                <w:i w:val="false"/>
                <w:color w:val="000000"/>
                <w:sz w:val="20"/>
              </w:rPr>
              <w:t>
e-mail: GumаrovDHSH@</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әкімдігі білім басқармасының "Дарын" қосымша білім орталығы" мемлекеттік коммуналдық қазыналық кәсіпорны</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Деркөл кенті, Лагерная көшесі, 7</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21-75-33 25-53-44</w:t>
            </w:r>
            <w:r>
              <w:br/>
            </w:r>
            <w:r>
              <w:rPr>
                <w:rFonts w:ascii="Times New Roman"/>
                <w:b w:val="false"/>
                <w:i w:val="false"/>
                <w:color w:val="000000"/>
                <w:sz w:val="20"/>
              </w:rPr>
              <w:t>
e-mail: daryn_uralsk@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әкімдігі білім басқармасының "Өркен" қосымша білім беру орталығы" мемлекеттік коммуналдық қазыналық кәсіпорны</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Достық-Дружба даңғылы, 188</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50-00-06</w:t>
            </w:r>
            <w:r>
              <w:br/>
            </w:r>
            <w:r>
              <w:rPr>
                <w:rFonts w:ascii="Times New Roman"/>
                <w:b w:val="false"/>
                <w:i w:val="false"/>
                <w:color w:val="000000"/>
                <w:sz w:val="20"/>
              </w:rPr>
              <w:t>
50-32-96</w:t>
            </w:r>
            <w:r>
              <w:br/>
            </w:r>
            <w:r>
              <w:rPr>
                <w:rFonts w:ascii="Times New Roman"/>
                <w:b w:val="false"/>
                <w:i w:val="false"/>
                <w:color w:val="000000"/>
                <w:sz w:val="20"/>
              </w:rPr>
              <w:t>
e-mail:</w:t>
            </w:r>
            <w:r>
              <w:br/>
            </w:r>
            <w:r>
              <w:rPr>
                <w:rFonts w:ascii="Times New Roman"/>
                <w:b w:val="false"/>
                <w:i w:val="false"/>
                <w:color w:val="000000"/>
                <w:sz w:val="20"/>
              </w:rPr>
              <w:t>
orken188@mail.ru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"Орал қаласы әкімдігі Орал қаласының білім беру бөлімінің № 3 балалар саз мектебі" МКҚК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даңғылы, 153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50-45-65</w:t>
            </w:r>
            <w:r>
              <w:br/>
            </w:r>
            <w:r>
              <w:rPr>
                <w:rFonts w:ascii="Times New Roman"/>
                <w:b w:val="false"/>
                <w:i w:val="false"/>
                <w:color w:val="000000"/>
                <w:sz w:val="20"/>
              </w:rPr>
              <w:t>
e-mail:</w:t>
            </w:r>
            <w:r>
              <w:br/>
            </w:r>
            <w:r>
              <w:rPr>
                <w:rFonts w:ascii="Times New Roman"/>
                <w:b w:val="false"/>
                <w:i w:val="false"/>
                <w:color w:val="000000"/>
                <w:sz w:val="20"/>
              </w:rPr>
              <w:t>
dmsh3ecp@mail.ru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әкімдігі Орал қаласының білім беру бөлімінің Желаев кенттік округінің мектептен тыс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Желаев ауылы, Агрегатная көшесі, 15/1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53-88-62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 8 (7113)</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білім беру бөлімінің "Балалар-жасөспірімдер туризмі және экология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ауылы, Қонаев көшесі, 53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69-20-65</w:t>
            </w:r>
            <w:r>
              <w:br/>
            </w:r>
            <w:r>
              <w:rPr>
                <w:rFonts w:ascii="Times New Roman"/>
                <w:b w:val="false"/>
                <w:i w:val="false"/>
                <w:color w:val="000000"/>
                <w:sz w:val="20"/>
              </w:rPr>
              <w:t>
50-427</w:t>
            </w:r>
            <w:r>
              <w:br/>
            </w:r>
            <w:r>
              <w:rPr>
                <w:rFonts w:ascii="Times New Roman"/>
                <w:b w:val="false"/>
                <w:i w:val="false"/>
                <w:color w:val="000000"/>
                <w:sz w:val="20"/>
              </w:rPr>
              <w:t>
92-065</w:t>
            </w:r>
            <w:r>
              <w:br/>
            </w:r>
            <w:r>
              <w:rPr>
                <w:rFonts w:ascii="Times New Roman"/>
                <w:b w:val="false"/>
                <w:i w:val="false"/>
                <w:color w:val="000000"/>
                <w:sz w:val="20"/>
              </w:rPr>
              <w:t>
91-612</w:t>
            </w:r>
            <w:r>
              <w:br/>
            </w:r>
            <w:r>
              <w:rPr>
                <w:rFonts w:ascii="Times New Roman"/>
                <w:b w:val="false"/>
                <w:i w:val="false"/>
                <w:color w:val="000000"/>
                <w:sz w:val="20"/>
              </w:rPr>
              <w:t>
e-mail: akzhturizm@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ауданының білім бөлімінің балалар шығармашылығы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ауылы, Қонаев көшесі, 72</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69-20-55 69-20-54</w:t>
            </w:r>
            <w:r>
              <w:br/>
            </w:r>
            <w:r>
              <w:rPr>
                <w:rFonts w:ascii="Times New Roman"/>
                <w:b w:val="false"/>
                <w:i w:val="false"/>
                <w:color w:val="000000"/>
                <w:sz w:val="20"/>
              </w:rPr>
              <w:t>
e-mail:</w:t>
            </w:r>
            <w:r>
              <w:br/>
            </w:r>
            <w:r>
              <w:rPr>
                <w:rFonts w:ascii="Times New Roman"/>
                <w:b w:val="false"/>
                <w:i w:val="false"/>
                <w:color w:val="000000"/>
                <w:sz w:val="20"/>
              </w:rPr>
              <w:t>
akjaikcdt@</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білім бөлімінің "Ақжайық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Чапаев ауылы, Қонаев көшесі, 59а</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92-203</w:t>
            </w:r>
            <w:r>
              <w:br/>
            </w:r>
            <w:r>
              <w:rPr>
                <w:rFonts w:ascii="Times New Roman"/>
                <w:b w:val="false"/>
                <w:i w:val="false"/>
                <w:color w:val="000000"/>
                <w:sz w:val="20"/>
              </w:rPr>
              <w:t>
50-426</w:t>
            </w:r>
            <w:r>
              <w:br/>
            </w:r>
            <w:r>
              <w:rPr>
                <w:rFonts w:ascii="Times New Roman"/>
                <w:b w:val="false"/>
                <w:i w:val="false"/>
                <w:color w:val="000000"/>
                <w:sz w:val="20"/>
              </w:rPr>
              <w:t>
еmail:</w:t>
            </w:r>
            <w:r>
              <w:br/>
            </w:r>
            <w:r>
              <w:rPr>
                <w:rFonts w:ascii="Times New Roman"/>
                <w:b w:val="false"/>
                <w:i w:val="false"/>
                <w:color w:val="000000"/>
                <w:sz w:val="20"/>
              </w:rPr>
              <w:t>
akzhaikmuz@</w:t>
            </w:r>
            <w:r>
              <w:br/>
            </w:r>
            <w:r>
              <w:rPr>
                <w:rFonts w:ascii="Times New Roman"/>
                <w:b w:val="false"/>
                <w:i w:val="false"/>
                <w:color w:val="000000"/>
                <w:sz w:val="20"/>
              </w:rPr>
              <w:t>
mail.ru</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8 (7114)</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аудандық білім бөлімінің "Тайпақ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Тайпақ ауылы, Х. Чурин к-сі, 9</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22-17-76</w:t>
            </w:r>
            <w:r>
              <w:br/>
            </w:r>
            <w:r>
              <w:rPr>
                <w:rFonts w:ascii="Times New Roman"/>
                <w:b w:val="false"/>
                <w:i w:val="false"/>
                <w:color w:val="000000"/>
                <w:sz w:val="20"/>
              </w:rPr>
              <w:t>
e-mail:</w:t>
            </w:r>
            <w:r>
              <w:br/>
            </w:r>
            <w:r>
              <w:rPr>
                <w:rFonts w:ascii="Times New Roman"/>
                <w:b w:val="false"/>
                <w:i w:val="false"/>
                <w:color w:val="000000"/>
                <w:sz w:val="20"/>
              </w:rPr>
              <w:t>
muzschool_@</w:t>
            </w:r>
            <w:r>
              <w:br/>
            </w:r>
            <w:r>
              <w:rPr>
                <w:rFonts w:ascii="Times New Roman"/>
                <w:b w:val="false"/>
                <w:i w:val="false"/>
                <w:color w:val="000000"/>
                <w:sz w:val="20"/>
              </w:rPr>
              <w:t>
mail.ru</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Қазталов ауданы 8 (7114)</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аудандық білім бөлімінің тәрбие жұмыстары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Казталовка ауылы Сейфуллин көшесі, 45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43-12-29</w:t>
            </w:r>
            <w:r>
              <w:br/>
            </w:r>
            <w:r>
              <w:rPr>
                <w:rFonts w:ascii="Times New Roman"/>
                <w:b w:val="false"/>
                <w:i w:val="false"/>
                <w:color w:val="000000"/>
                <w:sz w:val="20"/>
              </w:rPr>
              <w:t>
43-13-43</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 ауданы әкімдігі Казталов ауданының білім беру бөлімінің "Балалар-жасөспірімдер туризмі және экология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Казталовка ауылы Сейфуллин көшесі, 45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43-13-33</w:t>
            </w:r>
            <w:r>
              <w:br/>
            </w:r>
            <w:r>
              <w:rPr>
                <w:rFonts w:ascii="Times New Roman"/>
                <w:b w:val="false"/>
                <w:i w:val="false"/>
                <w:color w:val="000000"/>
                <w:sz w:val="20"/>
              </w:rPr>
              <w:t>
33-199</w:t>
            </w:r>
            <w:r>
              <w:br/>
            </w:r>
            <w:r>
              <w:rPr>
                <w:rFonts w:ascii="Times New Roman"/>
                <w:b w:val="false"/>
                <w:i w:val="false"/>
                <w:color w:val="000000"/>
                <w:sz w:val="20"/>
              </w:rPr>
              <w:t>
e-mail:</w:t>
            </w:r>
            <w:r>
              <w:br/>
            </w:r>
            <w:r>
              <w:rPr>
                <w:rFonts w:ascii="Times New Roman"/>
                <w:b w:val="false"/>
                <w:i w:val="false"/>
                <w:color w:val="000000"/>
                <w:sz w:val="20"/>
              </w:rPr>
              <w:t>
turizmkazt@ mail.ru</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8 (7113)</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әкімдігі Бөрлі ауданының білім беру бөлімінің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Ақсай қаласы Садовая көшесі,4</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32-09-62</w:t>
            </w:r>
            <w:r>
              <w:br/>
            </w:r>
            <w:r>
              <w:rPr>
                <w:rFonts w:ascii="Times New Roman"/>
                <w:b w:val="false"/>
                <w:i w:val="false"/>
                <w:color w:val="000000"/>
                <w:sz w:val="20"/>
              </w:rPr>
              <w:t>
e-mail: hairulieva@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мектептен тыс жұмысының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Теміржол көшесі, 121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33-01-62</w:t>
            </w:r>
            <w:r>
              <w:br/>
            </w:r>
            <w:r>
              <w:rPr>
                <w:rFonts w:ascii="Times New Roman"/>
                <w:b w:val="false"/>
                <w:i w:val="false"/>
                <w:color w:val="000000"/>
                <w:sz w:val="20"/>
              </w:rPr>
              <w:t>
33-950</w:t>
            </w:r>
            <w:r>
              <w:br/>
            </w:r>
            <w:r>
              <w:rPr>
                <w:rFonts w:ascii="Times New Roman"/>
                <w:b w:val="false"/>
                <w:i w:val="false"/>
                <w:color w:val="000000"/>
                <w:sz w:val="20"/>
              </w:rPr>
              <w:t>
e-mail: cvrburlin@</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Бөрлі ауданы әкімдігі Бөрлі ауданының білім беру бөлімінің "Балалар өнер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w:t>
            </w:r>
            <w:r>
              <w:br/>
            </w:r>
            <w:r>
              <w:rPr>
                <w:rFonts w:ascii="Times New Roman"/>
                <w:b w:val="false"/>
                <w:i w:val="false"/>
                <w:color w:val="000000"/>
                <w:sz w:val="20"/>
              </w:rPr>
              <w:t>
дорожная көшесі,121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33-69-15</w:t>
            </w:r>
            <w:r>
              <w:br/>
            </w:r>
            <w:r>
              <w:rPr>
                <w:rFonts w:ascii="Times New Roman"/>
                <w:b w:val="false"/>
                <w:i w:val="false"/>
                <w:color w:val="000000"/>
                <w:sz w:val="20"/>
              </w:rPr>
              <w:t>
e-mail: shool.isk.zko@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Бөрлі ауданының "Жас туристер станциясы"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Бумакөл ауылы, Линейная көшесі,4/1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33-72-00</w:t>
            </w:r>
            <w:r>
              <w:br/>
            </w:r>
            <w:r>
              <w:rPr>
                <w:rFonts w:ascii="Times New Roman"/>
                <w:b w:val="false"/>
                <w:i w:val="false"/>
                <w:color w:val="000000"/>
                <w:sz w:val="20"/>
              </w:rPr>
              <w:t>
50-541</w:t>
            </w:r>
            <w:r>
              <w:br/>
            </w:r>
            <w:r>
              <w:rPr>
                <w:rFonts w:ascii="Times New Roman"/>
                <w:b w:val="false"/>
                <w:i w:val="false"/>
                <w:color w:val="000000"/>
                <w:sz w:val="20"/>
              </w:rPr>
              <w:t>
50-542</w:t>
            </w:r>
            <w:r>
              <w:br/>
            </w:r>
            <w:r>
              <w:rPr>
                <w:rFonts w:ascii="Times New Roman"/>
                <w:b w:val="false"/>
                <w:i w:val="false"/>
                <w:color w:val="000000"/>
                <w:sz w:val="20"/>
              </w:rPr>
              <w:t>
e-mail: burlin_turizm@</w:t>
            </w:r>
            <w:r>
              <w:br/>
            </w:r>
            <w:r>
              <w:rPr>
                <w:rFonts w:ascii="Times New Roman"/>
                <w:b w:val="false"/>
                <w:i w:val="false"/>
                <w:color w:val="000000"/>
                <w:sz w:val="20"/>
              </w:rPr>
              <w:t>
mail.ru</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 ауданы 8 (71140)</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ауданының білім беру бөлімінің "мектептен тыс тәрбие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Сайхин ауылы, Т. Масин көшесі, 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21-800</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Бөкейордасы аудандық білім беру бөлімінің "Балалардың аудандық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Сайхин ауылы, Маметов көшесі, 13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21-603</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Бөкей орда аудандық білім беру бөлімінің "Балалар-жасөспірімдер туризмі және экология орталығы мемлекеттік коммуналдық қазыналық кәсіпорыны"</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Орда ауылы, Зулкашев көшесі, 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21-600</w:t>
            </w:r>
            <w:r>
              <w:br/>
            </w:r>
            <w:r>
              <w:rPr>
                <w:rFonts w:ascii="Times New Roman"/>
                <w:b w:val="false"/>
                <w:i w:val="false"/>
                <w:color w:val="000000"/>
                <w:sz w:val="20"/>
              </w:rPr>
              <w:t>
e-mail:</w:t>
            </w:r>
            <w:r>
              <w:br/>
            </w:r>
            <w:r>
              <w:rPr>
                <w:rFonts w:ascii="Times New Roman"/>
                <w:b w:val="false"/>
                <w:i w:val="false"/>
                <w:color w:val="000000"/>
                <w:sz w:val="20"/>
              </w:rPr>
              <w:t>
Turizm_urda@</w:t>
            </w:r>
            <w:r>
              <w:br/>
            </w:r>
            <w:r>
              <w:rPr>
                <w:rFonts w:ascii="Times New Roman"/>
                <w:b w:val="false"/>
                <w:i w:val="false"/>
                <w:color w:val="000000"/>
                <w:sz w:val="20"/>
              </w:rPr>
              <w:t>
mail.kz</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Бөкейордасы ауданы Сайхин ауылының Бөкейордасы ауданының білім беру бөлімінің "Аудандық балалар техникалық шығармашылық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Сайхин ауылы, Т. Масин көшесі, 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8 (71131)</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білім басқармасы "Зеленов аудандық № 2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Дарьян ауылы, Пионерская көшесі, 29</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24-385</w:t>
            </w:r>
            <w:r>
              <w:br/>
            </w:r>
            <w:r>
              <w:rPr>
                <w:rFonts w:ascii="Times New Roman"/>
                <w:b w:val="false"/>
                <w:i w:val="false"/>
                <w:color w:val="000000"/>
                <w:sz w:val="20"/>
              </w:rPr>
              <w:t>
e-mail:</w:t>
            </w:r>
            <w:r>
              <w:br/>
            </w:r>
            <w:r>
              <w:rPr>
                <w:rFonts w:ascii="Times New Roman"/>
                <w:b w:val="false"/>
                <w:i w:val="false"/>
                <w:color w:val="000000"/>
                <w:sz w:val="20"/>
              </w:rPr>
              <w:t>
darmuzshkola@</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білім беру бөлімінің "Балалар-жасөспірімдер туризмі және экология орталығы мемлекеттік коммуналдық қазыналық кәсіпорыны"</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Переметное ауылы, Гагарин көшесі, 66</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(71130)</w:t>
            </w:r>
            <w:r>
              <w:br/>
            </w:r>
            <w:r>
              <w:rPr>
                <w:rFonts w:ascii="Times New Roman"/>
                <w:b w:val="false"/>
                <w:i w:val="false"/>
                <w:color w:val="000000"/>
                <w:sz w:val="20"/>
              </w:rPr>
              <w:t>
2-36-29</w:t>
            </w:r>
            <w:r>
              <w:br/>
            </w:r>
            <w:r>
              <w:rPr>
                <w:rFonts w:ascii="Times New Roman"/>
                <w:b w:val="false"/>
                <w:i w:val="false"/>
                <w:color w:val="000000"/>
                <w:sz w:val="20"/>
              </w:rPr>
              <w:t>
2-35-08</w:t>
            </w:r>
            <w:r>
              <w:br/>
            </w:r>
            <w:r>
              <w:rPr>
                <w:rFonts w:ascii="Times New Roman"/>
                <w:b w:val="false"/>
                <w:i w:val="false"/>
                <w:color w:val="000000"/>
                <w:sz w:val="20"/>
              </w:rPr>
              <w:t>
e-mail: Zelenovcenter@</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білім басқармасының "Зеленов аудандың № 1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Переметное ауылы, Гагарин көшесі, 60а</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22-804</w:t>
            </w:r>
            <w:r>
              <w:br/>
            </w:r>
            <w:r>
              <w:rPr>
                <w:rFonts w:ascii="Times New Roman"/>
                <w:b w:val="false"/>
                <w:i w:val="false"/>
                <w:color w:val="000000"/>
                <w:sz w:val="20"/>
              </w:rPr>
              <w:t>
e-mail:</w:t>
            </w:r>
            <w:r>
              <w:br/>
            </w:r>
            <w:r>
              <w:rPr>
                <w:rFonts w:ascii="Times New Roman"/>
                <w:b w:val="false"/>
                <w:i w:val="false"/>
                <w:color w:val="000000"/>
                <w:sz w:val="20"/>
              </w:rPr>
              <w:t>
muzshkol@mail.ru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аудандық білім беру бөлімінің "Тәрбие жұмысының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Переметное ауылы, Гагарин көшесі,66</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23-180</w:t>
            </w:r>
            <w:r>
              <w:br/>
            </w:r>
            <w:r>
              <w:rPr>
                <w:rFonts w:ascii="Times New Roman"/>
                <w:b w:val="false"/>
                <w:i w:val="false"/>
                <w:color w:val="000000"/>
                <w:sz w:val="20"/>
              </w:rPr>
              <w:t>
e-mail: CVR@mail.ru</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ауданы 8(71145)</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"Қаратөбе аудандық білім бөлімінің балалар мен жасөспірімдер саяхаты және экология орталығы" МКҚК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ауылы, Б. Момышұлы көшесі, 7</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31-776</w:t>
            </w:r>
            <w:r>
              <w:br/>
            </w:r>
            <w:r>
              <w:rPr>
                <w:rFonts w:ascii="Times New Roman"/>
                <w:b w:val="false"/>
                <w:i w:val="false"/>
                <w:color w:val="000000"/>
                <w:sz w:val="20"/>
              </w:rPr>
              <w:t>
31-102</w:t>
            </w:r>
            <w:r>
              <w:br/>
            </w:r>
            <w:r>
              <w:rPr>
                <w:rFonts w:ascii="Times New Roman"/>
                <w:b w:val="false"/>
                <w:i w:val="false"/>
                <w:color w:val="000000"/>
                <w:sz w:val="20"/>
              </w:rPr>
              <w:t>
e-mail: karatuba@mail.kz</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білім бөлімінің "Қаратөбе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ауылы, Кұрманғалиев көшесі, 20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31-157</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аудандық білім бөлімінің "Қаратөбе балалар шығармашылығы ұйі"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Қаратөбе ауылы, Құрманғалиев көшесі, 20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31-196</w:t>
            </w:r>
            <w:r>
              <w:br/>
            </w:r>
            <w:r>
              <w:rPr>
                <w:rFonts w:ascii="Times New Roman"/>
                <w:b w:val="false"/>
                <w:i w:val="false"/>
                <w:color w:val="000000"/>
                <w:sz w:val="20"/>
              </w:rPr>
              <w:t>
31-209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ауданы 8(71134)</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білім беру бөлімінің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Жымпиты ауылы, Қазақстан қөшесі, 1/а</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21-223</w:t>
            </w:r>
            <w:r>
              <w:br/>
            </w:r>
            <w:r>
              <w:rPr>
                <w:rFonts w:ascii="Times New Roman"/>
                <w:b w:val="false"/>
                <w:i w:val="false"/>
                <w:color w:val="000000"/>
                <w:sz w:val="20"/>
              </w:rPr>
              <w:t>
e-mail:</w:t>
            </w:r>
            <w:r>
              <w:br/>
            </w:r>
            <w:r>
              <w:rPr>
                <w:rFonts w:ascii="Times New Roman"/>
                <w:b w:val="false"/>
                <w:i w:val="false"/>
                <w:color w:val="000000"/>
                <w:sz w:val="20"/>
              </w:rPr>
              <w:t>
syrymdmsh@</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білім беру бөлімінің "Жас туристер станциясы"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Жымпиты ауылы, С. Датов көшесі, 14</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22-580</w:t>
            </w:r>
            <w:r>
              <w:br/>
            </w:r>
            <w:r>
              <w:rPr>
                <w:rFonts w:ascii="Times New Roman"/>
                <w:b w:val="false"/>
                <w:i w:val="false"/>
                <w:color w:val="000000"/>
                <w:sz w:val="20"/>
              </w:rPr>
              <w:t>
e-mail: Syrymturizim@</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Сырым аудандық білім беру бөлімінің "Балалармен жасөспірімдер шығармашылық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Жымпиты ауылы, С. Датов көшесі, 14 </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21-905</w:t>
            </w:r>
            <w:r>
              <w:br/>
            </w:r>
            <w:r>
              <w:rPr>
                <w:rFonts w:ascii="Times New Roman"/>
                <w:b w:val="false"/>
                <w:i w:val="false"/>
                <w:color w:val="000000"/>
                <w:sz w:val="20"/>
              </w:rPr>
              <w:t>
22-085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8 (71132)</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білім басқармасының "Теректі аудандық балалар шығармашылық үйі"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ауылы, Бойнов көшесі, 20/1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23-137</w:t>
            </w:r>
            <w:r>
              <w:br/>
            </w:r>
            <w:r>
              <w:rPr>
                <w:rFonts w:ascii="Times New Roman"/>
                <w:b w:val="false"/>
                <w:i w:val="false"/>
                <w:color w:val="000000"/>
                <w:sz w:val="20"/>
              </w:rPr>
              <w:t>
e-mail: TerektaROO@ mail.kz</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әкімдігінің "Теректі ауданының білім беру бөлімі" Мемлекеттік Мекемесінің "Балалар жасөспірімдер туризмі және экология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ауылы, Бойнов көшесі, 20/1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23-328</w:t>
            </w:r>
            <w:r>
              <w:br/>
            </w:r>
            <w:r>
              <w:rPr>
                <w:rFonts w:ascii="Times New Roman"/>
                <w:b w:val="false"/>
                <w:i w:val="false"/>
                <w:color w:val="000000"/>
                <w:sz w:val="20"/>
              </w:rPr>
              <w:t>
40-002</w:t>
            </w:r>
            <w:r>
              <w:br/>
            </w:r>
            <w:r>
              <w:rPr>
                <w:rFonts w:ascii="Times New Roman"/>
                <w:b w:val="false"/>
                <w:i w:val="false"/>
                <w:color w:val="000000"/>
                <w:sz w:val="20"/>
              </w:rPr>
              <w:t>
e-mail: turizm_ter@</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әкімдігінің Теректі ауданының білім беру бөлімі мемлекеттік мекемесінің"Теректі аудандық № 2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ауылы, Пионерия көшесі, 56/1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23-354</w:t>
            </w:r>
            <w:r>
              <w:br/>
            </w:r>
            <w:r>
              <w:rPr>
                <w:rFonts w:ascii="Times New Roman"/>
                <w:b w:val="false"/>
                <w:i w:val="false"/>
                <w:color w:val="000000"/>
                <w:sz w:val="20"/>
              </w:rPr>
              <w:t>
e-mail:</w:t>
            </w:r>
            <w:r>
              <w:br/>
            </w:r>
            <w:r>
              <w:rPr>
                <w:rFonts w:ascii="Times New Roman"/>
                <w:b w:val="false"/>
                <w:i w:val="false"/>
                <w:color w:val="000000"/>
                <w:sz w:val="20"/>
              </w:rPr>
              <w:t>
dmsh2@mail.ru</w:t>
            </w:r>
          </w:p>
        </w:tc>
      </w:tr>
      <w:tr>
        <w:trPr>
          <w:trHeight w:val="975"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әкімдігі Теректі аудандық білім бөлімінің № 3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ауылы, Школьная көшесі, 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36-916</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 әкімдігінің "Теректі ауданының білім беру бөлімі" мемлекеттік мекемесінің "Теректі" балалар спорттық клубы"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ауылы, Советская көшесі, 1</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36-232</w:t>
            </w:r>
            <w:r>
              <w:br/>
            </w:r>
            <w:r>
              <w:rPr>
                <w:rFonts w:ascii="Times New Roman"/>
                <w:b w:val="false"/>
                <w:i w:val="false"/>
                <w:color w:val="000000"/>
                <w:sz w:val="20"/>
              </w:rPr>
              <w:t>
e-mail: Sporterekta@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"Теректі ауданының білім беру бөлімі" мемлекеттік мекемесінің "Ақжайық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ауылы, М. Насимуллин көшесі, 13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95-515</w:t>
            </w:r>
            <w:r>
              <w:br/>
            </w:r>
            <w:r>
              <w:rPr>
                <w:rFonts w:ascii="Times New Roman"/>
                <w:b w:val="false"/>
                <w:i w:val="false"/>
                <w:color w:val="000000"/>
                <w:sz w:val="20"/>
              </w:rPr>
              <w:t>
e-mail: dmsh1@mail.ru</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ауданы 8 (71135)</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аудандық білім беру бөлімінің "Балалар-жасөспірімдер туризмі және экология орталығы мемлекеттік коммуналдық қазыналық кәсіпорын"</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ауылы, Г. Қараш көшесі</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21-441</w:t>
            </w:r>
            <w:r>
              <w:br/>
            </w:r>
            <w:r>
              <w:rPr>
                <w:rFonts w:ascii="Times New Roman"/>
                <w:b w:val="false"/>
                <w:i w:val="false"/>
                <w:color w:val="000000"/>
                <w:sz w:val="20"/>
              </w:rPr>
              <w:t>
22-125</w:t>
            </w:r>
            <w:r>
              <w:br/>
            </w:r>
            <w:r>
              <w:rPr>
                <w:rFonts w:ascii="Times New Roman"/>
                <w:b w:val="false"/>
                <w:i w:val="false"/>
                <w:color w:val="000000"/>
                <w:sz w:val="20"/>
              </w:rPr>
              <w:t>
e-mail: Janibek_turist@</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Аудандық білім беру бөлімінің "Мектептен тыс жұмыстар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ауылы, Г. Қараш көшесі, 18</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21-133</w:t>
            </w:r>
            <w:r>
              <w:br/>
            </w:r>
            <w:r>
              <w:rPr>
                <w:rFonts w:ascii="Times New Roman"/>
                <w:b w:val="false"/>
                <w:i w:val="false"/>
                <w:color w:val="000000"/>
                <w:sz w:val="20"/>
              </w:rPr>
              <w:t>
e-mail:</w:t>
            </w:r>
            <w:r>
              <w:br/>
            </w:r>
            <w:r>
              <w:rPr>
                <w:rFonts w:ascii="Times New Roman"/>
                <w:b w:val="false"/>
                <w:i w:val="false"/>
                <w:color w:val="000000"/>
                <w:sz w:val="20"/>
              </w:rPr>
              <w:t>
CVRZHANIBEK@</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аудандық білім бөлімінің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Жәнібек ауылы, Ихсанов көшесі, 73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21-605</w:t>
            </w:r>
            <w:r>
              <w:br/>
            </w:r>
            <w:r>
              <w:rPr>
                <w:rFonts w:ascii="Times New Roman"/>
                <w:b w:val="false"/>
                <w:i w:val="false"/>
                <w:color w:val="000000"/>
                <w:sz w:val="20"/>
              </w:rPr>
              <w:t>
e-mail: Janibek_dmh@</w:t>
            </w:r>
            <w:r>
              <w:br/>
            </w:r>
            <w:r>
              <w:rPr>
                <w:rFonts w:ascii="Times New Roman"/>
                <w:b w:val="false"/>
                <w:i w:val="false"/>
                <w:color w:val="000000"/>
                <w:sz w:val="20"/>
              </w:rPr>
              <w:t>
mail.ru</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ауданы 8 (71141)</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білім басқармасының Жаңақала аудандық мектептен тыс жұмыс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ауылы, Достық көшесі, 42</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22-010</w:t>
            </w:r>
            <w:r>
              <w:br/>
            </w:r>
            <w:r>
              <w:rPr>
                <w:rFonts w:ascii="Times New Roman"/>
                <w:b w:val="false"/>
                <w:i w:val="false"/>
                <w:color w:val="000000"/>
                <w:sz w:val="20"/>
              </w:rPr>
              <w:t>
21-305</w:t>
            </w:r>
            <w:r>
              <w:br/>
            </w:r>
            <w:r>
              <w:rPr>
                <w:rFonts w:ascii="Times New Roman"/>
                <w:b w:val="false"/>
                <w:i w:val="false"/>
                <w:color w:val="000000"/>
                <w:sz w:val="20"/>
              </w:rPr>
              <w:t>
40-017</w:t>
            </w:r>
            <w:r>
              <w:br/>
            </w:r>
            <w:r>
              <w:rPr>
                <w:rFonts w:ascii="Times New Roman"/>
                <w:b w:val="false"/>
                <w:i w:val="false"/>
                <w:color w:val="000000"/>
                <w:sz w:val="20"/>
              </w:rPr>
              <w:t>
e-mail: Jangalacvr@</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аудандық білім бөлімінің "Қали Жантілеуов атындағы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ауылы, Жәнтілеуов көшесі, 22</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21-950</w:t>
            </w:r>
            <w:r>
              <w:br/>
            </w:r>
            <w:r>
              <w:rPr>
                <w:rFonts w:ascii="Times New Roman"/>
                <w:b w:val="false"/>
                <w:i w:val="false"/>
                <w:color w:val="000000"/>
                <w:sz w:val="20"/>
              </w:rPr>
              <w:t>
22-399</w:t>
            </w:r>
            <w:r>
              <w:br/>
            </w:r>
            <w:r>
              <w:rPr>
                <w:rFonts w:ascii="Times New Roman"/>
                <w:b w:val="false"/>
                <w:i w:val="false"/>
                <w:color w:val="000000"/>
                <w:sz w:val="20"/>
              </w:rPr>
              <w:t>
e-mail: Kanatkalieva</w:t>
            </w:r>
            <w:r>
              <w:br/>
            </w:r>
            <w:r>
              <w:rPr>
                <w:rFonts w:ascii="Times New Roman"/>
                <w:b w:val="false"/>
                <w:i w:val="false"/>
                <w:color w:val="000000"/>
                <w:sz w:val="20"/>
              </w:rPr>
              <w:t>
1996@mail.ru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"Жаңақала аудандық балалар мен жасөспірімдер туризм және экология орталығы" МКҚК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Жаңақала ауылы, 1 май көшесі, 6</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21-982</w:t>
            </w:r>
            <w:r>
              <w:br/>
            </w:r>
            <w:r>
              <w:rPr>
                <w:rFonts w:ascii="Times New Roman"/>
                <w:b w:val="false"/>
                <w:i w:val="false"/>
                <w:color w:val="000000"/>
                <w:sz w:val="20"/>
              </w:rPr>
              <w:t>
e-mail:</w:t>
            </w:r>
            <w:r>
              <w:br/>
            </w:r>
            <w:r>
              <w:rPr>
                <w:rFonts w:ascii="Times New Roman"/>
                <w:b w:val="false"/>
                <w:i w:val="false"/>
                <w:color w:val="000000"/>
                <w:sz w:val="20"/>
              </w:rPr>
              <w:t>
zhangala_turizm@mail.ru</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ауданы 8 (71139)</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аудандық білім беру сбөлімінің "Тасқала аудандық балалар саз мектебі"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ауылы, Құрманғалиев көшесі, 3</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22-377</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білім департаменті "Тасқала аудандық мектептен тыс жұмыс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ауылы, Абай көшесі, 5</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21-814</w:t>
            </w:r>
            <w:r>
              <w:br/>
            </w:r>
            <w:r>
              <w:rPr>
                <w:rFonts w:ascii="Times New Roman"/>
                <w:b w:val="false"/>
                <w:i w:val="false"/>
                <w:color w:val="000000"/>
                <w:sz w:val="20"/>
              </w:rPr>
              <w:t>
e-mail:</w:t>
            </w:r>
            <w:r>
              <w:br/>
            </w:r>
            <w:r>
              <w:rPr>
                <w:rFonts w:ascii="Times New Roman"/>
                <w:b w:val="false"/>
                <w:i w:val="false"/>
                <w:color w:val="000000"/>
                <w:sz w:val="20"/>
              </w:rPr>
              <w:t>
taskala_cvr@</w:t>
            </w:r>
            <w:r>
              <w:br/>
            </w:r>
            <w:r>
              <w:rPr>
                <w:rFonts w:ascii="Times New Roman"/>
                <w:b w:val="false"/>
                <w:i w:val="false"/>
                <w:color w:val="000000"/>
                <w:sz w:val="20"/>
              </w:rPr>
              <w:t>
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Тасқала ауданының "Жас туристер станциясы" мемлекеттік коммуналдық қазыналық кәсіпорны</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Тасқала ауылы, Молодежная көшесі, 4а</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22-452</w:t>
            </w:r>
            <w:r>
              <w:br/>
            </w:r>
            <w:r>
              <w:rPr>
                <w:rFonts w:ascii="Times New Roman"/>
                <w:b w:val="false"/>
                <w:i w:val="false"/>
                <w:color w:val="000000"/>
                <w:sz w:val="20"/>
              </w:rPr>
              <w:t>
e-mail:</w:t>
            </w:r>
            <w:r>
              <w:br/>
            </w:r>
            <w:r>
              <w:rPr>
                <w:rFonts w:ascii="Times New Roman"/>
                <w:b w:val="false"/>
                <w:i w:val="false"/>
                <w:color w:val="000000"/>
                <w:sz w:val="20"/>
              </w:rPr>
              <w:t>
sut_taskala@</w:t>
            </w:r>
            <w:r>
              <w:br/>
            </w:r>
            <w:r>
              <w:rPr>
                <w:rFonts w:ascii="Times New Roman"/>
                <w:b w:val="false"/>
                <w:i w:val="false"/>
                <w:color w:val="000000"/>
                <w:sz w:val="20"/>
              </w:rPr>
              <w:t>
mail.ru</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ауданы 8(71137)</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аудандық білім бөлімінің "Балалар жасөспірімдер туризмі және экология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ауылы, Тайманова, 100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33-455</w:t>
            </w:r>
            <w:r>
              <w:br/>
            </w:r>
            <w:r>
              <w:rPr>
                <w:rFonts w:ascii="Times New Roman"/>
                <w:b w:val="false"/>
                <w:i w:val="false"/>
                <w:color w:val="000000"/>
                <w:sz w:val="20"/>
              </w:rPr>
              <w:t>
e-mail:</w:t>
            </w:r>
            <w:r>
              <w:br/>
            </w:r>
            <w:r>
              <w:rPr>
                <w:rFonts w:ascii="Times New Roman"/>
                <w:b w:val="false"/>
                <w:i w:val="false"/>
                <w:color w:val="000000"/>
                <w:sz w:val="20"/>
              </w:rPr>
              <w:t>
chingirlau</w:t>
            </w:r>
            <w:r>
              <w:br/>
            </w:r>
            <w:r>
              <w:rPr>
                <w:rFonts w:ascii="Times New Roman"/>
                <w:b w:val="false"/>
                <w:i w:val="false"/>
                <w:color w:val="000000"/>
                <w:sz w:val="20"/>
              </w:rPr>
              <w:t>
turizm@mail.ru</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Әкімдігі білім департаментінің Шыңғырлау аудандық балалар мен мектептен тыс жұмыс орталығы" МКҚК</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ауылы, Тайманова, 100</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34-159</w:t>
            </w:r>
          </w:p>
        </w:tc>
      </w:tr>
      <w:tr>
        <w:trPr>
          <w:trHeight w:val="30" w:hRule="atLeast"/>
        </w:trPr>
        <w:tc>
          <w:tcPr>
            <w:tcW w:w="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4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облысының Әділет департаменті Шыңғырлау ауданының "Балалар саз мектебі" МКҚК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Шыңғырлау ауылы, Тайманова, 93/а</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34-188</w:t>
            </w:r>
            <w:r>
              <w:br/>
            </w:r>
            <w:r>
              <w:rPr>
                <w:rFonts w:ascii="Times New Roman"/>
                <w:b w:val="false"/>
                <w:i w:val="false"/>
                <w:color w:val="000000"/>
                <w:sz w:val="20"/>
              </w:rPr>
              <w:t>
34-240</w:t>
            </w:r>
            <w:r>
              <w:br/>
            </w:r>
            <w:r>
              <w:rPr>
                <w:rFonts w:ascii="Times New Roman"/>
                <w:b w:val="false"/>
                <w:i w:val="false"/>
                <w:color w:val="000000"/>
                <w:sz w:val="20"/>
              </w:rPr>
              <w:t>
e-mail:</w:t>
            </w:r>
            <w:r>
              <w:br/>
            </w:r>
            <w:r>
              <w:rPr>
                <w:rFonts w:ascii="Times New Roman"/>
                <w:b w:val="false"/>
                <w:i w:val="false"/>
                <w:color w:val="000000"/>
                <w:sz w:val="20"/>
              </w:rPr>
              <w:t>
chingmuz@mail.ru</w:t>
            </w:r>
          </w:p>
        </w:tc>
      </w:tr>
    </w:tbl>
    <w:bookmarkStart w:name="z69" w:id="55"/>
    <w:p>
      <w:pPr>
        <w:spacing w:after="0"/>
        <w:ind w:left="0"/>
        <w:jc w:val="both"/>
      </w:pPr>
      <w:r>
        <w:rPr>
          <w:rFonts w:ascii="Times New Roman"/>
          <w:b w:val="false"/>
          <w:i w:val="false"/>
          <w:color w:val="000000"/>
          <w:sz w:val="28"/>
        </w:rPr>
        <w:t>
"Балаларға қосымша білім беру</w:t>
      </w:r>
      <w:r>
        <w:br/>
      </w:r>
      <w:r>
        <w:rPr>
          <w:rFonts w:ascii="Times New Roman"/>
          <w:b w:val="false"/>
          <w:i w:val="false"/>
          <w:color w:val="000000"/>
          <w:sz w:val="28"/>
        </w:rPr>
        <w:t>
бойынша қосымша білім беру</w:t>
      </w:r>
      <w:r>
        <w:br/>
      </w:r>
      <w:r>
        <w:rPr>
          <w:rFonts w:ascii="Times New Roman"/>
          <w:b w:val="false"/>
          <w:i w:val="false"/>
          <w:color w:val="000000"/>
          <w:sz w:val="28"/>
        </w:rPr>
        <w:t>
ұйымдарына құжаттар қабылдау</w:t>
      </w:r>
      <w:r>
        <w:br/>
      </w:r>
      <w:r>
        <w:rPr>
          <w:rFonts w:ascii="Times New Roman"/>
          <w:b w:val="false"/>
          <w:i w:val="false"/>
          <w:color w:val="000000"/>
          <w:sz w:val="28"/>
        </w:rPr>
        <w:t>
және оқуға қабылдау"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55"/>
    <w:p>
      <w:pPr>
        <w:spacing w:after="0"/>
        <w:ind w:left="0"/>
        <w:jc w:val="left"/>
      </w:pPr>
      <w:r>
        <w:rPr>
          <w:rFonts w:ascii="Times New Roman"/>
          <w:b/>
          <w:i w:val="false"/>
          <w:color w:val="000000"/>
        </w:rPr>
        <w:t xml:space="preserve"> 1-кесте Құрылымдық-функционалдық</w:t>
      </w:r>
      <w:r>
        <w:br/>
      </w:r>
      <w:r>
        <w:rPr>
          <w:rFonts w:ascii="Times New Roman"/>
          <w:b/>
          <w:i w:val="false"/>
          <w:color w:val="000000"/>
        </w:rPr>
        <w:t>
бірліктер іс-әрекеттерінің</w:t>
      </w:r>
      <w:r>
        <w:br/>
      </w:r>
      <w:r>
        <w:rPr>
          <w:rFonts w:ascii="Times New Roman"/>
          <w:b/>
          <w:i w:val="false"/>
          <w:color w:val="000000"/>
        </w:rPr>
        <w:t>
сипаттамасы (ҚФБ)</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5"/>
        <w:gridCol w:w="3038"/>
        <w:gridCol w:w="3941"/>
        <w:gridCol w:w="423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ұйымының жауапты тұлғасы</w:t>
            </w:r>
          </w:p>
        </w:tc>
        <w:tc>
          <w:tcPr>
            <w:tcW w:w="4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ұйымының басшысы</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 атауы (үдерiстердің, рәсiмнiң, операцияның) </w:t>
            </w:r>
            <w:r>
              <w:br/>
            </w:r>
            <w:r>
              <w:rPr>
                <w:rFonts w:ascii="Times New Roman"/>
                <w:b w:val="false"/>
                <w:i w:val="false"/>
                <w:color w:val="000000"/>
                <w:sz w:val="20"/>
              </w:rPr>
              <w:t>
және оның сипаттамасы</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пайдаланушының құжаттарын қабылдау және тексеру</w:t>
            </w:r>
          </w:p>
        </w:tc>
        <w:tc>
          <w:tcPr>
            <w:tcW w:w="4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құжаттардың толықтығын тексеру</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туралы қолхат </w:t>
            </w:r>
          </w:p>
        </w:tc>
        <w:tc>
          <w:tcPr>
            <w:tcW w:w="4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білім беру ұйымына қабылданғаны туралы бұйрық</w:t>
            </w:r>
          </w:p>
        </w:tc>
      </w:tr>
      <w:tr>
        <w:trPr>
          <w:trHeight w:val="30" w:hRule="atLeast"/>
        </w:trPr>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күн аралығында</w:t>
            </w:r>
          </w:p>
        </w:tc>
        <w:tc>
          <w:tcPr>
            <w:tcW w:w="4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балалар музыка, көркем өнер, өнер және спорт мектептерінде – күнтізбелік 15 күн</w:t>
            </w:r>
          </w:p>
        </w:tc>
      </w:tr>
    </w:tbl>
    <w:bookmarkStart w:name="z70" w:id="56"/>
    <w:p>
      <w:pPr>
        <w:spacing w:after="0"/>
        <w:ind w:left="0"/>
        <w:jc w:val="both"/>
      </w:pPr>
      <w:r>
        <w:rPr>
          <w:rFonts w:ascii="Times New Roman"/>
          <w:b w:val="false"/>
          <w:i w:val="false"/>
          <w:color w:val="000000"/>
          <w:sz w:val="28"/>
        </w:rPr>
        <w:t>
</w:t>
      </w:r>
      <w:r>
        <w:drawing>
          <wp:inline distT="0" distB="0" distL="0" distR="0">
            <wp:extent cx="75184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18400" cy="10617200"/>
                    </a:xfrm>
                    <a:prstGeom prst="rect">
                      <a:avLst/>
                    </a:prstGeom>
                  </pic:spPr>
                </pic:pic>
              </a:graphicData>
            </a:graphic>
          </wp:inline>
        </w:drawing>
      </w:r>
    </w:p>
    <w:bookmarkEnd w:id="56"/>
    <w:bookmarkStart w:name="z71" w:id="57"/>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облыс әкімдігінің қаулысымен</w:t>
      </w:r>
      <w:r>
        <w:br/>
      </w:r>
      <w:r>
        <w:rPr>
          <w:rFonts w:ascii="Times New Roman"/>
          <w:b w:val="false"/>
          <w:i w:val="false"/>
          <w:color w:val="000000"/>
          <w:sz w:val="28"/>
        </w:rPr>
        <w:t>
бекітілген</w:t>
      </w:r>
    </w:p>
    <w:bookmarkEnd w:id="57"/>
    <w:p>
      <w:pPr>
        <w:spacing w:after="0"/>
        <w:ind w:left="0"/>
        <w:jc w:val="left"/>
      </w:pPr>
      <w:r>
        <w:rPr>
          <w:rFonts w:ascii="Times New Roman"/>
          <w:b/>
          <w:i w:val="false"/>
          <w:color w:val="000000"/>
        </w:rPr>
        <w:t xml:space="preserve"> "Жалпы білім беретін мектептерде</w:t>
      </w:r>
      <w:r>
        <w:br/>
      </w:r>
      <w:r>
        <w:rPr>
          <w:rFonts w:ascii="Times New Roman"/>
          <w:b/>
          <w:i w:val="false"/>
          <w:color w:val="000000"/>
        </w:rPr>
        <w:t>
білім алушылар мен тәрбиеленушілердің</w:t>
      </w:r>
      <w:r>
        <w:br/>
      </w:r>
      <w:r>
        <w:rPr>
          <w:rFonts w:ascii="Times New Roman"/>
          <w:b/>
          <w:i w:val="false"/>
          <w:color w:val="000000"/>
        </w:rPr>
        <w:t>
жекелеген санаттарына тегін тамақтандыруды</w:t>
      </w:r>
      <w:r>
        <w:br/>
      </w:r>
      <w:r>
        <w:rPr>
          <w:rFonts w:ascii="Times New Roman"/>
          <w:b/>
          <w:i w:val="false"/>
          <w:color w:val="000000"/>
        </w:rPr>
        <w:t>
ұсыну үшін құжаттар қабылдау"</w:t>
      </w:r>
      <w:r>
        <w:br/>
      </w:r>
      <w:r>
        <w:rPr>
          <w:rFonts w:ascii="Times New Roman"/>
          <w:b/>
          <w:i w:val="false"/>
          <w:color w:val="000000"/>
        </w:rPr>
        <w:t>
мемлекеттік қызмет регламенті</w:t>
      </w:r>
    </w:p>
    <w:bookmarkStart w:name="z72" w:id="58"/>
    <w:p>
      <w:pPr>
        <w:spacing w:after="0"/>
        <w:ind w:left="0"/>
        <w:jc w:val="left"/>
      </w:pPr>
      <w:r>
        <w:rPr>
          <w:rFonts w:ascii="Times New Roman"/>
          <w:b/>
          <w:i w:val="false"/>
          <w:color w:val="000000"/>
        </w:rPr>
        <w:t xml:space="preserve"> 
1. Жалпы ереже</w:t>
      </w:r>
    </w:p>
    <w:bookmarkEnd w:id="58"/>
    <w:p>
      <w:pPr>
        <w:spacing w:after="0"/>
        <w:ind w:left="0"/>
        <w:jc w:val="both"/>
      </w:pPr>
      <w:r>
        <w:rPr>
          <w:rFonts w:ascii="Times New Roman"/>
          <w:b w:val="false"/>
          <w:i w:val="false"/>
          <w:color w:val="000000"/>
          <w:sz w:val="28"/>
        </w:rPr>
        <w:t>      1. Осы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"Жалпы білім беретін мектептерде білім алушылар мен тәрбиеленушілердің жекелеген санаттарына тегін тамақтандыруды ұсыну үшін құжаттар қабылдау" мемлекеттік қызмет (бұдан әрі - мемлекеттік қызмет) Қазақстан Республикасының 2007 жылғы 27 шілдедегі "Білім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2008 жылғы 25 қаңтардағы № 64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қағидаларына, сонымен қатар, Қазақстан Республикасы Үкіметінің 2012 жылғы 31 тамыздағы № 1119 қаулысымен бекітілген "Жалпы білім беретін мектептердегі білім алушылар мен тәрбиеленушілердің жекелеген санаттарына тегін тамақтандыру ұсыну үшін құжаттар қабылдау"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іске асырылады.</w:t>
      </w:r>
      <w:r>
        <w:br/>
      </w:r>
      <w:r>
        <w:rPr>
          <w:rFonts w:ascii="Times New Roman"/>
          <w:b w:val="false"/>
          <w:i w:val="false"/>
          <w:color w:val="000000"/>
          <w:sz w:val="28"/>
        </w:rPr>
        <w:t>
      3.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білім беру ұйымдарымен (бұдан әрі - білім беру ұйымы) көрсетіледі.</w:t>
      </w:r>
      <w:r>
        <w:br/>
      </w:r>
      <w:r>
        <w:rPr>
          <w:rFonts w:ascii="Times New Roman"/>
          <w:b w:val="false"/>
          <w:i w:val="false"/>
          <w:color w:val="000000"/>
          <w:sz w:val="28"/>
        </w:rPr>
        <w:t>
      4. Мемлекеттік қызмет мемлекеттік мекемелердегі білім алушылар мен тәрбиеленушілерге (бұдан әрі – алушы):</w:t>
      </w:r>
      <w:r>
        <w:br/>
      </w:r>
      <w:r>
        <w:rPr>
          <w:rFonts w:ascii="Times New Roman"/>
          <w:b w:val="false"/>
          <w:i w:val="false"/>
          <w:color w:val="000000"/>
          <w:sz w:val="28"/>
        </w:rPr>
        <w:t>
      1) мемлекеттік атаулы әлеуметтік көмек алуға құқығы бар отбасылардан шыққан балаларға;</w:t>
      </w:r>
      <w:r>
        <w:br/>
      </w:r>
      <w:r>
        <w:rPr>
          <w:rFonts w:ascii="Times New Roman"/>
          <w:b w:val="false"/>
          <w:i w:val="false"/>
          <w:color w:val="000000"/>
          <w:sz w:val="28"/>
        </w:rPr>
        <w:t>
      2) жан басына шаққандағы орташа табысы ең төменгі өмір сүру деңгейінен төмен, мемлекеттік атаулы әлеуметтік көмек алмайтын отбасылардан шыққан балаларға;</w:t>
      </w:r>
      <w:r>
        <w:br/>
      </w:r>
      <w:r>
        <w:rPr>
          <w:rFonts w:ascii="Times New Roman"/>
          <w:b w:val="false"/>
          <w:i w:val="false"/>
          <w:color w:val="000000"/>
          <w:sz w:val="28"/>
        </w:rPr>
        <w:t>
      3) отбасыларда тұратын жетім балалар мен ата-анасының қамқорлығынсыз қалған балаларға;</w:t>
      </w:r>
      <w:r>
        <w:br/>
      </w:r>
      <w:r>
        <w:rPr>
          <w:rFonts w:ascii="Times New Roman"/>
          <w:b w:val="false"/>
          <w:i w:val="false"/>
          <w:color w:val="000000"/>
          <w:sz w:val="28"/>
        </w:rPr>
        <w:t>
      4) төтенше жағдайлардың нәтижесінде шұғыл көмекті қажет ететін отбасылардан шыққан балаларға;</w:t>
      </w:r>
      <w:r>
        <w:br/>
      </w:r>
      <w:r>
        <w:rPr>
          <w:rFonts w:ascii="Times New Roman"/>
          <w:b w:val="false"/>
          <w:i w:val="false"/>
          <w:color w:val="000000"/>
          <w:sz w:val="28"/>
        </w:rPr>
        <w:t>
      5) білім беру ұйымдарын басқарудың алқалық органдары айқындайтын өзге де санаттағы балаларға көрсетіледі.</w:t>
      </w:r>
      <w:r>
        <w:br/>
      </w:r>
      <w:r>
        <w:rPr>
          <w:rFonts w:ascii="Times New Roman"/>
          <w:b w:val="false"/>
          <w:i w:val="false"/>
          <w:color w:val="000000"/>
          <w:sz w:val="28"/>
        </w:rPr>
        <w:t>
      5. Мемлекеттік қызмет көрсету нысаны: автоматтандырылмаған.</w:t>
      </w:r>
      <w:r>
        <w:br/>
      </w:r>
      <w:r>
        <w:rPr>
          <w:rFonts w:ascii="Times New Roman"/>
          <w:b w:val="false"/>
          <w:i w:val="false"/>
          <w:color w:val="000000"/>
          <w:sz w:val="28"/>
        </w:rPr>
        <w:t>
      6. Мемлекеттік қызмет көрсетудің аяқталу нәтижесі ретінде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жалпы білім беретін мектепте тегін тамақпен қамтамасыз етілгені туралы анықтаманы қағаз түрінде бере отырып, жалпы білім беретін мектептерде оқушылар мен тәрбиеленушілердің жеке санаттарына тегін ыстық тамақ беру немесе қызметті көрсетуден бас тартатыны жөнінде дәлелді жауап болып табылады.</w:t>
      </w:r>
      <w:r>
        <w:br/>
      </w:r>
      <w:r>
        <w:rPr>
          <w:rFonts w:ascii="Times New Roman"/>
          <w:b w:val="false"/>
          <w:i w:val="false"/>
          <w:color w:val="000000"/>
          <w:sz w:val="28"/>
        </w:rPr>
        <w:t>
      7. Мемлекеттік қызмет тегін көрсетіледі.</w:t>
      </w:r>
    </w:p>
    <w:bookmarkStart w:name="z73" w:id="59"/>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
тәртібіне қойылатын талаптар</w:t>
      </w:r>
    </w:p>
    <w:bookmarkEnd w:id="59"/>
    <w:p>
      <w:pPr>
        <w:spacing w:after="0"/>
        <w:ind w:left="0"/>
        <w:jc w:val="both"/>
      </w:pPr>
      <w:r>
        <w:rPr>
          <w:rFonts w:ascii="Times New Roman"/>
          <w:b w:val="false"/>
          <w:i w:val="false"/>
          <w:color w:val="000000"/>
          <w:sz w:val="28"/>
        </w:rPr>
        <w:t>      8. Білім беру ұйымының мекен-жайлары туралы ақпарат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Жұмыс кестесі: демалыс және мереке күндерін қоспағанда, күн сайын 9.00-ден 18.00-ге дейін, түскі үзіліспен.</w:t>
      </w:r>
      <w:r>
        <w:br/>
      </w:r>
      <w:r>
        <w:rPr>
          <w:rFonts w:ascii="Times New Roman"/>
          <w:b w:val="false"/>
          <w:i w:val="false"/>
          <w:color w:val="000000"/>
          <w:sz w:val="28"/>
        </w:rPr>
        <w:t>
      Жалпы білім беретін мектептерде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9. Мемлекеттік қызмет көрсетудің мерзімдері:</w:t>
      </w:r>
      <w:r>
        <w:br/>
      </w:r>
      <w:r>
        <w:rPr>
          <w:rFonts w:ascii="Times New Roman"/>
          <w:b w:val="false"/>
          <w:i w:val="false"/>
          <w:color w:val="000000"/>
          <w:sz w:val="28"/>
        </w:rPr>
        <w:t>
      1) мемлекеттік қызмет алу үшін өтініш түскен мерзімнен 5 жұмыс күнін (өтініш түскен мерзімнен бастап 5 күн ішінде) құрайды;</w:t>
      </w:r>
      <w:r>
        <w:br/>
      </w:r>
      <w:r>
        <w:rPr>
          <w:rFonts w:ascii="Times New Roman"/>
          <w:b w:val="false"/>
          <w:i w:val="false"/>
          <w:color w:val="000000"/>
          <w:sz w:val="28"/>
        </w:rPr>
        <w:t>
      2) мемлекеттік қызметті алушының ең көп күту уақыты өтініш берген күні (тіркелгенде) - 30 минуттан аспайды;</w:t>
      </w:r>
      <w:r>
        <w:br/>
      </w:r>
      <w:r>
        <w:rPr>
          <w:rFonts w:ascii="Times New Roman"/>
          <w:b w:val="false"/>
          <w:i w:val="false"/>
          <w:color w:val="000000"/>
          <w:sz w:val="28"/>
        </w:rPr>
        <w:t>
      3) мемлекеттік қызметті алушыға мемлекеттік қызметті ең ұзақ көрсету уақыты өтініш түскен күні - 30 минуттан аспайды.</w:t>
      </w:r>
      <w:r>
        <w:br/>
      </w:r>
      <w:r>
        <w:rPr>
          <w:rFonts w:ascii="Times New Roman"/>
          <w:b w:val="false"/>
          <w:i w:val="false"/>
          <w:color w:val="000000"/>
          <w:sz w:val="28"/>
        </w:rPr>
        <w:t>
      10. Мемлекеттік қызметті алушы білім беру ұйымының жұмыс кестесіне сәйкес мемлекеттік қызмет алу үшін жауапты тұлғаға өтініш білдіреді, қызмет көрсету тәртібі туралы қажетті кеңесті алады және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11. Мемлекеттік қызметті ұсынудан бас тартуға мемлекеттік қызметтті алушының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толық тапсырмауы негіз болады.</w:t>
      </w:r>
    </w:p>
    <w:bookmarkStart w:name="z74" w:id="60"/>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үрдісіндегі іс-әрекет (өзара</w:t>
      </w:r>
      <w:r>
        <w:br/>
      </w:r>
      <w:r>
        <w:rPr>
          <w:rFonts w:ascii="Times New Roman"/>
          <w:b/>
          <w:i w:val="false"/>
          <w:color w:val="000000"/>
        </w:rPr>
        <w:t>
іс-қимыл) тәртібін сипаттау</w:t>
      </w:r>
    </w:p>
    <w:bookmarkEnd w:id="60"/>
    <w:p>
      <w:pPr>
        <w:spacing w:after="0"/>
        <w:ind w:left="0"/>
        <w:jc w:val="both"/>
      </w:pPr>
      <w:r>
        <w:rPr>
          <w:rFonts w:ascii="Times New Roman"/>
          <w:b w:val="false"/>
          <w:i w:val="false"/>
          <w:color w:val="000000"/>
          <w:sz w:val="28"/>
        </w:rPr>
        <w:t>      12. Мемлекеттік қызметті алу үшін барлық қажетті құжаттарды тапсыру кезінде алушыға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қызметті алатын күнін көрсете отырып, қолхат берген білім беру ұйымының жауапты қызметкерінің тегі, аты, әкесінің аты, өтінішті қабылдап алған күні мен нөмірі көрсетілген қажетті құжаттарды қабылдап алғаны жөнінде қолхат беріледі.</w:t>
      </w:r>
      <w:r>
        <w:br/>
      </w:r>
      <w:r>
        <w:rPr>
          <w:rFonts w:ascii="Times New Roman"/>
          <w:b w:val="false"/>
          <w:i w:val="false"/>
          <w:color w:val="000000"/>
          <w:sz w:val="28"/>
        </w:rPr>
        <w:t>
      13. Құжаттарды қабылдағаннан кейін білім беру ұйымының жауапты тұлғасы толық құжаттардың болуын жүзеге асырады, мәліметтерді тексереді.</w:t>
      </w:r>
      <w:r>
        <w:br/>
      </w:r>
      <w:r>
        <w:rPr>
          <w:rFonts w:ascii="Times New Roman"/>
          <w:b w:val="false"/>
          <w:i w:val="false"/>
          <w:color w:val="000000"/>
          <w:sz w:val="28"/>
        </w:rPr>
        <w:t>
      14. Мемлекеттік қызмет көрсету үрдісінде қатысатын құрылымдық-функционалдық бірліктер тізбесі және сипаттамасы (бұдан әрі - ҚФБ):</w:t>
      </w:r>
      <w:r>
        <w:br/>
      </w:r>
      <w:r>
        <w:rPr>
          <w:rFonts w:ascii="Times New Roman"/>
          <w:b w:val="false"/>
          <w:i w:val="false"/>
          <w:color w:val="000000"/>
          <w:sz w:val="28"/>
        </w:rPr>
        <w:t>
      1) өтiнiштердi қабылдау, тiркеудi, өңдеуді жүзеге асыратын және мемлекеттiк қызмет көрсетудің аяқталу нәтижесін беретін білім беру ұйымының жауапты тұлғасы;</w:t>
      </w:r>
      <w:r>
        <w:br/>
      </w:r>
      <w:r>
        <w:rPr>
          <w:rFonts w:ascii="Times New Roman"/>
          <w:b w:val="false"/>
          <w:i w:val="false"/>
          <w:color w:val="000000"/>
          <w:sz w:val="28"/>
        </w:rPr>
        <w:t>
      2) білім беру ұйымында тегін тамақпен қамтамасыз етілгені туралы анықтамаға қол қоятын білім беру ұйымының басшысы қатысады.</w:t>
      </w:r>
      <w:r>
        <w:br/>
      </w:r>
      <w:r>
        <w:rPr>
          <w:rFonts w:ascii="Times New Roman"/>
          <w:b w:val="false"/>
          <w:i w:val="false"/>
          <w:color w:val="000000"/>
          <w:sz w:val="28"/>
        </w:rPr>
        <w:t>
      15. Қарапайым іс-әрекет тiзбегінің кестелік сипаттамасы (үрдісі, функциясы, операциясы)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қосымшаларында</w:t>
      </w:r>
      <w:r>
        <w:rPr>
          <w:rFonts w:ascii="Times New Roman"/>
          <w:b w:val="false"/>
          <w:i w:val="false"/>
          <w:color w:val="000000"/>
          <w:sz w:val="28"/>
        </w:rPr>
        <w:t xml:space="preserve"> келтiрiледі.</w:t>
      </w:r>
    </w:p>
    <w:bookmarkStart w:name="z75" w:id="61"/>
    <w:p>
      <w:pPr>
        <w:spacing w:after="0"/>
        <w:ind w:left="0"/>
        <w:jc w:val="left"/>
      </w:pPr>
      <w:r>
        <w:rPr>
          <w:rFonts w:ascii="Times New Roman"/>
          <w:b/>
          <w:i w:val="false"/>
          <w:color w:val="000000"/>
        </w:rPr>
        <w:t xml:space="preserve"> 
4. Мемлекеттік қызметтер көрсететін</w:t>
      </w:r>
      <w:r>
        <w:br/>
      </w:r>
      <w:r>
        <w:rPr>
          <w:rFonts w:ascii="Times New Roman"/>
          <w:b/>
          <w:i w:val="false"/>
          <w:color w:val="000000"/>
        </w:rPr>
        <w:t>
лауазымды тұлғалардың жауапкершілігі</w:t>
      </w:r>
    </w:p>
    <w:bookmarkEnd w:id="61"/>
    <w:p>
      <w:pPr>
        <w:spacing w:after="0"/>
        <w:ind w:left="0"/>
        <w:jc w:val="both"/>
      </w:pPr>
      <w:r>
        <w:rPr>
          <w:rFonts w:ascii="Times New Roman"/>
          <w:b w:val="false"/>
          <w:i w:val="false"/>
          <w:color w:val="000000"/>
          <w:sz w:val="28"/>
        </w:rPr>
        <w:t>      16. Қабылданған шешiмдерге және мемлекеттiк қызмет көрсету барысындағы іс-әрекетке (әрекетсiздiкке) жауапкершілік Қазақстан Республикасының заңнамаларында көрсетілген тәртіпте бiлiм беру ұйымының лауазымды тұлғаларына жүктеледі.</w:t>
      </w:r>
    </w:p>
    <w:bookmarkStart w:name="z76" w:id="62"/>
    <w:p>
      <w:pPr>
        <w:spacing w:after="0"/>
        <w:ind w:left="0"/>
        <w:jc w:val="both"/>
      </w:pPr>
      <w:r>
        <w:rPr>
          <w:rFonts w:ascii="Times New Roman"/>
          <w:b w:val="false"/>
          <w:i w:val="false"/>
          <w:color w:val="000000"/>
          <w:sz w:val="28"/>
        </w:rPr>
        <w:t>
"Жалпы білім беретін</w:t>
      </w:r>
      <w:r>
        <w:br/>
      </w:r>
      <w:r>
        <w:rPr>
          <w:rFonts w:ascii="Times New Roman"/>
          <w:b w:val="false"/>
          <w:i w:val="false"/>
          <w:color w:val="000000"/>
          <w:sz w:val="28"/>
        </w:rPr>
        <w:t>
мектептердегі білім алушылар</w:t>
      </w:r>
      <w:r>
        <w:br/>
      </w:r>
      <w:r>
        <w:rPr>
          <w:rFonts w:ascii="Times New Roman"/>
          <w:b w:val="false"/>
          <w:i w:val="false"/>
          <w:color w:val="000000"/>
          <w:sz w:val="28"/>
        </w:rPr>
        <w:t>
мен тәрбиеленушілердің</w:t>
      </w:r>
      <w:r>
        <w:br/>
      </w:r>
      <w:r>
        <w:rPr>
          <w:rFonts w:ascii="Times New Roman"/>
          <w:b w:val="false"/>
          <w:i w:val="false"/>
          <w:color w:val="000000"/>
          <w:sz w:val="28"/>
        </w:rPr>
        <w:t>
жекелеген санаттарына тегін</w:t>
      </w:r>
      <w:r>
        <w:br/>
      </w:r>
      <w:r>
        <w:rPr>
          <w:rFonts w:ascii="Times New Roman"/>
          <w:b w:val="false"/>
          <w:i w:val="false"/>
          <w:color w:val="000000"/>
          <w:sz w:val="28"/>
        </w:rPr>
        <w:t>
тамақтандыру ұсыну үшін құжаттар</w:t>
      </w:r>
      <w:r>
        <w:br/>
      </w:r>
      <w:r>
        <w:rPr>
          <w:rFonts w:ascii="Times New Roman"/>
          <w:b w:val="false"/>
          <w:i w:val="false"/>
          <w:color w:val="000000"/>
          <w:sz w:val="28"/>
        </w:rPr>
        <w:t>
қабылдау"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қосымшасы</w:t>
      </w:r>
    </w:p>
    <w:bookmarkEnd w:id="62"/>
    <w:p>
      <w:pPr>
        <w:spacing w:after="0"/>
        <w:ind w:left="0"/>
        <w:jc w:val="left"/>
      </w:pPr>
      <w:r>
        <w:rPr>
          <w:rFonts w:ascii="Times New Roman"/>
          <w:b/>
          <w:i w:val="false"/>
          <w:color w:val="000000"/>
        </w:rPr>
        <w:t xml:space="preserve"> Жалпы білім беретін мектептердегі</w:t>
      </w:r>
      <w:r>
        <w:br/>
      </w:r>
      <w:r>
        <w:rPr>
          <w:rFonts w:ascii="Times New Roman"/>
          <w:b/>
          <w:i w:val="false"/>
          <w:color w:val="000000"/>
        </w:rPr>
        <w:t>
білім алушылар мен тәрбиеленушілердің</w:t>
      </w:r>
      <w:r>
        <w:br/>
      </w:r>
      <w:r>
        <w:rPr>
          <w:rFonts w:ascii="Times New Roman"/>
          <w:b/>
          <w:i w:val="false"/>
          <w:color w:val="000000"/>
        </w:rPr>
        <w:t>
жекелеген санаттарына тегін тамақтандыру</w:t>
      </w:r>
      <w:r>
        <w:br/>
      </w:r>
      <w:r>
        <w:rPr>
          <w:rFonts w:ascii="Times New Roman"/>
          <w:b/>
          <w:i w:val="false"/>
          <w:color w:val="000000"/>
        </w:rPr>
        <w:t>
ұсыну үшін құжаттар қабылдауды жүзеге</w:t>
      </w:r>
      <w:r>
        <w:br/>
      </w:r>
      <w:r>
        <w:rPr>
          <w:rFonts w:ascii="Times New Roman"/>
          <w:b/>
          <w:i w:val="false"/>
          <w:color w:val="000000"/>
        </w:rPr>
        <w:t>
асыратын білім беру ұйымдарының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
        <w:gridCol w:w="3966"/>
        <w:gridCol w:w="3386"/>
        <w:gridCol w:w="1797"/>
        <w:gridCol w:w="2478"/>
      </w:tblGrid>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Мекеме атауы</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телефоны</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Өтемісұлы атындағы облыстық сауықтыру мектеп-интернаты" мемлекеттік мекеме</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Жәңгірхан көшесі, 54</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502856</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Демалыс және мереке күндерін қоспағанда, сағат 9.00-18.00 түскі үзіліс сағат 13.00-14.00 </w:t>
            </w: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С. Сейфуллин атындағы № 11 облыстық қазақ мектеп-интернат кешені" мемлекеттік мекемесі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Мұхит көшесі, 37/1</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509696</w:t>
            </w:r>
          </w:p>
        </w:tc>
        <w:tc>
          <w:tcPr>
            <w:tcW w:w="0" w:type="auto"/>
            <w:vMerge/>
            <w:tcBorders>
              <w:top w:val="nil"/>
              <w:left w:val="single" w:color="cfcfcf" w:sz="5"/>
              <w:bottom w:val="single" w:color="cfcfcf" w:sz="5"/>
              <w:right w:val="single" w:color="cfcfcf" w:sz="5"/>
            </w:tcBorders>
          </w:tcP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 8 облыстық мектеп" мемлекеттік мекемесі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Жезқазған көшесі, 1</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238813</w:t>
            </w:r>
          </w:p>
        </w:tc>
        <w:tc>
          <w:tcPr>
            <w:tcW w:w="0" w:type="auto"/>
            <w:vMerge/>
            <w:tcBorders>
              <w:top w:val="nil"/>
              <w:left w:val="single" w:color="cfcfcf" w:sz="5"/>
              <w:bottom w:val="single" w:color="cfcfcf" w:sz="5"/>
              <w:right w:val="single" w:color="cfcfcf" w:sz="5"/>
            </w:tcBorders>
          </w:tcP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дарынды балаларға арналған қазақ-түрік мамандандырылған мектеп-лицей- интернаты" мемлекеттік мекемесі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Строитель шағын ауданы, 21/1</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8(87112) 252444</w:t>
            </w:r>
          </w:p>
        </w:tc>
        <w:tc>
          <w:tcPr>
            <w:tcW w:w="0" w:type="auto"/>
            <w:vMerge/>
            <w:tcBorders>
              <w:top w:val="nil"/>
              <w:left w:val="single" w:color="cfcfcf" w:sz="5"/>
              <w:bottom w:val="single" w:color="cfcfcf" w:sz="5"/>
              <w:right w:val="single" w:color="cfcfcf" w:sz="5"/>
            </w:tcBorders>
          </w:tcP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облыстық дарынды балаларға арналған мамандандырылған мектеп-интернаты" мемлекеттік мекемесі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Есқалиев көшесі, 107</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514243</w:t>
            </w:r>
          </w:p>
        </w:tc>
        <w:tc>
          <w:tcPr>
            <w:tcW w:w="0" w:type="auto"/>
            <w:vMerge/>
            <w:tcBorders>
              <w:top w:val="nil"/>
              <w:left w:val="single" w:color="cfcfcf" w:sz="5"/>
              <w:bottom w:val="single" w:color="cfcfcf" w:sz="5"/>
              <w:right w:val="single" w:color="cfcfcf" w:sz="5"/>
            </w:tcBorders>
          </w:tcPr>
          <w:p/>
        </w:tc>
      </w:tr>
    </w:tbl>
    <w:bookmarkStart w:name="z77" w:id="63"/>
    <w:p>
      <w:pPr>
        <w:spacing w:after="0"/>
        <w:ind w:left="0"/>
        <w:jc w:val="both"/>
      </w:pPr>
      <w:r>
        <w:rPr>
          <w:rFonts w:ascii="Times New Roman"/>
          <w:b w:val="false"/>
          <w:i w:val="false"/>
          <w:color w:val="000000"/>
          <w:sz w:val="28"/>
        </w:rPr>
        <w:t>
"Жалпы білім беретін</w:t>
      </w:r>
      <w:r>
        <w:br/>
      </w:r>
      <w:r>
        <w:rPr>
          <w:rFonts w:ascii="Times New Roman"/>
          <w:b w:val="false"/>
          <w:i w:val="false"/>
          <w:color w:val="000000"/>
          <w:sz w:val="28"/>
        </w:rPr>
        <w:t>
мектептердегі білім алушылар</w:t>
      </w:r>
      <w:r>
        <w:br/>
      </w:r>
      <w:r>
        <w:rPr>
          <w:rFonts w:ascii="Times New Roman"/>
          <w:b w:val="false"/>
          <w:i w:val="false"/>
          <w:color w:val="000000"/>
          <w:sz w:val="28"/>
        </w:rPr>
        <w:t>
мен тәрбиеленушілердің</w:t>
      </w:r>
      <w:r>
        <w:br/>
      </w:r>
      <w:r>
        <w:rPr>
          <w:rFonts w:ascii="Times New Roman"/>
          <w:b w:val="false"/>
          <w:i w:val="false"/>
          <w:color w:val="000000"/>
          <w:sz w:val="28"/>
        </w:rPr>
        <w:t>
жекелеген санаттарына тегін</w:t>
      </w:r>
      <w:r>
        <w:br/>
      </w:r>
      <w:r>
        <w:rPr>
          <w:rFonts w:ascii="Times New Roman"/>
          <w:b w:val="false"/>
          <w:i w:val="false"/>
          <w:color w:val="000000"/>
          <w:sz w:val="28"/>
        </w:rPr>
        <w:t>
тамақтандыру ұсыну үшін құжаттар</w:t>
      </w:r>
      <w:r>
        <w:br/>
      </w:r>
      <w:r>
        <w:rPr>
          <w:rFonts w:ascii="Times New Roman"/>
          <w:b w:val="false"/>
          <w:i w:val="false"/>
          <w:color w:val="000000"/>
          <w:sz w:val="28"/>
        </w:rPr>
        <w:t>
қабылдау"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қосымшасы</w:t>
      </w:r>
    </w:p>
    <w:bookmarkEnd w:id="63"/>
    <w:p>
      <w:pPr>
        <w:spacing w:after="0"/>
        <w:ind w:left="0"/>
        <w:jc w:val="left"/>
      </w:pPr>
      <w:r>
        <w:rPr>
          <w:rFonts w:ascii="Times New Roman"/>
          <w:b/>
          <w:i w:val="false"/>
          <w:color w:val="000000"/>
        </w:rPr>
        <w:t xml:space="preserve"> Іс-әрекет тiзбегінің</w:t>
      </w:r>
      <w:r>
        <w:br/>
      </w:r>
      <w:r>
        <w:rPr>
          <w:rFonts w:ascii="Times New Roman"/>
          <w:b/>
          <w:i w:val="false"/>
          <w:color w:val="000000"/>
        </w:rPr>
        <w:t>
кестелік сипаттамасы (үрдісі,</w:t>
      </w:r>
      <w:r>
        <w:br/>
      </w:r>
      <w:r>
        <w:rPr>
          <w:rFonts w:ascii="Times New Roman"/>
          <w:b/>
          <w:i w:val="false"/>
          <w:color w:val="000000"/>
        </w:rPr>
        <w:t>
функциясы, операциясы)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513"/>
        <w:gridCol w:w="4708"/>
        <w:gridCol w:w="340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істің әрекеттері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әрекеттер</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ҚҚБ атауы</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тұлғасы</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Әрекеттер атауы (процестің, жүзеге асыру ресімдері) және олардың сипаттамасы</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Өтiнiштердi қабылдау, тiркеу, өңдеу. Мемлекеттік қызметті алушының құжаттарын қабылдау және тексеру</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Тегін тамақпен қамтамасыз етілгені туралы анықтамаға қол қою</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түрі</w:t>
            </w:r>
          </w:p>
        </w:tc>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алғаны туралы қол хат</w:t>
            </w:r>
          </w:p>
        </w:tc>
        <w:tc>
          <w:tcPr>
            <w:tcW w:w="3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Тегін тамақпен қамтамасыз етілгені туралы анықтама</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күнін құрайды</w:t>
            </w:r>
          </w:p>
        </w:tc>
      </w:tr>
    </w:tbl>
    <w:bookmarkStart w:name="z78" w:id="64"/>
    <w:p>
      <w:pPr>
        <w:spacing w:after="0"/>
        <w:ind w:left="0"/>
        <w:jc w:val="both"/>
      </w:pPr>
      <w:r>
        <w:rPr>
          <w:rFonts w:ascii="Times New Roman"/>
          <w:b w:val="false"/>
          <w:i w:val="false"/>
          <w:color w:val="000000"/>
          <w:sz w:val="28"/>
        </w:rPr>
        <w:t>
</w:t>
      </w:r>
      <w:r>
        <w:drawing>
          <wp:inline distT="0" distB="0" distL="0" distR="0">
            <wp:extent cx="74676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67600" cy="10541000"/>
                    </a:xfrm>
                    <a:prstGeom prst="rect">
                      <a:avLst/>
                    </a:prstGeom>
                  </pic:spPr>
                </pic:pic>
              </a:graphicData>
            </a:graphic>
          </wp:inline>
        </w:drawing>
      </w:r>
    </w:p>
    <w:bookmarkEnd w:id="64"/>
    <w:bookmarkStart w:name="z79" w:id="65"/>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облыс әкімдігінің қаулысымен</w:t>
      </w:r>
      <w:r>
        <w:br/>
      </w:r>
      <w:r>
        <w:rPr>
          <w:rFonts w:ascii="Times New Roman"/>
          <w:b w:val="false"/>
          <w:i w:val="false"/>
          <w:color w:val="000000"/>
          <w:sz w:val="28"/>
        </w:rPr>
        <w:t>
бекітілген</w:t>
      </w:r>
    </w:p>
    <w:bookmarkEnd w:id="65"/>
    <w:p>
      <w:pPr>
        <w:spacing w:after="0"/>
        <w:ind w:left="0"/>
        <w:jc w:val="left"/>
      </w:pPr>
      <w:r>
        <w:rPr>
          <w:rFonts w:ascii="Times New Roman"/>
          <w:b/>
          <w:i w:val="false"/>
          <w:color w:val="000000"/>
        </w:rPr>
        <w:t xml:space="preserve"> "Аз қамтылған отбасы балаларының</w:t>
      </w:r>
      <w:r>
        <w:br/>
      </w:r>
      <w:r>
        <w:rPr>
          <w:rFonts w:ascii="Times New Roman"/>
          <w:b/>
          <w:i w:val="false"/>
          <w:color w:val="000000"/>
        </w:rPr>
        <w:t>
қала сыртындағы және мектеп</w:t>
      </w:r>
      <w:r>
        <w:br/>
      </w:r>
      <w:r>
        <w:rPr>
          <w:rFonts w:ascii="Times New Roman"/>
          <w:b/>
          <w:i w:val="false"/>
          <w:color w:val="000000"/>
        </w:rPr>
        <w:t>
жанындағы лагерьлерде демалуы</w:t>
      </w:r>
      <w:r>
        <w:br/>
      </w:r>
      <w:r>
        <w:rPr>
          <w:rFonts w:ascii="Times New Roman"/>
          <w:b/>
          <w:i w:val="false"/>
          <w:color w:val="000000"/>
        </w:rPr>
        <w:t>
үшін құжаттарды қабылдау"</w:t>
      </w:r>
      <w:r>
        <w:br/>
      </w:r>
      <w:r>
        <w:rPr>
          <w:rFonts w:ascii="Times New Roman"/>
          <w:b/>
          <w:i w:val="false"/>
          <w:color w:val="000000"/>
        </w:rPr>
        <w:t>
мемлекеттік қызмет регламенті</w:t>
      </w:r>
    </w:p>
    <w:bookmarkStart w:name="z80" w:id="66"/>
    <w:p>
      <w:pPr>
        <w:spacing w:after="0"/>
        <w:ind w:left="0"/>
        <w:jc w:val="left"/>
      </w:pPr>
      <w:r>
        <w:rPr>
          <w:rFonts w:ascii="Times New Roman"/>
          <w:b/>
          <w:i w:val="false"/>
          <w:color w:val="000000"/>
        </w:rPr>
        <w:t xml:space="preserve"> 
1. Жалпы ереже</w:t>
      </w:r>
    </w:p>
    <w:bookmarkEnd w:id="66"/>
    <w:p>
      <w:pPr>
        <w:spacing w:after="0"/>
        <w:ind w:left="0"/>
        <w:jc w:val="both"/>
      </w:pPr>
      <w:r>
        <w:rPr>
          <w:rFonts w:ascii="Times New Roman"/>
          <w:b w:val="false"/>
          <w:i w:val="false"/>
          <w:color w:val="000000"/>
          <w:sz w:val="28"/>
        </w:rPr>
        <w:t>      1. Осы "Аз қамтылған отбасы балаларының қала сыртындағы және мектеп жанындағы лагерьлерде демалуы үшін құжаттарды қабылдау"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"Аз қамтылған отбасы балаларының қала сыртындағы және мектеп жанындағы лагерьлерде демалуы үшін құжаттарды қабылдау" мемлекеттік қызмет (бұдан әрі - мемлекеттік қызмет) Қазақстан Республикасының "Білім туралы" 2007 жылғы 27 шілдедегі </w:t>
      </w:r>
      <w:r>
        <w:rPr>
          <w:rFonts w:ascii="Times New Roman"/>
          <w:b w:val="false"/>
          <w:i w:val="false"/>
          <w:color w:val="000000"/>
          <w:sz w:val="28"/>
        </w:rPr>
        <w:t>Заңына</w:t>
      </w:r>
      <w:r>
        <w:rPr>
          <w:rFonts w:ascii="Times New Roman"/>
          <w:b w:val="false"/>
          <w:i w:val="false"/>
          <w:color w:val="000000"/>
          <w:sz w:val="28"/>
        </w:rPr>
        <w:t xml:space="preserve"> сәйкес және Қазақстан Республикасы Үкіметінің 2012 жылғы 31 тамыздағы № 1119 қаулысымен бекітілген "Аз қамтылған отбасы балаларының қала сыртындағы және мектеп жанындағы лагерьлерде демалуы үшін құжаттарды қабылдау"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Батыс Қазақстан облысының орта білім беру ұйымдарымен көрсетіледі (бұдан әрі – білім беру ұйымдары).</w:t>
      </w:r>
      <w:r>
        <w:br/>
      </w:r>
      <w:r>
        <w:rPr>
          <w:rFonts w:ascii="Times New Roman"/>
          <w:b w:val="false"/>
          <w:i w:val="false"/>
          <w:color w:val="000000"/>
          <w:sz w:val="28"/>
        </w:rPr>
        <w:t>
      4. Мемлекеттік қызмет білім беру ұйымдарындағы күн көрісі төмен отбасылардан шыққан білім алушылар мен тәрбиеленушілерге (бұдан әрі – қызметті алушы) көрсетіледі.</w:t>
      </w:r>
      <w:r>
        <w:br/>
      </w:r>
      <w:r>
        <w:rPr>
          <w:rFonts w:ascii="Times New Roman"/>
          <w:b w:val="false"/>
          <w:i w:val="false"/>
          <w:color w:val="000000"/>
          <w:sz w:val="28"/>
        </w:rPr>
        <w:t>
      5. Көрсетiлетiн мемлекеттiк қызмет нысаны: автоматтандырылмаған.</w:t>
      </w:r>
      <w:r>
        <w:br/>
      </w:r>
      <w:r>
        <w:rPr>
          <w:rFonts w:ascii="Times New Roman"/>
          <w:b w:val="false"/>
          <w:i w:val="false"/>
          <w:color w:val="000000"/>
          <w:sz w:val="28"/>
        </w:rPr>
        <w:t>
      6. Көрсетілетін мемлекеттік қызметтің аяқталу нәтижесі қала сыртындағы және мектеп жанындағы лагерьлерге жолдама беру немесе қызметті көрсетуден бас тарту туралы дәлелді жауап болып табылады.</w:t>
      </w:r>
      <w:r>
        <w:br/>
      </w:r>
      <w:r>
        <w:rPr>
          <w:rFonts w:ascii="Times New Roman"/>
          <w:b w:val="false"/>
          <w:i w:val="false"/>
          <w:color w:val="000000"/>
          <w:sz w:val="28"/>
        </w:rPr>
        <w:t>
      7. Мемлекеттік қызмет жергілікті және республикалық бюджет есебінен тегін көрсетіледі.</w:t>
      </w:r>
    </w:p>
    <w:bookmarkStart w:name="z81" w:id="67"/>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67"/>
    <w:p>
      <w:pPr>
        <w:spacing w:after="0"/>
        <w:ind w:left="0"/>
        <w:jc w:val="both"/>
      </w:pPr>
      <w:r>
        <w:rPr>
          <w:rFonts w:ascii="Times New Roman"/>
          <w:b w:val="false"/>
          <w:i w:val="false"/>
          <w:color w:val="000000"/>
          <w:sz w:val="28"/>
        </w:rPr>
        <w:t>      8. Мемлекеттік қызмет білім беру ұйымдарындарының ғимаратында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күн сайын дүсенбіден жұмаға дейін сағ.9.00-ден 18.00-ға дейін, түскі үзіліс уақыты сағ.13.00-ден 14.00-ға дейін, демалыс (сенбі, жексенбі) және мереке күндерінен басқа күндері көрсетіледі.</w:t>
      </w:r>
      <w:r>
        <w:br/>
      </w:r>
      <w:r>
        <w:rPr>
          <w:rFonts w:ascii="Times New Roman"/>
          <w:b w:val="false"/>
          <w:i w:val="false"/>
          <w:color w:val="000000"/>
          <w:sz w:val="28"/>
        </w:rPr>
        <w:t>
      9. Мемлекеттік қызмет көрсету мәселелері, мемлекеттік қызмет көрсету тәртібі және барысы туралы ақпаратты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мекен-жайлары көрсетілген білім беру ұйымдарынан алуға болады.</w:t>
      </w:r>
      <w:r>
        <w:br/>
      </w:r>
      <w:r>
        <w:rPr>
          <w:rFonts w:ascii="Times New Roman"/>
          <w:b w:val="false"/>
          <w:i w:val="false"/>
          <w:color w:val="000000"/>
          <w:sz w:val="28"/>
        </w:rPr>
        <w:t>
      10. Мемлекеттiк қызмет көрсету мерзiмдерi:</w:t>
      </w:r>
      <w:r>
        <w:br/>
      </w:r>
      <w:r>
        <w:rPr>
          <w:rFonts w:ascii="Times New Roman"/>
          <w:b w:val="false"/>
          <w:i w:val="false"/>
          <w:color w:val="000000"/>
          <w:sz w:val="28"/>
        </w:rPr>
        <w:t>
      1) қызметті алушы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қажеттi құжаттарды тапсырған сәттен бастап мемлекеттiк қызмет көрсету мерзiмi – өтініш берген күннен бастап - он күнтізбелік күн ішінде; 2) өтініш иесінің мемлекеттік қызметті көрсету орнында өтінішті берген күні қызметті алғанға дейін күтетін (тіркелу кезінде) барынша шекті уақыт – 30 минуттан аспайдың;</w:t>
      </w:r>
      <w:r>
        <w:br/>
      </w:r>
      <w:r>
        <w:rPr>
          <w:rFonts w:ascii="Times New Roman"/>
          <w:b w:val="false"/>
          <w:i w:val="false"/>
          <w:color w:val="000000"/>
          <w:sz w:val="28"/>
        </w:rPr>
        <w:t>
      3) өтініш иесінің мемлекеттік қызметті көрсету орнында өтінішті берген күні қызмет көрсететін барынша шекті уақыт – 30 минуттан аспайды.</w:t>
      </w:r>
      <w:r>
        <w:br/>
      </w:r>
      <w:r>
        <w:rPr>
          <w:rFonts w:ascii="Times New Roman"/>
          <w:b w:val="false"/>
          <w:i w:val="false"/>
          <w:color w:val="000000"/>
          <w:sz w:val="28"/>
        </w:rPr>
        <w:t>
      11. Білім беру ұйымдарымен тұтынушыға құжаттарды қабылдағаны туралы қолхат бередi, онда:</w:t>
      </w:r>
      <w:r>
        <w:br/>
      </w:r>
      <w:r>
        <w:rPr>
          <w:rFonts w:ascii="Times New Roman"/>
          <w:b w:val="false"/>
          <w:i w:val="false"/>
          <w:color w:val="000000"/>
          <w:sz w:val="28"/>
        </w:rPr>
        <w:t>
      1) өтініштің нөмiрi және қабылданған күнi;</w:t>
      </w:r>
      <w:r>
        <w:br/>
      </w:r>
      <w:r>
        <w:rPr>
          <w:rFonts w:ascii="Times New Roman"/>
          <w:b w:val="false"/>
          <w:i w:val="false"/>
          <w:color w:val="000000"/>
          <w:sz w:val="28"/>
        </w:rPr>
        <w:t>
      2) сұрау салынған мемлекеттiк қызмет түрi;</w:t>
      </w:r>
      <w:r>
        <w:br/>
      </w:r>
      <w:r>
        <w:rPr>
          <w:rFonts w:ascii="Times New Roman"/>
          <w:b w:val="false"/>
          <w:i w:val="false"/>
          <w:color w:val="000000"/>
          <w:sz w:val="28"/>
        </w:rPr>
        <w:t>
      3) қоса берiлген құжаттардың саны мен атаулары;</w:t>
      </w:r>
      <w:r>
        <w:br/>
      </w:r>
      <w:r>
        <w:rPr>
          <w:rFonts w:ascii="Times New Roman"/>
          <w:b w:val="false"/>
          <w:i w:val="false"/>
          <w:color w:val="000000"/>
          <w:sz w:val="28"/>
        </w:rPr>
        <w:t>
      4) құжаттарды беру күнi (уақыты) мен орны;</w:t>
      </w:r>
      <w:r>
        <w:br/>
      </w:r>
      <w:r>
        <w:rPr>
          <w:rFonts w:ascii="Times New Roman"/>
          <w:b w:val="false"/>
          <w:i w:val="false"/>
          <w:color w:val="000000"/>
          <w:sz w:val="28"/>
        </w:rPr>
        <w:t>
      5) мемлекеттiк қызмет көрсету үшiн өтiнiштi қабылдаған адамның тегi, аты, әкесiнiң аты мен лауазымы көрсетiледi;</w:t>
      </w:r>
      <w:r>
        <w:br/>
      </w:r>
      <w:r>
        <w:rPr>
          <w:rFonts w:ascii="Times New Roman"/>
          <w:b w:val="false"/>
          <w:i w:val="false"/>
          <w:color w:val="000000"/>
          <w:sz w:val="28"/>
        </w:rPr>
        <w:t>
      6) мемлекеттік қызметті алушының тегі, аты, әкесінің аты, оның байланыс деректері.</w:t>
      </w:r>
      <w:r>
        <w:br/>
      </w:r>
      <w:r>
        <w:rPr>
          <w:rFonts w:ascii="Times New Roman"/>
          <w:b w:val="false"/>
          <w:i w:val="false"/>
          <w:color w:val="000000"/>
          <w:sz w:val="28"/>
        </w:rPr>
        <w:t>
      12. Мемлекеттік қызмет көрсетуден бас тартуға себеп жазбаша негіздеме түрде қызметті алушының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толық тапсырмауы және мемлекеттік қызмет көрсетілетін тұлғалар сапатының сәйкес келмеуі болады.</w:t>
      </w:r>
      <w:r>
        <w:br/>
      </w:r>
      <w:r>
        <w:rPr>
          <w:rFonts w:ascii="Times New Roman"/>
          <w:b w:val="false"/>
          <w:i w:val="false"/>
          <w:color w:val="000000"/>
          <w:sz w:val="28"/>
        </w:rPr>
        <w:t>
      13. Қызметті алушыдан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1) қызметті алушы аз қамтылған отбасы балаларының қала сыртындағы және мектеп жанындағы лагерьлерде демалуы үшін білім беру ұйымына құжаттар бередi;</w:t>
      </w:r>
      <w:r>
        <w:br/>
      </w:r>
      <w:r>
        <w:rPr>
          <w:rFonts w:ascii="Times New Roman"/>
          <w:b w:val="false"/>
          <w:i w:val="false"/>
          <w:color w:val="000000"/>
          <w:sz w:val="28"/>
        </w:rPr>
        <w:t>
      2) білім беру ұйымының аз қамтылған отбасы балаларының қала сыртындағы және мектеп жанындағы лагерьлерде демалуы үшін жолдама беруді жүзеге асыратын жауапты маманы құжаттар топтамасын қабылдайды, оларды тіркеу журналына тіркейді және құжаттарды қабылдағандығы туралы растама береді;</w:t>
      </w:r>
      <w:r>
        <w:br/>
      </w:r>
      <w:r>
        <w:rPr>
          <w:rFonts w:ascii="Times New Roman"/>
          <w:b w:val="false"/>
          <w:i w:val="false"/>
          <w:color w:val="000000"/>
          <w:sz w:val="28"/>
        </w:rPr>
        <w:t>
      3) білім беру ұйымының басшысы түскен құжаттардың толықтылығын тексереді, баланы қала сыртындағы немесе мектеп жанындағы лагерьлерде демалуға жолдау туралы жолдамаға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4) білім беру ұйымының жауапты маманы баланы қала сыртындағы немесе мектеп жанындағы лагерьлерде демалуға жолдау туралы жолдаманы қабылдайды, тіркейді және қызметті алушыға жолдаманы немесе мемлекеттік қызмет көрсетудің тоқтатылғандығы немесе бас тартылғандығы туралы хабарлама береді.</w:t>
      </w:r>
    </w:p>
    <w:bookmarkStart w:name="z82" w:id="68"/>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68"/>
    <w:p>
      <w:pPr>
        <w:spacing w:after="0"/>
        <w:ind w:left="0"/>
        <w:jc w:val="both"/>
      </w:pPr>
      <w:r>
        <w:rPr>
          <w:rFonts w:ascii="Times New Roman"/>
          <w:b w:val="false"/>
          <w:i w:val="false"/>
          <w:color w:val="000000"/>
          <w:sz w:val="28"/>
        </w:rPr>
        <w:t>      14. Ақпараттық қауiпсiздiк талаптары: аз қамтылған отбасы балаларының қала сыртындағы және мектеп жанындағы лагерьлерде демалуы үшін жолдама беретін білім беру ұйымдары қызметті алушының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15. Әрбір әкiмшiлiк iс-әрекеттiң (үдерістің) орындалу мерзiмi көрсетілген, әрбiр ҚФБ-нiң әкiмшiлiк iс-әрекеттері (үдерістері) және реттiлiгiнiң сипаттамасы осы Регламенттiң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r>
        <w:br/>
      </w:r>
      <w:r>
        <w:rPr>
          <w:rFonts w:ascii="Times New Roman"/>
          <w:b w:val="false"/>
          <w:i w:val="false"/>
          <w:color w:val="000000"/>
          <w:sz w:val="28"/>
        </w:rPr>
        <w:t>
      16. ҚФБ-нің өзара байланыс сызбасы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p>
    <w:bookmarkStart w:name="z83" w:id="69"/>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69"/>
    <w:p>
      <w:pPr>
        <w:spacing w:after="0"/>
        <w:ind w:left="0"/>
        <w:jc w:val="both"/>
      </w:pPr>
      <w:r>
        <w:rPr>
          <w:rFonts w:ascii="Times New Roman"/>
          <w:b w:val="false"/>
          <w:i w:val="false"/>
          <w:color w:val="000000"/>
          <w:sz w:val="28"/>
        </w:rPr>
        <w:t>      17. Мемлекеттiк қызметтi көрсетудi ұйымдастыруға аз қамтылған отбасы балаларының қала сыртындағы және мектеп жанындағы лагерьлерде демалуы үшін жолдама беруді жүзеге асыратын білім беру ұйымдары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84" w:id="70"/>
    <w:p>
      <w:pPr>
        <w:spacing w:after="0"/>
        <w:ind w:left="0"/>
        <w:jc w:val="both"/>
      </w:pPr>
      <w:r>
        <w:rPr>
          <w:rFonts w:ascii="Times New Roman"/>
          <w:b w:val="false"/>
          <w:i w:val="false"/>
          <w:color w:val="000000"/>
          <w:sz w:val="28"/>
        </w:rPr>
        <w:t>
"Аз қамтылған отбасы балаларының</w:t>
      </w:r>
      <w:r>
        <w:br/>
      </w:r>
      <w:r>
        <w:rPr>
          <w:rFonts w:ascii="Times New Roman"/>
          <w:b w:val="false"/>
          <w:i w:val="false"/>
          <w:color w:val="000000"/>
          <w:sz w:val="28"/>
        </w:rPr>
        <w:t>
қала сыртындағы және мектеп</w:t>
      </w:r>
      <w:r>
        <w:br/>
      </w:r>
      <w:r>
        <w:rPr>
          <w:rFonts w:ascii="Times New Roman"/>
          <w:b w:val="false"/>
          <w:i w:val="false"/>
          <w:color w:val="000000"/>
          <w:sz w:val="28"/>
        </w:rPr>
        <w:t>
жанындағы лагерьлерде демалуы</w:t>
      </w:r>
      <w:r>
        <w:br/>
      </w:r>
      <w:r>
        <w:rPr>
          <w:rFonts w:ascii="Times New Roman"/>
          <w:b w:val="false"/>
          <w:i w:val="false"/>
          <w:color w:val="000000"/>
          <w:sz w:val="28"/>
        </w:rPr>
        <w:t>
үшін құжаттарды қабылдау"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70"/>
    <w:p>
      <w:pPr>
        <w:spacing w:after="0"/>
        <w:ind w:left="0"/>
        <w:jc w:val="left"/>
      </w:pPr>
      <w:r>
        <w:rPr>
          <w:rFonts w:ascii="Times New Roman"/>
          <w:b/>
          <w:i w:val="false"/>
          <w:color w:val="000000"/>
        </w:rPr>
        <w:t xml:space="preserve"> Мемлекеттік қызметті көрсететін</w:t>
      </w:r>
      <w:r>
        <w:br/>
      </w:r>
      <w:r>
        <w:rPr>
          <w:rFonts w:ascii="Times New Roman"/>
          <w:b/>
          <w:i w:val="false"/>
          <w:color w:val="000000"/>
        </w:rPr>
        <w:t>
білім беру ұйымдарының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
        <w:gridCol w:w="5379"/>
        <w:gridCol w:w="3738"/>
        <w:gridCol w:w="2476"/>
      </w:tblGrid>
      <w:tr>
        <w:trPr>
          <w:trHeight w:val="6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Облыстық білім беру ұйымдары</w:t>
            </w:r>
          </w:p>
        </w:tc>
      </w:tr>
      <w:tr>
        <w:trPr>
          <w:trHeight w:val="60"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Мекеме атауы</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телефондары</w:t>
            </w:r>
          </w:p>
        </w:tc>
      </w:tr>
      <w:tr>
        <w:trPr>
          <w:trHeight w:val="570"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Өтемісұлы атындағы облыстық сауықтыру мектеп-интернаты" мемлекеттік мекемесі</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Жәңгірхан көшесі, 54</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502856</w:t>
            </w:r>
          </w:p>
        </w:tc>
      </w:tr>
      <w:tr>
        <w:trPr>
          <w:trHeight w:val="60"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С. Сейфуллин атындағы № 11 облыстық қазақ мектеп-интернат кешені" мемлекеттік мекемесі</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Мұхит көшесі, 37/1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509696</w:t>
            </w:r>
          </w:p>
        </w:tc>
      </w:tr>
      <w:tr>
        <w:trPr>
          <w:trHeight w:val="60"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 8 облыстық мектеп" мемлекеттік мекемесі</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Жезқазған көшесі, 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238813</w:t>
            </w:r>
          </w:p>
        </w:tc>
      </w:tr>
      <w:tr>
        <w:trPr>
          <w:trHeight w:val="60"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дарынды балаларға арналған қазақ-түрік мамандандырылған мектеп-лицей-интернаты" мемлекеттік мекемесі</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Строитель шағын ауданы, 21/1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8(87112) 252444</w:t>
            </w:r>
          </w:p>
        </w:tc>
      </w:tr>
      <w:tr>
        <w:trPr>
          <w:trHeight w:val="60" w:hRule="atLeast"/>
        </w:trPr>
        <w:tc>
          <w:tcPr>
            <w:tcW w:w="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облыстық дарынды балаларға арналған мамандандырылған мектеп-интернаты" мемлекеттік мекемесі</w:t>
            </w:r>
          </w:p>
        </w:tc>
        <w:tc>
          <w:tcPr>
            <w:tcW w:w="3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 Есқалиев көшесі, 107</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514243</w:t>
            </w:r>
          </w:p>
        </w:tc>
      </w:tr>
    </w:tbl>
    <w:bookmarkStart w:name="z85" w:id="71"/>
    <w:p>
      <w:pPr>
        <w:spacing w:after="0"/>
        <w:ind w:left="0"/>
        <w:jc w:val="both"/>
      </w:pPr>
      <w:r>
        <w:rPr>
          <w:rFonts w:ascii="Times New Roman"/>
          <w:b w:val="false"/>
          <w:i w:val="false"/>
          <w:color w:val="000000"/>
          <w:sz w:val="28"/>
        </w:rPr>
        <w:t>
"Аз қамтылған отбасы балаларының</w:t>
      </w:r>
      <w:r>
        <w:br/>
      </w:r>
      <w:r>
        <w:rPr>
          <w:rFonts w:ascii="Times New Roman"/>
          <w:b w:val="false"/>
          <w:i w:val="false"/>
          <w:color w:val="000000"/>
          <w:sz w:val="28"/>
        </w:rPr>
        <w:t>
қала сыртындағы және мектеп</w:t>
      </w:r>
      <w:r>
        <w:br/>
      </w:r>
      <w:r>
        <w:rPr>
          <w:rFonts w:ascii="Times New Roman"/>
          <w:b w:val="false"/>
          <w:i w:val="false"/>
          <w:color w:val="000000"/>
          <w:sz w:val="28"/>
        </w:rPr>
        <w:t>
жанындағы лагерьлерде демалуы</w:t>
      </w:r>
      <w:r>
        <w:br/>
      </w:r>
      <w:r>
        <w:rPr>
          <w:rFonts w:ascii="Times New Roman"/>
          <w:b w:val="false"/>
          <w:i w:val="false"/>
          <w:color w:val="000000"/>
          <w:sz w:val="28"/>
        </w:rPr>
        <w:t>
үшін құжаттарды қабылдау"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71"/>
    <w:p>
      <w:pPr>
        <w:spacing w:after="0"/>
        <w:ind w:left="0"/>
        <w:jc w:val="left"/>
      </w:pPr>
      <w:r>
        <w:rPr>
          <w:rFonts w:ascii="Times New Roman"/>
          <w:b/>
          <w:i w:val="false"/>
          <w:color w:val="000000"/>
        </w:rPr>
        <w:t xml:space="preserve"> ҚФБ-нің әкiмшiлiк</w:t>
      </w:r>
      <w:r>
        <w:br/>
      </w:r>
      <w:r>
        <w:rPr>
          <w:rFonts w:ascii="Times New Roman"/>
          <w:b/>
          <w:i w:val="false"/>
          <w:color w:val="000000"/>
        </w:rPr>
        <w:t>
iс-әрекеттері (үдерістері) және</w:t>
      </w:r>
      <w:r>
        <w:br/>
      </w:r>
      <w:r>
        <w:rPr>
          <w:rFonts w:ascii="Times New Roman"/>
          <w:b/>
          <w:i w:val="false"/>
          <w:color w:val="000000"/>
        </w:rPr>
        <w:t>
реттiлiгiнiң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066"/>
        <w:gridCol w:w="4218"/>
        <w:gridCol w:w="430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іс-әрекеті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беру ұйымдарының жауапты тұлғасы </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беру ұйымдарының басшысы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 атауы (үдерiстердің, операция рәсiмінiң) </w:t>
            </w:r>
            <w:r>
              <w:br/>
            </w:r>
            <w:r>
              <w:rPr>
                <w:rFonts w:ascii="Times New Roman"/>
                <w:b w:val="false"/>
                <w:i w:val="false"/>
                <w:color w:val="000000"/>
                <w:sz w:val="20"/>
              </w:rPr>
              <w:t>
және оның сипаттамасы</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алушылармен ұсынылған құжаттарды қабылдау, оларды тіркеу журналында тіркеу </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құжаттардың толықтылығын тексеру, мәліметтерді зерттеу баланы қала сыртындағы немесе мектеп жанындағы лагерьлерге жіберу жолдамаға қол қою немесе бас тарту туралы дәлейді жауып ұсынып білім беру ұйымының жауапты маманына жібереді</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Тиісті құжаттарды қабылдау туралы қолхат беру. Қала сыртындағы және мектеп жанындағы лагерьлерде жолданғаны тіркеу немесе қызмет көрсетуден бас тарту қызметті алушыға жолдаманы немесе мемлекеттік қызметтің тоқтатылғандығы туралы хабрлама береді</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Қала сыртындағы және мектеп жанындағы лагерьлерге жолдамаға қол қою немесе бас тарту туралы дәлейді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берген сәттен кейін 30 минут </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10 күн өтініш берген күннен бастап</w:t>
            </w:r>
          </w:p>
        </w:tc>
      </w:tr>
    </w:tbl>
    <w:bookmarkStart w:name="z86" w:id="72"/>
    <w:p>
      <w:pPr>
        <w:spacing w:after="0"/>
        <w:ind w:left="0"/>
        <w:jc w:val="both"/>
      </w:pPr>
      <w:r>
        <w:rPr>
          <w:rFonts w:ascii="Times New Roman"/>
          <w:b w:val="false"/>
          <w:i w:val="false"/>
          <w:color w:val="000000"/>
          <w:sz w:val="28"/>
        </w:rPr>
        <w:t>
</w:t>
      </w:r>
      <w:r>
        <w:drawing>
          <wp:inline distT="0" distB="0" distL="0" distR="0">
            <wp:extent cx="75057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05700" cy="10591800"/>
                    </a:xfrm>
                    <a:prstGeom prst="rect">
                      <a:avLst/>
                    </a:prstGeom>
                  </pic:spPr>
                </pic:pic>
              </a:graphicData>
            </a:graphic>
          </wp:inline>
        </w:drawing>
      </w:r>
    </w:p>
    <w:bookmarkEnd w:id="72"/>
    <w:bookmarkStart w:name="z87" w:id="73"/>
    <w:p>
      <w:pPr>
        <w:spacing w:after="0"/>
        <w:ind w:left="0"/>
        <w:jc w:val="both"/>
      </w:pPr>
      <w:r>
        <w:rPr>
          <w:rFonts w:ascii="Times New Roman"/>
          <w:b w:val="false"/>
          <w:i w:val="false"/>
          <w:color w:val="000000"/>
          <w:sz w:val="28"/>
        </w:rPr>
        <w:t>
2012 жылғы 14 желтоқсандағы № 255</w:t>
      </w:r>
      <w:r>
        <w:br/>
      </w:r>
      <w:r>
        <w:rPr>
          <w:rFonts w:ascii="Times New Roman"/>
          <w:b w:val="false"/>
          <w:i w:val="false"/>
          <w:color w:val="000000"/>
          <w:sz w:val="28"/>
        </w:rPr>
        <w:t>
облыс әкімдігінің қаулысымен</w:t>
      </w:r>
      <w:r>
        <w:br/>
      </w:r>
      <w:r>
        <w:rPr>
          <w:rFonts w:ascii="Times New Roman"/>
          <w:b w:val="false"/>
          <w:i w:val="false"/>
          <w:color w:val="000000"/>
          <w:sz w:val="28"/>
        </w:rPr>
        <w:t>
бекітілген</w:t>
      </w:r>
    </w:p>
    <w:bookmarkEnd w:id="73"/>
    <w:p>
      <w:pPr>
        <w:spacing w:after="0"/>
        <w:ind w:left="0"/>
        <w:jc w:val="left"/>
      </w:pPr>
      <w:r>
        <w:rPr>
          <w:rFonts w:ascii="Times New Roman"/>
          <w:b/>
          <w:i w:val="false"/>
          <w:color w:val="000000"/>
        </w:rPr>
        <w:t xml:space="preserve"> "Негізгі орта, жалпы орта білім</w:t>
      </w:r>
      <w:r>
        <w:br/>
      </w:r>
      <w:r>
        <w:rPr>
          <w:rFonts w:ascii="Times New Roman"/>
          <w:b/>
          <w:i w:val="false"/>
          <w:color w:val="000000"/>
        </w:rPr>
        <w:t>
беру ұйымдарында экстернат</w:t>
      </w:r>
      <w:r>
        <w:br/>
      </w:r>
      <w:r>
        <w:rPr>
          <w:rFonts w:ascii="Times New Roman"/>
          <w:b/>
          <w:i w:val="false"/>
          <w:color w:val="000000"/>
        </w:rPr>
        <w:t>
нысанында оқытуға рұқсат беру"</w:t>
      </w:r>
      <w:r>
        <w:br/>
      </w:r>
      <w:r>
        <w:rPr>
          <w:rFonts w:ascii="Times New Roman"/>
          <w:b/>
          <w:i w:val="false"/>
          <w:color w:val="000000"/>
        </w:rPr>
        <w:t>
мемлекеттік қызмет регламенті</w:t>
      </w:r>
    </w:p>
    <w:bookmarkStart w:name="z88" w:id="74"/>
    <w:p>
      <w:pPr>
        <w:spacing w:after="0"/>
        <w:ind w:left="0"/>
        <w:jc w:val="left"/>
      </w:pPr>
      <w:r>
        <w:rPr>
          <w:rFonts w:ascii="Times New Roman"/>
          <w:b/>
          <w:i w:val="false"/>
          <w:color w:val="000000"/>
        </w:rPr>
        <w:t xml:space="preserve"> 
1. Жалпы ереже</w:t>
      </w:r>
    </w:p>
    <w:bookmarkEnd w:id="74"/>
    <w:p>
      <w:pPr>
        <w:spacing w:after="0"/>
        <w:ind w:left="0"/>
        <w:jc w:val="both"/>
      </w:pPr>
      <w:r>
        <w:rPr>
          <w:rFonts w:ascii="Times New Roman"/>
          <w:b w:val="false"/>
          <w:i w:val="false"/>
          <w:color w:val="000000"/>
          <w:sz w:val="28"/>
        </w:rPr>
        <w:t>      1. Осы "Негізгі орта, жалпы орта білім беру ұйымдарында экстернат нысанында оқытуға рұқсат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"Негізгі орта, жалпы орта білім беру ұйымдарында экстернат нысанында оқытуға рұқсат беру" мемлекеттік қызмет регламенті (бұдан әрі - мемлекеттік қызмет) "Білім туралы" 2007 жылғы 27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Білім және ғылым министрінің 2008 жылғы 18 наурыздағы № 125 </w:t>
      </w:r>
      <w:r>
        <w:rPr>
          <w:rFonts w:ascii="Times New Roman"/>
          <w:b w:val="false"/>
          <w:i w:val="false"/>
          <w:color w:val="000000"/>
          <w:sz w:val="28"/>
        </w:rPr>
        <w:t>бұйрығымен</w:t>
      </w:r>
      <w:r>
        <w:rPr>
          <w:rFonts w:ascii="Times New Roman"/>
          <w:b w:val="false"/>
          <w:i w:val="false"/>
          <w:color w:val="000000"/>
          <w:sz w:val="28"/>
        </w:rPr>
        <w:t xml:space="preserve"> бекітілген Білім алушылардың үлгерімін ағымдағы бақылау, аралық және қорытынды мемлекеттік аттестаттау жүргізудің үлгі ережесіне сонымен қатар, Қазақстан Республикасы Үкіметінің 2012 жылғы 31 тамыздағы № 1119 қаулысымен бекітілген "Негізгі орта, жалпы орта білім беру ұйымдарында экстернат нысанында оқытуға рұқсат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іске асырылады.</w:t>
      </w:r>
      <w:r>
        <w:br/>
      </w:r>
      <w:r>
        <w:rPr>
          <w:rFonts w:ascii="Times New Roman"/>
          <w:b w:val="false"/>
          <w:i w:val="false"/>
          <w:color w:val="000000"/>
          <w:sz w:val="28"/>
        </w:rPr>
        <w:t>
      3.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орта білім беру ұйымдарымен (бұдан әрі - білім беру ұйымы) көрсетіледі.</w:t>
      </w:r>
      <w:r>
        <w:br/>
      </w:r>
      <w:r>
        <w:rPr>
          <w:rFonts w:ascii="Times New Roman"/>
          <w:b w:val="false"/>
          <w:i w:val="false"/>
          <w:color w:val="000000"/>
          <w:sz w:val="28"/>
        </w:rPr>
        <w:t>
      4. Мемлекеттік қызмет жеке тұлғаларға (бұдан әрі – мемлекеттік қызметті алушы) көрсетіледі.</w:t>
      </w:r>
      <w:r>
        <w:br/>
      </w:r>
      <w:r>
        <w:rPr>
          <w:rFonts w:ascii="Times New Roman"/>
          <w:b w:val="false"/>
          <w:i w:val="false"/>
          <w:color w:val="000000"/>
          <w:sz w:val="28"/>
        </w:rPr>
        <w:t>
      5. Мемлекеттік қызмет көрсету нысаны: автоматтандырылмаған.</w:t>
      </w:r>
      <w:r>
        <w:br/>
      </w:r>
      <w:r>
        <w:rPr>
          <w:rFonts w:ascii="Times New Roman"/>
          <w:b w:val="false"/>
          <w:i w:val="false"/>
          <w:color w:val="000000"/>
          <w:sz w:val="28"/>
        </w:rPr>
        <w:t>
      6. Мемлекеттік қызмет көрсетудің аяқталу нәтижесі ретінде экстернат нысанында оқытуға рұқсат беру немесе қызметті ұсынудан бас тарту туралы дәлелді жауап болып табылады.</w:t>
      </w:r>
      <w:r>
        <w:br/>
      </w:r>
      <w:r>
        <w:rPr>
          <w:rFonts w:ascii="Times New Roman"/>
          <w:b w:val="false"/>
          <w:i w:val="false"/>
          <w:color w:val="000000"/>
          <w:sz w:val="28"/>
        </w:rPr>
        <w:t>
      7. Мемлекеттік қызмет тегін көрсетіледі.</w:t>
      </w:r>
    </w:p>
    <w:bookmarkStart w:name="z89" w:id="75"/>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
тәртібіне қойылатын талаптар</w:t>
      </w:r>
    </w:p>
    <w:bookmarkEnd w:id="75"/>
    <w:p>
      <w:pPr>
        <w:spacing w:after="0"/>
        <w:ind w:left="0"/>
        <w:jc w:val="both"/>
      </w:pPr>
      <w:r>
        <w:rPr>
          <w:rFonts w:ascii="Times New Roman"/>
          <w:b w:val="false"/>
          <w:i w:val="false"/>
          <w:color w:val="000000"/>
          <w:sz w:val="28"/>
        </w:rPr>
        <w:t>      8. Білім беру ұйымдарының мекен-жайлары және жұмыс кестелері туралы ақпарат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9. Мемлекеттік қызметті көрсету мерзімі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бес жұмыс күнін құрайды.</w:t>
      </w:r>
      <w:r>
        <w:br/>
      </w:r>
      <w:r>
        <w:rPr>
          <w:rFonts w:ascii="Times New Roman"/>
          <w:b w:val="false"/>
          <w:i w:val="false"/>
          <w:color w:val="000000"/>
          <w:sz w:val="28"/>
        </w:rPr>
        <w:t>
      10. Мемлекеттік қызметті алушы анықталған білім мекемесінің жұмыс кестесіне сәйкес мемлекеттік қызмет алу үшін жауапты тұлғаға өтініш білдіреді, қызмет көрсету тәртібі туралы қажетті кеңесті алады және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11. Мемлекеттік қызметті алушы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көрсетілген мемлекеттік қызмет көрсетуден бас тартылады.</w:t>
      </w:r>
    </w:p>
    <w:bookmarkStart w:name="z90" w:id="76"/>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үрдісіндегі іс-әрекет (өзара</w:t>
      </w:r>
      <w:r>
        <w:br/>
      </w:r>
      <w:r>
        <w:rPr>
          <w:rFonts w:ascii="Times New Roman"/>
          <w:b/>
          <w:i w:val="false"/>
          <w:color w:val="000000"/>
        </w:rPr>
        <w:t>
іс-қимыл) тәртібін сипаттау</w:t>
      </w:r>
    </w:p>
    <w:bookmarkEnd w:id="76"/>
    <w:p>
      <w:pPr>
        <w:spacing w:after="0"/>
        <w:ind w:left="0"/>
        <w:jc w:val="both"/>
      </w:pPr>
      <w:r>
        <w:rPr>
          <w:rFonts w:ascii="Times New Roman"/>
          <w:b w:val="false"/>
          <w:i w:val="false"/>
          <w:color w:val="000000"/>
          <w:sz w:val="28"/>
        </w:rPr>
        <w:t>      12. Мемлекеттік қызметті алу үшін қажетті барлық құжаттарды тапсырған кезде мемлекеттік қызметті алушыға алынған күні туралы белгі қойылған тізімдеме беріледі.</w:t>
      </w:r>
      <w:r>
        <w:br/>
      </w:r>
      <w:r>
        <w:rPr>
          <w:rFonts w:ascii="Times New Roman"/>
          <w:b w:val="false"/>
          <w:i w:val="false"/>
          <w:color w:val="000000"/>
          <w:sz w:val="28"/>
        </w:rPr>
        <w:t>
      13. Құжаттарды қабылдағаннан кейін білім беру ұйымының жауапты тұлғасы толық құжаттардың болуын жүзеге асырады, мәліметтерді тексереді.</w:t>
      </w:r>
      <w:r>
        <w:br/>
      </w:r>
      <w:r>
        <w:rPr>
          <w:rFonts w:ascii="Times New Roman"/>
          <w:b w:val="false"/>
          <w:i w:val="false"/>
          <w:color w:val="000000"/>
          <w:sz w:val="28"/>
        </w:rPr>
        <w:t>
      14. Мемлекеттік қызмет көрсету үрдісінде қатысатын құрылымдық-функционалдық бірліктер тізбесі және сипаттамасы (бұдан әрі - ҚФБ):</w:t>
      </w:r>
      <w:r>
        <w:br/>
      </w:r>
      <w:r>
        <w:rPr>
          <w:rFonts w:ascii="Times New Roman"/>
          <w:b w:val="false"/>
          <w:i w:val="false"/>
          <w:color w:val="000000"/>
          <w:sz w:val="28"/>
        </w:rPr>
        <w:t>
      1) өтiнiштердi қабылдау, тiркеудi, өңдеуді жүзеге асыратын және мемлекеттiк қызмет көрсетудің аяқталу нәтижесін беретін бiлiм беру ұйымының жауапты тұлғасы;</w:t>
      </w:r>
      <w:r>
        <w:br/>
      </w:r>
      <w:r>
        <w:rPr>
          <w:rFonts w:ascii="Times New Roman"/>
          <w:b w:val="false"/>
          <w:i w:val="false"/>
          <w:color w:val="000000"/>
          <w:sz w:val="28"/>
        </w:rPr>
        <w:t>
      2) экстернат нысанында оқытуға рұқсат беру бойынша бұйрыққа қол қоятын білім беру ұйымының басшысы қатысады.</w:t>
      </w:r>
      <w:r>
        <w:br/>
      </w:r>
      <w:r>
        <w:rPr>
          <w:rFonts w:ascii="Times New Roman"/>
          <w:b w:val="false"/>
          <w:i w:val="false"/>
          <w:color w:val="000000"/>
          <w:sz w:val="28"/>
        </w:rPr>
        <w:t>
      15. Қарапайым іс-әрекет тiзбегінің кестелік сипаттамасы (үрдісі, функциясы, операциясы)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қосымшаларында</w:t>
      </w:r>
      <w:r>
        <w:rPr>
          <w:rFonts w:ascii="Times New Roman"/>
          <w:b w:val="false"/>
          <w:i w:val="false"/>
          <w:color w:val="000000"/>
          <w:sz w:val="28"/>
        </w:rPr>
        <w:t xml:space="preserve"> келтiрiледі.</w:t>
      </w:r>
    </w:p>
    <w:bookmarkStart w:name="z91" w:id="77"/>
    <w:p>
      <w:pPr>
        <w:spacing w:after="0"/>
        <w:ind w:left="0"/>
        <w:jc w:val="left"/>
      </w:pPr>
      <w:r>
        <w:rPr>
          <w:rFonts w:ascii="Times New Roman"/>
          <w:b/>
          <w:i w:val="false"/>
          <w:color w:val="000000"/>
        </w:rPr>
        <w:t xml:space="preserve"> 
4. Мемлекеттік қызметтер көрсететін</w:t>
      </w:r>
      <w:r>
        <w:br/>
      </w:r>
      <w:r>
        <w:rPr>
          <w:rFonts w:ascii="Times New Roman"/>
          <w:b/>
          <w:i w:val="false"/>
          <w:color w:val="000000"/>
        </w:rPr>
        <w:t>
лауазымды тұлғалардың жауапкершілігі</w:t>
      </w:r>
    </w:p>
    <w:bookmarkEnd w:id="77"/>
    <w:p>
      <w:pPr>
        <w:spacing w:after="0"/>
        <w:ind w:left="0"/>
        <w:jc w:val="both"/>
      </w:pPr>
      <w:r>
        <w:rPr>
          <w:rFonts w:ascii="Times New Roman"/>
          <w:b w:val="false"/>
          <w:i w:val="false"/>
          <w:color w:val="000000"/>
          <w:sz w:val="28"/>
        </w:rPr>
        <w:t>      16. Қабылданған шешiмдерге және мемлекеттiк қызмет көрсету барысындағы іс-әрекетке (әрекетсiздiкке) жауапкершілік Қазақстан Республикасының заңнамаларында көрсетілген тәртіпте бiлiм беру ұйымының лауазымды тұлғаларына жүктеледі.</w:t>
      </w:r>
    </w:p>
    <w:bookmarkStart w:name="z92" w:id="78"/>
    <w:p>
      <w:pPr>
        <w:spacing w:after="0"/>
        <w:ind w:left="0"/>
        <w:jc w:val="both"/>
      </w:pPr>
      <w:r>
        <w:rPr>
          <w:rFonts w:ascii="Times New Roman"/>
          <w:b w:val="false"/>
          <w:i w:val="false"/>
          <w:color w:val="000000"/>
          <w:sz w:val="28"/>
        </w:rPr>
        <w:t>
"Негізгі орта, жалпы орта</w:t>
      </w:r>
      <w:r>
        <w:br/>
      </w:r>
      <w:r>
        <w:rPr>
          <w:rFonts w:ascii="Times New Roman"/>
          <w:b w:val="false"/>
          <w:i w:val="false"/>
          <w:color w:val="000000"/>
          <w:sz w:val="28"/>
        </w:rPr>
        <w:t>
білім беру ұйымдарында экстернат</w:t>
      </w:r>
      <w:r>
        <w:br/>
      </w:r>
      <w:r>
        <w:rPr>
          <w:rFonts w:ascii="Times New Roman"/>
          <w:b w:val="false"/>
          <w:i w:val="false"/>
          <w:color w:val="000000"/>
          <w:sz w:val="28"/>
        </w:rPr>
        <w:t>
нысанында оқытуға рұқсат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қосымшасы</w:t>
      </w:r>
    </w:p>
    <w:bookmarkEnd w:id="78"/>
    <w:p>
      <w:pPr>
        <w:spacing w:after="0"/>
        <w:ind w:left="0"/>
        <w:jc w:val="left"/>
      </w:pPr>
      <w:r>
        <w:rPr>
          <w:rFonts w:ascii="Times New Roman"/>
          <w:b/>
          <w:i w:val="false"/>
          <w:color w:val="000000"/>
        </w:rPr>
        <w:t xml:space="preserve"> Негізгі орта, жалпы орта білім беру</w:t>
      </w:r>
      <w:r>
        <w:br/>
      </w:r>
      <w:r>
        <w:rPr>
          <w:rFonts w:ascii="Times New Roman"/>
          <w:b/>
          <w:i w:val="false"/>
          <w:color w:val="000000"/>
        </w:rPr>
        <w:t>
ұйымдарында экстернат нысанында оқытуға</w:t>
      </w:r>
      <w:r>
        <w:br/>
      </w:r>
      <w:r>
        <w:rPr>
          <w:rFonts w:ascii="Times New Roman"/>
          <w:b/>
          <w:i w:val="false"/>
          <w:color w:val="000000"/>
        </w:rPr>
        <w:t>
рұқсат беру құжаттарды қабылдауды жүзеге</w:t>
      </w:r>
      <w:r>
        <w:br/>
      </w:r>
      <w:r>
        <w:rPr>
          <w:rFonts w:ascii="Times New Roman"/>
          <w:b/>
          <w:i w:val="false"/>
          <w:color w:val="000000"/>
        </w:rPr>
        <w:t>
асырудағы білім беру ұйымдарының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
        <w:gridCol w:w="4415"/>
        <w:gridCol w:w="2719"/>
        <w:gridCol w:w="1877"/>
        <w:gridCol w:w="2616"/>
      </w:tblGrid>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Мекеме атауы</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телефоны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 Өтемісұлы атындағы облыстық сауықтыру мектеп-интернаты" мемлекеттік мекеме</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Жәңгірхан көшесі, 54</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502856</w:t>
            </w:r>
          </w:p>
        </w:tc>
        <w:tc>
          <w:tcPr>
            <w:tcW w:w="2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Демалыс және мереке күндерін қоспағанда, сағат 9.00-18.30 түскі үзіліс сағат 13.00-14.30 </w:t>
            </w: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С. Сейфуллин атындағы № 11 облыстық қазақ мектеп-интернат кешені" мемлекеттік мекемесі</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Мұхит көшесі, 37/1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509696</w:t>
            </w:r>
          </w:p>
        </w:tc>
        <w:tc>
          <w:tcPr>
            <w:tcW w:w="0" w:type="auto"/>
            <w:vMerge/>
            <w:tcBorders>
              <w:top w:val="nil"/>
              <w:left w:val="single" w:color="cfcfcf" w:sz="5"/>
              <w:bottom w:val="single" w:color="cfcfcf" w:sz="5"/>
              <w:right w:val="single" w:color="cfcfcf" w:sz="5"/>
            </w:tcBorders>
          </w:tcP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"Дарынды балаларға арналған мамандандырылған № 8 облыстық мектеп" мемлекеттік мекемесі</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Жезқазған көшесі, 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238813</w:t>
            </w:r>
          </w:p>
        </w:tc>
        <w:tc>
          <w:tcPr>
            <w:tcW w:w="0" w:type="auto"/>
            <w:vMerge/>
            <w:tcBorders>
              <w:top w:val="nil"/>
              <w:left w:val="single" w:color="cfcfcf" w:sz="5"/>
              <w:bottom w:val="single" w:color="cfcfcf" w:sz="5"/>
              <w:right w:val="single" w:color="cfcfcf" w:sz="5"/>
            </w:tcBorders>
          </w:tcP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дарынды балаларға арналған қазақ-түрік мамандандырылған мектеп-лицей- интернаты" мемлекеттік мекемесі</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Строитель шағын ауданы, 21/1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8(87112) 252444</w:t>
            </w:r>
          </w:p>
        </w:tc>
        <w:tc>
          <w:tcPr>
            <w:tcW w:w="0" w:type="auto"/>
            <w:vMerge/>
            <w:tcBorders>
              <w:top w:val="nil"/>
              <w:left w:val="single" w:color="cfcfcf" w:sz="5"/>
              <w:bottom w:val="single" w:color="cfcfcf" w:sz="5"/>
              <w:right w:val="single" w:color="cfcfcf" w:sz="5"/>
            </w:tcBorders>
          </w:tcPr>
          <w:p/>
        </w:tc>
      </w:tr>
      <w:tr>
        <w:trPr>
          <w:trHeight w:val="30" w:hRule="atLeast"/>
        </w:trPr>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облыстық дарынды балаларға арналған мамандандырылған мектеп-интернаты" мемлекеттік мекемесі</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Орал қаласы, Есқалиев көшесі, 107</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514243</w:t>
            </w:r>
          </w:p>
        </w:tc>
        <w:tc>
          <w:tcPr>
            <w:tcW w:w="0" w:type="auto"/>
            <w:vMerge/>
            <w:tcBorders>
              <w:top w:val="nil"/>
              <w:left w:val="single" w:color="cfcfcf" w:sz="5"/>
              <w:bottom w:val="single" w:color="cfcfcf" w:sz="5"/>
              <w:right w:val="single" w:color="cfcfcf" w:sz="5"/>
            </w:tcBorders>
          </w:tcPr>
          <w:p/>
        </w:tc>
      </w:tr>
    </w:tbl>
    <w:bookmarkStart w:name="z93" w:id="79"/>
    <w:p>
      <w:pPr>
        <w:spacing w:after="0"/>
        <w:ind w:left="0"/>
        <w:jc w:val="both"/>
      </w:pPr>
      <w:r>
        <w:rPr>
          <w:rFonts w:ascii="Times New Roman"/>
          <w:b w:val="false"/>
          <w:i w:val="false"/>
          <w:color w:val="000000"/>
          <w:sz w:val="28"/>
        </w:rPr>
        <w:t>
"Негізгі орта, жалпы орта</w:t>
      </w:r>
      <w:r>
        <w:br/>
      </w:r>
      <w:r>
        <w:rPr>
          <w:rFonts w:ascii="Times New Roman"/>
          <w:b w:val="false"/>
          <w:i w:val="false"/>
          <w:color w:val="000000"/>
          <w:sz w:val="28"/>
        </w:rPr>
        <w:t>
білім беру ұйымдарында экстернат</w:t>
      </w:r>
      <w:r>
        <w:br/>
      </w:r>
      <w:r>
        <w:rPr>
          <w:rFonts w:ascii="Times New Roman"/>
          <w:b w:val="false"/>
          <w:i w:val="false"/>
          <w:color w:val="000000"/>
          <w:sz w:val="28"/>
        </w:rPr>
        <w:t>
нысанында оқытуға рұқсат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қосымшасы</w:t>
      </w:r>
    </w:p>
    <w:bookmarkEnd w:id="79"/>
    <w:p>
      <w:pPr>
        <w:spacing w:after="0"/>
        <w:ind w:left="0"/>
        <w:jc w:val="left"/>
      </w:pPr>
      <w:r>
        <w:rPr>
          <w:rFonts w:ascii="Times New Roman"/>
          <w:b/>
          <w:i w:val="false"/>
          <w:color w:val="000000"/>
        </w:rPr>
        <w:t xml:space="preserve"> Іс-әрекет тiзбегінің</w:t>
      </w:r>
      <w:r>
        <w:br/>
      </w:r>
      <w:r>
        <w:rPr>
          <w:rFonts w:ascii="Times New Roman"/>
          <w:b/>
          <w:i w:val="false"/>
          <w:color w:val="000000"/>
        </w:rPr>
        <w:t>
кестелік сипаттамасы (үрдісі,</w:t>
      </w:r>
      <w:r>
        <w:br/>
      </w:r>
      <w:r>
        <w:rPr>
          <w:rFonts w:ascii="Times New Roman"/>
          <w:b/>
          <w:i w:val="false"/>
          <w:color w:val="000000"/>
        </w:rPr>
        <w:t>
функциясы, операциясы)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3285"/>
        <w:gridCol w:w="3328"/>
        <w:gridCol w:w="49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процесстің іс-әрекеті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жауапты тұлғасы</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 ұйымының басшысы</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атауы, оның сипаттамасы </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Өтiнiштердi қабылдау, тiркеу, өңдеу</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Тапсырған құжаттардың толықтығын тексеру</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алу күні туралы белгі қойылған тізімдеме</w:t>
            </w:r>
          </w:p>
        </w:tc>
        <w:tc>
          <w:tcPr>
            <w:tcW w:w="4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Экстернат түрінде оқытуға рұқсат беру бойынша бұйрық немесе бас тарту дәлінді жауап</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жұмыс күнін құрайды</w:t>
            </w:r>
          </w:p>
        </w:tc>
      </w:tr>
    </w:tbl>
    <w:bookmarkStart w:name="z94" w:id="80"/>
    <w:p>
      <w:pPr>
        <w:spacing w:after="0"/>
        <w:ind w:left="0"/>
        <w:jc w:val="both"/>
      </w:pPr>
      <w:r>
        <w:rPr>
          <w:rFonts w:ascii="Times New Roman"/>
          <w:b w:val="false"/>
          <w:i w:val="false"/>
          <w:color w:val="000000"/>
          <w:sz w:val="28"/>
        </w:rPr>
        <w:t>
</w:t>
      </w:r>
      <w:r>
        <w:drawing>
          <wp:inline distT="0" distB="0" distL="0" distR="0">
            <wp:extent cx="75565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56500" cy="10668000"/>
                    </a:xfrm>
                    <a:prstGeom prst="rect">
                      <a:avLst/>
                    </a:prstGeom>
                  </pic:spPr>
                </pic:pic>
              </a:graphicData>
            </a:graphic>
          </wp:inline>
        </w:drawing>
      </w:r>
    </w:p>
    <w:bookmarkEnd w:id="8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