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193e" w14:textId="14f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Шемонаиха ауданы бойынша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10 желтоқсандағы N 831 қаулысы. Шығыс Қазақстан облысының Әділет департаментінде 2013 жылғы 14 қаңтарда N 2819 тіркелді. Қаулының қабылдау мерзімінің өтуіне байланысты қолдану тоқтатылды (Шемонаиха ауданы әкімі аппаратының 2014 жылғы 20 қарашадағы N 5/2224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Ескерту. Қаулының қабылдау мерзімінің өтуіне байланысты қолдану тоқтатылды (Шемонаиха ауданы әкімі аппаратының 20.11.2014 N 5/2224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 жылға Шемонаиха ауданы бойынша халықтың мынадай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өндірісті ұйымдастырудағы өзгерістерге, оның ішінде жұмыс көлемінің қайта ұйымдастырылуы және (немесе) қысқаруына байланысты толық емес жұмыс күні тәртібімен жұмыс істейтін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жалақысы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ұзақ уақыт бойы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бұрын жұмыс істемеген (еңбек өтілі жоқ)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жазғы демалыс кезеңіндегі оқушылар мен студенттер;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отбасында бірде-бір жұмысшысы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маскүнемдік және (немесе) нашақорлықтан емдеу курсынан өткен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қылмыстық-атқару инспекциясының пробация қызметінде </w:t>
      </w:r>
      <w:r>
        <w:rPr>
          <w:rFonts w:ascii="Times New Roman"/>
          <w:b w:val="false"/>
          <w:i w:val="false"/>
          <w:color w:val="000000"/>
          <w:sz w:val="28"/>
        </w:rPr>
        <w:t>есепте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"Шемонаиха ауданының жұмыспен қамту және әлеуметтік бағдарламалар бөлімі" (Бабаева Г.Н.) мемлекеттік мекемесі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Шемонаиха ауданы әкімінің орынбасары О.А. Булавкинаға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