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4bf2e" w14:textId="814bf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әкімдігінің 2012 жылғы 13 қаңтардағы N 342 қаулысы. Шығыс Қазақстан облысы Әділет департаментінің Шемонаиха аудандық әділет басқармасында 2012 жылғы 03 ақпанда N 5-19-163 тіркелді. Қаулысының қабылдау мерзімінің өтуіне байланысты қолдану тоқтатылды (Шемонаиха ауданының әкімі аппаратының 2013 жылғы 06 наурыздағы N 3/432 хаты)</w:t>
      </w:r>
    </w:p>
    <w:p>
      <w:pPr>
        <w:spacing w:after="0"/>
        <w:ind w:left="0"/>
        <w:jc w:val="both"/>
      </w:pPr>
      <w:r>
        <w:rPr>
          <w:rFonts w:ascii="Times New Roman"/>
          <w:b w:val="false"/>
          <w:i w:val="false"/>
          <w:color w:val="ff0000"/>
          <w:sz w:val="28"/>
        </w:rPr>
        <w:t>      Ескерту. Қаулысының қабылдау мерзімінің өтуіне байланысты қолдану тоқтатылды (Шемонаиха ауданының әкімі аппаратының 06.03.2013 N 3/432 хаты).</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 </w:t>
      </w:r>
      <w:r>
        <w:rPr>
          <w:rFonts w:ascii="Times New Roman"/>
          <w:b w:val="false"/>
          <w:i w:val="false"/>
          <w:color w:val="000000"/>
          <w:sz w:val="28"/>
        </w:rPr>
        <w:t>13) тармақшасының</w:t>
      </w:r>
      <w:r>
        <w:rPr>
          <w:rFonts w:ascii="Times New Roman"/>
          <w:b w:val="false"/>
          <w:i w:val="false"/>
          <w:color w:val="000000"/>
          <w:sz w:val="28"/>
        </w:rPr>
        <w:t>, Қазақстан Республикасының 2001 жылғы 23 қаңтардағы «Халықты жұмыспен қамту туралы» Заңының 7-бабы </w:t>
      </w:r>
      <w:r>
        <w:rPr>
          <w:rFonts w:ascii="Times New Roman"/>
          <w:b w:val="false"/>
          <w:i w:val="false"/>
          <w:color w:val="000000"/>
          <w:sz w:val="28"/>
        </w:rPr>
        <w:t>5) тармақшасы</w:t>
      </w:r>
      <w:r>
        <w:rPr>
          <w:rFonts w:ascii="Times New Roman"/>
          <w:b w:val="false"/>
          <w:i w:val="false"/>
          <w:color w:val="000000"/>
          <w:sz w:val="28"/>
        </w:rPr>
        <w:t>, </w:t>
      </w:r>
      <w:r>
        <w:rPr>
          <w:rFonts w:ascii="Times New Roman"/>
          <w:b w:val="false"/>
          <w:i w:val="false"/>
          <w:color w:val="000000"/>
          <w:sz w:val="28"/>
        </w:rPr>
        <w:t>20-бабы</w:t>
      </w:r>
      <w:r>
        <w:rPr>
          <w:rFonts w:ascii="Times New Roman"/>
          <w:b w:val="false"/>
          <w:i w:val="false"/>
          <w:color w:val="000000"/>
          <w:sz w:val="28"/>
        </w:rPr>
        <w:t>, Қазақстан Республикасының 1992 жылғы 18 желтоқсандағы «Семей ядролық сынақ полигонындағы ядролық сынақтардың салдарынан зардап шеккен азаматтарды әлеуметтік қорғау туралы» Заңының </w:t>
      </w:r>
      <w:r>
        <w:rPr>
          <w:rFonts w:ascii="Times New Roman"/>
          <w:b w:val="false"/>
          <w:i w:val="false"/>
          <w:color w:val="000000"/>
          <w:sz w:val="28"/>
        </w:rPr>
        <w:t>2-бабы</w:t>
      </w:r>
      <w:r>
        <w:rPr>
          <w:rFonts w:ascii="Times New Roman"/>
          <w:b w:val="false"/>
          <w:i w:val="false"/>
          <w:color w:val="000000"/>
          <w:sz w:val="28"/>
        </w:rPr>
        <w:t>,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қаулысымен бекітілген </w:t>
      </w:r>
      <w:r>
        <w:rPr>
          <w:rFonts w:ascii="Times New Roman"/>
          <w:b w:val="false"/>
          <w:i w:val="false"/>
          <w:color w:val="000000"/>
          <w:sz w:val="28"/>
        </w:rPr>
        <w:t>қоғамдық жұмыстарды ұйымдастыру мен қаржыландырудың Ережесі</w:t>
      </w:r>
      <w:r>
        <w:rPr>
          <w:rFonts w:ascii="Times New Roman"/>
          <w:b w:val="false"/>
          <w:i w:val="false"/>
          <w:color w:val="000000"/>
          <w:sz w:val="28"/>
        </w:rPr>
        <w:t xml:space="preserve"> негізінде, Шемонаиха ауданының әкімдігі </w:t>
      </w:r>
      <w:r>
        <w:rPr>
          <w:rFonts w:ascii="Times New Roman"/>
          <w:b/>
          <w:i w:val="false"/>
          <w:color w:val="000000"/>
          <w:sz w:val="28"/>
        </w:rPr>
        <w:t>ҚАУЛЫ ҚАБЫЛДАЙДЫ:</w:t>
      </w:r>
      <w:r>
        <w:br/>
      </w:r>
      <w:r>
        <w:rPr>
          <w:rFonts w:ascii="Times New Roman"/>
          <w:b w:val="false"/>
          <w:i w:val="false"/>
          <w:color w:val="000000"/>
          <w:sz w:val="28"/>
        </w:rPr>
        <w:t>
</w:t>
      </w:r>
      <w:r>
        <w:rPr>
          <w:rFonts w:ascii="Times New Roman"/>
          <w:b w:val="false"/>
          <w:i w:val="false"/>
          <w:color w:val="000000"/>
          <w:sz w:val="28"/>
        </w:rPr>
        <w:t>
      1. 2012 жылы қоғамдық жұмыстар жүргізілетін ұйымдардың </w:t>
      </w:r>
      <w:r>
        <w:rPr>
          <w:rFonts w:ascii="Times New Roman"/>
          <w:b w:val="false"/>
          <w:i w:val="false"/>
          <w:color w:val="000000"/>
          <w:sz w:val="28"/>
        </w:rPr>
        <w:t>тізімі</w:t>
      </w:r>
      <w:r>
        <w:rPr>
          <w:rFonts w:ascii="Times New Roman"/>
          <w:b w:val="false"/>
          <w:i w:val="false"/>
          <w:color w:val="000000"/>
          <w:sz w:val="28"/>
        </w:rPr>
        <w:t>, қоғамдық жұмыстардың түрлері, көлемі және нақты жағдайлары, оларды қаржыландыру көздері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Қатысушылардың еңбек ақысының мөлшері жоғары радиациялық қатер аймағында тұрғаны үшін </w:t>
      </w:r>
      <w:r>
        <w:rPr>
          <w:rFonts w:ascii="Times New Roman"/>
          <w:b w:val="false"/>
          <w:i w:val="false"/>
          <w:color w:val="000000"/>
          <w:sz w:val="28"/>
        </w:rPr>
        <w:t>қосымша төлеммен</w:t>
      </w:r>
      <w:r>
        <w:rPr>
          <w:rFonts w:ascii="Times New Roman"/>
          <w:b w:val="false"/>
          <w:i w:val="false"/>
          <w:color w:val="000000"/>
          <w:sz w:val="28"/>
        </w:rPr>
        <w:t xml:space="preserve"> 2012 жылға белгіленген  </w:t>
      </w:r>
      <w:r>
        <w:rPr>
          <w:rFonts w:ascii="Times New Roman"/>
          <w:b w:val="false"/>
          <w:i w:val="false"/>
          <w:color w:val="000000"/>
          <w:sz w:val="28"/>
        </w:rPr>
        <w:t>ең төменгі жалақыдан</w:t>
      </w:r>
      <w:r>
        <w:rPr>
          <w:rFonts w:ascii="Times New Roman"/>
          <w:b w:val="false"/>
          <w:i w:val="false"/>
          <w:color w:val="000000"/>
          <w:sz w:val="28"/>
        </w:rPr>
        <w:t>кем емес мөлшерде бекітілсін.</w:t>
      </w:r>
      <w:r>
        <w:br/>
      </w:r>
      <w:r>
        <w:rPr>
          <w:rFonts w:ascii="Times New Roman"/>
          <w:b w:val="false"/>
          <w:i w:val="false"/>
          <w:color w:val="000000"/>
          <w:sz w:val="28"/>
        </w:rPr>
        <w:t>
</w:t>
      </w:r>
      <w:r>
        <w:rPr>
          <w:rFonts w:ascii="Times New Roman"/>
          <w:b w:val="false"/>
          <w:i w:val="false"/>
          <w:color w:val="000000"/>
          <w:sz w:val="28"/>
        </w:rPr>
        <w:t>
      3. Ұйым басшыларына жұмыскерлердің жекелеген санатына (кәмелетке толмаған балалары бар </w:t>
      </w:r>
      <w:r>
        <w:rPr>
          <w:rFonts w:ascii="Times New Roman"/>
          <w:b w:val="false"/>
          <w:i w:val="false"/>
          <w:color w:val="000000"/>
          <w:sz w:val="28"/>
        </w:rPr>
        <w:t>әйелдерге</w:t>
      </w:r>
      <w:r>
        <w:rPr>
          <w:rFonts w:ascii="Times New Roman"/>
          <w:b w:val="false"/>
          <w:i w:val="false"/>
          <w:color w:val="000000"/>
          <w:sz w:val="28"/>
        </w:rPr>
        <w:t>, көп балалы аналарға, </w:t>
      </w:r>
      <w:r>
        <w:rPr>
          <w:rFonts w:ascii="Times New Roman"/>
          <w:b w:val="false"/>
          <w:i w:val="false"/>
          <w:color w:val="000000"/>
          <w:sz w:val="28"/>
        </w:rPr>
        <w:t>мүгедектерге</w:t>
      </w:r>
      <w:r>
        <w:rPr>
          <w:rFonts w:ascii="Times New Roman"/>
          <w:b w:val="false"/>
          <w:i w:val="false"/>
          <w:color w:val="000000"/>
          <w:sz w:val="28"/>
        </w:rPr>
        <w:t>, </w:t>
      </w:r>
      <w:r>
        <w:rPr>
          <w:rFonts w:ascii="Times New Roman"/>
          <w:b w:val="false"/>
          <w:i w:val="false"/>
          <w:color w:val="000000"/>
          <w:sz w:val="28"/>
        </w:rPr>
        <w:t>он сегіз жасқа толмаған адамдар</w:t>
      </w:r>
      <w:r>
        <w:rPr>
          <w:rFonts w:ascii="Times New Roman"/>
          <w:b w:val="false"/>
          <w:i w:val="false"/>
          <w:color w:val="000000"/>
          <w:sz w:val="28"/>
        </w:rPr>
        <w:t>) толық емес жұмыс күнмен жұмыс істеуге мүмкіншілік беру, сондай-ақ жұмыс уақытын ұйымдастырудың икемді түрлерін қолдану ұсынылсын.</w:t>
      </w:r>
      <w:r>
        <w:br/>
      </w:r>
      <w:r>
        <w:rPr>
          <w:rFonts w:ascii="Times New Roman"/>
          <w:b w:val="false"/>
          <w:i w:val="false"/>
          <w:color w:val="000000"/>
          <w:sz w:val="28"/>
        </w:rPr>
        <w:t>
      4. Осы қаулының орындалуын бақылау Шемонаиха ауданы әкімінің орынбасары В.И. Лонскийге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рет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Шемонаиха ауданының әкімі                  А. Тоқтаров</w:t>
      </w:r>
    </w:p>
    <w:bookmarkStart w:name="z6" w:id="2"/>
    <w:p>
      <w:pPr>
        <w:spacing w:after="0"/>
        <w:ind w:left="0"/>
        <w:jc w:val="both"/>
      </w:pPr>
      <w:r>
        <w:rPr>
          <w:rFonts w:ascii="Times New Roman"/>
          <w:b w:val="false"/>
          <w:i w:val="false"/>
          <w:color w:val="000000"/>
          <w:sz w:val="28"/>
        </w:rPr>
        <w:t>
Шемонаиха ауданы әкімдігінің</w:t>
      </w:r>
      <w:r>
        <w:br/>
      </w:r>
      <w:r>
        <w:rPr>
          <w:rFonts w:ascii="Times New Roman"/>
          <w:b w:val="false"/>
          <w:i w:val="false"/>
          <w:color w:val="000000"/>
          <w:sz w:val="28"/>
        </w:rPr>
        <w:t>
2012 жылғы 13 қаңтардағы</w:t>
      </w:r>
      <w:r>
        <w:br/>
      </w:r>
      <w:r>
        <w:rPr>
          <w:rFonts w:ascii="Times New Roman"/>
          <w:b w:val="false"/>
          <w:i w:val="false"/>
          <w:color w:val="000000"/>
          <w:sz w:val="28"/>
        </w:rPr>
        <w:t>
№ 342 қаулысымен бекітілген</w:t>
      </w:r>
      <w:r>
        <w:br/>
      </w:r>
      <w:r>
        <w:rPr>
          <w:rFonts w:ascii="Times New Roman"/>
          <w:b w:val="false"/>
          <w:i w:val="false"/>
          <w:color w:val="000000"/>
          <w:sz w:val="28"/>
        </w:rPr>
        <w:t xml:space="preserve">
қосымша      </w:t>
      </w:r>
    </w:p>
    <w:bookmarkEnd w:id="2"/>
    <w:p>
      <w:pPr>
        <w:spacing w:after="0"/>
        <w:ind w:left="0"/>
        <w:jc w:val="left"/>
      </w:pPr>
      <w:r>
        <w:rPr>
          <w:rFonts w:ascii="Times New Roman"/>
          <w:b/>
          <w:i w:val="false"/>
          <w:color w:val="000000"/>
        </w:rPr>
        <w:t xml:space="preserve"> 2012 жылы қоғамдық жұмыстар жүргізілетін ұйымдардың</w:t>
      </w:r>
      <w:r>
        <w:br/>
      </w:r>
      <w:r>
        <w:rPr>
          <w:rFonts w:ascii="Times New Roman"/>
          <w:b/>
          <w:i w:val="false"/>
          <w:color w:val="000000"/>
        </w:rPr>
        <w:t>
тізімі, қоғамдық жұмыстардың түрлері, көлемі және</w:t>
      </w:r>
      <w:r>
        <w:br/>
      </w:r>
      <w:r>
        <w:rPr>
          <w:rFonts w:ascii="Times New Roman"/>
          <w:b/>
          <w:i w:val="false"/>
          <w:color w:val="000000"/>
        </w:rPr>
        <w:t>
нақты жағдайлары, оларды қаржыландыру көздері</w:t>
      </w:r>
    </w:p>
    <w:p>
      <w:pPr>
        <w:spacing w:after="0"/>
        <w:ind w:left="0"/>
        <w:jc w:val="both"/>
      </w:pPr>
      <w:r>
        <w:rPr>
          <w:rFonts w:ascii="Times New Roman"/>
          <w:b w:val="false"/>
          <w:i w:val="false"/>
          <w:color w:val="ff0000"/>
          <w:sz w:val="28"/>
        </w:rPr>
        <w:t xml:space="preserve">      Ескерту. Қосымшаға өзгерістер енгізілді - Шемонаиха ауданы әкімдігінің 2012.03.16 </w:t>
      </w:r>
      <w:r>
        <w:rPr>
          <w:rFonts w:ascii="Times New Roman"/>
          <w:b w:val="false"/>
          <w:i w:val="false"/>
          <w:color w:val="ff0000"/>
          <w:sz w:val="28"/>
        </w:rPr>
        <w:t>№ 439</w:t>
      </w:r>
      <w:r>
        <w:rPr>
          <w:rFonts w:ascii="Times New Roman"/>
          <w:b w:val="false"/>
          <w:i w:val="false"/>
          <w:color w:val="ff0000"/>
          <w:sz w:val="28"/>
        </w:rPr>
        <w:t xml:space="preserve"> (жарияланғаннан кейін 10 күн өткеннен соң </w:t>
      </w:r>
      <w:r>
        <w:rPr>
          <w:rFonts w:ascii="Times New Roman"/>
          <w:b w:val="false"/>
          <w:i w:val="false"/>
          <w:color w:val="ff0000"/>
          <w:sz w:val="28"/>
        </w:rPr>
        <w:t>қолданысқа енгізіледі</w:t>
      </w:r>
      <w:r>
        <w:rPr>
          <w:rFonts w:ascii="Times New Roman"/>
          <w:b w:val="false"/>
          <w:i w:val="false"/>
          <w:color w:val="ff0000"/>
          <w:sz w:val="28"/>
        </w:rPr>
        <w:t>)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2444"/>
        <w:gridCol w:w="2860"/>
        <w:gridCol w:w="2553"/>
        <w:gridCol w:w="1696"/>
        <w:gridCol w:w="1427"/>
        <w:gridCol w:w="1864"/>
      </w:tblGrid>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атауы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 жұмыстар көлемі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(жарияланған қажеттілік)</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(бекітілген)</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әкімінің аппараты» мемлекеттік мекемесі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 аумағын тазалауға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 мен тротуарларды қардан тазалау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Елді мекенді абаттандыруды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қаласының көшелерін қоқыс пен шөптен тазалау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Саябақтар мен скверлерді ұстау, гүлзарларды көгалдандыру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ауылдық округі әкімінің аппараты» мемлекеттік мекемесі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Ауылдарды абаттандыруды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обелиск, парк, саябақ аумақтарын қоқыс пен шөптен тазалау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Жөндеу жұмыстарын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ғимаратын ағымдағы жөндеу (сылау, сырлау жұмыстары)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Қарт азаматтарға үйде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Жалғыз тұратын, қарт азаматтарға үйде көмек көрсету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Шаруашылық кітаптарын нақтылау бойынша аймақтық қоғамдық науқанды өткізуге қатысу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екі рет 1 шілде мен 1 қаңтарда аулаларды тексеріп, халықты, құстар мен малдарды есепке алып, санақ жүргізу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ауылдық округі әкімінің аппараты» мемлекеттік мекемесі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аумағын тазалауға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 мен тротуарларды қардан тазарту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Ауылдарды абаттандыруды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обелиск, парк, саябақ аумақтарын шөптен, қоқыстан тазалау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Шаруашылық кітаптарын нақтылау бойынша аймақтық қоғамдық науқанды өткізуге қатысу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 тексеріп, жылына екі рет 1 шілде мен 1 қаңтарда халықты, құстар мен малдарды есепке алып, санақ жүргізу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кенті әкімінің аппараты» мемлекеттік мекемесі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аумағын тазалауға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 мен тротуарларды қардан тазарту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Ауылдарды абаттандыруды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обелиск, парк, саябақ аумақтарын шөптен, қоқыстан тазалау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Жөндеу жұмыстарын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ғимаратын ағымдағы жөндеу (сылау, сырлау жұмыстары)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Жергілікті бюджетке салық жинау жөніндегі аймақтық қоғамдық науқанды өткізуге қатысу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салық жинауға көмек көрсету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Шаруашылық кітаптарын нақтылау бойынша аймақтық қоғамдық науқанды өткізуге қатысу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 тексеріп, жылына екі рет 1 шілде мен 1 қаңтарда халықты, құстар мен малдарды есепке алып, санақ жүргізу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Әлеуметтік карта мониторингі, жеке тұлғалар есебі базасы бойынша жұмыста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Округтегі аз қамтылған азаматтарға мониторингті жүзеге асыру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«Октябрьский ауылдық округі әкімінің аппараты» мемлекеттік мекемесі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аумағын тазалауға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 мен тротуарларды қардан тазарту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Ауылдарды абаттандыруды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обелиск, парк, саябақ аумақтарын шөптен, қоқыстан тазалау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Жөндеу жұмыстарын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ғимаратын ағымдағы жөндеу (сылау, сырлау жұмыстары)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кенті әкімінің аппараты» мемлекеттік мекемесі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аумағын тазалауға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Көшелер мен тротуарларды қардан тазарту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Ауылдарды абаттандыруды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обелиск, парк, саябақ аумақтарын шөптен, қоқыстан тазалау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Жөндеу жұмыстарын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аумағын ағымдағы жөндеу (сылау, сырлау жұмыстары)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Жергілікті бюджетке салық жинау жөніндегі аймақтық қоғамдық науқанды өткізуге қатысу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салық жинауға көмек көрсету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Шаруашылық кітаптарын нақтылау жөніндегі аймақтық қоғамдық науқанды өткізуге қатысу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 тексеріп, жылына екі рет 1 шілде мен 1 қаңтарда халықты, құстар мен малдарды есепке алып, санақ жүргізу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ауылдық округі әкімінің аппараты» мемлекеттік мекемесі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аумағын тазалауға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 мен тротуарларды қардан тазарту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Ауылдарды абаттандыруды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обелиск, парк, саябақ аумақтарын шөптен, қоқыстан тазалау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Шаруашылық кітаптарын нақтылау бойынша аймақтық қоғамдық науқанды өткізуге қатысу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 тексеріп, жылына екі рет 1 шілде мен 1 қаңтарда халықты, құстар мен малдарды есепке алып, санақ жүргізу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Жергілікті бюджетке салық жинау жөнінде аймақтық қоғамдық науқанды өткізуге қатысу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салықты жинауға көмек көрсету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ауылдық округі әкімінің аппараты» мемлекеттік мекемесі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1.Елді мекендер аумағын тазалауға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 мен тротуарларды қардан тазарту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Ауылдарды абаттандыруды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обелиск, парк, саябақ аумақтарын шөптен, қоқыстан тазалау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Жөндеу жұмыстарын жүргізу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ғимаратын ағымдағы жөндеу (сылау, сырлау жұмыстары)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Шаруашылық кітаптарын нақтылау бойынша аймақтық қоғамдық науқанды өткізуге қатысу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 тексеріп, жылына екі рет 1 шілде мен 1 қаңтарда халықты, құстар мен малдарды есепке алып, санақ жүргізу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 ауылдық округі әкімінің аппараты» мемлекеттік мекемесі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аумағын тазалауға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 мен тротуарларды қардан тазарту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Ауылдарды абаттандыруды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Көшелерді, обелиск, парк, саябақ аумақтарын шөптен, қоқыстан тазалау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Шаруашылық кітаптарын нақтылау бойынша аймақтық қоғамдық науқанды өткізуге қатысу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 тексеріп, жылына екі рет 1 шілде мен 1 қаңтарда халықты, құстар мен малдарды есепке алып, санақ жүргізу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ауылдық округі әкімінің аппараты» мемлекеттік мекемесі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аумағын тазалауға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 мен тортуарларды қардан тазарту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Ауылдарды абаттандыруды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обелиск, парк, саябақ аумақтарын шөптен, қоқыстан тазалау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 ауылдық округі әкімінің аппараты» мемлекеттік мекемесі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аумағын тазалауға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 мен тротуарларды қардан тазарту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Ауылдарды абаттандыруды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обелиск, парк, саябақ аумақтарын шөптен, қоқыстан тазалау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Жөндеу жұмыстарын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ғимаратын ағымдағы жөндеу (сылау, сырлау жұмыстары)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Островский атындағы № 1 көп салалы орта мектебі» мемлекеттік мекемесі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жұмыстарын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 ағымдағы жөндеу (сылау, сырлау жұмыстары)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орта мектебі» мемлекеттік мекемесі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Іргелес аумақты тазалауға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Қардан тазалау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Іргелес аумақты абаттандыруды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пен шөптен тазарту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Жөндеу жұмыстарын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 ағымдағы жөндеу (сылау, сырлау жұмыстары)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жалпы білім беретін орта мектебі» мемлекеттік мекемесі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Іргелес аумақты абаттандыруды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пен шөптен тазалау, мектеп жанындағы бақшада жұмыстар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Жөндеу жұмыстарын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 ағымдағы жөндеу (сылау, сырлау жұмыстары)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«Д.Карбышев атындағы Первомайский мектеп-балабақшасы» мемлекеттік мекемесі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Іргелес аумақты тазалауға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Қардан тазарту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Іргелес аумақты абаттандыруды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пен шөптен тазалау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Жөндеу жұмыстарын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 ағымдағы жөндеу (сылау, сырлау жұмыстары)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«Барашки орта мектебі» мемлекеттік мекемесі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Іргелес аумақты тазалауға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Қардан тазарту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Іргелес аумақты абаттандыруды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пен шөптен тазалау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Жөндеу жұмыстарын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 ағымдағы жөндеу (сылау, сырлау жұмыстары)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«Ново-Ильинка негізгі мектебі» мемлекеттік мекемесі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Іргелес аумақты тазалауға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аумағын қардан тазарту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Іргелес аумақты абаттандыруды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пен шөптен тазалау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Жөндеу жұмыстарын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 ағымдағы жөндеу (сылау, сырлау жұмыстары)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«Большереченский жалпы білім беретін орта мектебі» мемлекеттік мекемесі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Іргелес аумақты тазалауға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Қардан тазарту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Іргелес аумақты абаттандыруды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пен шөптен тазалау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Мектепті ағымдағы жөндеу жұмыстары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 ағымдағы жөндеу (сылау, сырлау жұмыстары)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Балалар мен жасөспірімдердің бос уақыттарын ұйымдастыруға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кезеңде балалар мен жасөспірімдердің бос уақыттарын ұйымдастыру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Мектепке кіргізу тәртібін ұйымдастыруға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 киімді қабылдау және сақтау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«Камышинка мектеп-балабақша кешені» мемлекеттік мекемесі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Іргелес аумақты тазалауға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Қардан тазарту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Іргелес аумақты абаттандыруды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пен шөптен тазалау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Жөндеу жұмыстарын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Мектеп-балабақша ғимаратын ағымдағы жөндеу (сылау, сырлау жұмыстары)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«Рулиха орта мектебі» мемлекеттік мекемесі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Іргелес аумақты тазалауға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Қардан тазарту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Іргелес аумақты абаттандыруды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пен шөптен тазалау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Жөндеу жұмыстарын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 ағымдағы жөндеу (сылау, сырлау жұмыстары)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қорғаныс істері жөніндегі бөлімі» мемлекеттік мекемесі (келісім бойынша)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Республикалық әскерге шақыру науқанын өткізуге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Қарулы күштеріне азаматтарды шақырту қағаздарын тапсыру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Жөндеу жұмыстарын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ғимаратты ағымдағы жөндеу (сылау, сырлау жұмыстары)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ішкі істер бөлімі» мемлекеттік мекемесі (келісім бойынша)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жүргізуге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Құжатайналыммен жұмысқа көмек, консьерждер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Шығыс Қазақстан облысы әділет департаментінің Шемонаиха ауданының әділет басқармасы» мемлекеттік мекемесі (келісім бойынша)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құжаттарда іс жүргізуге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 жинақтауға көмек</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прокуратурасы (келісім бойынша)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Іргелес аумақты тазалауға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қардан тазарту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Іргелес аумақты абаттандыруды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қоқыс пен шөптен тазарту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Мұрағаттық құжаттарда іс жүргізуге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 әкімшілік, азаматтық, қылмыстық істер бойынша өндірістік қадағалауды қалыптастыруға көмек көрсету, осы құжаттар бойынша жою актілері мен тізімдемелерін жасау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бойынша салық басқармасы» мемлекеттік мекемесі (келісім бойынша)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Жергілікті бюджетке салық жинау жөніндегі аймақтық науқанды өткізу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Хабарламаларды тіркеу, оларды салық төлеушілерге тарату және тапсыру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Іс жүргізуге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құжаттарды тігу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Салық төлеушілер істерін жинақтауға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есеп беру нысандарын, декларацияларды, жанар-жағар май бойынша ілеспе қағаздарды іріктеу және тігу, тексеру актілерінің тізімін жасау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Салық заңнамасын бұзуды жою жөнінде хабарламаларды таратуға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Хабарламалардың барлық түрлерін тіркеу және тапсыру, салық заңнамасын бұзуды жою жөніндегі хабарламаларды тарату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Шемонаиха аудандық соты </w:t>
            </w:r>
          </w:p>
          <w:p>
            <w:pPr>
              <w:spacing w:after="20"/>
              <w:ind w:left="20"/>
              <w:jc w:val="both"/>
            </w:pPr>
            <w:r>
              <w:rPr>
                <w:rFonts w:ascii="Times New Roman"/>
                <w:b w:val="false"/>
                <w:i w:val="false"/>
                <w:color w:val="000000"/>
                <w:sz w:val="20"/>
              </w:rPr>
              <w:t>(келісім бойынша)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Құжаттандыруға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шақыртуларды және басқа да хат-хабарларды күн сайын тарату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Құжаттармен іс жүргізуде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техникалық өңдеу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Жөндеу жұмыстарын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ағымдағы жөндеу (сылау, сырлау жұмыстары)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Жайларды тазалауға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тазалау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мамандандырылған әкімшілік соты (келісім бойынша)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Құжаттандыруға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хаттарды күнсайын тарату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Құжаттармен іс жүргізуде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техникалық өңдеу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Жөндеу жұмыстарын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ағымдағы жөндеу (сылау, сырлау жұмыстары)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министрлігінің сот актілерін орындау жөніндегі Комитетінің Шығыс Қазақстан облысы сот актілерін орындау жөніндегі Департаментінің Шемонаиха аумақтық сот орындаушылар бөлімі» филиалы (келісім бойынша)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хат-хабарларын тіркеуге көмек көрсету, мұрағаттық құжаттармен жұмыс</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хат-хабарларын тіркеу, мұрағаттық құжаттарды жинау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w:t>
            </w:r>
          </w:p>
          <w:p>
            <w:pPr>
              <w:spacing w:after="20"/>
              <w:ind w:left="20"/>
              <w:jc w:val="both"/>
            </w:pPr>
            <w:r>
              <w:rPr>
                <w:rFonts w:ascii="Times New Roman"/>
                <w:b w:val="false"/>
                <w:i w:val="false"/>
                <w:color w:val="000000"/>
                <w:sz w:val="20"/>
              </w:rPr>
              <w:t>«Шығыс Қазақстан облысы бойынша Жылжымайтын мүлік жөніндегі орталығы» Республикалық мемлекеттік қазыналық кәсіпорнының Шемонаиха филиалы (келісім бойынша)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құжаттарымен жұмыс жүргізуге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техникалық өңдеу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зейнетақы төлеу орталығы» республикалық мемлекеттік қазынашылық кәсіпорнының Шығыс Қазақстан облыстық филиалы (келісім бойынша)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Зейнетақы мен жәрдемақыны қайта есептеуге байланысты республикалық қоғамдық науқанды өткізу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мен жәрдемақыны индексациялауға байланысты қайта есептеуді жүргізуге, зейнетақы ісін жинақтауға көмек көрсету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Зейнетақы істерін түгендеуге дайындауда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техникалық өңдеу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Шемонаиха ауданының мемлекеттік мұрағаты» мемлекеттік мекемесі</w:t>
            </w:r>
          </w:p>
          <w:p>
            <w:pPr>
              <w:spacing w:after="20"/>
              <w:ind w:left="20"/>
              <w:jc w:val="both"/>
            </w:pPr>
            <w:r>
              <w:rPr>
                <w:rFonts w:ascii="Times New Roman"/>
                <w:b w:val="false"/>
                <w:i w:val="false"/>
                <w:color w:val="000000"/>
                <w:sz w:val="20"/>
              </w:rPr>
              <w:t>(келісім бойынша)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құжаттарымен жұмыста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құжаттарын жинау, жинақтау және өңдеу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жұмыспен қамту және әлеуметтік бағдарламалар бөлімі» мемлекеттік мекемесі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Халықты жұмыспен қамту аудандық бағдарламасын орындауда аймақтық науқанды өткізуге қатысу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орындар жәрмеңкесін өткізуге, жұмыссыздар мониторингі, құжаттарды рәсімдеу, әлеуметтік жұмыс орындары, қоғамдық жұмыстар бойынша келісімшарт жасасуға көмек көрсету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Атаулы әлеуметтік көмек пен мемлекеттік балалар жәрдемақысы бойынша істерді жинақтауға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әлеуметтік көмек пен мемлекеттік балалар жәрдемақысы бойынша істерді жинақтау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Мұрағаттық ісқұжаттарды жүргізуге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жылдардағы мұрағаттық құжаттарды жинақтау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әкімдігінің жұмыспен қамту орталығы» коммуналдық мемлекеттік мекемесі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жүргізуге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Құжатайналыммен жұмыс істеуге көмек, бағдарламаға қатысушылардың істерін жинақтау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«Шемониха ауданының дене шынықтыру және спорт бөлімі» мемлекеттік мекемесі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Іргелес аумақты тазалауға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Қардан тазарту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Жөндеу жұмыстарын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ағымдағы жөндеу: (сылау, сырлау жұмыстары)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«Шемониха ауданының ауыл шаруашылығы және ветеринария бөлімі» мемлекеттік мекемесі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жүргізуге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Құжатайналыммен жұмыс істеуге, көмек көрсету мұрағаттық құжаттарды жинақтауға, ауылшаруашылық өнімдерін өндіру мониторингі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қаржы бөлімі» мемлекеттік мекемесі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жүргізуге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статистика департаменті» мемлекеттік мекемесі</w:t>
            </w:r>
          </w:p>
          <w:p>
            <w:pPr>
              <w:spacing w:after="20"/>
              <w:ind w:left="20"/>
              <w:jc w:val="both"/>
            </w:pPr>
            <w:r>
              <w:rPr>
                <w:rFonts w:ascii="Times New Roman"/>
                <w:b w:val="false"/>
                <w:i w:val="false"/>
                <w:color w:val="000000"/>
                <w:sz w:val="20"/>
              </w:rPr>
              <w:t>(келісім бойынша)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Сауалнамалар мен мұрағаттық құжаттарды жинақтауға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Сауалнамалармен жұмыс, 2007-2010 жылдардағы мұрағаттық істерді жинақтау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әкімдігінің шығармашылық үйі» коммуналдық мемлекеттік қазынашылық кәсіпорны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Іргелес аумақты тазалауға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Қардан тазарту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Жөндеу жұмыстарын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 жайларын ағымдағы жөндеу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облыстық әкімдігінің мәдениет басқармасы Шемонаиха тарихи-өлкетану мұражайы» коммуналдық мемлекеттік қазынашылық кәсіпорны </w:t>
            </w:r>
          </w:p>
          <w:p>
            <w:pPr>
              <w:spacing w:after="20"/>
              <w:ind w:left="20"/>
              <w:jc w:val="both"/>
            </w:pPr>
            <w:r>
              <w:rPr>
                <w:rFonts w:ascii="Times New Roman"/>
                <w:b w:val="false"/>
                <w:i w:val="false"/>
                <w:color w:val="000000"/>
                <w:sz w:val="20"/>
              </w:rPr>
              <w:t>(келісім бойынша)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Іргелес аумақты тазалауға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Қардан тазарту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Іргелес аумақты абаттандыруды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пен шөптен тазалау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Жөндеу жұмыстарын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ағымдағы жөндеу жұмыстары (сылау, сырлау жұмыстары)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әкімдігінің мәдениет үйі» коммуналдық мемлекеттік қазынашылық кәсіпорны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Іргелес аумақты тазалауға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Қардан тазарту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Іргелес аумақты абаттандыруды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пен шөптен тазарту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Жайларды тазалауға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Кабинеттерді, баспалдақтарды тазалау, фойені тазалау, терезелерді жуу Камышинка а Рулиха а., Верх-Уба а., Сугатовка а., Октябрьское а., Красная Шемонаиха а., Пруггерово а., Убинка а., Первомайский к.</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агроөндірістік кешені мемлекеттік инспекциясы Комитетінің Шемонаиха аудандық аумақтық инспекциясы» мемлекеттік мекемесі (келісім бойынша)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жүргізуге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техникалық өңдеу, кіріс және шығыс құжаттарын тіркеу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ауыл шаруашылық дәнді дақылдарды сұрыптық сынау жөніндегі инспектурасы» мемлекеттік мекемесі (келісім бойынша)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дақылдарды өсіру бойынша қысқа мерзімді маусымдық жұмыстарды жүргізуге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дақылдарды өсіру, сұрыптар мен гибридтерді іріктеу, дәндерді сақтауға даярлау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«Психологиялық-медициналық-педагогикалық кеңесі» мемлекеттік мекемесі Шемонаиха қаласы (келісім бойынша)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Іргелес аумақты абаттандыруды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пен шөптен тазарту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Жөндеу жұмыстарын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ағымдағы жөндеу (сылау, сырлау жұмыстары)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 шипажайы» мемлекеттік мекемесі (келісім бойынша)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жұмыстарын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ағымдағы жөндеу (сылау, сырлау жұмыстары)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медициналық бірлестігі» коммуналдық мемлекеттік қазынашылық кәсіпорны (келісім бойынша)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Іргелес аумақты тазалауға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Қардан тазарту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Іргелес аумақты абаттандыруды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пен шөптен тазалау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Жөндеу жұмыстарын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ағымдағы жөндеу жұмыстары (сылау, сырлау жұмыстары)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балалар туберкулез шипажайы» мемлекеттік мекемесі (келісім бойынша)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Іргелес аумақты тазалауға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мен мұздан тазарту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Іргелес аумақты абаттандыруды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пен шөптен тазалау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Жөндеу жұмыстарын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ағымдағы жөндеу (сылау, сырлау жұмыстары)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Науқастарды күтуге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 балаларды күту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кентінің қарттар мен мүгедектерге арналған жалпы үлгідегі медициналық-әлеуметтік мекемесі» мемлекеттік мекемесі (келісім бойынша)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Іргелес аумақты тазалауға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мен мұздан тазарту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Іргелес аумақты абаттандыруды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пен шөптен тазарту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Жөндеу жұмыстарын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ағымдағы жөндеу (сылау, сырлау жұмыстары)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Медициналық-әлеуметтік мекеменің қамқорлығындағыларын күтуге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Қамқорлықтағыларды күтуге көмек</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су каналы» көпсалалы коммуналдық мемлекеттік кәсіпорыны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Іргелес аумақты тазалауға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 шатырын және көпірлерді қардан тазарту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Жөндеу жұмыстарын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тазалау станциясы және су жинау ғимараттарын ағымдағы жөндеу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Су құбыры және кәріз желілерін салу және жөндеу жөніндегі қосымша жұмыстарды жүргізуге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Жайларда су құбырларын ауыстырып, кәріздер мен су құбырларын жөндеу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Абоненттік бөлімнің жұмысына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Төлемейтіндермен жұмысқа көмек көрсету, түбіртектер тарату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Жайларды тазалауға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Жайларды тазалау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кәсіптік лицей» мемлекеттік мекемесі (келісім бойынша)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жүргізуге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Құжатайналыммен жұмысқа көмек</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аудандық пошта байланыс торабы (келісім бойынша)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Шемонаиха қаласы және Первомайский кенті бойынша пошталық хат-хабарларды жеткізуге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зейнетақы қорының хабарламаларын, Қазақтелеком шот-хабарларын, мерзімдік баспаны жеткізу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Жөндеу жұмыстарын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ағымдағы жөндеу (сылау, сырлау жұмыстары)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Іргелес аумақты абаттандыру жұмыстарын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пен шөптен тазалау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Жөндеу жұмыстарын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ағымдағы жөндеу (сылау, сырлау жұмыстары)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102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оқу-өндірістік комбинаты» мемлекеттік емес мекемесі (келісім бойынша)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Іргелес аумақты тазалауға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Қардан тазалау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 жұмыс беруші</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Іргелес аумақты абаттандыру жұмыстарын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пен шөптен тазалау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Жөндеу жұмыстарын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ағымдағы жөндеу (сылау, сырлау жұмыстары)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Балалар мен жасөспірімдердің бос уақытын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кезеңде балалар мен жасөспірімдердің бос уақытын ұйымдастыру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Жайларды тазалауға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тазалау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102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шаруа қожалығы (келісім бойынша)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Дәнді дақылдарды өсіру және мал жемдеу бойынша қысқа мерзімдік маусымдық жұмыстарды атқаруға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Дәнді дақылдарды өсіру, оларды өңдеу және сақтау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 жұмыс беруші</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Жөндеу жұмыстарын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ағымдағы жөндеу (сылау, сырлау жұмыстары)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жауапкершілігі шектеулі серіктестігі (келісім бойынша)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жұмыстарын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ағымдағы жөндеу (сылау, сырлау жұмыстары)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 жұмыс беруші</w:t>
            </w:r>
          </w:p>
        </w:tc>
      </w:tr>
      <w:tr>
        <w:trPr>
          <w:trHeight w:val="102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механикалық зауыты» жауапкершілігі шектеулі серіктестігі (келісім бойынша)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Іргелес аумақты тазалауға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Қардан тазалау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Іргелес аумақты абаттандыру жұмыстарын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пен шөптен тазалау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Жөндеу жұмыстарын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ағымдағы жөндеу (сылау, сырлау жұмыстары)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Жайларды тазалауға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тазалау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102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«Кедр» жауапкершілігі шектеулі серіктестігі (келісім бойынша)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Іргелес аумақты абаттандыру жұмыстарын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пен шөптен тазарту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 жұмыс беруші</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Жөндеу жұмыстарын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ағымдағы жөндеу (сылау, сырлау жұмыстары)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Жәнібек-құрылыс» жауапкершілігі шектеулі серіктестігі (келісім бойынша)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жұмыстарын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ағымдағы жөндеу (сылау, сырлау жұмыстары)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 жұмыс беруші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Қоғамдық жұмыстардың нақты шарттары: </w:t>
      </w:r>
      <w:r>
        <w:rPr>
          <w:rFonts w:ascii="Times New Roman"/>
          <w:b w:val="false"/>
          <w:i w:val="false"/>
          <w:color w:val="000000"/>
          <w:sz w:val="28"/>
        </w:rPr>
        <w:t>Жұмыс аптасының ұзақтығы екі демалыс күнімен 5 күнді құрайды, сегіз сағаттық жұмыс күні, түскі үзіліс 1 сағат, </w:t>
      </w:r>
      <w:r>
        <w:rPr>
          <w:rFonts w:ascii="Times New Roman"/>
          <w:b w:val="false"/>
          <w:i w:val="false"/>
          <w:color w:val="000000"/>
          <w:sz w:val="28"/>
        </w:rPr>
        <w:t>еңбекті қорғау</w:t>
      </w:r>
      <w:r>
        <w:rPr>
          <w:rFonts w:ascii="Times New Roman"/>
          <w:b w:val="false"/>
          <w:i w:val="false"/>
          <w:color w:val="000000"/>
          <w:sz w:val="28"/>
        </w:rPr>
        <w:t xml:space="preserve"> және қауіпсіздік техникасы бойынша нұсқама алу, </w:t>
      </w:r>
      <w:r>
        <w:rPr>
          <w:rFonts w:ascii="Times New Roman"/>
          <w:b w:val="false"/>
          <w:i w:val="false"/>
          <w:color w:val="000000"/>
          <w:sz w:val="28"/>
        </w:rPr>
        <w:t>арнайы киіммен</w:t>
      </w:r>
      <w:r>
        <w:rPr>
          <w:rFonts w:ascii="Times New Roman"/>
          <w:b w:val="false"/>
          <w:i w:val="false"/>
          <w:color w:val="000000"/>
          <w:sz w:val="28"/>
        </w:rPr>
        <w:t>, құрал-жабдықтармен қамтамасыз етуді жұмыс беруші ұйымдастырады. Еңбек ақы төлемі қаржыландыру жоспарына сәйкес жұмыс уақытын есептеу табелінде көрсетілген нақты жұмыс істеген уақыты үшін, орындалған жұмыстың сапасына, санына және күрделігіне байланысты жұмыссыздың жеке шотына аудару жолымен жүзеге асырылады; </w:t>
      </w:r>
      <w:r>
        <w:rPr>
          <w:rFonts w:ascii="Times New Roman"/>
          <w:b w:val="false"/>
          <w:i w:val="false"/>
          <w:color w:val="000000"/>
          <w:sz w:val="28"/>
        </w:rPr>
        <w:t>зейнетақы</w:t>
      </w:r>
      <w:r>
        <w:rPr>
          <w:rFonts w:ascii="Times New Roman"/>
          <w:b w:val="false"/>
          <w:i w:val="false"/>
          <w:color w:val="000000"/>
          <w:sz w:val="28"/>
        </w:rPr>
        <w:t xml:space="preserve"> және </w:t>
      </w:r>
      <w:r>
        <w:rPr>
          <w:rFonts w:ascii="Times New Roman"/>
          <w:b w:val="false"/>
          <w:i w:val="false"/>
          <w:color w:val="000000"/>
          <w:sz w:val="28"/>
        </w:rPr>
        <w:t>әлеуметтік</w:t>
      </w:r>
      <w:r>
        <w:rPr>
          <w:rFonts w:ascii="Times New Roman"/>
          <w:b w:val="false"/>
          <w:i w:val="false"/>
          <w:color w:val="000000"/>
          <w:sz w:val="28"/>
        </w:rPr>
        <w:t xml:space="preserve"> төлемдер Қазақстан Республикасының заңнамаларына сәйкес жүргізіледі. Жұмысшылардың жекелеген санаттары үшін (кәмелетке толмаған балалары бар әйелдер, көп балалы аналар, мүгедектер, он сегіз жасқа толмаған адамдар) сәйкес санатқа еңбек жағдайы ерекшеліктерін ескере отырып анықталады және Қазақстан Республикасының еңбек заңнамасына сәйкес жұмысшылар мен жұмыс берушілер арасында жасалатын еңбек шарттарымен қарастырылады.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«Шемонаиха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 ММ бастығы           Г. Бабаева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