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b55f" w14:textId="818b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ауылдық округінің Қаратал, Бекет ауылдарына және Мақаншы ауылдық 
округінің Мақаншы ауылына, Биебау учаскесіне карантин режимін енгізе отырып карантин аймағына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2012 жылғы 05 шілдедегі N 285 қаулысы. Шығыс Қазақстан облысының Әділет департаментінде 2012 жылғы 11 шілдеде N 2582 тіркелді. Күші жойылды - Үржар ауданы әкімдігінің 2012 жылғы 21 тамыздағы N 322 қаулысымен</w:t>
      </w:r>
    </w:p>
    <w:p>
      <w:pPr>
        <w:spacing w:after="0"/>
        <w:ind w:left="0"/>
        <w:jc w:val="both"/>
      </w:pPr>
      <w:bookmarkStart w:name="z8" w:id="0"/>
      <w:r>
        <w:rPr>
          <w:rFonts w:ascii="Times New Roman"/>
          <w:b w:val="false"/>
          <w:i w:val="false"/>
          <w:color w:val="ff0000"/>
          <w:sz w:val="28"/>
        </w:rPr>
        <w:t>
      Ескерту. Күші жойылды - Үржар ауданы әкімдігінің 2012.08.21 N 322 қаулысымен.</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Республикасының 2002 жылғы 10 шілдедегі «Ветеринария туралы» Заңының 10 бабы 2 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 Ауыл шаруашылығы Министрлігі ветеринариялық бақылау және қадағалау Комитетінің Үржар аудандық аумақтық инспекция бастығының 2012 жылдың 04 шілдедегі № 666 ұсынысының негізінде Үржар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Қаратал ауылдық округінің Қаратал, Бекет ауылдарында және Мақаншы ауылдық округінің Мақаншы ауылында, Биебау учаскесінде ірі қара малдар арасынан аусыл ауруы пайда болуына байланысты, карантин режимін енгізе отырып, карантин аймағына ветеринарлық режим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Үржар аудандық аумақтық инспекциясының бастығы С. Садвакасовқа осы карантин іс шаралары талаптарының орындалуына бақылауды қамтамасыз ету ұсынылсын.</w:t>
      </w:r>
      <w:r>
        <w:br/>
      </w:r>
      <w:r>
        <w:rPr>
          <w:rFonts w:ascii="Times New Roman"/>
          <w:b w:val="false"/>
          <w:i w:val="false"/>
          <w:color w:val="000000"/>
          <w:sz w:val="28"/>
        </w:rPr>
        <w:t>
</w:t>
      </w:r>
      <w:r>
        <w:rPr>
          <w:rFonts w:ascii="Times New Roman"/>
          <w:b w:val="false"/>
          <w:i w:val="false"/>
          <w:color w:val="000000"/>
          <w:sz w:val="28"/>
        </w:rPr>
        <w:t>
      3. Үржар ауданының ішкі істер бөлімінің бастығы М. Ішкібаевқа сауықтыру іс-шараларын өткізуге көмек көрсету ұсынылсын.</w:t>
      </w:r>
      <w:r>
        <w:br/>
      </w:r>
      <w:r>
        <w:rPr>
          <w:rFonts w:ascii="Times New Roman"/>
          <w:b w:val="false"/>
          <w:i w:val="false"/>
          <w:color w:val="000000"/>
          <w:sz w:val="28"/>
        </w:rPr>
        <w:t>
</w:t>
      </w:r>
      <w:r>
        <w:rPr>
          <w:rFonts w:ascii="Times New Roman"/>
          <w:b w:val="false"/>
          <w:i w:val="false"/>
          <w:color w:val="000000"/>
          <w:sz w:val="28"/>
        </w:rPr>
        <w:t>
      4. Қаратал ауылдық округінің әкімі Б. Қасеновке және Мақаншы ауылдық округінің әкімі С. Қалиевке шектеу белгіленген аумақтан немесе аумаққа ауыл шаруашылығы жануарларын әкелу және осы аймақтан алып кету, ауыл шаруашылығы жануарлары шикізаттарын, өнімдерін дайындау және өткізу, еңбекті ұйымдастыру Қазақстан Республикасының ветеринария саласындағы заңнамаларда белгіленген ережелерін сақтай отырып жүргізу тапсырылсын.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Ж. Байсабыровқа жүктелсін.</w:t>
      </w:r>
      <w:r>
        <w:br/>
      </w:r>
      <w:r>
        <w:rPr>
          <w:rFonts w:ascii="Times New Roman"/>
          <w:b w:val="false"/>
          <w:i w:val="false"/>
          <w:color w:val="000000"/>
          <w:sz w:val="28"/>
        </w:rPr>
        <w:t>
</w:t>
      </w:r>
      <w:r>
        <w:rPr>
          <w:rFonts w:ascii="Times New Roman"/>
          <w:b w:val="false"/>
          <w:i w:val="false"/>
          <w:color w:val="000000"/>
          <w:sz w:val="28"/>
        </w:rPr>
        <w:t>
      6.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Үржар ауданының әкімі                      Б. Жанақов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ҚР ауыл шаруашылық министрлігі</w:t>
      </w:r>
      <w:r>
        <w:br/>
      </w:r>
      <w:r>
        <w:rPr>
          <w:rFonts w:ascii="Times New Roman"/>
          <w:b w:val="false"/>
          <w:i w:val="false"/>
          <w:color w:val="000000"/>
          <w:sz w:val="28"/>
        </w:rPr>
        <w:t>
</w:t>
      </w:r>
      <w:r>
        <w:rPr>
          <w:rFonts w:ascii="Times New Roman"/>
          <w:b w:val="false"/>
          <w:i/>
          <w:color w:val="000000"/>
          <w:sz w:val="28"/>
        </w:rPr>
        <w:t>      ветеринариялық бақылау және қадағалау</w:t>
      </w:r>
      <w:r>
        <w:br/>
      </w:r>
      <w:r>
        <w:rPr>
          <w:rFonts w:ascii="Times New Roman"/>
          <w:b w:val="false"/>
          <w:i w:val="false"/>
          <w:color w:val="000000"/>
          <w:sz w:val="28"/>
        </w:rPr>
        <w:t>
</w:t>
      </w:r>
      <w:r>
        <w:rPr>
          <w:rFonts w:ascii="Times New Roman"/>
          <w:b w:val="false"/>
          <w:i/>
          <w:color w:val="000000"/>
          <w:sz w:val="28"/>
        </w:rPr>
        <w:t>      комитетінің Үржар аудандық аумақтық</w:t>
      </w:r>
      <w:r>
        <w:br/>
      </w:r>
      <w:r>
        <w:rPr>
          <w:rFonts w:ascii="Times New Roman"/>
          <w:b w:val="false"/>
          <w:i w:val="false"/>
          <w:color w:val="000000"/>
          <w:sz w:val="28"/>
        </w:rPr>
        <w:t>
</w:t>
      </w:r>
      <w:r>
        <w:rPr>
          <w:rFonts w:ascii="Times New Roman"/>
          <w:b w:val="false"/>
          <w:i/>
          <w:color w:val="000000"/>
          <w:sz w:val="28"/>
        </w:rPr>
        <w:t>      инспекциясы бастығы                        С. Садвакасов</w:t>
      </w:r>
    </w:p>
    <w:p>
      <w:pPr>
        <w:spacing w:after="0"/>
        <w:ind w:left="0"/>
        <w:jc w:val="both"/>
      </w:pPr>
      <w:r>
        <w:rPr>
          <w:rFonts w:ascii="Times New Roman"/>
          <w:b w:val="false"/>
          <w:i/>
          <w:color w:val="000000"/>
          <w:sz w:val="28"/>
        </w:rPr>
        <w:t>      05 шілде 2012 жыл</w:t>
      </w:r>
    </w:p>
    <w:p>
      <w:pPr>
        <w:spacing w:after="0"/>
        <w:ind w:left="0"/>
        <w:jc w:val="both"/>
      </w:pPr>
      <w:r>
        <w:rPr>
          <w:rFonts w:ascii="Times New Roman"/>
          <w:b w:val="false"/>
          <w:i/>
          <w:color w:val="000000"/>
          <w:sz w:val="28"/>
        </w:rPr>
        <w:t>      Үржар ауданының ішкі істер</w:t>
      </w:r>
      <w:r>
        <w:br/>
      </w:r>
      <w:r>
        <w:rPr>
          <w:rFonts w:ascii="Times New Roman"/>
          <w:b w:val="false"/>
          <w:i w:val="false"/>
          <w:color w:val="000000"/>
          <w:sz w:val="28"/>
        </w:rPr>
        <w:t>
</w:t>
      </w:r>
      <w:r>
        <w:rPr>
          <w:rFonts w:ascii="Times New Roman"/>
          <w:b w:val="false"/>
          <w:i/>
          <w:color w:val="000000"/>
          <w:sz w:val="28"/>
        </w:rPr>
        <w:t>      бөлімінің бастығы                          М. Ішкібаев</w:t>
      </w:r>
    </w:p>
    <w:p>
      <w:pPr>
        <w:spacing w:after="0"/>
        <w:ind w:left="0"/>
        <w:jc w:val="both"/>
      </w:pPr>
      <w:r>
        <w:rPr>
          <w:rFonts w:ascii="Times New Roman"/>
          <w:b w:val="false"/>
          <w:i/>
          <w:color w:val="000000"/>
          <w:sz w:val="28"/>
        </w:rPr>
        <w:t>      05 шілде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