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a33ed6" w14:textId="1a33ed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 регламентерін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Ұлан ауданы әкімдігінің 2012 жылғы 24 желтоқсандағы N 518 қаулысы. Шығыс Қазақстан облысының Әділет департаментінде 2013 жылғы 28 қаңтарда N 2862 болып тіркелді. Күші жойылды - Ұлан ауданы әкімдігінің 2013 жылғы 16 мамырдағы N 749 қаулысымен</w:t>
      </w:r>
    </w:p>
    <w:p>
      <w:pPr>
        <w:spacing w:after="0"/>
        <w:ind w:left="0"/>
        <w:jc w:val="both"/>
      </w:pPr>
      <w:bookmarkStart w:name="z1" w:id="0"/>
      <w:r>
        <w:rPr>
          <w:rFonts w:ascii="Times New Roman"/>
          <w:b w:val="false"/>
          <w:i w:val="false"/>
          <w:color w:val="ff0000"/>
          <w:sz w:val="28"/>
        </w:rPr>
        <w:t xml:space="preserve">      Ескерту. Күші жойылды - Ұлан ауданы әкімдігінің 16.05.2013 N 749 қаулысымен. </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Қазақстан Республикасының 2000 жылғы 27 қарашадағы "Әкімшілік рәсімдер туралы" Заңы 9-1 бабының </w:t>
      </w:r>
      <w:r>
        <w:rPr>
          <w:rFonts w:ascii="Times New Roman"/>
          <w:b w:val="false"/>
          <w:i w:val="false"/>
          <w:color w:val="000000"/>
          <w:sz w:val="28"/>
        </w:rPr>
        <w:t>4-тармағына</w:t>
      </w: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туралы" Заңы 31-бабы 1-тармағының </w:t>
      </w:r>
      <w:r>
        <w:rPr>
          <w:rFonts w:ascii="Times New Roman"/>
          <w:b w:val="false"/>
          <w:i w:val="false"/>
          <w:color w:val="000000"/>
          <w:sz w:val="28"/>
        </w:rPr>
        <w:t>17-1) тармақшасына</w:t>
      </w:r>
      <w:r>
        <w:rPr>
          <w:rFonts w:ascii="Times New Roman"/>
          <w:b w:val="false"/>
          <w:i w:val="false"/>
          <w:color w:val="000000"/>
          <w:sz w:val="28"/>
        </w:rPr>
        <w:t>, Қазақстан Республикасының 2007 жылғы 11 қаңтардағы "Ақпараттандыру туралы" Заңының 29-бабының </w:t>
      </w:r>
      <w:r>
        <w:rPr>
          <w:rFonts w:ascii="Times New Roman"/>
          <w:b w:val="false"/>
          <w:i w:val="false"/>
          <w:color w:val="000000"/>
          <w:sz w:val="28"/>
        </w:rPr>
        <w:t>2-тармағына</w:t>
      </w:r>
      <w:r>
        <w:rPr>
          <w:rFonts w:ascii="Times New Roman"/>
          <w:b w:val="false"/>
          <w:i w:val="false"/>
          <w:color w:val="000000"/>
          <w:sz w:val="28"/>
        </w:rPr>
        <w:t xml:space="preserve"> сәйкес, Ұлан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берілген электрондық мемлекеттік қызметтердің регламенттері бекітілсін:</w:t>
      </w:r>
      <w:r>
        <w:br/>
      </w:r>
      <w:r>
        <w:rPr>
          <w:rFonts w:ascii="Times New Roman"/>
          <w:b w:val="false"/>
          <w:i w:val="false"/>
          <w:color w:val="000000"/>
          <w:sz w:val="28"/>
        </w:rPr>
        <w:t>
      "Жұмыссыз азаматтарға анықтама беру" электрондық мемлекеттік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"Үйде оқитын және тәрбиеленетiн мүгедек балаларды материалдық қамтамасыз ету үшiн құжаттарды ресiмдеу" электрондық мемлекеттік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мемлекеттiк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мемлекеттiк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"Қорғаншылық және қамқоршылық жөнінде анықтама беру</w:t>
      </w:r>
      <w:r>
        <w:rPr>
          <w:rFonts w:ascii="Times New Roman"/>
          <w:b/>
          <w:i w:val="false"/>
          <w:color w:val="000000"/>
          <w:sz w:val="28"/>
        </w:rPr>
        <w:t xml:space="preserve">" </w:t>
      </w:r>
      <w:r>
        <w:rPr>
          <w:rFonts w:ascii="Times New Roman"/>
          <w:b w:val="false"/>
          <w:i w:val="false"/>
          <w:color w:val="000000"/>
          <w:sz w:val="28"/>
        </w:rPr>
        <w:t>электрондық мемлекеттік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"Мектепке дейінгі балалар ұйымдарына жіберу үшін мектепке дейінгі (7 жасқа дейін) жастағы балаларды кезекке қою" электрондық мемлекеттік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кезегі" электрондық мемлекеттік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 күнінен кейін он күнтізбелік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жасау аудан әкімінің орынбасары А. Ибраевқа жүктелсін.</w:t>
      </w:r>
      <w:r>
        <w:br/>
      </w:r>
      <w:r>
        <w:rPr>
          <w:rFonts w:ascii="Times New Roman"/>
          <w:b w:val="false"/>
          <w:i w:val="false"/>
          <w:color w:val="000000"/>
          <w:sz w:val="28"/>
        </w:rPr>
        <w:t>
 </w:t>
      </w:r>
    </w:p>
    <w:bookmarkEnd w:id="0"/>
    <w:tbl>
      <w:tblPr>
        <w:tblW w:w="0" w:type="auto"/>
        <w:tblCellSpacing w:w="0" w:type="auto"/>
        <w:tblBorders>
          <w:top w:val="none"/>
          <w:left w:val="none"/>
          <w:bottom w:val="none"/>
          <w:right w:val="none"/>
          <w:insideH w:val="none"/>
          <w:insideV w:val="none"/>
        </w:tblBorders>
      </w:tblPr>
      <w:tblGrid>
        <w:gridCol w:w="11409"/>
        <w:gridCol w:w="891"/>
      </w:tblGrid>
      <w:tr>
        <w:trPr>
          <w:trHeight w:val="30" w:hRule="atLeast"/>
        </w:trPr>
        <w:tc>
          <w:tcPr>
            <w:tcW w:w="11409"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Ұлан ауданының әкімі</w:t>
            </w:r>
            <w:r>
              <w:br/>
            </w:r>
            <w:r>
              <w:rPr>
                <w:rFonts w:ascii="Times New Roman"/>
                <w:b w:val="false"/>
                <w:i w:val="false"/>
                <w:color w:val="000000"/>
                <w:sz w:val="20"/>
              </w:rPr>
              <w:t>
</w:t>
            </w:r>
            <w:r>
              <w:br/>
            </w:r>
          </w:p>
        </w:tc>
        <w:tc>
          <w:tcPr>
            <w:tcW w:w="891"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С. Туленбергенов</w:t>
            </w:r>
            <w:r>
              <w:br/>
            </w:r>
            <w:r>
              <w:rPr>
                <w:rFonts w:ascii="Times New Roman"/>
                <w:b w:val="false"/>
                <w:i w:val="false"/>
                <w:color w:val="000000"/>
                <w:sz w:val="20"/>
              </w:rPr>
              <w:t>
</w:t>
            </w:r>
            <w:r>
              <w:br/>
            </w:r>
          </w:p>
        </w:tc>
      </w:tr>
      <w:tr>
        <w:trPr>
          <w:trHeight w:val="30" w:hRule="atLeast"/>
        </w:trPr>
        <w:tc>
          <w:tcPr>
            <w:tcW w:w="11409"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"КЕЛІСІЛДІ"</w:t>
            </w:r>
            <w:r>
              <w:br/>
            </w:r>
            <w:r>
              <w:rPr>
                <w:rFonts w:ascii="Times New Roman"/>
                <w:b w:val="false"/>
                <w:i w:val="false"/>
                <w:color w:val="000000"/>
                <w:sz w:val="20"/>
              </w:rPr>
              <w:t>
</w:t>
            </w:r>
            <w:r>
              <w:br/>
            </w:r>
          </w:p>
        </w:tc>
        <w:tc>
          <w:tcPr>
            <w:tcW w:w="89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p>
        </w:tc>
      </w:tr>
      <w:tr>
        <w:trPr>
          <w:trHeight w:val="30" w:hRule="atLeast"/>
        </w:trPr>
        <w:tc>
          <w:tcPr>
            <w:tcW w:w="11409"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Қазақстан Республикасының</w:t>
            </w:r>
            <w:r>
              <w:br/>
            </w:r>
            <w:r>
              <w:rPr>
                <w:rFonts w:ascii="Times New Roman"/>
                <w:b w:val="false"/>
                <w:i w:val="false"/>
                <w:color w:val="000000"/>
                <w:sz w:val="20"/>
              </w:rPr>
              <w:t>
</w:t>
            </w:r>
            <w:r>
              <w:br/>
            </w:r>
          </w:p>
        </w:tc>
        <w:tc>
          <w:tcPr>
            <w:tcW w:w="89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p>
        </w:tc>
      </w:tr>
      <w:tr>
        <w:trPr>
          <w:trHeight w:val="30" w:hRule="atLeast"/>
        </w:trPr>
        <w:tc>
          <w:tcPr>
            <w:tcW w:w="11409"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Көлік және коммуникация министрі</w:t>
            </w:r>
            <w:r>
              <w:br/>
            </w:r>
            <w:r>
              <w:rPr>
                <w:rFonts w:ascii="Times New Roman"/>
                <w:b w:val="false"/>
                <w:i w:val="false"/>
                <w:color w:val="000000"/>
                <w:sz w:val="20"/>
              </w:rPr>
              <w:t>
</w:t>
            </w:r>
            <w:r>
              <w:br/>
            </w:r>
          </w:p>
        </w:tc>
        <w:tc>
          <w:tcPr>
            <w:tcW w:w="891"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А. Жұмағалиев</w:t>
            </w:r>
            <w:r>
              <w:br/>
            </w:r>
            <w:r>
              <w:rPr>
                <w:rFonts w:ascii="Times New Roman"/>
                <w:b w:val="false"/>
                <w:i w:val="false"/>
                <w:color w:val="000000"/>
                <w:sz w:val="20"/>
              </w:rPr>
              <w:t>
</w:t>
            </w:r>
            <w:r>
              <w:br/>
            </w:r>
          </w:p>
        </w:tc>
      </w:tr>
      <w:tr>
        <w:trPr>
          <w:trHeight w:val="30" w:hRule="atLeast"/>
        </w:trPr>
        <w:tc>
          <w:tcPr>
            <w:tcW w:w="11409"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"__" ____________ 2012 жыл</w:t>
            </w:r>
            <w:r>
              <w:br/>
            </w:r>
            <w:r>
              <w:rPr>
                <w:rFonts w:ascii="Times New Roman"/>
                <w:b w:val="false"/>
                <w:i w:val="false"/>
                <w:color w:val="000000"/>
                <w:sz w:val="20"/>
              </w:rPr>
              <w:t>
</w:t>
            </w:r>
            <w:r>
              <w:br/>
            </w:r>
          </w:p>
        </w:tc>
        <w:tc>
          <w:tcPr>
            <w:tcW w:w="89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p>
        </w:tc>
      </w:tr>
    </w:tbl>
    <w:p>
      <w:pPr>
        <w:spacing w:after="0"/>
        <w:ind w:left="0"/>
        <w:jc w:val="both"/>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 w:id="1"/>
          <w:p>
            <w:pPr>
              <w:spacing w:after="20"/>
              <w:ind w:left="20"/>
              <w:jc w:val="both"/>
            </w:pPr>
            <w:r>
              <w:rPr>
                <w:rFonts w:ascii="Times New Roman"/>
                <w:b w:val="false"/>
                <w:i w:val="false"/>
                <w:color w:val="000000"/>
                <w:sz w:val="20"/>
              </w:rPr>
              <w:t>
Ұлан ауданы әкімдігінің</w:t>
            </w:r>
            <w:r>
              <w:br/>
            </w:r>
            <w:r>
              <w:rPr>
                <w:rFonts w:ascii="Times New Roman"/>
                <w:b w:val="false"/>
                <w:i w:val="false"/>
                <w:color w:val="000000"/>
                <w:sz w:val="20"/>
              </w:rPr>
              <w:t>
2012 жылғы 24 желтоқсандағы № 518</w:t>
            </w:r>
            <w:r>
              <w:br/>
            </w:r>
            <w:r>
              <w:rPr>
                <w:rFonts w:ascii="Times New Roman"/>
                <w:b w:val="false"/>
                <w:i w:val="false"/>
                <w:color w:val="000000"/>
                <w:sz w:val="20"/>
              </w:rPr>
              <w:t>
қаулысымен бекітілді</w:t>
            </w:r>
          </w:p>
          <w:bookmarkEnd w:id="1"/>
        </w:tc>
      </w:tr>
    </w:tbl>
    <w:bookmarkStart w:name="z6" w:id="2"/>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электрондық мемлекеттік қызметтің регламенті</w:t>
      </w:r>
      <w:r>
        <w:br/>
      </w:r>
      <w:r>
        <w:rPr>
          <w:rFonts w:ascii="Times New Roman"/>
          <w:b/>
          <w:i w:val="false"/>
          <w:color w:val="000000"/>
        </w:rPr>
        <w:t>
1. Жалпы ережелер</w:t>
      </w:r>
    </w:p>
    <w:bookmarkEnd w:id="2"/>
    <w:bookmarkStart w:name="z7" w:id="3"/>
    <w:p>
      <w:pPr>
        <w:spacing w:after="0"/>
        <w:ind w:left="0"/>
        <w:jc w:val="both"/>
      </w:pPr>
      <w:r>
        <w:rPr>
          <w:rFonts w:ascii="Times New Roman"/>
          <w:b w:val="false"/>
          <w:i w:val="false"/>
          <w:color w:val="000000"/>
          <w:sz w:val="28"/>
        </w:rPr>
        <w:t>
      1. "Жұмыссыз азаматтарға анықтама беру" электрондық мемлекеттік қызмет (бұдан әрі - қызмет) "Ұлан аудандық жұмыспен қамту және әлеуметтік бағдарламалар бөлімі" мемлекеттік мекемесімен (бұдан әрі - қызмет беруші), баламалы негізде тұрғылықты мекен - жайлары бойынша халыққа қызмет көрсету орталықтары (бұдан әрі - Орталық), сонымен қатар www.e.gov.kz мекен-жайы бойынша "электрондық үкімет" порталы арқылы көрсетіледі.</w:t>
      </w:r>
      <w:r>
        <w:br/>
      </w:r>
      <w:r>
        <w:rPr>
          <w:rFonts w:ascii="Times New Roman"/>
          <w:b w:val="false"/>
          <w:i w:val="false"/>
          <w:color w:val="000000"/>
          <w:sz w:val="28"/>
        </w:rPr>
        <w:t>
</w:t>
      </w:r>
      <w:r>
        <w:rPr>
          <w:rFonts w:ascii="Times New Roman"/>
          <w:b w:val="false"/>
          <w:i w:val="false"/>
          <w:color w:val="000000"/>
          <w:sz w:val="28"/>
        </w:rPr>
        <w:t>
      2.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"Жұмыссыз азаматтарға анықтама беру"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шлюзі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r>
        <w:br/>
      </w:r>
      <w:r>
        <w:rPr>
          <w:rFonts w:ascii="Times New Roman"/>
          <w:b w:val="false"/>
          <w:i w:val="false"/>
          <w:color w:val="000000"/>
          <w:sz w:val="28"/>
        </w:rPr>
        <w:t>
 </w:t>
      </w:r>
    </w:p>
    <w:bookmarkEnd w:id="3"/>
    <w:bookmarkStart w:name="z12" w:id="4"/>
    <w:p>
      <w:pPr>
        <w:spacing w:after="0"/>
        <w:ind w:left="0"/>
        <w:jc w:val="left"/>
      </w:pPr>
      <w:r>
        <w:rPr>
          <w:rFonts w:ascii="Times New Roman"/>
          <w:b/>
          <w:i w:val="false"/>
          <w:color w:val="000000"/>
        </w:rPr>
        <w:t xml:space="preserve"> 
2. Электрондық мемлекеттік қызметті көрсету жөнінде</w:t>
      </w:r>
      <w:r>
        <w:br/>
      </w:r>
      <w:r>
        <w:rPr>
          <w:rFonts w:ascii="Times New Roman"/>
          <w:b/>
          <w:i w:val="false"/>
          <w:color w:val="000000"/>
        </w:rPr>
        <w:t>
қызмет беруші әрекетінің тәртібі</w:t>
      </w:r>
    </w:p>
    <w:bookmarkEnd w:id="4"/>
    <w:bookmarkStart w:name="z13" w:id="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1 диаграммасы):</w:t>
      </w:r>
      <w:r>
        <w:br/>
      </w:r>
      <w:r>
        <w:rPr>
          <w:rFonts w:ascii="Times New Roman"/>
          <w:b w:val="false"/>
          <w:i w:val="false"/>
          <w:color w:val="000000"/>
          <w:sz w:val="28"/>
        </w:rPr>
        <w:t>
      1) тұтынушы ЖСН және жасырын сөз арқылы ЭҮП тіркеу жасайды (ЭҮП тіркелмеген тұтынушыларға);</w:t>
      </w:r>
      <w:r>
        <w:br/>
      </w:r>
      <w:r>
        <w:rPr>
          <w:rFonts w:ascii="Times New Roman"/>
          <w:b w:val="false"/>
          <w:i w:val="false"/>
          <w:color w:val="000000"/>
          <w:sz w:val="28"/>
        </w:rPr>
        <w:t>
      2) 1 үрдіс – тұтынушымен қызмет алу үшін ЖСН және жасырын сөзді ЭҮП енгізу процесі (авторландыру процесі);</w:t>
      </w:r>
      <w:r>
        <w:br/>
      </w:r>
      <w:r>
        <w:rPr>
          <w:rFonts w:ascii="Times New Roman"/>
          <w:b w:val="false"/>
          <w:i w:val="false"/>
          <w:color w:val="000000"/>
          <w:sz w:val="28"/>
        </w:rPr>
        <w:t>
      3) 1 шарт – ЭҮП тіркелген тұтынушы туралы деректердің дұрыстығын ЖСН және жасырын сөз арқылы тексеру;</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 қалыптастыру;</w:t>
      </w:r>
      <w:r>
        <w:br/>
      </w:r>
      <w:r>
        <w:rPr>
          <w:rFonts w:ascii="Times New Roman"/>
          <w:b w:val="false"/>
          <w:i w:val="false"/>
          <w:color w:val="000000"/>
          <w:sz w:val="28"/>
        </w:rPr>
        <w:t>
      5) 3 үрдіс – тұтынушымен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сұрау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 қажетті құжаттар көшірмесін бекіту, сонымен бірге тұтынушымен сұрауды растау (қол кою) үшін ЭСҚ тіркеу куәлігін таңдау;</w:t>
      </w:r>
      <w:r>
        <w:br/>
      </w:r>
      <w:r>
        <w:rPr>
          <w:rFonts w:ascii="Times New Roman"/>
          <w:b w:val="false"/>
          <w:i w:val="false"/>
          <w:color w:val="000000"/>
          <w:sz w:val="28"/>
        </w:rPr>
        <w:t>
      6)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7) 4 үрдіс –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9) 6 үрдіс – электрондық құжатты ЭҮӨШ АЖО тіркеу;</w:t>
      </w:r>
      <w:r>
        <w:br/>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11) 7 үрдіс – тұтынушының деректерінде бұзушылықтар болуына мемлекеттік қызметті көрсетуден бас тарту туралы хабарламаны қалыптастыруы;</w:t>
      </w:r>
      <w:r>
        <w:br/>
      </w:r>
      <w:r>
        <w:rPr>
          <w:rFonts w:ascii="Times New Roman"/>
          <w:b w:val="false"/>
          <w:i w:val="false"/>
          <w:color w:val="000000"/>
          <w:sz w:val="28"/>
        </w:rPr>
        <w:t>
      12)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2 диаграммасы):</w:t>
      </w:r>
      <w:r>
        <w:br/>
      </w:r>
      <w:r>
        <w:rPr>
          <w:rFonts w:ascii="Times New Roman"/>
          <w:b w:val="false"/>
          <w:i w:val="false"/>
          <w:color w:val="000000"/>
          <w:sz w:val="28"/>
        </w:rPr>
        <w:t>
      1) 1 үрдіс – мемлекеттік электронды қызметті алу үшін қызмет берушінің қызметшісімен ЭҮӨШ АЖО тұтынушының ЖСН және жасырын сөзін (авторландыру процесі) енгізу үдерісі;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қызмет берушінің адымдық әрекеттері және шешімдері көрсетілген (Қызмет беруші арқылы қызмет көрсетуде функциялық әрекеттестіктің № 3 диаграммасы):</w:t>
      </w:r>
      <w:r>
        <w:br/>
      </w:r>
      <w:r>
        <w:rPr>
          <w:rFonts w:ascii="Times New Roman"/>
          <w:b w:val="false"/>
          <w:i w:val="false"/>
          <w:color w:val="000000"/>
          <w:sz w:val="28"/>
        </w:rPr>
        <w:t>
      1) 1 үрдіс – мемлекеттік электронды қызметті алу үшін Орталық операторымен ХҚКО АЖ АЖО тұтынушының ЖСН және жасырын сөзін (авторландыру процесі) енгізу үдерісі;</w:t>
      </w:r>
      <w:r>
        <w:br/>
      </w:r>
      <w:r>
        <w:rPr>
          <w:rFonts w:ascii="Times New Roman"/>
          <w:b w:val="false"/>
          <w:i w:val="false"/>
          <w:color w:val="000000"/>
          <w:sz w:val="28"/>
        </w:rPr>
        <w:t>
      2) 2 үрдіс – Орталық операторымен осы Регламентте көрсетілген қызметті таңдау, экранға қызмет көрсету үшін сұрау нысанын шығару және Орталық операторымен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Орталық операторымен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8) 7 үрдіс - электрондық құжатты ЭҮӨШ АЖО тіркеу;</w:t>
      </w:r>
      <w:r>
        <w:br/>
      </w:r>
      <w:r>
        <w:rPr>
          <w:rFonts w:ascii="Times New Roman"/>
          <w:b w:val="false"/>
          <w:i w:val="false"/>
          <w:color w:val="000000"/>
          <w:sz w:val="28"/>
        </w:rPr>
        <w:t>
      9) 2 шарт - қызмет берушімен Стандартта көрсетілген тұтынушының құжаттарын сәйкестікке және қызмет көрсетуге тексеру (өңдеу);</w:t>
      </w:r>
      <w:r>
        <w:br/>
      </w:r>
      <w:r>
        <w:rPr>
          <w:rFonts w:ascii="Times New Roman"/>
          <w:b w:val="false"/>
          <w:i w:val="false"/>
          <w:color w:val="000000"/>
          <w:sz w:val="28"/>
        </w:rPr>
        <w:t>
      10) 8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11) 9 үрдіс - тұтынушымен (жұмыссыз ретінде тіркеу туралы анықтама) ЭҮАШ АЖО қалыптастырылған қызметтің нәтижесін алуы.</w:t>
      </w:r>
      <w:r>
        <w:br/>
      </w:r>
      <w:r>
        <w:rPr>
          <w:rFonts w:ascii="Times New Roman"/>
          <w:b w:val="false"/>
          <w:i w:val="false"/>
          <w:color w:val="000000"/>
          <w:sz w:val="28"/>
        </w:rPr>
        <w:t>
</w:t>
      </w:r>
      <w:r>
        <w:rPr>
          <w:rFonts w:ascii="Times New Roman"/>
          <w:b w:val="false"/>
          <w:i w:val="false"/>
          <w:color w:val="000000"/>
          <w:sz w:val="28"/>
        </w:rPr>
        <w:t>
      9. ЭҮП арқылы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10. Қызмет көрсету бойынша сұраудың орындалу дәрежесін тұтынушының тексеру әдісі: "электрондық үкімет" порталында "Қызметтерді алу тарихы" бөлімінде, сонымен қатар қызмет берушіге немесе Орталыққа өтініш жасау кезінде.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r>
        <w:br/>
      </w:r>
      <w:r>
        <w:rPr>
          <w:rFonts w:ascii="Times New Roman"/>
          <w:b w:val="false"/>
          <w:i w:val="false"/>
          <w:color w:val="000000"/>
          <w:sz w:val="28"/>
        </w:rPr>
        <w:t>
 </w:t>
      </w:r>
    </w:p>
    <w:bookmarkEnd w:id="5"/>
    <w:bookmarkStart w:name="z19" w:id="6"/>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6"/>
    <w:bookmarkStart w:name="z20" w:id="7"/>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іс-қимылының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 техникалық қызметтері: Интернетке шығу, ЖСН болуы, ЭҮП авторландыру, тұтынушының ЭСҚ болуы.</w:t>
      </w:r>
      <w:r>
        <w:br/>
      </w:r>
      <w:r>
        <w:rPr>
          <w:rFonts w:ascii="Times New Roman"/>
          <w:b w:val="false"/>
          <w:i w:val="false"/>
          <w:color w:val="000000"/>
          <w:sz w:val="28"/>
        </w:rPr>
        <w:t>
 </w:t>
      </w:r>
    </w:p>
    <w:bookmarkEnd w:id="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7" w:id="8"/>
          <w:p>
            <w:pPr>
              <w:spacing w:after="20"/>
              <w:ind w:left="20"/>
              <w:jc w:val="both"/>
            </w:pPr>
            <w:r>
              <w:rPr>
                <w:rFonts w:ascii="Times New Roman"/>
                <w:b w:val="false"/>
                <w:i w:val="false"/>
                <w:color w:val="000000"/>
                <w:sz w:val="20"/>
              </w:rPr>
              <w:t>
"Жұмыссыз азаматтарға анықтама беру"</w:t>
            </w:r>
            <w:r>
              <w:br/>
            </w:r>
            <w:r>
              <w:rPr>
                <w:rFonts w:ascii="Times New Roman"/>
                <w:b w:val="false"/>
                <w:i w:val="false"/>
                <w:color w:val="000000"/>
                <w:sz w:val="20"/>
              </w:rPr>
              <w:t>
электрондық мемлекеттік қызметтің</w:t>
            </w:r>
            <w:r>
              <w:br/>
            </w:r>
            <w:r>
              <w:rPr>
                <w:rFonts w:ascii="Times New Roman"/>
                <w:b w:val="false"/>
                <w:i w:val="false"/>
                <w:color w:val="000000"/>
                <w:sz w:val="20"/>
              </w:rPr>
              <w:t>
Регламентіне 1 қосымша</w:t>
            </w:r>
          </w:p>
          <w:bookmarkEnd w:id="8"/>
        </w:tc>
      </w:tr>
    </w:tbl>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6"/>
        <w:gridCol w:w="1965"/>
        <w:gridCol w:w="2281"/>
        <w:gridCol w:w="2523"/>
        <w:gridCol w:w="2868"/>
        <w:gridCol w:w="1807"/>
      </w:tblGrid>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w:t>
            </w:r>
            <w:r>
              <w:br/>
            </w:r>
            <w:r>
              <w:rPr>
                <w:rFonts w:ascii="Times New Roman"/>
                <w:b w:val="false"/>
                <w:i w:val="false"/>
                <w:color w:val="000000"/>
                <w:sz w:val="20"/>
              </w:rPr>
              <w:t>
ағымы)</w:t>
            </w:r>
            <w:r>
              <w:br/>
            </w:r>
            <w:r>
              <w:rPr>
                <w:rFonts w:ascii="Times New Roman"/>
                <w:b w:val="false"/>
                <w:i w:val="false"/>
                <w:color w:val="000000"/>
                <w:sz w:val="20"/>
              </w:rPr>
              <w:t>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(үдерістің,</w:t>
            </w:r>
            <w:r>
              <w:br/>
            </w:r>
            <w:r>
              <w:rPr>
                <w:rFonts w:ascii="Times New Roman"/>
                <w:b w:val="false"/>
                <w:i w:val="false"/>
                <w:color w:val="000000"/>
                <w:sz w:val="20"/>
              </w:rPr>
              <w:t>
рәсімнің,</w:t>
            </w:r>
            <w:r>
              <w:br/>
            </w:r>
            <w:r>
              <w:rPr>
                <w:rFonts w:ascii="Times New Roman"/>
                <w:b w:val="false"/>
                <w:i w:val="false"/>
                <w:color w:val="000000"/>
                <w:sz w:val="20"/>
              </w:rPr>
              <w:t>
операцияның)</w:t>
            </w:r>
            <w:r>
              <w:br/>
            </w:r>
            <w:r>
              <w:rPr>
                <w:rFonts w:ascii="Times New Roman"/>
                <w:b w:val="false"/>
                <w:i w:val="false"/>
                <w:color w:val="000000"/>
                <w:sz w:val="20"/>
              </w:rPr>
              <w:t>
аталуы және сипаты</w:t>
            </w:r>
            <w:r>
              <w:br/>
            </w:r>
            <w:r>
              <w:rPr>
                <w:rFonts w:ascii="Times New Roman"/>
                <w:b w:val="false"/>
                <w:i w:val="false"/>
                <w:color w:val="000000"/>
                <w:sz w:val="20"/>
              </w:rPr>
              <w:t>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w:t>
            </w:r>
            <w:r>
              <w:br/>
            </w:r>
            <w:r>
              <w:rPr>
                <w:rFonts w:ascii="Times New Roman"/>
                <w:b w:val="false"/>
                <w:i w:val="false"/>
                <w:color w:val="000000"/>
                <w:sz w:val="20"/>
              </w:rPr>
              <w:t>
жасыру сөз</w:t>
            </w:r>
            <w:r>
              <w:br/>
            </w:r>
            <w:r>
              <w:rPr>
                <w:rFonts w:ascii="Times New Roman"/>
                <w:b w:val="false"/>
                <w:i w:val="false"/>
                <w:color w:val="000000"/>
                <w:sz w:val="20"/>
              </w:rPr>
              <w:t>
арқылы ЭҮП</w:t>
            </w:r>
            <w:r>
              <w:br/>
            </w:r>
            <w:r>
              <w:rPr>
                <w:rFonts w:ascii="Times New Roman"/>
                <w:b w:val="false"/>
                <w:i w:val="false"/>
                <w:color w:val="000000"/>
                <w:sz w:val="20"/>
              </w:rPr>
              <w:t>
авторланады</w:t>
            </w:r>
            <w:r>
              <w:br/>
            </w:r>
            <w:r>
              <w:rPr>
                <w:rFonts w:ascii="Times New Roman"/>
                <w:b w:val="false"/>
                <w:i w:val="false"/>
                <w:color w:val="000000"/>
                <w:sz w:val="20"/>
              </w:rPr>
              <w:t>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r>
              <w:br/>
            </w:r>
            <w:r>
              <w:rPr>
                <w:rFonts w:ascii="Times New Roman"/>
                <w:b w:val="false"/>
                <w:i w:val="false"/>
                <w:color w:val="000000"/>
                <w:sz w:val="20"/>
              </w:rPr>
              <w:t>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таңдайды және</w:t>
            </w:r>
            <w:r>
              <w:br/>
            </w:r>
            <w:r>
              <w:rPr>
                <w:rFonts w:ascii="Times New Roman"/>
                <w:b w:val="false"/>
                <w:i w:val="false"/>
                <w:color w:val="000000"/>
                <w:sz w:val="20"/>
              </w:rPr>
              <w:t>
тұтынушының</w:t>
            </w:r>
            <w:r>
              <w:br/>
            </w:r>
            <w:r>
              <w:rPr>
                <w:rFonts w:ascii="Times New Roman"/>
                <w:b w:val="false"/>
                <w:i w:val="false"/>
                <w:color w:val="000000"/>
                <w:sz w:val="20"/>
              </w:rPr>
              <w:t>
ЭСҚ таңдауы</w:t>
            </w:r>
            <w:r>
              <w:br/>
            </w:r>
            <w:r>
              <w:rPr>
                <w:rFonts w:ascii="Times New Roman"/>
                <w:b w:val="false"/>
                <w:i w:val="false"/>
                <w:color w:val="000000"/>
                <w:sz w:val="20"/>
              </w:rPr>
              <w:t>
мен сұрау</w:t>
            </w:r>
            <w:r>
              <w:br/>
            </w:r>
            <w:r>
              <w:rPr>
                <w:rFonts w:ascii="Times New Roman"/>
                <w:b w:val="false"/>
                <w:i w:val="false"/>
                <w:color w:val="000000"/>
                <w:sz w:val="20"/>
              </w:rPr>
              <w:t>
мәліметтерін</w:t>
            </w:r>
            <w:r>
              <w:br/>
            </w:r>
            <w:r>
              <w:rPr>
                <w:rFonts w:ascii="Times New Roman"/>
                <w:b w:val="false"/>
                <w:i w:val="false"/>
                <w:color w:val="000000"/>
                <w:sz w:val="20"/>
              </w:rPr>
              <w:t>
қалыптастырады</w:t>
            </w: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деректерінде</w:t>
            </w:r>
            <w:r>
              <w:br/>
            </w:r>
            <w:r>
              <w:rPr>
                <w:rFonts w:ascii="Times New Roman"/>
                <w:b w:val="false"/>
                <w:i w:val="false"/>
                <w:color w:val="000000"/>
                <w:sz w:val="20"/>
              </w:rPr>
              <w:t>
бұзушылықтар</w:t>
            </w:r>
            <w:r>
              <w:br/>
            </w:r>
            <w:r>
              <w:rPr>
                <w:rFonts w:ascii="Times New Roman"/>
                <w:b w:val="false"/>
                <w:i w:val="false"/>
                <w:color w:val="000000"/>
                <w:sz w:val="20"/>
              </w:rPr>
              <w:t>
болуына байланысты бас тарту туралы</w:t>
            </w:r>
            <w:r>
              <w:br/>
            </w:r>
            <w:r>
              <w:rPr>
                <w:rFonts w:ascii="Times New Roman"/>
                <w:b w:val="false"/>
                <w:i w:val="false"/>
                <w:color w:val="000000"/>
                <w:sz w:val="20"/>
              </w:rPr>
              <w:t>
хабарлама қалыптастырады</w:t>
            </w:r>
            <w:r>
              <w:br/>
            </w:r>
            <w:r>
              <w:rPr>
                <w:rFonts w:ascii="Times New Roman"/>
                <w:b w:val="false"/>
                <w:i w:val="false"/>
                <w:color w:val="000000"/>
                <w:sz w:val="20"/>
              </w:rPr>
              <w:t>
 </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(деректер, құжат,</w:t>
            </w:r>
            <w:r>
              <w:br/>
            </w:r>
            <w:r>
              <w:rPr>
                <w:rFonts w:ascii="Times New Roman"/>
                <w:b w:val="false"/>
                <w:i w:val="false"/>
                <w:color w:val="000000"/>
                <w:sz w:val="20"/>
              </w:rPr>
              <w:t>
ұйымдық-әкімгерлік</w:t>
            </w:r>
            <w:r>
              <w:br/>
            </w:r>
            <w:r>
              <w:rPr>
                <w:rFonts w:ascii="Times New Roman"/>
                <w:b w:val="false"/>
                <w:i w:val="false"/>
                <w:color w:val="000000"/>
                <w:sz w:val="20"/>
              </w:rPr>
              <w:t>
шешім)</w:t>
            </w:r>
            <w:r>
              <w:br/>
            </w:r>
            <w:r>
              <w:rPr>
                <w:rFonts w:ascii="Times New Roman"/>
                <w:b w:val="false"/>
                <w:i w:val="false"/>
                <w:color w:val="000000"/>
                <w:sz w:val="20"/>
              </w:rPr>
              <w:t>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w:t>
            </w:r>
            <w:r>
              <w:br/>
            </w:r>
            <w:r>
              <w:rPr>
                <w:rFonts w:ascii="Times New Roman"/>
                <w:b w:val="false"/>
                <w:i w:val="false"/>
                <w:color w:val="000000"/>
                <w:sz w:val="20"/>
              </w:rPr>
              <w:t>
қалыптасу</w:t>
            </w:r>
            <w:r>
              <w:br/>
            </w:r>
            <w:r>
              <w:rPr>
                <w:rFonts w:ascii="Times New Roman"/>
                <w:b w:val="false"/>
                <w:i w:val="false"/>
                <w:color w:val="000000"/>
                <w:sz w:val="20"/>
              </w:rPr>
              <w:t>
туралы</w:t>
            </w:r>
            <w:r>
              <w:br/>
            </w:r>
            <w:r>
              <w:rPr>
                <w:rFonts w:ascii="Times New Roman"/>
                <w:b w:val="false"/>
                <w:i w:val="false"/>
                <w:color w:val="000000"/>
                <w:sz w:val="20"/>
              </w:rPr>
              <w:t>
хабарлама</w:t>
            </w:r>
            <w:r>
              <w:br/>
            </w:r>
            <w:r>
              <w:rPr>
                <w:rFonts w:ascii="Times New Roman"/>
                <w:b w:val="false"/>
                <w:i w:val="false"/>
                <w:color w:val="000000"/>
                <w:sz w:val="20"/>
              </w:rPr>
              <w:t>
көрсету</w:t>
            </w:r>
            <w:r>
              <w:br/>
            </w:r>
            <w:r>
              <w:rPr>
                <w:rFonts w:ascii="Times New Roman"/>
                <w:b w:val="false"/>
                <w:i w:val="false"/>
                <w:color w:val="000000"/>
                <w:sz w:val="20"/>
              </w:rPr>
              <w:t>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w:t>
            </w:r>
            <w:r>
              <w:br/>
            </w:r>
            <w:r>
              <w:rPr>
                <w:rFonts w:ascii="Times New Roman"/>
                <w:b w:val="false"/>
                <w:i w:val="false"/>
                <w:color w:val="000000"/>
                <w:sz w:val="20"/>
              </w:rPr>
              <w:t>
электрондық</w:t>
            </w:r>
            <w:r>
              <w:br/>
            </w:r>
            <w:r>
              <w:rPr>
                <w:rFonts w:ascii="Times New Roman"/>
                <w:b w:val="false"/>
                <w:i w:val="false"/>
                <w:color w:val="000000"/>
                <w:sz w:val="20"/>
              </w:rPr>
              <w:t>
мемлекеттік</w:t>
            </w:r>
            <w:r>
              <w:br/>
            </w:r>
            <w:r>
              <w:rPr>
                <w:rFonts w:ascii="Times New Roman"/>
                <w:b w:val="false"/>
                <w:i w:val="false"/>
                <w:color w:val="000000"/>
                <w:sz w:val="20"/>
              </w:rPr>
              <w:t>
қызметтен</w:t>
            </w:r>
            <w:r>
              <w:br/>
            </w:r>
            <w:r>
              <w:rPr>
                <w:rFonts w:ascii="Times New Roman"/>
                <w:b w:val="false"/>
                <w:i w:val="false"/>
                <w:color w:val="000000"/>
                <w:sz w:val="20"/>
              </w:rPr>
              <w:t>
бас тарту</w:t>
            </w:r>
            <w:r>
              <w:br/>
            </w:r>
            <w:r>
              <w:rPr>
                <w:rFonts w:ascii="Times New Roman"/>
                <w:b w:val="false"/>
                <w:i w:val="false"/>
                <w:color w:val="000000"/>
                <w:sz w:val="20"/>
              </w:rPr>
              <w:t>
хабарлама</w:t>
            </w:r>
            <w:r>
              <w:br/>
            </w:r>
            <w:r>
              <w:rPr>
                <w:rFonts w:ascii="Times New Roman"/>
                <w:b w:val="false"/>
                <w:i w:val="false"/>
                <w:color w:val="000000"/>
                <w:sz w:val="20"/>
              </w:rPr>
              <w:t>
қалыптастыру</w:t>
            </w:r>
            <w:r>
              <w:br/>
            </w:r>
            <w:r>
              <w:rPr>
                <w:rFonts w:ascii="Times New Roman"/>
                <w:b w:val="false"/>
                <w:i w:val="false"/>
                <w:color w:val="000000"/>
                <w:sz w:val="20"/>
              </w:rPr>
              <w:t>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w:t>
            </w:r>
            <w:r>
              <w:br/>
            </w:r>
            <w:r>
              <w:rPr>
                <w:rFonts w:ascii="Times New Roman"/>
                <w:b w:val="false"/>
                <w:i w:val="false"/>
                <w:color w:val="000000"/>
                <w:sz w:val="20"/>
              </w:rPr>
              <w:t>
электрондық</w:t>
            </w:r>
            <w:r>
              <w:br/>
            </w:r>
            <w:r>
              <w:rPr>
                <w:rFonts w:ascii="Times New Roman"/>
                <w:b w:val="false"/>
                <w:i w:val="false"/>
                <w:color w:val="000000"/>
                <w:sz w:val="20"/>
              </w:rPr>
              <w:t>
мемлекеттік</w:t>
            </w:r>
            <w:r>
              <w:br/>
            </w:r>
            <w:r>
              <w:rPr>
                <w:rFonts w:ascii="Times New Roman"/>
                <w:b w:val="false"/>
                <w:i w:val="false"/>
                <w:color w:val="000000"/>
                <w:sz w:val="20"/>
              </w:rPr>
              <w:t>
қызметтен</w:t>
            </w:r>
            <w:r>
              <w:br/>
            </w:r>
            <w:r>
              <w:rPr>
                <w:rFonts w:ascii="Times New Roman"/>
                <w:b w:val="false"/>
                <w:i w:val="false"/>
                <w:color w:val="000000"/>
                <w:sz w:val="20"/>
              </w:rPr>
              <w:t>
бас тарту</w:t>
            </w:r>
            <w:r>
              <w:br/>
            </w:r>
            <w:r>
              <w:rPr>
                <w:rFonts w:ascii="Times New Roman"/>
                <w:b w:val="false"/>
                <w:i w:val="false"/>
                <w:color w:val="000000"/>
                <w:sz w:val="20"/>
              </w:rPr>
              <w:t>
хабарлама</w:t>
            </w:r>
            <w:r>
              <w:br/>
            </w:r>
            <w:r>
              <w:rPr>
                <w:rFonts w:ascii="Times New Roman"/>
                <w:b w:val="false"/>
                <w:i w:val="false"/>
                <w:color w:val="000000"/>
                <w:sz w:val="20"/>
              </w:rPr>
              <w:t>
қалыптастыру</w:t>
            </w:r>
            <w:r>
              <w:br/>
            </w:r>
            <w:r>
              <w:rPr>
                <w:rFonts w:ascii="Times New Roman"/>
                <w:b w:val="false"/>
                <w:i w:val="false"/>
                <w:color w:val="000000"/>
                <w:sz w:val="20"/>
              </w:rPr>
              <w:t>
 </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w:t>
            </w:r>
            <w:r>
              <w:br/>
            </w:r>
            <w:r>
              <w:rPr>
                <w:rFonts w:ascii="Times New Roman"/>
                <w:b w:val="false"/>
                <w:i w:val="false"/>
                <w:color w:val="000000"/>
                <w:sz w:val="20"/>
              </w:rPr>
              <w:t>
1 минут</w:t>
            </w:r>
            <w:r>
              <w:br/>
            </w:r>
            <w:r>
              <w:rPr>
                <w:rFonts w:ascii="Times New Roman"/>
                <w:b w:val="false"/>
                <w:i w:val="false"/>
                <w:color w:val="000000"/>
                <w:sz w:val="20"/>
              </w:rPr>
              <w:t>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іс-әрекеттің</w:t>
            </w:r>
            <w:r>
              <w:br/>
            </w:r>
            <w:r>
              <w:rPr>
                <w:rFonts w:ascii="Times New Roman"/>
                <w:b w:val="false"/>
                <w:i w:val="false"/>
                <w:color w:val="000000"/>
                <w:sz w:val="20"/>
              </w:rPr>
              <w:t>
нөмірі</w:t>
            </w:r>
            <w:r>
              <w:br/>
            </w:r>
            <w:r>
              <w:rPr>
                <w:rFonts w:ascii="Times New Roman"/>
                <w:b w:val="false"/>
                <w:i w:val="false"/>
                <w:color w:val="000000"/>
                <w:sz w:val="20"/>
              </w:rPr>
              <w:t>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w:t>
            </w:r>
            <w:r>
              <w:br/>
            </w:r>
            <w:r>
              <w:rPr>
                <w:rFonts w:ascii="Times New Roman"/>
                <w:b w:val="false"/>
                <w:i w:val="false"/>
                <w:color w:val="000000"/>
                <w:sz w:val="20"/>
              </w:rPr>
              <w:t>
деректерінде</w:t>
            </w:r>
            <w:r>
              <w:br/>
            </w:r>
            <w:r>
              <w:rPr>
                <w:rFonts w:ascii="Times New Roman"/>
                <w:b w:val="false"/>
                <w:i w:val="false"/>
                <w:color w:val="000000"/>
                <w:sz w:val="20"/>
              </w:rPr>
              <w:t>
бұзушылықтар</w:t>
            </w:r>
            <w:r>
              <w:br/>
            </w:r>
            <w:r>
              <w:rPr>
                <w:rFonts w:ascii="Times New Roman"/>
                <w:b w:val="false"/>
                <w:i w:val="false"/>
                <w:color w:val="000000"/>
                <w:sz w:val="20"/>
              </w:rPr>
              <w:t>
болу кезде;</w:t>
            </w:r>
            <w:r>
              <w:br/>
            </w:r>
            <w:r>
              <w:rPr>
                <w:rFonts w:ascii="Times New Roman"/>
                <w:b w:val="false"/>
                <w:i w:val="false"/>
                <w:color w:val="000000"/>
                <w:sz w:val="20"/>
              </w:rPr>
              <w:t>
3 – авторландыру</w:t>
            </w:r>
            <w:r>
              <w:br/>
            </w:r>
            <w:r>
              <w:rPr>
                <w:rFonts w:ascii="Times New Roman"/>
                <w:b w:val="false"/>
                <w:i w:val="false"/>
                <w:color w:val="000000"/>
                <w:sz w:val="20"/>
              </w:rPr>
              <w:t>
өткізілген</w:t>
            </w:r>
            <w:r>
              <w:br/>
            </w:r>
            <w:r>
              <w:rPr>
                <w:rFonts w:ascii="Times New Roman"/>
                <w:b w:val="false"/>
                <w:i w:val="false"/>
                <w:color w:val="000000"/>
                <w:sz w:val="20"/>
              </w:rPr>
              <w:t>
кезде</w:t>
            </w:r>
            <w:r>
              <w:br/>
            </w:r>
            <w:r>
              <w:rPr>
                <w:rFonts w:ascii="Times New Roman"/>
                <w:b w:val="false"/>
                <w:i w:val="false"/>
                <w:color w:val="000000"/>
                <w:sz w:val="20"/>
              </w:rPr>
              <w:t>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тұтынушының деректерінде бұзушылықтар болу кезде; </w:t>
            </w:r>
            <w:r>
              <w:br/>
            </w:r>
            <w:r>
              <w:rPr>
                <w:rFonts w:ascii="Times New Roman"/>
                <w:b w:val="false"/>
                <w:i w:val="false"/>
                <w:color w:val="000000"/>
                <w:sz w:val="20"/>
              </w:rPr>
              <w:t>
5 – бұзушылықтар жоқ кезде</w:t>
            </w:r>
            <w:r>
              <w:br/>
            </w:r>
            <w:r>
              <w:rPr>
                <w:rFonts w:ascii="Times New Roman"/>
                <w:b w:val="false"/>
                <w:i w:val="false"/>
                <w:color w:val="000000"/>
                <w:sz w:val="20"/>
              </w:rPr>
              <w:t>
 </w:t>
            </w:r>
          </w:p>
        </w:tc>
        <w:tc>
          <w:tcPr>
            <w:tcW w:w="1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7"/>
        <w:gridCol w:w="1578"/>
        <w:gridCol w:w="2725"/>
        <w:gridCol w:w="4024"/>
        <w:gridCol w:w="2026"/>
        <w:gridCol w:w="1260"/>
      </w:tblGrid>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w:t>
            </w:r>
            <w:r>
              <w:br/>
            </w:r>
            <w:r>
              <w:rPr>
                <w:rFonts w:ascii="Times New Roman"/>
                <w:b w:val="false"/>
                <w:i w:val="false"/>
                <w:color w:val="000000"/>
                <w:sz w:val="20"/>
              </w:rPr>
              <w:t>
ағымы)</w:t>
            </w:r>
            <w:r>
              <w:br/>
            </w:r>
            <w:r>
              <w:rPr>
                <w:rFonts w:ascii="Times New Roman"/>
                <w:b w:val="false"/>
                <w:i w:val="false"/>
                <w:color w:val="000000"/>
                <w:sz w:val="20"/>
              </w:rPr>
              <w:t>
 </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(үдерістің,</w:t>
            </w:r>
            <w:r>
              <w:br/>
            </w:r>
            <w:r>
              <w:rPr>
                <w:rFonts w:ascii="Times New Roman"/>
                <w:b w:val="false"/>
                <w:i w:val="false"/>
                <w:color w:val="000000"/>
                <w:sz w:val="20"/>
              </w:rPr>
              <w:t>
рәсімнің,</w:t>
            </w:r>
            <w:r>
              <w:br/>
            </w:r>
            <w:r>
              <w:rPr>
                <w:rFonts w:ascii="Times New Roman"/>
                <w:b w:val="false"/>
                <w:i w:val="false"/>
                <w:color w:val="000000"/>
                <w:sz w:val="20"/>
              </w:rPr>
              <w:t>
операцияның)</w:t>
            </w:r>
            <w:r>
              <w:br/>
            </w:r>
            <w:r>
              <w:rPr>
                <w:rFonts w:ascii="Times New Roman"/>
                <w:b w:val="false"/>
                <w:i w:val="false"/>
                <w:color w:val="000000"/>
                <w:sz w:val="20"/>
              </w:rPr>
              <w:t>
аталуы және сипаты</w:t>
            </w:r>
            <w:r>
              <w:br/>
            </w:r>
            <w:r>
              <w:rPr>
                <w:rFonts w:ascii="Times New Roman"/>
                <w:b w:val="false"/>
                <w:i w:val="false"/>
                <w:color w:val="000000"/>
                <w:sz w:val="20"/>
              </w:rPr>
              <w:t>
 </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r>
              <w:br/>
            </w:r>
            <w:r>
              <w:rPr>
                <w:rFonts w:ascii="Times New Roman"/>
                <w:b w:val="false"/>
                <w:i w:val="false"/>
                <w:color w:val="000000"/>
                <w:sz w:val="20"/>
              </w:rPr>
              <w:t>
 </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r>
              <w:br/>
            </w:r>
            <w:r>
              <w:rPr>
                <w:rFonts w:ascii="Times New Roman"/>
                <w:b w:val="false"/>
                <w:i w:val="false"/>
                <w:color w:val="000000"/>
                <w:sz w:val="20"/>
              </w:rPr>
              <w:t>
(деректер, құжат,</w:t>
            </w:r>
            <w:r>
              <w:br/>
            </w:r>
            <w:r>
              <w:rPr>
                <w:rFonts w:ascii="Times New Roman"/>
                <w:b w:val="false"/>
                <w:i w:val="false"/>
                <w:color w:val="000000"/>
                <w:sz w:val="20"/>
              </w:rPr>
              <w:t>
ұйымдық-әкімгерлік</w:t>
            </w:r>
            <w:r>
              <w:br/>
            </w:r>
            <w:r>
              <w:rPr>
                <w:rFonts w:ascii="Times New Roman"/>
                <w:b w:val="false"/>
                <w:i w:val="false"/>
                <w:color w:val="000000"/>
                <w:sz w:val="20"/>
              </w:rPr>
              <w:t>
шешім)</w:t>
            </w:r>
            <w:r>
              <w:br/>
            </w:r>
            <w:r>
              <w:rPr>
                <w:rFonts w:ascii="Times New Roman"/>
                <w:b w:val="false"/>
                <w:i w:val="false"/>
                <w:color w:val="000000"/>
                <w:sz w:val="20"/>
              </w:rPr>
              <w:t>
 </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r>
              <w:br/>
            </w:r>
            <w:r>
              <w:rPr>
                <w:rFonts w:ascii="Times New Roman"/>
                <w:b w:val="false"/>
                <w:i w:val="false"/>
                <w:color w:val="000000"/>
                <w:sz w:val="20"/>
              </w:rPr>
              <w:t>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r>
              <w:br/>
            </w:r>
            <w:r>
              <w:rPr>
                <w:rFonts w:ascii="Times New Roman"/>
                <w:b w:val="false"/>
                <w:i w:val="false"/>
                <w:color w:val="000000"/>
                <w:sz w:val="20"/>
              </w:rPr>
              <w:t>
 </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іс-әрекеттің</w:t>
            </w:r>
            <w:r>
              <w:br/>
            </w:r>
            <w:r>
              <w:rPr>
                <w:rFonts w:ascii="Times New Roman"/>
                <w:b w:val="false"/>
                <w:i w:val="false"/>
                <w:color w:val="000000"/>
                <w:sz w:val="20"/>
              </w:rPr>
              <w:t>
нөмірі</w:t>
            </w:r>
            <w:r>
              <w:br/>
            </w:r>
            <w:r>
              <w:rPr>
                <w:rFonts w:ascii="Times New Roman"/>
                <w:b w:val="false"/>
                <w:i w:val="false"/>
                <w:color w:val="000000"/>
                <w:sz w:val="20"/>
              </w:rPr>
              <w:t>
 </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r>
              <w:br/>
            </w:r>
            <w:r>
              <w:rPr>
                <w:rFonts w:ascii="Times New Roman"/>
                <w:b w:val="false"/>
                <w:i w:val="false"/>
                <w:color w:val="000000"/>
                <w:sz w:val="20"/>
              </w:rPr>
              <w:t>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3"/>
        <w:gridCol w:w="2181"/>
        <w:gridCol w:w="2526"/>
        <w:gridCol w:w="1141"/>
        <w:gridCol w:w="3419"/>
        <w:gridCol w:w="2410"/>
      </w:tblGrid>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операцияның) аталуы және сипаты</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r>
              <w:br/>
            </w:r>
            <w:r>
              <w:rPr>
                <w:rFonts w:ascii="Times New Roman"/>
                <w:b w:val="false"/>
                <w:i w:val="false"/>
                <w:color w:val="000000"/>
                <w:sz w:val="20"/>
              </w:rPr>
              <w:t>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 жоқ екені туралы хабарлама қалыптастыру</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r>
              <w:br/>
            </w:r>
            <w:r>
              <w:rPr>
                <w:rFonts w:ascii="Times New Roman"/>
                <w:b w:val="false"/>
                <w:i w:val="false"/>
                <w:color w:val="000000"/>
                <w:sz w:val="20"/>
              </w:rPr>
              <w:t>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7"/>
        <w:gridCol w:w="2369"/>
        <w:gridCol w:w="2240"/>
        <w:gridCol w:w="3713"/>
        <w:gridCol w:w="1996"/>
        <w:gridCol w:w="1305"/>
      </w:tblGrid>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операцияның) аталуы және сипаты</w:t>
            </w: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r>
              <w:br/>
            </w: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r>
              <w:br/>
            </w: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r>
              <w:br/>
            </w: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5"/>
        <w:gridCol w:w="1436"/>
        <w:gridCol w:w="2816"/>
        <w:gridCol w:w="1365"/>
        <w:gridCol w:w="4365"/>
        <w:gridCol w:w="1573"/>
      </w:tblGrid>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w:t>
            </w:r>
            <w:r>
              <w:br/>
            </w:r>
            <w:r>
              <w:rPr>
                <w:rFonts w:ascii="Times New Roman"/>
                <w:b w:val="false"/>
                <w:i w:val="false"/>
                <w:color w:val="000000"/>
                <w:sz w:val="20"/>
              </w:rPr>
              <w:t>
№ (барысы,</w:t>
            </w:r>
            <w:r>
              <w:br/>
            </w:r>
            <w:r>
              <w:rPr>
                <w:rFonts w:ascii="Times New Roman"/>
                <w:b w:val="false"/>
                <w:i w:val="false"/>
                <w:color w:val="000000"/>
                <w:sz w:val="20"/>
              </w:rPr>
              <w:t>
жұмыс ағымы)</w:t>
            </w: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 ЖТ ММБ</w:t>
            </w:r>
            <w:r>
              <w:br/>
            </w:r>
            <w:r>
              <w:rPr>
                <w:rFonts w:ascii="Times New Roman"/>
                <w:b w:val="false"/>
                <w:i w:val="false"/>
                <w:color w:val="000000"/>
                <w:sz w:val="20"/>
              </w:rPr>
              <w:t>
 </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атауы </w:t>
            </w:r>
            <w:r>
              <w:br/>
            </w:r>
            <w:r>
              <w:rPr>
                <w:rFonts w:ascii="Times New Roman"/>
                <w:b w:val="false"/>
                <w:i w:val="false"/>
                <w:color w:val="000000"/>
                <w:sz w:val="20"/>
              </w:rPr>
              <w:t xml:space="preserve">
(ресімдер мен </w:t>
            </w:r>
            <w:r>
              <w:br/>
            </w:r>
            <w:r>
              <w:rPr>
                <w:rFonts w:ascii="Times New Roman"/>
                <w:b w:val="false"/>
                <w:i w:val="false"/>
                <w:color w:val="000000"/>
                <w:sz w:val="20"/>
              </w:rPr>
              <w:t>
операциялардың үрдісі)</w:t>
            </w:r>
            <w:r>
              <w:br/>
            </w:r>
            <w:r>
              <w:rPr>
                <w:rFonts w:ascii="Times New Roman"/>
                <w:b w:val="false"/>
                <w:i w:val="false"/>
                <w:color w:val="000000"/>
                <w:sz w:val="20"/>
              </w:rPr>
              <w:t>
және олардың</w:t>
            </w:r>
            <w:r>
              <w:br/>
            </w:r>
            <w:r>
              <w:rPr>
                <w:rFonts w:ascii="Times New Roman"/>
                <w:b w:val="false"/>
                <w:i w:val="false"/>
                <w:color w:val="000000"/>
                <w:sz w:val="20"/>
              </w:rPr>
              <w:t>
сипаттамасы</w:t>
            </w: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Орталық операторы авторланады</w:t>
            </w: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r>
              <w:br/>
            </w:r>
            <w:r>
              <w:rPr>
                <w:rFonts w:ascii="Times New Roman"/>
                <w:b w:val="false"/>
                <w:i w:val="false"/>
                <w:color w:val="000000"/>
                <w:sz w:val="20"/>
              </w:rPr>
              <w:t>
 </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 мәліметтерінің болмауына байланысты</w:t>
            </w:r>
            <w:r>
              <w:br/>
            </w:r>
            <w:r>
              <w:rPr>
                <w:rFonts w:ascii="Times New Roman"/>
                <w:b w:val="false"/>
                <w:i w:val="false"/>
                <w:color w:val="000000"/>
                <w:sz w:val="20"/>
              </w:rPr>
              <w:t>
мәліметтерді</w:t>
            </w:r>
            <w:r>
              <w:br/>
            </w:r>
            <w:r>
              <w:rPr>
                <w:rFonts w:ascii="Times New Roman"/>
                <w:b w:val="false"/>
                <w:i w:val="false"/>
                <w:color w:val="000000"/>
                <w:sz w:val="20"/>
              </w:rPr>
              <w:t>
алу мүмкін</w:t>
            </w:r>
            <w:r>
              <w:br/>
            </w:r>
            <w:r>
              <w:rPr>
                <w:rFonts w:ascii="Times New Roman"/>
                <w:b w:val="false"/>
                <w:i w:val="false"/>
                <w:color w:val="000000"/>
                <w:sz w:val="20"/>
              </w:rPr>
              <w:t>
еместігі туралы хабарлама</w:t>
            </w:r>
            <w:r>
              <w:br/>
            </w:r>
            <w:r>
              <w:rPr>
                <w:rFonts w:ascii="Times New Roman"/>
                <w:b w:val="false"/>
                <w:i w:val="false"/>
                <w:color w:val="000000"/>
                <w:sz w:val="20"/>
              </w:rPr>
              <w:t>
қалыптастыру</w:t>
            </w:r>
            <w:r>
              <w:br/>
            </w:r>
            <w:r>
              <w:rPr>
                <w:rFonts w:ascii="Times New Roman"/>
                <w:b w:val="false"/>
                <w:i w:val="false"/>
                <w:color w:val="000000"/>
                <w:sz w:val="20"/>
              </w:rPr>
              <w:t>
 </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формасы </w:t>
            </w:r>
            <w:r>
              <w:br/>
            </w:r>
            <w:r>
              <w:rPr>
                <w:rFonts w:ascii="Times New Roman"/>
                <w:b w:val="false"/>
                <w:i w:val="false"/>
                <w:color w:val="000000"/>
                <w:sz w:val="20"/>
              </w:rPr>
              <w:t xml:space="preserve">
(мәліметтер, құжат, ұйымдастырылған </w:t>
            </w:r>
            <w:r>
              <w:br/>
            </w:r>
            <w:r>
              <w:rPr>
                <w:rFonts w:ascii="Times New Roman"/>
                <w:b w:val="false"/>
                <w:i w:val="false"/>
                <w:color w:val="000000"/>
                <w:sz w:val="20"/>
              </w:rPr>
              <w:t>
өкімгерлік шешім)</w:t>
            </w: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r>
              <w:br/>
            </w:r>
            <w:r>
              <w:rPr>
                <w:rFonts w:ascii="Times New Roman"/>
                <w:b w:val="false"/>
                <w:i w:val="false"/>
                <w:color w:val="000000"/>
                <w:sz w:val="20"/>
              </w:rPr>
              <w:t>
 </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r>
              <w:br/>
            </w:r>
            <w:r>
              <w:rPr>
                <w:rFonts w:ascii="Times New Roman"/>
                <w:b w:val="false"/>
                <w:i w:val="false"/>
                <w:color w:val="000000"/>
                <w:sz w:val="20"/>
              </w:rPr>
              <w:t>
 </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w:t>
            </w:r>
            <w:r>
              <w:br/>
            </w:r>
            <w:r>
              <w:rPr>
                <w:rFonts w:ascii="Times New Roman"/>
                <w:b w:val="false"/>
                <w:i w:val="false"/>
                <w:color w:val="000000"/>
                <w:sz w:val="20"/>
              </w:rPr>
              <w:t xml:space="preserve">
іс-әрекеттің </w:t>
            </w:r>
            <w:r>
              <w:br/>
            </w:r>
            <w:r>
              <w:rPr>
                <w:rFonts w:ascii="Times New Roman"/>
                <w:b w:val="false"/>
                <w:i w:val="false"/>
                <w:color w:val="000000"/>
                <w:sz w:val="20"/>
              </w:rPr>
              <w:t>
нөмірі</w:t>
            </w: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
        <w:gridCol w:w="952"/>
        <w:gridCol w:w="1853"/>
        <w:gridCol w:w="1403"/>
        <w:gridCol w:w="3815"/>
        <w:gridCol w:w="2628"/>
        <w:gridCol w:w="954"/>
      </w:tblGrid>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(барысы, жұмыс</w:t>
            </w:r>
            <w:r>
              <w:br/>
            </w:r>
            <w:r>
              <w:rPr>
                <w:rFonts w:ascii="Times New Roman"/>
                <w:b w:val="false"/>
                <w:i w:val="false"/>
                <w:color w:val="000000"/>
                <w:sz w:val="20"/>
              </w:rPr>
              <w:t>
ағымы)</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операторы</w:t>
            </w: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операторы</w:t>
            </w:r>
            <w:r>
              <w:br/>
            </w:r>
            <w:r>
              <w:rPr>
                <w:rFonts w:ascii="Times New Roman"/>
                <w:b w:val="false"/>
                <w:i w:val="false"/>
                <w:color w:val="000000"/>
                <w:sz w:val="20"/>
              </w:rPr>
              <w:t>
 </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xml:space="preserve">
атауы </w:t>
            </w:r>
            <w:r>
              <w:br/>
            </w:r>
            <w:r>
              <w:rPr>
                <w:rFonts w:ascii="Times New Roman"/>
                <w:b w:val="false"/>
                <w:i w:val="false"/>
                <w:color w:val="000000"/>
                <w:sz w:val="20"/>
              </w:rPr>
              <w:t>
(ресімдер мен</w:t>
            </w:r>
            <w:r>
              <w:br/>
            </w:r>
            <w:r>
              <w:rPr>
                <w:rFonts w:ascii="Times New Roman"/>
                <w:b w:val="false"/>
                <w:i w:val="false"/>
                <w:color w:val="000000"/>
                <w:sz w:val="20"/>
              </w:rPr>
              <w:t>
операциялардың</w:t>
            </w:r>
            <w:r>
              <w:br/>
            </w:r>
            <w:r>
              <w:rPr>
                <w:rFonts w:ascii="Times New Roman"/>
                <w:b w:val="false"/>
                <w:i w:val="false"/>
                <w:color w:val="000000"/>
                <w:sz w:val="20"/>
              </w:rPr>
              <w:t>
үрдісі) және</w:t>
            </w:r>
            <w:r>
              <w:br/>
            </w:r>
            <w:r>
              <w:rPr>
                <w:rFonts w:ascii="Times New Roman"/>
                <w:b w:val="false"/>
                <w:i w:val="false"/>
                <w:color w:val="000000"/>
                <w:sz w:val="20"/>
              </w:rPr>
              <w:t>
олардың</w:t>
            </w:r>
            <w:r>
              <w:br/>
            </w:r>
            <w:r>
              <w:rPr>
                <w:rFonts w:ascii="Times New Roman"/>
                <w:b w:val="false"/>
                <w:i w:val="false"/>
                <w:color w:val="000000"/>
                <w:sz w:val="20"/>
              </w:rPr>
              <w:t>
сипаттамасы</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w:t>
            </w:r>
            <w:r>
              <w:br/>
            </w:r>
            <w:r>
              <w:rPr>
                <w:rFonts w:ascii="Times New Roman"/>
                <w:b w:val="false"/>
                <w:i w:val="false"/>
                <w:color w:val="000000"/>
                <w:sz w:val="20"/>
              </w:rPr>
              <w:t>
үлгісіне</w:t>
            </w:r>
            <w:r>
              <w:br/>
            </w:r>
            <w:r>
              <w:rPr>
                <w:rFonts w:ascii="Times New Roman"/>
                <w:b w:val="false"/>
                <w:i w:val="false"/>
                <w:color w:val="000000"/>
                <w:sz w:val="20"/>
              </w:rPr>
              <w:t>
қажетті</w:t>
            </w:r>
            <w:r>
              <w:br/>
            </w:r>
            <w:r>
              <w:rPr>
                <w:rFonts w:ascii="Times New Roman"/>
                <w:b w:val="false"/>
                <w:i w:val="false"/>
                <w:color w:val="000000"/>
                <w:sz w:val="20"/>
              </w:rPr>
              <w:t>
құжаттар</w:t>
            </w:r>
            <w:r>
              <w:br/>
            </w:r>
            <w:r>
              <w:rPr>
                <w:rFonts w:ascii="Times New Roman"/>
                <w:b w:val="false"/>
                <w:i w:val="false"/>
                <w:color w:val="000000"/>
                <w:sz w:val="20"/>
              </w:rPr>
              <w:t>
мен ЭСҚ</w:t>
            </w:r>
            <w:r>
              <w:br/>
            </w:r>
            <w:r>
              <w:rPr>
                <w:rFonts w:ascii="Times New Roman"/>
                <w:b w:val="false"/>
                <w:i w:val="false"/>
                <w:color w:val="000000"/>
                <w:sz w:val="20"/>
              </w:rPr>
              <w:t>
куәлігін</w:t>
            </w:r>
            <w:r>
              <w:br/>
            </w:r>
            <w:r>
              <w:rPr>
                <w:rFonts w:ascii="Times New Roman"/>
                <w:b w:val="false"/>
                <w:i w:val="false"/>
                <w:color w:val="000000"/>
                <w:sz w:val="20"/>
              </w:rPr>
              <w:t>
тіркей</w:t>
            </w:r>
            <w:r>
              <w:br/>
            </w:r>
            <w:r>
              <w:rPr>
                <w:rFonts w:ascii="Times New Roman"/>
                <w:b w:val="false"/>
                <w:i w:val="false"/>
                <w:color w:val="000000"/>
                <w:sz w:val="20"/>
              </w:rPr>
              <w:t>
отырып,</w:t>
            </w:r>
            <w:r>
              <w:br/>
            </w:r>
            <w:r>
              <w:rPr>
                <w:rFonts w:ascii="Times New Roman"/>
                <w:b w:val="false"/>
                <w:i w:val="false"/>
                <w:color w:val="000000"/>
                <w:sz w:val="20"/>
              </w:rPr>
              <w:t>
тапсырысты</w:t>
            </w:r>
            <w:r>
              <w:br/>
            </w:r>
            <w:r>
              <w:rPr>
                <w:rFonts w:ascii="Times New Roman"/>
                <w:b w:val="false"/>
                <w:i w:val="false"/>
                <w:color w:val="000000"/>
                <w:sz w:val="20"/>
              </w:rPr>
              <w:t>
толтыру</w:t>
            </w: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w:t>
            </w:r>
            <w:r>
              <w:br/>
            </w:r>
            <w:r>
              <w:rPr>
                <w:rFonts w:ascii="Times New Roman"/>
                <w:b w:val="false"/>
                <w:i w:val="false"/>
                <w:color w:val="000000"/>
                <w:sz w:val="20"/>
              </w:rPr>
              <w:t>
ЭСҚ куәландырылған (қол қойылған)</w:t>
            </w:r>
            <w:r>
              <w:br/>
            </w:r>
            <w:r>
              <w:rPr>
                <w:rFonts w:ascii="Times New Roman"/>
                <w:b w:val="false"/>
                <w:i w:val="false"/>
                <w:color w:val="000000"/>
                <w:sz w:val="20"/>
              </w:rPr>
              <w:t>
құжатты</w:t>
            </w:r>
            <w:r>
              <w:br/>
            </w:r>
            <w:r>
              <w:rPr>
                <w:rFonts w:ascii="Times New Roman"/>
                <w:b w:val="false"/>
                <w:i w:val="false"/>
                <w:color w:val="000000"/>
                <w:sz w:val="20"/>
              </w:rPr>
              <w:t>
бағыттау</w:t>
            </w:r>
            <w:r>
              <w:br/>
            </w:r>
            <w:r>
              <w:rPr>
                <w:rFonts w:ascii="Times New Roman"/>
                <w:b w:val="false"/>
                <w:i w:val="false"/>
                <w:color w:val="000000"/>
                <w:sz w:val="20"/>
              </w:rPr>
              <w:t>
 </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w:t>
            </w:r>
            <w:r>
              <w:br/>
            </w:r>
            <w:r>
              <w:rPr>
                <w:rFonts w:ascii="Times New Roman"/>
                <w:b w:val="false"/>
                <w:i w:val="false"/>
                <w:color w:val="000000"/>
                <w:sz w:val="20"/>
              </w:rPr>
              <w:t>
тіркеу</w:t>
            </w:r>
            <w:r>
              <w:br/>
            </w:r>
            <w:r>
              <w:rPr>
                <w:rFonts w:ascii="Times New Roman"/>
                <w:b w:val="false"/>
                <w:i w:val="false"/>
                <w:color w:val="000000"/>
                <w:sz w:val="20"/>
              </w:rPr>
              <w:t>
 </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құжаттарының</w:t>
            </w:r>
            <w:r>
              <w:br/>
            </w:r>
            <w:r>
              <w:rPr>
                <w:rFonts w:ascii="Times New Roman"/>
                <w:b w:val="false"/>
                <w:i w:val="false"/>
                <w:color w:val="000000"/>
                <w:sz w:val="20"/>
              </w:rPr>
              <w:t>
бұзылушылықтары болуына</w:t>
            </w:r>
            <w:r>
              <w:br/>
            </w:r>
            <w:r>
              <w:rPr>
                <w:rFonts w:ascii="Times New Roman"/>
                <w:b w:val="false"/>
                <w:i w:val="false"/>
                <w:color w:val="000000"/>
                <w:sz w:val="20"/>
              </w:rPr>
              <w:t>
байланысты</w:t>
            </w:r>
            <w:r>
              <w:br/>
            </w:r>
            <w:r>
              <w:rPr>
                <w:rFonts w:ascii="Times New Roman"/>
                <w:b w:val="false"/>
                <w:i w:val="false"/>
                <w:color w:val="000000"/>
                <w:sz w:val="20"/>
              </w:rPr>
              <w:t>
қызмет</w:t>
            </w:r>
            <w:r>
              <w:br/>
            </w:r>
            <w:r>
              <w:rPr>
                <w:rFonts w:ascii="Times New Roman"/>
                <w:b w:val="false"/>
                <w:i w:val="false"/>
                <w:color w:val="000000"/>
                <w:sz w:val="20"/>
              </w:rPr>
              <w:t>
көрсетуден</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хабарламаны</w:t>
            </w:r>
            <w:r>
              <w:br/>
            </w:r>
            <w:r>
              <w:rPr>
                <w:rFonts w:ascii="Times New Roman"/>
                <w:b w:val="false"/>
                <w:i w:val="false"/>
                <w:color w:val="000000"/>
                <w:sz w:val="20"/>
              </w:rPr>
              <w:t>
қалыптастыру</w:t>
            </w: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w:t>
            </w:r>
            <w:r>
              <w:br/>
            </w:r>
            <w:r>
              <w:rPr>
                <w:rFonts w:ascii="Times New Roman"/>
                <w:b w:val="false"/>
                <w:i w:val="false"/>
                <w:color w:val="000000"/>
                <w:sz w:val="20"/>
              </w:rPr>
              <w:t>
нәтижесін</w:t>
            </w:r>
            <w:r>
              <w:br/>
            </w:r>
            <w:r>
              <w:rPr>
                <w:rFonts w:ascii="Times New Roman"/>
                <w:b w:val="false"/>
                <w:i w:val="false"/>
                <w:color w:val="000000"/>
                <w:sz w:val="20"/>
              </w:rPr>
              <w:t>
алуы</w:t>
            </w:r>
            <w:r>
              <w:br/>
            </w:r>
            <w:r>
              <w:rPr>
                <w:rFonts w:ascii="Times New Roman"/>
                <w:b w:val="false"/>
                <w:i w:val="false"/>
                <w:color w:val="000000"/>
                <w:sz w:val="20"/>
              </w:rPr>
              <w:t>
 </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(мәліметтер,</w:t>
            </w:r>
            <w:r>
              <w:br/>
            </w:r>
            <w:r>
              <w:rPr>
                <w:rFonts w:ascii="Times New Roman"/>
                <w:b w:val="false"/>
                <w:i w:val="false"/>
                <w:color w:val="000000"/>
                <w:sz w:val="20"/>
              </w:rPr>
              <w:t>
құжат,</w:t>
            </w:r>
            <w:r>
              <w:br/>
            </w:r>
            <w:r>
              <w:rPr>
                <w:rFonts w:ascii="Times New Roman"/>
                <w:b w:val="false"/>
                <w:i w:val="false"/>
                <w:color w:val="000000"/>
                <w:sz w:val="20"/>
              </w:rPr>
              <w:t>
ұйымдастырылған</w:t>
            </w:r>
            <w:r>
              <w:br/>
            </w:r>
            <w:r>
              <w:rPr>
                <w:rFonts w:ascii="Times New Roman"/>
                <w:b w:val="false"/>
                <w:i w:val="false"/>
                <w:color w:val="000000"/>
                <w:sz w:val="20"/>
              </w:rPr>
              <w:t>
өкімгерлік</w:t>
            </w:r>
            <w:r>
              <w:br/>
            </w:r>
            <w:r>
              <w:rPr>
                <w:rFonts w:ascii="Times New Roman"/>
                <w:b w:val="false"/>
                <w:i w:val="false"/>
                <w:color w:val="000000"/>
                <w:sz w:val="20"/>
              </w:rPr>
              <w:t>
шешім)</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w:t>
            </w:r>
            <w:r>
              <w:br/>
            </w:r>
            <w:r>
              <w:rPr>
                <w:rFonts w:ascii="Times New Roman"/>
                <w:b w:val="false"/>
                <w:i w:val="false"/>
                <w:color w:val="000000"/>
                <w:sz w:val="20"/>
              </w:rPr>
              <w:t>
қалыптасу</w:t>
            </w:r>
            <w:r>
              <w:br/>
            </w:r>
            <w:r>
              <w:rPr>
                <w:rFonts w:ascii="Times New Roman"/>
                <w:b w:val="false"/>
                <w:i w:val="false"/>
                <w:color w:val="000000"/>
                <w:sz w:val="20"/>
              </w:rPr>
              <w:t>
туралы</w:t>
            </w:r>
            <w:r>
              <w:br/>
            </w:r>
            <w:r>
              <w:rPr>
                <w:rFonts w:ascii="Times New Roman"/>
                <w:b w:val="false"/>
                <w:i w:val="false"/>
                <w:color w:val="000000"/>
                <w:sz w:val="20"/>
              </w:rPr>
              <w:t>
хабарлама</w:t>
            </w:r>
            <w:r>
              <w:br/>
            </w:r>
            <w:r>
              <w:rPr>
                <w:rFonts w:ascii="Times New Roman"/>
                <w:b w:val="false"/>
                <w:i w:val="false"/>
                <w:color w:val="000000"/>
                <w:sz w:val="20"/>
              </w:rPr>
              <w:t>
көрсету</w:t>
            </w: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w:t>
            </w:r>
            <w:r>
              <w:br/>
            </w:r>
            <w:r>
              <w:rPr>
                <w:rFonts w:ascii="Times New Roman"/>
                <w:b w:val="false"/>
                <w:i w:val="false"/>
                <w:color w:val="000000"/>
                <w:sz w:val="20"/>
              </w:rPr>
              <w:t>
маршрутизаци</w:t>
            </w:r>
            <w:r>
              <w:br/>
            </w:r>
            <w:r>
              <w:rPr>
                <w:rFonts w:ascii="Times New Roman"/>
                <w:b w:val="false"/>
                <w:i w:val="false"/>
                <w:color w:val="000000"/>
                <w:sz w:val="20"/>
              </w:rPr>
              <w:t>
ясы</w:t>
            </w:r>
            <w:r>
              <w:br/>
            </w:r>
            <w:r>
              <w:rPr>
                <w:rFonts w:ascii="Times New Roman"/>
                <w:b w:val="false"/>
                <w:i w:val="false"/>
                <w:color w:val="000000"/>
                <w:sz w:val="20"/>
              </w:rPr>
              <w:t>
 </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берушіге</w:t>
            </w:r>
            <w:r>
              <w:br/>
            </w:r>
            <w:r>
              <w:rPr>
                <w:rFonts w:ascii="Times New Roman"/>
                <w:b w:val="false"/>
                <w:i w:val="false"/>
                <w:color w:val="000000"/>
                <w:sz w:val="20"/>
              </w:rPr>
              <w:t>
нөмір</w:t>
            </w:r>
            <w:r>
              <w:br/>
            </w:r>
            <w:r>
              <w:rPr>
                <w:rFonts w:ascii="Times New Roman"/>
                <w:b w:val="false"/>
                <w:i w:val="false"/>
                <w:color w:val="000000"/>
                <w:sz w:val="20"/>
              </w:rPr>
              <w:t>
берумен</w:t>
            </w:r>
            <w:r>
              <w:br/>
            </w:r>
            <w:r>
              <w:rPr>
                <w:rFonts w:ascii="Times New Roman"/>
                <w:b w:val="false"/>
                <w:i w:val="false"/>
                <w:color w:val="000000"/>
                <w:sz w:val="20"/>
              </w:rPr>
              <w:t>
сұрауды</w:t>
            </w:r>
            <w:r>
              <w:br/>
            </w:r>
            <w:r>
              <w:rPr>
                <w:rFonts w:ascii="Times New Roman"/>
                <w:b w:val="false"/>
                <w:i w:val="false"/>
                <w:color w:val="000000"/>
                <w:sz w:val="20"/>
              </w:rPr>
              <w:t>
тіркеу</w:t>
            </w:r>
            <w:r>
              <w:br/>
            </w:r>
            <w:r>
              <w:rPr>
                <w:rFonts w:ascii="Times New Roman"/>
                <w:b w:val="false"/>
                <w:i w:val="false"/>
                <w:color w:val="000000"/>
                <w:sz w:val="20"/>
              </w:rPr>
              <w:t>
 </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w:t>
            </w:r>
            <w:r>
              <w:br/>
            </w:r>
            <w:r>
              <w:rPr>
                <w:rFonts w:ascii="Times New Roman"/>
                <w:b w:val="false"/>
                <w:i w:val="false"/>
                <w:color w:val="000000"/>
                <w:sz w:val="20"/>
              </w:rPr>
              <w:t>
бас тарту</w:t>
            </w:r>
            <w:r>
              <w:br/>
            </w:r>
            <w:r>
              <w:rPr>
                <w:rFonts w:ascii="Times New Roman"/>
                <w:b w:val="false"/>
                <w:i w:val="false"/>
                <w:color w:val="000000"/>
                <w:sz w:val="20"/>
              </w:rPr>
              <w:t>
жауабын</w:t>
            </w:r>
            <w:r>
              <w:br/>
            </w:r>
            <w:r>
              <w:rPr>
                <w:rFonts w:ascii="Times New Roman"/>
                <w:b w:val="false"/>
                <w:i w:val="false"/>
                <w:color w:val="000000"/>
                <w:sz w:val="20"/>
              </w:rPr>
              <w:t>
қалыптастыру</w:t>
            </w: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нәтижесі- хабарламаны қалыптастыру</w:t>
            </w:r>
            <w:r>
              <w:br/>
            </w:r>
            <w:r>
              <w:rPr>
                <w:rFonts w:ascii="Times New Roman"/>
                <w:b w:val="false"/>
                <w:i w:val="false"/>
                <w:color w:val="000000"/>
                <w:sz w:val="20"/>
              </w:rPr>
              <w:t>
 </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w:t>
            </w:r>
            <w:r>
              <w:br/>
            </w:r>
            <w:r>
              <w:rPr>
                <w:rFonts w:ascii="Times New Roman"/>
                <w:b w:val="false"/>
                <w:i w:val="false"/>
                <w:color w:val="000000"/>
                <w:sz w:val="20"/>
              </w:rPr>
              <w:t>
1 минут</w:t>
            </w: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w:t>
            </w:r>
            <w:r>
              <w:br/>
            </w:r>
            <w:r>
              <w:rPr>
                <w:rFonts w:ascii="Times New Roman"/>
                <w:b w:val="false"/>
                <w:i w:val="false"/>
                <w:color w:val="000000"/>
                <w:sz w:val="20"/>
              </w:rPr>
              <w:t>
күн</w:t>
            </w:r>
            <w:r>
              <w:br/>
            </w:r>
            <w:r>
              <w:rPr>
                <w:rFonts w:ascii="Times New Roman"/>
                <w:b w:val="false"/>
                <w:i w:val="false"/>
                <w:color w:val="000000"/>
                <w:sz w:val="20"/>
              </w:rPr>
              <w:t>
 </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іс-әрекеттің</w:t>
            </w:r>
            <w:r>
              <w:br/>
            </w:r>
            <w:r>
              <w:rPr>
                <w:rFonts w:ascii="Times New Roman"/>
                <w:b w:val="false"/>
                <w:i w:val="false"/>
                <w:color w:val="000000"/>
                <w:sz w:val="20"/>
              </w:rPr>
              <w:t>
нөмірі</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болу кезде; 9 – бұзушылықтар жоқ кезде</w:t>
            </w:r>
            <w:r>
              <w:br/>
            </w:r>
            <w:r>
              <w:rPr>
                <w:rFonts w:ascii="Times New Roman"/>
                <w:b w:val="false"/>
                <w:i w:val="false"/>
                <w:color w:val="000000"/>
                <w:sz w:val="20"/>
              </w:rPr>
              <w:t>
 </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8" w:id="9"/>
          <w:p>
            <w:pPr>
              <w:spacing w:after="20"/>
              <w:ind w:left="20"/>
              <w:jc w:val="both"/>
            </w:pPr>
            <w:r>
              <w:rPr>
                <w:rFonts w:ascii="Times New Roman"/>
                <w:b w:val="false"/>
                <w:i w:val="false"/>
                <w:color w:val="000000"/>
                <w:sz w:val="20"/>
              </w:rPr>
              <w:t>
"Жұмыссыз азаматтарға анықтама беру"</w:t>
            </w:r>
            <w:r>
              <w:br/>
            </w:r>
            <w:r>
              <w:rPr>
                <w:rFonts w:ascii="Times New Roman"/>
                <w:b w:val="false"/>
                <w:i w:val="false"/>
                <w:color w:val="000000"/>
                <w:sz w:val="20"/>
              </w:rPr>
              <w:t>
электрондық мемлекеттік қызметтің</w:t>
            </w:r>
            <w:r>
              <w:br/>
            </w:r>
            <w:r>
              <w:rPr>
                <w:rFonts w:ascii="Times New Roman"/>
                <w:b w:val="false"/>
                <w:i w:val="false"/>
                <w:color w:val="000000"/>
                <w:sz w:val="20"/>
              </w:rPr>
              <w:t>
Регламентіне 2 қосымша</w:t>
            </w:r>
          </w:p>
          <w:bookmarkEnd w:id="9"/>
        </w:tc>
      </w:tr>
    </w:tbl>
    <w:bookmarkStart w:name="z29" w:id="10"/>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1 диаграммасы</w:t>
      </w:r>
    </w:p>
    <w:bookmarkEnd w:id="10"/>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37000"/>
                    </a:xfrm>
                    <a:prstGeom prst="rect">
                      <a:avLst/>
                    </a:prstGeom>
                  </pic:spPr>
                </pic:pic>
              </a:graphicData>
            </a:graphic>
          </wp:inline>
        </w:drawing>
      </w:r>
      <w:r>
        <w:br/>
      </w:r>
      <w:r>
        <w:rPr>
          <w:rFonts w:ascii="Times New Roman"/>
          <w:b w:val="false"/>
          <w:i w:val="false"/>
          <w:color w:val="000000"/>
          <w:sz w:val="28"/>
        </w:rPr>
        <w:t>
 </w:t>
      </w:r>
    </w:p>
    <w:bookmarkStart w:name="z30" w:id="11"/>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2 диаграммасы</w:t>
      </w:r>
    </w:p>
    <w:bookmarkEnd w:id="11"/>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60800"/>
                    </a:xfrm>
                    <a:prstGeom prst="rect">
                      <a:avLst/>
                    </a:prstGeom>
                  </pic:spPr>
                </pic:pic>
              </a:graphicData>
            </a:graphic>
          </wp:inline>
        </w:drawing>
      </w:r>
      <w:r>
        <w:br/>
      </w:r>
      <w:r>
        <w:rPr>
          <w:rFonts w:ascii="Times New Roman"/>
          <w:b w:val="false"/>
          <w:i w:val="false"/>
          <w:color w:val="000000"/>
          <w:sz w:val="28"/>
        </w:rPr>
        <w:t>
 </w:t>
      </w:r>
    </w:p>
    <w:bookmarkStart w:name="z31" w:id="12"/>
    <w:p>
      <w:pPr>
        <w:spacing w:after="0"/>
        <w:ind w:left="0"/>
        <w:jc w:val="left"/>
      </w:pPr>
      <w:r>
        <w:rPr>
          <w:rFonts w:ascii="Times New Roman"/>
          <w:b/>
          <w:i w:val="false"/>
          <w:color w:val="000000"/>
        </w:rPr>
        <w:t xml:space="preserve"> 
      Орталық арқылы қызмет көрсетуде функциялық әрекеттестіктің</w:t>
      </w:r>
      <w:r>
        <w:br/>
      </w:r>
      <w:r>
        <w:rPr>
          <w:rFonts w:ascii="Times New Roman"/>
          <w:b/>
          <w:i w:val="false"/>
          <w:color w:val="000000"/>
        </w:rPr>
        <w:t>
№ 3 диаграммасы</w:t>
      </w:r>
    </w:p>
    <w:bookmarkEnd w:id="12"/>
    <w:p>
      <w:pPr>
        <w:spacing w:after="0"/>
        <w:ind w:left="0"/>
        <w:jc w:val="both"/>
      </w:pPr>
      <w:r>
        <w:drawing>
          <wp:inline distT="0" distB="0" distL="0" distR="0">
            <wp:extent cx="74549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54900" cy="39751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белгілеулер</w:t>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083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2" w:id="13"/>
          <w:p>
            <w:pPr>
              <w:spacing w:after="20"/>
              <w:ind w:left="20"/>
              <w:jc w:val="both"/>
            </w:pPr>
            <w:r>
              <w:rPr>
                <w:rFonts w:ascii="Times New Roman"/>
                <w:b w:val="false"/>
                <w:i w:val="false"/>
                <w:color w:val="000000"/>
                <w:sz w:val="20"/>
              </w:rPr>
              <w:t>
"Жұмыссыз азаматтарға анықтама беру"</w:t>
            </w:r>
            <w:r>
              <w:br/>
            </w:r>
            <w:r>
              <w:rPr>
                <w:rFonts w:ascii="Times New Roman"/>
                <w:b w:val="false"/>
                <w:i w:val="false"/>
                <w:color w:val="000000"/>
                <w:sz w:val="20"/>
              </w:rPr>
              <w:t>
электрондық мемлекеттік қызметтің</w:t>
            </w:r>
            <w:r>
              <w:br/>
            </w:r>
            <w:r>
              <w:rPr>
                <w:rFonts w:ascii="Times New Roman"/>
                <w:b w:val="false"/>
                <w:i w:val="false"/>
                <w:color w:val="000000"/>
                <w:sz w:val="20"/>
              </w:rPr>
              <w:t>
Регламентіне 3 қосымша</w:t>
            </w:r>
          </w:p>
          <w:bookmarkEnd w:id="13"/>
        </w:tc>
      </w:tr>
    </w:tbl>
    <w:p>
      <w:pPr>
        <w:spacing w:after="0"/>
        <w:ind w:left="0"/>
        <w:jc w:val="left"/>
      </w:pPr>
      <w:r>
        <w:rPr>
          <w:rFonts w:ascii="Times New Roman"/>
          <w:b/>
          <w:i w:val="false"/>
          <w:color w:val="000000"/>
        </w:rPr>
        <w:t xml:space="preserve"> Қызметке өтініштің экрандық нысаны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ГУ "Отдел</w:t>
      </w:r>
      <w:r>
        <w:br/>
      </w:r>
      <w:r>
        <w:rPr>
          <w:rFonts w:ascii="Times New Roman"/>
          <w:b w:val="false"/>
          <w:i w:val="false"/>
          <w:color w:val="000000"/>
          <w:sz w:val="28"/>
        </w:rPr>
        <w:t>
      занятости и социальных программ"</w:t>
      </w:r>
      <w:r>
        <w:br/>
      </w:r>
      <w:r>
        <w:rPr>
          <w:rFonts w:ascii="Times New Roman"/>
          <w:b w:val="false"/>
          <w:i w:val="false"/>
          <w:color w:val="000000"/>
          <w:sz w:val="28"/>
        </w:rPr>
        <w:t>
 </w:t>
      </w:r>
      <w:r>
        <w:br/>
      </w:r>
      <w:r>
        <w:rPr>
          <w:rFonts w:ascii="Times New Roman"/>
          <w:b w:val="false"/>
          <w:i w:val="false"/>
          <w:color w:val="000000"/>
          <w:sz w:val="28"/>
        </w:rPr>
        <w:t xml:space="preserve">
             (ФИО начальника) </w:t>
      </w:r>
      <w:r>
        <w:br/>
      </w:r>
      <w:r>
        <w:rPr>
          <w:rFonts w:ascii="Times New Roman"/>
          <w:b w:val="false"/>
          <w:i w:val="false"/>
          <w:color w:val="000000"/>
          <w:sz w:val="28"/>
        </w:rPr>
        <w:t>
      Безработный: _________________</w:t>
      </w:r>
      <w:r>
        <w:br/>
      </w:r>
      <w:r>
        <w:rPr>
          <w:rFonts w:ascii="Times New Roman"/>
          <w:b w:val="false"/>
          <w:i w:val="false"/>
          <w:color w:val="000000"/>
          <w:sz w:val="28"/>
        </w:rPr>
        <w:t>
      _________________</w:t>
      </w:r>
      <w:r>
        <w:br/>
      </w:r>
      <w:r>
        <w:rPr>
          <w:rFonts w:ascii="Times New Roman"/>
          <w:b w:val="false"/>
          <w:i w:val="false"/>
          <w:color w:val="000000"/>
          <w:sz w:val="28"/>
        </w:rPr>
        <w:t xml:space="preserve">
      (ФИО заявителя) </w:t>
      </w:r>
      <w:r>
        <w:br/>
      </w:r>
      <w:r>
        <w:rPr>
          <w:rFonts w:ascii="Times New Roman"/>
          <w:b w:val="false"/>
          <w:i w:val="false"/>
          <w:color w:val="000000"/>
          <w:sz w:val="28"/>
        </w:rPr>
        <w:t>
      Адрес: _________________</w:t>
      </w:r>
      <w:r>
        <w:br/>
      </w:r>
      <w:r>
        <w:rPr>
          <w:rFonts w:ascii="Times New Roman"/>
          <w:b w:val="false"/>
          <w:i w:val="false"/>
          <w:color w:val="000000"/>
          <w:sz w:val="28"/>
        </w:rPr>
        <w:t xml:space="preserve">
      (адрес заявителя) </w:t>
      </w:r>
      <w:r>
        <w:br/>
      </w:r>
      <w:r>
        <w:rPr>
          <w:rFonts w:ascii="Times New Roman"/>
          <w:b w:val="false"/>
          <w:i w:val="false"/>
          <w:color w:val="000000"/>
          <w:sz w:val="28"/>
        </w:rPr>
        <w:t>
      Телефон: _________________</w:t>
      </w:r>
      <w:r>
        <w:br/>
      </w:r>
      <w:r>
        <w:rPr>
          <w:rFonts w:ascii="Times New Roman"/>
          <w:b w:val="false"/>
          <w:i w:val="false"/>
          <w:color w:val="000000"/>
          <w:sz w:val="28"/>
        </w:rPr>
        <w:t>
      Заявление</w:t>
      </w:r>
      <w:r>
        <w:br/>
      </w:r>
      <w:r>
        <w:rPr>
          <w:rFonts w:ascii="Times New Roman"/>
          <w:b w:val="false"/>
          <w:i w:val="false"/>
          <w:color w:val="000000"/>
          <w:sz w:val="28"/>
        </w:rPr>
        <w:t>
      Прошу выдать мне справку о статусе безработного(ой) за период</w:t>
      </w:r>
      <w:r>
        <w:br/>
      </w:r>
      <w:r>
        <w:rPr>
          <w:rFonts w:ascii="Times New Roman"/>
          <w:b w:val="false"/>
          <w:i w:val="false"/>
          <w:color w:val="000000"/>
          <w:sz w:val="28"/>
        </w:rPr>
        <w:t>
      с ___________________ года по ______________ год.</w:t>
      </w:r>
      <w:r>
        <w:br/>
      </w:r>
      <w:r>
        <w:rPr>
          <w:rFonts w:ascii="Times New Roman"/>
          <w:b w:val="false"/>
          <w:i w:val="false"/>
          <w:color w:val="000000"/>
          <w:sz w:val="28"/>
        </w:rPr>
        <w:t>
      К заявлению прилагаются документы:</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Отдел занятости и социальных программ (АҚСУ Қ.).</w:t>
      </w:r>
      <w:r>
        <w:br/>
      </w:r>
      <w:r>
        <w:rPr>
          <w:rFonts w:ascii="Times New Roman"/>
          <w:b w:val="false"/>
          <w:i w:val="false"/>
          <w:color w:val="000000"/>
          <w:sz w:val="28"/>
        </w:rPr>
        <w:t>
      Штрих-код содержит данные, предоставленные информационной системой "Электронный акимат"</w:t>
      </w:r>
      <w:r>
        <w:br/>
      </w:r>
      <w:r>
        <w:rPr>
          <w:rFonts w:ascii="Times New Roman"/>
          <w:b w:val="false"/>
          <w:i w:val="false"/>
          <w:color w:val="000000"/>
          <w:sz w:val="28"/>
        </w:rPr>
        <w:t>
      и подписанные электронно-цифровой подписью Отдел занятости и социальных программ {Г.АКСУ).</w:t>
      </w:r>
      <w:r>
        <w:br/>
      </w:r>
      <w:r>
        <w:rPr>
          <w:rFonts w:ascii="Times New Roman"/>
          <w:b w:val="false"/>
          <w:i w:val="false"/>
          <w:color w:val="000000"/>
          <w:sz w:val="28"/>
        </w:rPr>
        <w:t>
</w:t>
      </w:r>
      <w:r>
        <w:rPr>
          <w:rFonts w:ascii="Times New Roman"/>
          <w:b w:val="false"/>
          <w:i/>
          <w:color w:val="000000"/>
          <w:sz w:val="28"/>
        </w:rPr>
        <w:t>      Бөлім бастығы:</w:t>
      </w:r>
      <w:r>
        <w:br/>
      </w:r>
      <w:r>
        <w:rPr>
          <w:rFonts w:ascii="Times New Roman"/>
          <w:b w:val="false"/>
          <w:i w:val="false"/>
          <w:color w:val="000000"/>
          <w:sz w:val="28"/>
        </w:rPr>
        <w:t>
</w:t>
      </w:r>
      <w:r>
        <w:rPr>
          <w:rFonts w:ascii="Times New Roman"/>
          <w:b w:val="false"/>
          <w:i/>
          <w:color w:val="000000"/>
          <w:sz w:val="28"/>
        </w:rPr>
        <w:t>      Начальник отдела: ________________________________</w:t>
      </w:r>
      <w:r>
        <w:br/>
      </w:r>
      <w:r>
        <w:rPr>
          <w:rFonts w:ascii="Times New Roman"/>
          <w:b w:val="false"/>
          <w:i w:val="false"/>
          <w:color w:val="000000"/>
          <w:sz w:val="28"/>
        </w:rPr>
        <w:t>
</w:t>
      </w:r>
      <w:r>
        <w:rPr>
          <w:rFonts w:ascii="Times New Roman"/>
          <w:b w:val="false"/>
          <w:i/>
          <w:color w:val="000000"/>
          <w:sz w:val="28"/>
        </w:rPr>
        <w:t>      (ФИО)</w:t>
      </w:r>
      <w:r>
        <w:br/>
      </w:r>
      <w:r>
        <w:rPr>
          <w:rFonts w:ascii="Times New Roman"/>
          <w:b w:val="false"/>
          <w:i w:val="false"/>
          <w:color w:val="000000"/>
          <w:sz w:val="28"/>
        </w:rPr>
        <w:t>
</w:t>
      </w:r>
      <w:r>
        <w:rPr>
          <w:rFonts w:ascii="Times New Roman"/>
          <w:b w:val="false"/>
          <w:i/>
          <w:color w:val="000000"/>
          <w:sz w:val="28"/>
        </w:rPr>
        <w:t>      Маман:</w:t>
      </w:r>
      <w:r>
        <w:br/>
      </w:r>
      <w:r>
        <w:rPr>
          <w:rFonts w:ascii="Times New Roman"/>
          <w:b w:val="false"/>
          <w:i w:val="false"/>
          <w:color w:val="000000"/>
          <w:sz w:val="28"/>
        </w:rPr>
        <w:t>
</w:t>
      </w:r>
      <w:r>
        <w:rPr>
          <w:rFonts w:ascii="Times New Roman"/>
          <w:b w:val="false"/>
          <w:i/>
          <w:color w:val="000000"/>
          <w:sz w:val="28"/>
        </w:rPr>
        <w:t>      Специалист: ______________________________________</w:t>
      </w:r>
      <w:r>
        <w:br/>
      </w:r>
      <w:r>
        <w:rPr>
          <w:rFonts w:ascii="Times New Roman"/>
          <w:b w:val="false"/>
          <w:i w:val="false"/>
          <w:color w:val="000000"/>
          <w:sz w:val="28"/>
        </w:rPr>
        <w:t>
</w:t>
      </w:r>
      <w:r>
        <w:rPr>
          <w:rFonts w:ascii="Times New Roman"/>
          <w:b w:val="false"/>
          <w:i/>
          <w:color w:val="000000"/>
          <w:sz w:val="28"/>
        </w:rPr>
        <w:t>      (ФИО)</w:t>
      </w:r>
      <w:r>
        <w:br/>
      </w:r>
      <w:r>
        <w:rPr>
          <w:rFonts w:ascii="Times New Roman"/>
          <w:b w:val="false"/>
          <w:i w:val="false"/>
          <w:color w:val="000000"/>
          <w:sz w:val="28"/>
        </w:rPr>
        <w:t>
</w:t>
      </w:r>
      <w:r>
        <w:rPr>
          <w:rFonts w:ascii="Times New Roman"/>
          <w:b w:val="false"/>
          <w:i/>
          <w:color w:val="000000"/>
          <w:sz w:val="28"/>
        </w:rPr>
        <w:t>      Анықтаманы алуға өтініш берілген күні:</w:t>
      </w:r>
      <w:r>
        <w:br/>
      </w:r>
      <w:r>
        <w:rPr>
          <w:rFonts w:ascii="Times New Roman"/>
          <w:b w:val="false"/>
          <w:i w:val="false"/>
          <w:color w:val="000000"/>
          <w:sz w:val="28"/>
        </w:rPr>
        <w:t>
</w:t>
      </w:r>
      <w:r>
        <w:rPr>
          <w:rFonts w:ascii="Times New Roman"/>
          <w:b w:val="false"/>
          <w:i/>
          <w:color w:val="000000"/>
          <w:sz w:val="28"/>
        </w:rPr>
        <w:t>      Дата подачи заявления на получение справки:_______</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Акимат</w:t>
      </w:r>
      <w:r>
        <w:rPr>
          <w:rFonts w:ascii="Times New Roman"/>
          <w:b w:val="false"/>
          <w:i/>
          <w:color w:val="000000"/>
          <w:sz w:val="28"/>
        </w:rPr>
        <w:t xml:space="preserve"> (АҚСУ Қ.)</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Акимат </w:t>
      </w:r>
      <w:r>
        <w:rPr>
          <w:rFonts w:ascii="Times New Roman"/>
          <w:b w:val="false"/>
          <w:i/>
          <w:color w:val="000000"/>
          <w:sz w:val="28"/>
        </w:rPr>
        <w:t>{Г.АКСУ)</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хабарламалар</w:t>
      </w:r>
    </w:p>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Қызметке (жұмыссыз азаматтарға анықтама беру)</w:t>
      </w:r>
      <w:r>
        <w:br/>
      </w:r>
      <w:r>
        <w:rPr>
          <w:rFonts w:ascii="Times New Roman"/>
          <w:b/>
          <w:i w:val="false"/>
          <w:color w:val="000000"/>
        </w:rPr>
        <w:t>
жағымды жауаптың шығыс формасы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ЖҰМЫССЫЗДЫҚ РЕТІНДЕ ТІРКЕУ ТУРАЛЫ АНЫҚТАМА</w:t>
      </w:r>
      <w:r>
        <w:br/>
      </w:r>
      <w:r>
        <w:rPr>
          <w:rFonts w:ascii="Times New Roman"/>
          <w:b w:val="false"/>
          <w:i w:val="false"/>
          <w:color w:val="000000"/>
          <w:sz w:val="28"/>
        </w:rPr>
        <w:t>
      СПРАВКА О РЕГИСТРАЦИИ В КАЧЕСТВЕ БЕЗРАБОТНОГО</w:t>
      </w:r>
      <w:r>
        <w:br/>
      </w:r>
      <w:r>
        <w:rPr>
          <w:rFonts w:ascii="Times New Roman"/>
          <w:b w:val="false"/>
          <w:i w:val="false"/>
          <w:color w:val="000000"/>
          <w:sz w:val="28"/>
        </w:rPr>
        <w:t>
      Т.А.Ә.</w:t>
      </w:r>
      <w:r>
        <w:br/>
      </w:r>
      <w:r>
        <w:rPr>
          <w:rFonts w:ascii="Times New Roman"/>
          <w:b w:val="false"/>
          <w:i w:val="false"/>
          <w:color w:val="000000"/>
          <w:sz w:val="28"/>
        </w:rPr>
        <w:t>
      Ф.И.О.____________________________________________________________________</w:t>
      </w:r>
      <w:r>
        <w:br/>
      </w:r>
      <w:r>
        <w:rPr>
          <w:rFonts w:ascii="Times New Roman"/>
          <w:b w:val="false"/>
          <w:i w:val="false"/>
          <w:color w:val="000000"/>
          <w:sz w:val="28"/>
        </w:rPr>
        <w:t>
      Халықтың жұмыстылығы туралы Қазақстан Республикасы Заңының </w:t>
      </w:r>
      <w:r>
        <w:rPr>
          <w:rFonts w:ascii="Times New Roman"/>
          <w:b w:val="false"/>
          <w:i w:val="false"/>
          <w:color w:val="000000"/>
          <w:sz w:val="28"/>
        </w:rPr>
        <w:t>15 бабына</w:t>
      </w:r>
      <w:r>
        <w:rPr>
          <w:rFonts w:ascii="Times New Roman"/>
          <w:b w:val="false"/>
          <w:i w:val="false"/>
          <w:color w:val="000000"/>
          <w:sz w:val="28"/>
        </w:rPr>
        <w:t>cf1 сәйкес,</w:t>
      </w:r>
      <w:r>
        <w:br/>
      </w:r>
      <w:r>
        <w:rPr>
          <w:rFonts w:ascii="Times New Roman"/>
          <w:b w:val="false"/>
          <w:i w:val="false"/>
          <w:color w:val="000000"/>
          <w:sz w:val="28"/>
        </w:rPr>
        <w:t>
      жұмыссыз ретінде тіркелген:</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В соответствии со статьей 15 Закона Республики Казахстан "О занятости населения" зарегистрирован безработным:</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Қоғамдық әлеуметтік жұмыстарға қатысуы:</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Участие в общественных социальных работах:</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Кәсіби даярлаудан біліктілігін арттыру және қайта даярлықтан жастар практикасынан өтті:</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Прошел профессиональную подготовку, повышение квалификации и переподготовку,</w:t>
      </w:r>
      <w:r>
        <w:br/>
      </w:r>
      <w:r>
        <w:rPr>
          <w:rFonts w:ascii="Times New Roman"/>
          <w:b w:val="false"/>
          <w:i w:val="false"/>
          <w:color w:val="000000"/>
          <w:sz w:val="28"/>
        </w:rPr>
        <w:t>
      молодежную практику:</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Атаулы әлеуметтік көмек, тұрғын үй көмегі тағайындалды:</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Назначен(а) адресная социальная помощь, жилищная помощь:</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Анықтама:</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ұсыну үшін берілген</w:t>
      </w:r>
      <w:r>
        <w:br/>
      </w:r>
      <w:r>
        <w:rPr>
          <w:rFonts w:ascii="Times New Roman"/>
          <w:b w:val="false"/>
          <w:i w:val="false"/>
          <w:color w:val="000000"/>
          <w:sz w:val="28"/>
        </w:rPr>
        <w:t>
      Справка дана для предъявления:</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Акимат</w:t>
      </w:r>
      <w:r>
        <w:rPr>
          <w:rFonts w:ascii="Times New Roman"/>
          <w:b w:val="false"/>
          <w:i/>
          <w:color w:val="000000"/>
          <w:sz w:val="28"/>
        </w:rPr>
        <w:t xml:space="preserve"> (АҚСУ Қ.)</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Акимат </w:t>
      </w:r>
      <w:r>
        <w:rPr>
          <w:rFonts w:ascii="Times New Roman"/>
          <w:b w:val="false"/>
          <w:i/>
          <w:color w:val="000000"/>
          <w:sz w:val="28"/>
        </w:rPr>
        <w:t>{Г.АКСУ)</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Қызметтен теріс (бас тарту) жауаптың шығыс нысаны</w:t>
      </w:r>
    </w:p>
    <w:p>
      <w:pPr>
        <w:spacing w:after="0"/>
        <w:ind w:left="0"/>
        <w:jc w:val="both"/>
      </w:pPr>
      <w:r>
        <w:rPr>
          <w:rFonts w:ascii="Times New Roman"/>
          <w:b w:val="false"/>
          <w:i w:val="false"/>
          <w:color w:val="000000"/>
          <w:sz w:val="28"/>
        </w:rPr>
        <w:t>      Жауаптың теріс шығыс нысаны бас тарту негіздемесі бар мәтінімен хат түрінде жеткізіліп беріледі.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3" w:id="14"/>
          <w:p>
            <w:pPr>
              <w:spacing w:after="20"/>
              <w:ind w:left="20"/>
              <w:jc w:val="both"/>
            </w:pPr>
            <w:r>
              <w:rPr>
                <w:rFonts w:ascii="Times New Roman"/>
                <w:b w:val="false"/>
                <w:i w:val="false"/>
                <w:color w:val="000000"/>
                <w:sz w:val="20"/>
              </w:rPr>
              <w:t>
"Жұмыссыз азаматтарға анықтама беру"</w:t>
            </w:r>
            <w:r>
              <w:br/>
            </w:r>
            <w:r>
              <w:rPr>
                <w:rFonts w:ascii="Times New Roman"/>
                <w:b w:val="false"/>
                <w:i w:val="false"/>
                <w:color w:val="000000"/>
                <w:sz w:val="20"/>
              </w:rPr>
              <w:t>
электрондық мемлекеттік қызметтің</w:t>
            </w:r>
            <w:r>
              <w:br/>
            </w:r>
            <w:r>
              <w:rPr>
                <w:rFonts w:ascii="Times New Roman"/>
                <w:b w:val="false"/>
                <w:i w:val="false"/>
                <w:color w:val="000000"/>
                <w:sz w:val="20"/>
              </w:rPr>
              <w:t>
Регламентіне 4 қосымша</w:t>
            </w:r>
          </w:p>
          <w:bookmarkEnd w:id="14"/>
        </w:tc>
      </w:tr>
    </w:tbl>
    <w:p>
      <w:pPr>
        <w:spacing w:after="0"/>
        <w:ind w:left="0"/>
        <w:jc w:val="left"/>
      </w:pPr>
      <w:r>
        <w:rPr>
          <w:rFonts w:ascii="Times New Roman"/>
          <w:b/>
          <w:i w:val="false"/>
          <w:color w:val="000000"/>
        </w:rPr>
        <w:t xml:space="preserve"> Қызмет көрсеткiштерiн анықтау үшiн сауалнаманың формасы:</w:t>
      </w:r>
      <w:r>
        <w:br/>
      </w:r>
      <w:r>
        <w:rPr>
          <w:rFonts w:ascii="Times New Roman"/>
          <w:b/>
          <w:i w:val="false"/>
          <w:color w:val="000000"/>
        </w:rPr>
        <w:t>
"сапа және қолжетімдік" _______________________________________________________</w:t>
      </w:r>
    </w:p>
    <w:p>
      <w:pPr>
        <w:spacing w:after="0"/>
        <w:ind w:left="0"/>
        <w:jc w:val="both"/>
      </w:pPr>
      <w:r>
        <w:rPr>
          <w:rFonts w:ascii="Times New Roman"/>
          <w:b w:val="false"/>
          <w:i/>
          <w:color w:val="000000"/>
          <w:sz w:val="28"/>
        </w:rPr>
        <w:t>      (қызметтің атауы)</w:t>
      </w:r>
      <w:r>
        <w:br/>
      </w:r>
      <w:r>
        <w:rPr>
          <w:rFonts w:ascii="Times New Roman"/>
          <w:b w:val="false"/>
          <w:i w:val="false"/>
          <w:color w:val="000000"/>
          <w:sz w:val="28"/>
        </w:rPr>
        <w:t>
      1. Электрондық мемлекеттік қызмет көрсетудің нәтижесімен және процесстің сапасымен Сізді қанағаттандырды ба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2. Электрондық мемлекеттік қызметті көрсету тәртібі туралы ақпараттың сапасы Сізді қанағаттандырды ма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4" w:id="15"/>
          <w:p>
            <w:pPr>
              <w:spacing w:after="20"/>
              <w:ind w:left="20"/>
              <w:jc w:val="both"/>
            </w:pPr>
            <w:r>
              <w:rPr>
                <w:rFonts w:ascii="Times New Roman"/>
                <w:b w:val="false"/>
                <w:i w:val="false"/>
                <w:color w:val="000000"/>
                <w:sz w:val="20"/>
              </w:rPr>
              <w:t>
Ұлан ауданы әкімдігінің</w:t>
            </w:r>
            <w:r>
              <w:br/>
            </w:r>
            <w:r>
              <w:rPr>
                <w:rFonts w:ascii="Times New Roman"/>
                <w:b w:val="false"/>
                <w:i w:val="false"/>
                <w:color w:val="000000"/>
                <w:sz w:val="20"/>
              </w:rPr>
              <w:t>
2012 жылғы 24 желтоқсандағы № 518</w:t>
            </w:r>
            <w:r>
              <w:br/>
            </w:r>
            <w:r>
              <w:rPr>
                <w:rFonts w:ascii="Times New Roman"/>
                <w:b w:val="false"/>
                <w:i w:val="false"/>
                <w:color w:val="000000"/>
                <w:sz w:val="20"/>
              </w:rPr>
              <w:t>
қаулысымен бекітілді</w:t>
            </w:r>
          </w:p>
          <w:bookmarkEnd w:id="15"/>
        </w:tc>
      </w:tr>
    </w:tbl>
    <w:bookmarkStart w:name="z35" w:id="16"/>
    <w:p>
      <w:pPr>
        <w:spacing w:after="0"/>
        <w:ind w:left="0"/>
        <w:jc w:val="left"/>
      </w:pPr>
      <w:r>
        <w:rPr>
          <w:rFonts w:ascii="Times New Roman"/>
          <w:b/>
          <w:i w:val="false"/>
          <w:color w:val="000000"/>
        </w:rPr>
        <w:t xml:space="preserve"> "Үйде оқитын және тәрбиеленетін мүгедек балаларды материалдық</w:t>
      </w:r>
      <w:r>
        <w:br/>
      </w:r>
      <w:r>
        <w:rPr>
          <w:rFonts w:ascii="Times New Roman"/>
          <w:b/>
          <w:i w:val="false"/>
          <w:color w:val="000000"/>
        </w:rPr>
        <w:t>
қамтамасыз ету үшін құжаттар рәсімдеу" электрондық мемлекеттік</w:t>
      </w:r>
      <w:r>
        <w:br/>
      </w:r>
      <w:r>
        <w:rPr>
          <w:rFonts w:ascii="Times New Roman"/>
          <w:b/>
          <w:i w:val="false"/>
          <w:color w:val="000000"/>
        </w:rPr>
        <w:t>
қызметінің регламенті</w:t>
      </w:r>
      <w:r>
        <w:br/>
      </w:r>
      <w:r>
        <w:rPr>
          <w:rFonts w:ascii="Times New Roman"/>
          <w:b/>
          <w:i w:val="false"/>
          <w:color w:val="000000"/>
        </w:rPr>
        <w:t>
1. Жалпы ережелер</w:t>
      </w:r>
    </w:p>
    <w:bookmarkEnd w:id="16"/>
    <w:bookmarkStart w:name="z36" w:id="17"/>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рәсімдеу" электрондық мемлекеттік қызмет (бұдан әрі – электронды мемлекеттік қызмет) "Ұлан аудандық жұмыспен қамту және әлеуметтік бағдарламалар бөлімі" мемлекеттік мекемесімен (бұдан әрі – қызмет беруші),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"Үйде оқитын және тәрбиеленетін мүгедек балаларды материалдық қамтамасыз ету үшін құжаттар рәсімдеу"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"Үйде оқитын және тәрбиеленетін мүгедек балаларды материалдық қамтамасыз ету үшін құжаттар рәсімдеу"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шлюзі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r>
        <w:br/>
      </w:r>
      <w:r>
        <w:rPr>
          <w:rFonts w:ascii="Times New Roman"/>
          <w:b w:val="false"/>
          <w:i w:val="false"/>
          <w:color w:val="000000"/>
          <w:sz w:val="28"/>
        </w:rPr>
        <w:t>
 </w:t>
      </w:r>
    </w:p>
    <w:bookmarkEnd w:id="17"/>
    <w:bookmarkStart w:name="z41" w:id="18"/>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18"/>
    <w:bookmarkStart w:name="z42" w:id="1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қызмет беруші арқылы қызмет берушінің адымдық әрекеттері және шешімдері көрсетілген (Қызмет беруші арқылы қызмет көрсетуде функциялық әрекеттестіктің № 1 диаграммасы):</w:t>
      </w:r>
      <w:r>
        <w:br/>
      </w:r>
      <w:r>
        <w:rPr>
          <w:rFonts w:ascii="Times New Roman"/>
          <w:b w:val="false"/>
          <w:i w:val="false"/>
          <w:color w:val="000000"/>
          <w:sz w:val="28"/>
        </w:rPr>
        <w:t>
      1) 1 үрдіс – электрондық мемлекеттік қызметті көрсету үшін ЖАО АЖ-не қызмет берушінің қызметшісінің ЖСН және жасырын сөзді енгізу процесі (авторландыру процесі);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2 диаграммасы):</w:t>
      </w:r>
      <w:r>
        <w:br/>
      </w:r>
      <w:r>
        <w:rPr>
          <w:rFonts w:ascii="Times New Roman"/>
          <w:b w:val="false"/>
          <w:i w:val="false"/>
          <w:color w:val="000000"/>
          <w:sz w:val="28"/>
        </w:rPr>
        <w:t>
      1) тұтынушы ЖСН және жасырын сөз көмегімен ЭҮП тіркеуден өтеді (ЭҮП-да тіркелмеген тұтынушылар үшін жүзеге асырылады);</w:t>
      </w:r>
      <w:r>
        <w:br/>
      </w:r>
      <w:r>
        <w:rPr>
          <w:rFonts w:ascii="Times New Roman"/>
          <w:b w:val="false"/>
          <w:i w:val="false"/>
          <w:color w:val="000000"/>
          <w:sz w:val="28"/>
        </w:rPr>
        <w:t>
      2) 1 үрдіс – мемлекеттік электронды қызметті алу үшін ЭҮП-ға тұтынушының ЖСН және жасырын сөзін (авторландыру процесі) енгізу үдерісі;</w:t>
      </w:r>
      <w:r>
        <w:br/>
      </w:r>
      <w:r>
        <w:rPr>
          <w:rFonts w:ascii="Times New Roman"/>
          <w:b w:val="false"/>
          <w:i w:val="false"/>
          <w:color w:val="000000"/>
          <w:sz w:val="28"/>
        </w:rPr>
        <w:t>
      3) 1 шарт – ЭҮП-да тұтынушы туралы деректердің дұрыстығын ЖСН және жасырын сөз арқылы тексеру процесі;</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4 үрдіс – мемлекеттік электронды қызмет көрсетуге сұрау салудың толтырылған нысанына (енгізілген мәліметтерді, сканерленген құжаттарды) тұтынушының ЭСҚ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5 үрдіс – тұтынушының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үрдіс – тұтынушының ЭСҚ-мен қол қойылған электрондық құжатын (тұтынушының сұрау салуын) ЭҮӨШ арқылы ЖАО АЖ-ға жіберу және ММ қызметшісінің мемлекеттік электронды қызметті өңдеуі;</w:t>
      </w:r>
      <w:r>
        <w:br/>
      </w:r>
      <w:r>
        <w:rPr>
          <w:rFonts w:ascii="Times New Roman"/>
          <w:b w:val="false"/>
          <w:i w:val="false"/>
          <w:color w:val="000000"/>
          <w:sz w:val="28"/>
        </w:rPr>
        <w:t>
      10) 7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8. ЭҮП арқылы электрондық мемлекеттік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дәрежесін тұтынушының тексеру әдісі: "электрондық үкімет" порталында "Қызметтерді алу тарихы" бөлімінде, сонымен қатар ЖАО өтініш жасау кезінде.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 пен кеңесті ЭҮП call-орталығының телефоны 1414 бойынша алуға болады.</w:t>
      </w:r>
      <w:r>
        <w:br/>
      </w:r>
      <w:r>
        <w:rPr>
          <w:rFonts w:ascii="Times New Roman"/>
          <w:b w:val="false"/>
          <w:i w:val="false"/>
          <w:color w:val="000000"/>
          <w:sz w:val="28"/>
        </w:rPr>
        <w:t>
 </w:t>
      </w:r>
    </w:p>
    <w:bookmarkEnd w:id="19"/>
    <w:bookmarkStart w:name="z47" w:id="20"/>
    <w:p>
      <w:pPr>
        <w:spacing w:after="0"/>
        <w:ind w:left="0"/>
        <w:jc w:val="left"/>
      </w:pPr>
      <w:r>
        <w:rPr>
          <w:rFonts w:ascii="Times New Roman"/>
          <w:b/>
          <w:i w:val="false"/>
          <w:color w:val="000000"/>
        </w:rPr>
        <w:t xml:space="preserve"> 
3. Электрондық мемлекеттік қызмет көрсету үрдісіндегі</w:t>
      </w:r>
      <w:r>
        <w:br/>
      </w:r>
      <w:r>
        <w:rPr>
          <w:rFonts w:ascii="Times New Roman"/>
          <w:b/>
          <w:i w:val="false"/>
          <w:color w:val="000000"/>
        </w:rPr>
        <w:t>
өзара іс-қимыл тәртібін сипаттау</w:t>
      </w:r>
    </w:p>
    <w:bookmarkEnd w:id="20"/>
    <w:bookmarkStart w:name="z48" w:id="21"/>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беруші;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іс-қимылдың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14.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техникалық қызметтері: Интернетке шығу, ЖСН болуы, ЭҮП авторландыру, тұтынушының ЭСҚ болуы.</w:t>
      </w:r>
      <w:r>
        <w:br/>
      </w:r>
      <w:r>
        <w:rPr>
          <w:rFonts w:ascii="Times New Roman"/>
          <w:b w:val="false"/>
          <w:i w:val="false"/>
          <w:color w:val="000000"/>
          <w:sz w:val="28"/>
        </w:rPr>
        <w:t>
 </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5" w:id="22"/>
          <w:p>
            <w:pPr>
              <w:spacing w:after="20"/>
              <w:ind w:left="20"/>
              <w:jc w:val="both"/>
            </w:pPr>
            <w:r>
              <w:rPr>
                <w:rFonts w:ascii="Times New Roman"/>
                <w:b w:val="false"/>
                <w:i w:val="false"/>
                <w:color w:val="000000"/>
                <w:sz w:val="20"/>
              </w:rPr>
              <w:t>
"Үйде оқитын және тәрбиеленетін</w:t>
            </w:r>
            <w:r>
              <w:br/>
            </w:r>
            <w:r>
              <w:rPr>
                <w:rFonts w:ascii="Times New Roman"/>
                <w:b w:val="false"/>
                <w:i w:val="false"/>
                <w:color w:val="000000"/>
                <w:sz w:val="20"/>
              </w:rPr>
              <w:t>
мүгедек балаларды материалдық қамтамасыз</w:t>
            </w:r>
            <w:r>
              <w:br/>
            </w:r>
            <w:r>
              <w:rPr>
                <w:rFonts w:ascii="Times New Roman"/>
                <w:b w:val="false"/>
                <w:i w:val="false"/>
                <w:color w:val="000000"/>
                <w:sz w:val="20"/>
              </w:rPr>
              <w:t>
ету үшін құжаттар рәсімдеу" электрондық</w:t>
            </w:r>
            <w:r>
              <w:br/>
            </w:r>
            <w:r>
              <w:rPr>
                <w:rFonts w:ascii="Times New Roman"/>
                <w:b w:val="false"/>
                <w:i w:val="false"/>
                <w:color w:val="000000"/>
                <w:sz w:val="20"/>
              </w:rPr>
              <w:t>
мемлекеттік қызметінің Регламентіне</w:t>
            </w:r>
            <w:r>
              <w:br/>
            </w:r>
            <w:r>
              <w:rPr>
                <w:rFonts w:ascii="Times New Roman"/>
                <w:b w:val="false"/>
                <w:i w:val="false"/>
                <w:color w:val="000000"/>
                <w:sz w:val="20"/>
              </w:rPr>
              <w:t>
1 қосымша</w:t>
            </w:r>
          </w:p>
          <w:bookmarkEnd w:id="22"/>
        </w:tc>
      </w:tr>
    </w:tbl>
    <w:bookmarkStart w:name="z56" w:id="23"/>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1 диаграммасы</w:t>
      </w:r>
    </w:p>
    <w:bookmarkEnd w:id="23"/>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73500"/>
                    </a:xfrm>
                    <a:prstGeom prst="rect">
                      <a:avLst/>
                    </a:prstGeom>
                  </pic:spPr>
                </pic:pic>
              </a:graphicData>
            </a:graphic>
          </wp:inline>
        </w:drawing>
      </w:r>
      <w:r>
        <w:br/>
      </w:r>
      <w:r>
        <w:rPr>
          <w:rFonts w:ascii="Times New Roman"/>
          <w:b w:val="false"/>
          <w:i w:val="false"/>
          <w:color w:val="000000"/>
          <w:sz w:val="28"/>
        </w:rPr>
        <w:t>
 </w:t>
      </w:r>
    </w:p>
    <w:bookmarkStart w:name="z57" w:id="24"/>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2 диаграммасы</w:t>
      </w:r>
    </w:p>
    <w:bookmarkEnd w:id="24"/>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370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083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8" w:id="25"/>
          <w:p>
            <w:pPr>
              <w:spacing w:after="20"/>
              <w:ind w:left="20"/>
              <w:jc w:val="both"/>
            </w:pPr>
            <w:r>
              <w:rPr>
                <w:rFonts w:ascii="Times New Roman"/>
                <w:b w:val="false"/>
                <w:i w:val="false"/>
                <w:color w:val="000000"/>
                <w:sz w:val="20"/>
              </w:rPr>
              <w:t>
"Үйде оқитын және тәрбиеленетін</w:t>
            </w:r>
            <w:r>
              <w:br/>
            </w:r>
            <w:r>
              <w:rPr>
                <w:rFonts w:ascii="Times New Roman"/>
                <w:b w:val="false"/>
                <w:i w:val="false"/>
                <w:color w:val="000000"/>
                <w:sz w:val="20"/>
              </w:rPr>
              <w:t>
мүгедек балаларды материалдық қамтамасыз</w:t>
            </w:r>
            <w:r>
              <w:br/>
            </w:r>
            <w:r>
              <w:rPr>
                <w:rFonts w:ascii="Times New Roman"/>
                <w:b w:val="false"/>
                <w:i w:val="false"/>
                <w:color w:val="000000"/>
                <w:sz w:val="20"/>
              </w:rPr>
              <w:t>
ету үшін құжаттар рәсімдеу" электрондық</w:t>
            </w:r>
            <w:r>
              <w:br/>
            </w:r>
            <w:r>
              <w:rPr>
                <w:rFonts w:ascii="Times New Roman"/>
                <w:b w:val="false"/>
                <w:i w:val="false"/>
                <w:color w:val="000000"/>
                <w:sz w:val="20"/>
              </w:rPr>
              <w:t>
мемлекеттік қызметінің Регламентіне</w:t>
            </w:r>
            <w:r>
              <w:br/>
            </w:r>
            <w:r>
              <w:rPr>
                <w:rFonts w:ascii="Times New Roman"/>
                <w:b w:val="false"/>
                <w:i w:val="false"/>
                <w:color w:val="000000"/>
                <w:sz w:val="20"/>
              </w:rPr>
              <w:t>
2 қосымша</w:t>
            </w:r>
          </w:p>
          <w:bookmarkEnd w:id="25"/>
        </w:tc>
      </w:tr>
    </w:tbl>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6"/>
        <w:gridCol w:w="2603"/>
        <w:gridCol w:w="2862"/>
        <w:gridCol w:w="1293"/>
        <w:gridCol w:w="2105"/>
        <w:gridCol w:w="2731"/>
      </w:tblGrid>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r>
              <w:br/>
            </w:r>
            <w:r>
              <w:rPr>
                <w:rFonts w:ascii="Times New Roman"/>
                <w:b w:val="false"/>
                <w:i w:val="false"/>
                <w:color w:val="000000"/>
                <w:sz w:val="20"/>
              </w:rPr>
              <w:t>
 </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r>
              <w:br/>
            </w:r>
            <w:r>
              <w:rPr>
                <w:rFonts w:ascii="Times New Roman"/>
                <w:b w:val="false"/>
                <w:i w:val="false"/>
                <w:color w:val="000000"/>
                <w:sz w:val="20"/>
              </w:rPr>
              <w:t>
 </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r>
              <w:br/>
            </w:r>
            <w:r>
              <w:rPr>
                <w:rFonts w:ascii="Times New Roman"/>
                <w:b w:val="false"/>
                <w:i w:val="false"/>
                <w:color w:val="000000"/>
                <w:sz w:val="20"/>
              </w:rPr>
              <w:t>
 </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r>
              <w:br/>
            </w:r>
            <w:r>
              <w:rPr>
                <w:rFonts w:ascii="Times New Roman"/>
                <w:b w:val="false"/>
                <w:i w:val="false"/>
                <w:color w:val="000000"/>
                <w:sz w:val="20"/>
              </w:rPr>
              <w:t>
 </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r>
              <w:br/>
            </w:r>
            <w:r>
              <w:rPr>
                <w:rFonts w:ascii="Times New Roman"/>
                <w:b w:val="false"/>
                <w:i w:val="false"/>
                <w:color w:val="000000"/>
                <w:sz w:val="20"/>
              </w:rPr>
              <w:t>
 </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r>
              <w:br/>
            </w:r>
            <w:r>
              <w:rPr>
                <w:rFonts w:ascii="Times New Roman"/>
                <w:b w:val="false"/>
                <w:i w:val="false"/>
                <w:color w:val="000000"/>
                <w:sz w:val="20"/>
              </w:rPr>
              <w:t>
 </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w:t>
            </w:r>
            <w:r>
              <w:br/>
            </w:r>
            <w:r>
              <w:rPr>
                <w:rFonts w:ascii="Times New Roman"/>
                <w:b w:val="false"/>
                <w:i w:val="false"/>
                <w:color w:val="000000"/>
                <w:sz w:val="20"/>
              </w:rPr>
              <w:t>
5 – бұзушылықтар жоқ кезде</w:t>
            </w: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1"/>
        <w:gridCol w:w="2694"/>
        <w:gridCol w:w="2418"/>
        <w:gridCol w:w="2761"/>
        <w:gridCol w:w="2154"/>
        <w:gridCol w:w="1542"/>
      </w:tblGrid>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r>
              <w:br/>
            </w:r>
            <w:r>
              <w:rPr>
                <w:rFonts w:ascii="Times New Roman"/>
                <w:b w:val="false"/>
                <w:i w:val="false"/>
                <w:color w:val="000000"/>
                <w:sz w:val="20"/>
              </w:rPr>
              <w:t>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r>
              <w:br/>
            </w:r>
            <w:r>
              <w:rPr>
                <w:rFonts w:ascii="Times New Roman"/>
                <w:b w:val="false"/>
                <w:i w:val="false"/>
                <w:color w:val="000000"/>
                <w:sz w:val="20"/>
              </w:rPr>
              <w:t>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r>
              <w:br/>
            </w:r>
            <w:r>
              <w:rPr>
                <w:rFonts w:ascii="Times New Roman"/>
                <w:b w:val="false"/>
                <w:i w:val="false"/>
                <w:color w:val="000000"/>
                <w:sz w:val="20"/>
              </w:rPr>
              <w:t>
 </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калыптастырады</w:t>
            </w:r>
            <w:r>
              <w:br/>
            </w:r>
            <w:r>
              <w:rPr>
                <w:rFonts w:ascii="Times New Roman"/>
                <w:b w:val="false"/>
                <w:i w:val="false"/>
                <w:color w:val="000000"/>
                <w:sz w:val="20"/>
              </w:rPr>
              <w:t>
 </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r>
              <w:br/>
            </w:r>
            <w:r>
              <w:rPr>
                <w:rFonts w:ascii="Times New Roman"/>
                <w:b w:val="false"/>
                <w:i w:val="false"/>
                <w:color w:val="000000"/>
                <w:sz w:val="20"/>
              </w:rPr>
              <w:t>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r>
              <w:br/>
            </w:r>
            <w:r>
              <w:rPr>
                <w:rFonts w:ascii="Times New Roman"/>
                <w:b w:val="false"/>
                <w:i w:val="false"/>
                <w:color w:val="000000"/>
                <w:sz w:val="20"/>
              </w:rPr>
              <w:t>
 </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r>
              <w:br/>
            </w:r>
            <w:r>
              <w:rPr>
                <w:rFonts w:ascii="Times New Roman"/>
                <w:b w:val="false"/>
                <w:i w:val="false"/>
                <w:color w:val="000000"/>
                <w:sz w:val="20"/>
              </w:rPr>
              <w:t>
 </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r>
              <w:br/>
            </w:r>
            <w:r>
              <w:rPr>
                <w:rFonts w:ascii="Times New Roman"/>
                <w:b w:val="false"/>
                <w:i w:val="false"/>
                <w:color w:val="000000"/>
                <w:sz w:val="20"/>
              </w:rPr>
              <w:t>
 </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r>
              <w:br/>
            </w:r>
            <w:r>
              <w:rPr>
                <w:rFonts w:ascii="Times New Roman"/>
                <w:b w:val="false"/>
                <w:i w:val="false"/>
                <w:color w:val="000000"/>
                <w:sz w:val="20"/>
              </w:rPr>
              <w:t>
 </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w:t>
            </w:r>
            <w:r>
              <w:br/>
            </w:r>
            <w:r>
              <w:rPr>
                <w:rFonts w:ascii="Times New Roman"/>
                <w:b w:val="false"/>
                <w:i w:val="false"/>
                <w:color w:val="000000"/>
                <w:sz w:val="20"/>
              </w:rPr>
              <w:t>
8 – бұзушылықтар жоқ кезде</w:t>
            </w:r>
            <w:r>
              <w:br/>
            </w:r>
            <w:r>
              <w:rPr>
                <w:rFonts w:ascii="Times New Roman"/>
                <w:b w:val="false"/>
                <w:i w:val="false"/>
                <w:color w:val="000000"/>
                <w:sz w:val="20"/>
              </w:rPr>
              <w:t>
 </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7"/>
        <w:gridCol w:w="2239"/>
        <w:gridCol w:w="3669"/>
        <w:gridCol w:w="1790"/>
        <w:gridCol w:w="2035"/>
        <w:gridCol w:w="1960"/>
      </w:tblGrid>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w:t>
            </w:r>
            <w:r>
              <w:br/>
            </w:r>
            <w:r>
              <w:rPr>
                <w:rFonts w:ascii="Times New Roman"/>
                <w:b w:val="false"/>
                <w:i w:val="false"/>
                <w:color w:val="000000"/>
                <w:sz w:val="20"/>
              </w:rPr>
              <w:t>
легі, барысы)</w:t>
            </w: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r>
              <w:br/>
            </w:r>
            <w:r>
              <w:rPr>
                <w:rFonts w:ascii="Times New Roman"/>
                <w:b w:val="false"/>
                <w:i w:val="false"/>
                <w:color w:val="000000"/>
                <w:sz w:val="20"/>
              </w:rPr>
              <w:t>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r>
              <w:br/>
            </w:r>
            <w:r>
              <w:rPr>
                <w:rFonts w:ascii="Times New Roman"/>
                <w:b w:val="false"/>
                <w:i w:val="false"/>
                <w:color w:val="000000"/>
                <w:sz w:val="20"/>
              </w:rPr>
              <w:t>
 </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таңдауымен сұрау мәліметтерін қалыптастырады</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r>
              <w:br/>
            </w:r>
            <w:r>
              <w:rPr>
                <w:rFonts w:ascii="Times New Roman"/>
                <w:b w:val="false"/>
                <w:i w:val="false"/>
                <w:color w:val="000000"/>
                <w:sz w:val="20"/>
              </w:rPr>
              <w:t>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r>
              <w:br/>
            </w:r>
            <w:r>
              <w:rPr>
                <w:rFonts w:ascii="Times New Roman"/>
                <w:b w:val="false"/>
                <w:i w:val="false"/>
                <w:color w:val="000000"/>
                <w:sz w:val="20"/>
              </w:rPr>
              <w:t>
 </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r>
              <w:br/>
            </w:r>
            <w:r>
              <w:rPr>
                <w:rFonts w:ascii="Times New Roman"/>
                <w:b w:val="false"/>
                <w:i w:val="false"/>
                <w:color w:val="000000"/>
                <w:sz w:val="20"/>
              </w:rPr>
              <w:t>
 </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w:t>
            </w:r>
            <w:r>
              <w:br/>
            </w:r>
            <w:r>
              <w:rPr>
                <w:rFonts w:ascii="Times New Roman"/>
                <w:b w:val="false"/>
                <w:i w:val="false"/>
                <w:color w:val="000000"/>
                <w:sz w:val="20"/>
              </w:rPr>
              <w:t>
5 – бұзушылықтар жоқ кезде</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9"/>
        <w:gridCol w:w="2318"/>
        <w:gridCol w:w="2492"/>
        <w:gridCol w:w="3681"/>
        <w:gridCol w:w="1853"/>
        <w:gridCol w:w="1327"/>
      </w:tblGrid>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r>
              <w:br/>
            </w:r>
            <w:r>
              <w:rPr>
                <w:rFonts w:ascii="Times New Roman"/>
                <w:b w:val="false"/>
                <w:i w:val="false"/>
                <w:color w:val="000000"/>
                <w:sz w:val="20"/>
              </w:rPr>
              <w:t>
 </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r>
              <w:br/>
            </w:r>
            <w:r>
              <w:rPr>
                <w:rFonts w:ascii="Times New Roman"/>
                <w:b w:val="false"/>
                <w:i w:val="false"/>
                <w:color w:val="000000"/>
                <w:sz w:val="20"/>
              </w:rPr>
              <w:t>
 </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r>
              <w:br/>
            </w:r>
            <w:r>
              <w:rPr>
                <w:rFonts w:ascii="Times New Roman"/>
                <w:b w:val="false"/>
                <w:i w:val="false"/>
                <w:color w:val="000000"/>
                <w:sz w:val="20"/>
              </w:rPr>
              <w:t>
 </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r>
              <w:br/>
            </w:r>
            <w:r>
              <w:rPr>
                <w:rFonts w:ascii="Times New Roman"/>
                <w:b w:val="false"/>
                <w:i w:val="false"/>
                <w:color w:val="000000"/>
                <w:sz w:val="20"/>
              </w:rPr>
              <w:t>
 </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r>
              <w:br/>
            </w:r>
            <w:r>
              <w:rPr>
                <w:rFonts w:ascii="Times New Roman"/>
                <w:b w:val="false"/>
                <w:i w:val="false"/>
                <w:color w:val="000000"/>
                <w:sz w:val="20"/>
              </w:rPr>
              <w:t>
 </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r>
              <w:br/>
            </w:r>
            <w:r>
              <w:rPr>
                <w:rFonts w:ascii="Times New Roman"/>
                <w:b w:val="false"/>
                <w:i w:val="false"/>
                <w:color w:val="000000"/>
                <w:sz w:val="20"/>
              </w:rPr>
              <w:t>
 </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9" w:id="26"/>
          <w:p>
            <w:pPr>
              <w:spacing w:after="20"/>
              <w:ind w:left="20"/>
              <w:jc w:val="both"/>
            </w:pPr>
            <w:r>
              <w:rPr>
                <w:rFonts w:ascii="Times New Roman"/>
                <w:b w:val="false"/>
                <w:i w:val="false"/>
                <w:color w:val="000000"/>
                <w:sz w:val="20"/>
              </w:rPr>
              <w:t>
"Үйде оқитын және тәрбиеленетін</w:t>
            </w:r>
            <w:r>
              <w:br/>
            </w:r>
            <w:r>
              <w:rPr>
                <w:rFonts w:ascii="Times New Roman"/>
                <w:b w:val="false"/>
                <w:i w:val="false"/>
                <w:color w:val="000000"/>
                <w:sz w:val="20"/>
              </w:rPr>
              <w:t>
мүгедек балаларды материалдық қамтамасыз</w:t>
            </w:r>
            <w:r>
              <w:br/>
            </w:r>
            <w:r>
              <w:rPr>
                <w:rFonts w:ascii="Times New Roman"/>
                <w:b w:val="false"/>
                <w:i w:val="false"/>
                <w:color w:val="000000"/>
                <w:sz w:val="20"/>
              </w:rPr>
              <w:t>
ету үшін құжаттар рәсімдеу" электрондық</w:t>
            </w:r>
            <w:r>
              <w:br/>
            </w:r>
            <w:r>
              <w:rPr>
                <w:rFonts w:ascii="Times New Roman"/>
                <w:b w:val="false"/>
                <w:i w:val="false"/>
                <w:color w:val="000000"/>
                <w:sz w:val="20"/>
              </w:rPr>
              <w:t>
мемлекеттік қызметінің Регламентіне</w:t>
            </w:r>
            <w:r>
              <w:br/>
            </w:r>
            <w:r>
              <w:rPr>
                <w:rFonts w:ascii="Times New Roman"/>
                <w:b w:val="false"/>
                <w:i w:val="false"/>
                <w:color w:val="000000"/>
                <w:sz w:val="20"/>
              </w:rPr>
              <w:t>
3 қосымша</w:t>
            </w:r>
          </w:p>
          <w:bookmarkEnd w:id="26"/>
        </w:tc>
      </w:tr>
    </w:tbl>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      Үйде оқитын және тәрбиеленетін мүгедек балаларды материалдық</w:t>
      </w:r>
      <w:r>
        <w:br/>
      </w:r>
      <w:r>
        <w:rPr>
          <w:rFonts w:ascii="Times New Roman"/>
          <w:b w:val="false"/>
          <w:i w:val="false"/>
          <w:color w:val="000000"/>
          <w:sz w:val="28"/>
        </w:rPr>
        <w:t>
</w:t>
      </w:r>
      <w:r>
        <w:rPr>
          <w:rFonts w:ascii="Times New Roman"/>
          <w:b w:val="false"/>
          <w:i w:val="false"/>
          <w:color w:val="000000"/>
          <w:sz w:val="28"/>
          <w:u w:val="single"/>
        </w:rPr>
        <w:t>      қамтамасыз ету үшін құжаттар рәсімдеу</w:t>
      </w:r>
      <w:r>
        <w:br/>
      </w:r>
      <w:r>
        <w:rPr>
          <w:rFonts w:ascii="Times New Roman"/>
          <w:b w:val="false"/>
          <w:i w:val="false"/>
          <w:color w:val="000000"/>
          <w:sz w:val="28"/>
        </w:rPr>
        <w:t>
      (қызметтің атауы)</w:t>
      </w:r>
      <w:r>
        <w:br/>
      </w:r>
      <w:r>
        <w:rPr>
          <w:rFonts w:ascii="Times New Roman"/>
          <w:b w:val="false"/>
          <w:i w:val="false"/>
          <w:color w:val="000000"/>
          <w:sz w:val="28"/>
        </w:rPr>
        <w:t>
      1. Электрондық мемлекеттік қызметтің көрсетілуі үрдісінің</w:t>
      </w:r>
      <w:r>
        <w:br/>
      </w:r>
      <w:r>
        <w:rPr>
          <w:rFonts w:ascii="Times New Roman"/>
          <w:b w:val="false"/>
          <w:i w:val="false"/>
          <w:color w:val="000000"/>
          <w:sz w:val="28"/>
        </w:rPr>
        <w:t>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w:t>
      </w:r>
      <w:r>
        <w:br/>
      </w:r>
      <w:r>
        <w:rPr>
          <w:rFonts w:ascii="Times New Roman"/>
          <w:b w:val="false"/>
          <w:i w:val="false"/>
          <w:color w:val="000000"/>
          <w:sz w:val="28"/>
        </w:rPr>
        <w:t>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0" w:id="27"/>
          <w:p>
            <w:pPr>
              <w:spacing w:after="20"/>
              <w:ind w:left="20"/>
              <w:jc w:val="both"/>
            </w:pPr>
            <w:r>
              <w:rPr>
                <w:rFonts w:ascii="Times New Roman"/>
                <w:b w:val="false"/>
                <w:i w:val="false"/>
                <w:color w:val="000000"/>
                <w:sz w:val="20"/>
              </w:rPr>
              <w:t>
"Үйде оқитын және тәрбиеленетін</w:t>
            </w:r>
            <w:r>
              <w:br/>
            </w:r>
            <w:r>
              <w:rPr>
                <w:rFonts w:ascii="Times New Roman"/>
                <w:b w:val="false"/>
                <w:i w:val="false"/>
                <w:color w:val="000000"/>
                <w:sz w:val="20"/>
              </w:rPr>
              <w:t>
мүгедек балаларды материалдық қамтамасыз</w:t>
            </w:r>
            <w:r>
              <w:br/>
            </w:r>
            <w:r>
              <w:rPr>
                <w:rFonts w:ascii="Times New Roman"/>
                <w:b w:val="false"/>
                <w:i w:val="false"/>
                <w:color w:val="000000"/>
                <w:sz w:val="20"/>
              </w:rPr>
              <w:t>
ету үшін құжаттар рәсімдеу" электрондық</w:t>
            </w:r>
            <w:r>
              <w:br/>
            </w:r>
            <w:r>
              <w:rPr>
                <w:rFonts w:ascii="Times New Roman"/>
                <w:b w:val="false"/>
                <w:i w:val="false"/>
                <w:color w:val="000000"/>
                <w:sz w:val="20"/>
              </w:rPr>
              <w:t>
мемлекеттік қызметінің Регламентіне</w:t>
            </w:r>
            <w:r>
              <w:br/>
            </w:r>
            <w:r>
              <w:rPr>
                <w:rFonts w:ascii="Times New Roman"/>
                <w:b w:val="false"/>
                <w:i w:val="false"/>
                <w:color w:val="000000"/>
                <w:sz w:val="20"/>
              </w:rPr>
              <w:t>
4 қосымша</w:t>
            </w:r>
          </w:p>
          <w:bookmarkEnd w:id="27"/>
        </w:tc>
      </w:tr>
    </w:tbl>
    <w:p>
      <w:pPr>
        <w:spacing w:after="0"/>
        <w:ind w:left="0"/>
        <w:jc w:val="left"/>
      </w:pPr>
      <w:r>
        <w:rPr>
          <w:rFonts w:ascii="Times New Roman"/>
          <w:b/>
          <w:i w:val="false"/>
          <w:color w:val="000000"/>
        </w:rPr>
        <w:t xml:space="preserve"> Электрондық мемлекеттік қызметке өтініштің экрандық үлгісі</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отдела занятости</w:t>
      </w:r>
      <w:r>
        <w:br/>
      </w:r>
      <w:r>
        <w:rPr>
          <w:rFonts w:ascii="Times New Roman"/>
          <w:b w:val="false"/>
          <w:i w:val="false"/>
          <w:color w:val="000000"/>
          <w:sz w:val="28"/>
        </w:rPr>
        <w:t>
      и социальных программ</w:t>
      </w:r>
      <w:r>
        <w:br/>
      </w:r>
      <w:r>
        <w:rPr>
          <w:rFonts w:ascii="Times New Roman"/>
          <w:b w:val="false"/>
          <w:i w:val="false"/>
          <w:color w:val="000000"/>
          <w:sz w:val="28"/>
        </w:rPr>
        <w:t>
      _____________________________</w:t>
      </w:r>
      <w:r>
        <w:br/>
      </w:r>
      <w:r>
        <w:rPr>
          <w:rFonts w:ascii="Times New Roman"/>
          <w:b w:val="false"/>
          <w:i w:val="false"/>
          <w:color w:val="000000"/>
          <w:sz w:val="28"/>
        </w:rPr>
        <w:t xml:space="preserve">
      (ФИО начальника) </w:t>
      </w:r>
      <w:r>
        <w:br/>
      </w:r>
      <w:r>
        <w:rPr>
          <w:rFonts w:ascii="Times New Roman"/>
          <w:b w:val="false"/>
          <w:i w:val="false"/>
          <w:color w:val="000000"/>
          <w:sz w:val="28"/>
        </w:rPr>
        <w:t>
      Заявителя: 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xml:space="preserve">
      (ФИО заявителя) </w:t>
      </w:r>
      <w:r>
        <w:br/>
      </w:r>
      <w:r>
        <w:rPr>
          <w:rFonts w:ascii="Times New Roman"/>
          <w:b w:val="false"/>
          <w:i w:val="false"/>
          <w:color w:val="000000"/>
          <w:sz w:val="28"/>
        </w:rPr>
        <w:t>
      Адрес: ________________________________________</w:t>
      </w:r>
      <w:r>
        <w:br/>
      </w:r>
      <w:r>
        <w:rPr>
          <w:rFonts w:ascii="Times New Roman"/>
          <w:b w:val="false"/>
          <w:i w:val="false"/>
          <w:color w:val="000000"/>
          <w:sz w:val="28"/>
        </w:rPr>
        <w:t>
      Телефон: ______________________________________</w:t>
      </w:r>
      <w:r>
        <w:br/>
      </w:r>
      <w:r>
        <w:rPr>
          <w:rFonts w:ascii="Times New Roman"/>
          <w:b w:val="false"/>
          <w:i w:val="false"/>
          <w:color w:val="000000"/>
          <w:sz w:val="28"/>
        </w:rPr>
        <w:t>
      № удостоверения личности:______________________</w:t>
      </w:r>
      <w:r>
        <w:br/>
      </w:r>
      <w:r>
        <w:rPr>
          <w:rFonts w:ascii="Times New Roman"/>
          <w:b w:val="false"/>
          <w:i w:val="false"/>
          <w:color w:val="000000"/>
          <w:sz w:val="28"/>
        </w:rPr>
        <w:t>
      кем выдано: ___________________________________</w:t>
      </w:r>
      <w:r>
        <w:br/>
      </w:r>
      <w:r>
        <w:rPr>
          <w:rFonts w:ascii="Times New Roman"/>
          <w:b w:val="false"/>
          <w:i w:val="false"/>
          <w:color w:val="000000"/>
          <w:sz w:val="28"/>
        </w:rPr>
        <w:t>
      дата выдачи: __________________________________</w:t>
      </w:r>
      <w:r>
        <w:br/>
      </w:r>
      <w:r>
        <w:rPr>
          <w:rFonts w:ascii="Times New Roman"/>
          <w:b w:val="false"/>
          <w:i w:val="false"/>
          <w:color w:val="000000"/>
          <w:sz w:val="28"/>
        </w:rPr>
        <w:t xml:space="preserve">
      РНН: </w:t>
      </w:r>
      <w:r>
        <w:br/>
      </w:r>
      <w:r>
        <w:rPr>
          <w:rFonts w:ascii="Times New Roman"/>
          <w:b w:val="false"/>
          <w:i w:val="false"/>
          <w:color w:val="000000"/>
          <w:sz w:val="28"/>
        </w:rPr>
        <w:t>
      СИК: __________________________________________</w:t>
      </w:r>
      <w:r>
        <w:br/>
      </w:r>
      <w:r>
        <w:rPr>
          <w:rFonts w:ascii="Times New Roman"/>
          <w:b w:val="false"/>
          <w:i w:val="false"/>
          <w:color w:val="000000"/>
          <w:sz w:val="28"/>
        </w:rPr>
        <w:t>
      Заявление</w:t>
      </w:r>
      <w:r>
        <w:br/>
      </w:r>
      <w:r>
        <w:rPr>
          <w:rFonts w:ascii="Times New Roman"/>
          <w:b w:val="false"/>
          <w:i w:val="false"/>
          <w:color w:val="000000"/>
          <w:sz w:val="28"/>
        </w:rPr>
        <w:t>
      Прошу Вас назначить материальное обеспечение на</w:t>
      </w:r>
      <w:r>
        <w:br/>
      </w:r>
      <w:r>
        <w:rPr>
          <w:rFonts w:ascii="Times New Roman"/>
          <w:b w:val="false"/>
          <w:i w:val="false"/>
          <w:color w:val="000000"/>
          <w:sz w:val="28"/>
        </w:rPr>
        <w:t>
      ребенка-инвалида, обучающегося и воспитывающегося на дому.</w:t>
      </w:r>
      <w:r>
        <w:br/>
      </w:r>
      <w:r>
        <w:rPr>
          <w:rFonts w:ascii="Times New Roman"/>
          <w:b w:val="false"/>
          <w:i w:val="false"/>
          <w:color w:val="000000"/>
          <w:sz w:val="28"/>
        </w:rPr>
        <w:t>
       ФИО ребенка: ________________________________________</w:t>
      </w:r>
      <w:r>
        <w:br/>
      </w:r>
      <w:r>
        <w:rPr>
          <w:rFonts w:ascii="Times New Roman"/>
          <w:b w:val="false"/>
          <w:i w:val="false"/>
          <w:color w:val="000000"/>
          <w:sz w:val="28"/>
        </w:rPr>
        <w:t>
       Дата рождения: ______________________________________</w:t>
      </w:r>
      <w:r>
        <w:br/>
      </w:r>
      <w:r>
        <w:rPr>
          <w:rFonts w:ascii="Times New Roman"/>
          <w:b w:val="false"/>
          <w:i w:val="false"/>
          <w:color w:val="000000"/>
          <w:sz w:val="28"/>
        </w:rPr>
        <w:t>
       № лицевого счета: ___________________________________</w:t>
      </w:r>
      <w:r>
        <w:br/>
      </w:r>
      <w:r>
        <w:rPr>
          <w:rFonts w:ascii="Times New Roman"/>
          <w:b w:val="false"/>
          <w:i w:val="false"/>
          <w:color w:val="000000"/>
          <w:sz w:val="28"/>
        </w:rPr>
        <w:t>
       Наименование банка: _________________________________</w:t>
      </w:r>
      <w:r>
        <w:br/>
      </w:r>
      <w:r>
        <w:rPr>
          <w:rFonts w:ascii="Times New Roman"/>
          <w:b w:val="false"/>
          <w:i w:val="false"/>
          <w:color w:val="000000"/>
          <w:sz w:val="28"/>
        </w:rPr>
        <w:t>
      К заявлению прилагаются документы:</w:t>
      </w:r>
      <w:r>
        <w:br/>
      </w:r>
      <w:r>
        <w:rPr>
          <w:rFonts w:ascii="Times New Roman"/>
          <w:b w:val="false"/>
          <w:i w:val="false"/>
          <w:color w:val="000000"/>
          <w:sz w:val="28"/>
        </w:rPr>
        <w:t>
      1) Электронная копия свидетельства о рождении ребенка;</w:t>
      </w:r>
      <w:r>
        <w:br/>
      </w:r>
      <w:r>
        <w:rPr>
          <w:rFonts w:ascii="Times New Roman"/>
          <w:b w:val="false"/>
          <w:i w:val="false"/>
          <w:color w:val="000000"/>
          <w:sz w:val="28"/>
        </w:rPr>
        <w:t>
      2) Электронная копия книги регистрации граждан либо справки</w:t>
      </w:r>
      <w:r>
        <w:br/>
      </w:r>
      <w:r>
        <w:rPr>
          <w:rFonts w:ascii="Times New Roman"/>
          <w:b w:val="false"/>
          <w:i w:val="false"/>
          <w:color w:val="000000"/>
          <w:sz w:val="28"/>
        </w:rPr>
        <w:t>
      адресного бюро, либо справки Акима сельского округа (сведения о</w:t>
      </w:r>
      <w:r>
        <w:br/>
      </w:r>
      <w:r>
        <w:rPr>
          <w:rFonts w:ascii="Times New Roman"/>
          <w:b w:val="false"/>
          <w:i w:val="false"/>
          <w:color w:val="000000"/>
          <w:sz w:val="28"/>
        </w:rPr>
        <w:t>
      прописке);</w:t>
      </w:r>
      <w:r>
        <w:br/>
      </w:r>
      <w:r>
        <w:rPr>
          <w:rFonts w:ascii="Times New Roman"/>
          <w:b w:val="false"/>
          <w:i w:val="false"/>
          <w:color w:val="000000"/>
          <w:sz w:val="28"/>
        </w:rPr>
        <w:t>
      3) Электронная копия заключения психолого-педагогической</w:t>
      </w:r>
      <w:r>
        <w:br/>
      </w:r>
      <w:r>
        <w:rPr>
          <w:rFonts w:ascii="Times New Roman"/>
          <w:b w:val="false"/>
          <w:i w:val="false"/>
          <w:color w:val="000000"/>
          <w:sz w:val="28"/>
        </w:rPr>
        <w:t>
      консультации;</w:t>
      </w:r>
      <w:r>
        <w:br/>
      </w:r>
      <w:r>
        <w:rPr>
          <w:rFonts w:ascii="Times New Roman"/>
          <w:b w:val="false"/>
          <w:i w:val="false"/>
          <w:color w:val="000000"/>
          <w:sz w:val="28"/>
        </w:rPr>
        <w:t>
      4) Электронная копия справки об инвалидности;</w:t>
      </w:r>
      <w:r>
        <w:br/>
      </w:r>
      <w:r>
        <w:rPr>
          <w:rFonts w:ascii="Times New Roman"/>
          <w:b w:val="false"/>
          <w:i w:val="false"/>
          <w:color w:val="000000"/>
          <w:sz w:val="28"/>
        </w:rPr>
        <w:t>
      5) Электронная копия документа о наличии счета в банке.</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Штрих-код "Электрондық әкімдік" ақпараттық жүйесі ұсынған және Акимат </w:t>
      </w:r>
      <w:r>
        <w:rPr>
          <w:rFonts w:ascii="Times New Roman"/>
          <w:b w:val="false"/>
          <w:i/>
          <w:color w:val="000000"/>
          <w:sz w:val="28"/>
        </w:rPr>
        <w:t>(АҚСУ Қ)</w:t>
      </w:r>
      <w:r>
        <w:br/>
      </w:r>
      <w:r>
        <w:rPr>
          <w:rFonts w:ascii="Times New Roman"/>
          <w:b w:val="false"/>
          <w:i w:val="false"/>
          <w:color w:val="000000"/>
          <w:sz w:val="28"/>
        </w:rPr>
        <w:t>
      электрондық-цифрлық қолтаңбамен қол қойылған деректерді қамтиды.</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Акимат </w:t>
      </w:r>
      <w:r>
        <w:rPr>
          <w:rFonts w:ascii="Times New Roman"/>
          <w:b w:val="false"/>
          <w:i/>
          <w:color w:val="000000"/>
          <w:sz w:val="28"/>
        </w:rPr>
        <w:t>{Г.АКСУ}</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электрондық мемлекеттік қызметке (үйде</w:t>
      </w:r>
      <w:r>
        <w:br/>
      </w:r>
      <w:r>
        <w:rPr>
          <w:rFonts w:ascii="Times New Roman"/>
          <w:b/>
          <w:i w:val="false"/>
          <w:color w:val="000000"/>
        </w:rPr>
        <w:t>
тәрбиеленетін және оқытылатын мүгедек балаларды материалдық</w:t>
      </w:r>
      <w:r>
        <w:br/>
      </w:r>
      <w:r>
        <w:rPr>
          <w:rFonts w:ascii="Times New Roman"/>
          <w:b/>
          <w:i w:val="false"/>
          <w:color w:val="000000"/>
        </w:rPr>
        <w:t>
қамтамасыз ету үшін құжаттар рәсімдеу) оң жауаптың шығу үлгісі</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Заявитель: ___________________</w:t>
      </w:r>
      <w:r>
        <w:br/>
      </w:r>
      <w:r>
        <w:rPr>
          <w:rFonts w:ascii="Times New Roman"/>
          <w:b w:val="false"/>
          <w:i w:val="false"/>
          <w:color w:val="000000"/>
          <w:sz w:val="28"/>
        </w:rPr>
        <w:t>
      ___________________</w:t>
      </w:r>
      <w:r>
        <w:br/>
      </w:r>
      <w:r>
        <w:rPr>
          <w:rFonts w:ascii="Times New Roman"/>
          <w:b w:val="false"/>
          <w:i w:val="false"/>
          <w:color w:val="000000"/>
          <w:sz w:val="28"/>
        </w:rPr>
        <w:t xml:space="preserve">
      (ФИО заявителя) </w:t>
      </w:r>
      <w:r>
        <w:br/>
      </w:r>
      <w:r>
        <w:rPr>
          <w:rFonts w:ascii="Times New Roman"/>
          <w:b w:val="false"/>
          <w:i w:val="false"/>
          <w:color w:val="000000"/>
          <w:sz w:val="28"/>
        </w:rPr>
        <w:t>
      Адрес: ___________________</w:t>
      </w:r>
      <w:r>
        <w:br/>
      </w:r>
      <w:r>
        <w:rPr>
          <w:rFonts w:ascii="Times New Roman"/>
          <w:b w:val="false"/>
          <w:i w:val="false"/>
          <w:color w:val="000000"/>
          <w:sz w:val="28"/>
        </w:rPr>
        <w:t>
      Телефон ___________________</w:t>
      </w:r>
      <w:r>
        <w:br/>
      </w:r>
      <w:r>
        <w:rPr>
          <w:rFonts w:ascii="Times New Roman"/>
          <w:b w:val="false"/>
          <w:i w:val="false"/>
          <w:color w:val="000000"/>
          <w:sz w:val="28"/>
        </w:rPr>
        <w:t>
       Уважаемый(ая) __________________________________________</w:t>
      </w:r>
      <w:r>
        <w:br/>
      </w:r>
      <w:r>
        <w:rPr>
          <w:rFonts w:ascii="Times New Roman"/>
          <w:b w:val="false"/>
          <w:i w:val="false"/>
          <w:color w:val="000000"/>
          <w:sz w:val="28"/>
        </w:rPr>
        <w:t>
      Уведомляем Вас о назначении материального обеспечения Вашему</w:t>
      </w:r>
      <w:r>
        <w:br/>
      </w:r>
      <w:r>
        <w:rPr>
          <w:rFonts w:ascii="Times New Roman"/>
          <w:b w:val="false"/>
          <w:i w:val="false"/>
          <w:color w:val="000000"/>
          <w:sz w:val="28"/>
        </w:rPr>
        <w:t>
      ребенку-инвалиду _____________________________________________</w:t>
      </w:r>
      <w:r>
        <w:br/>
      </w:r>
      <w:r>
        <w:rPr>
          <w:rFonts w:ascii="Times New Roman"/>
          <w:b w:val="false"/>
          <w:i w:val="false"/>
          <w:color w:val="000000"/>
          <w:sz w:val="28"/>
        </w:rPr>
        <w:t>
      обучающемуся и воспитывающемуся на дому ______________________</w:t>
      </w:r>
      <w:r>
        <w:br/>
      </w:r>
      <w:r>
        <w:rPr>
          <w:rFonts w:ascii="Times New Roman"/>
          <w:b w:val="false"/>
          <w:i w:val="false"/>
          <w:color w:val="000000"/>
          <w:sz w:val="28"/>
        </w:rPr>
        <w:t>
</w:t>
      </w:r>
      <w:r>
        <w:rPr>
          <w:rFonts w:ascii="Times New Roman"/>
          <w:b w:val="false"/>
          <w:i/>
          <w:color w:val="000000"/>
          <w:sz w:val="28"/>
        </w:rPr>
        <w:t>       (ФИО ребенка)</w:t>
      </w:r>
      <w:r>
        <w:br/>
      </w:r>
      <w:r>
        <w:rPr>
          <w:rFonts w:ascii="Times New Roman"/>
          <w:b w:val="false"/>
          <w:i w:val="false"/>
          <w:color w:val="000000"/>
          <w:sz w:val="28"/>
        </w:rPr>
        <w:t>
      в размере __________________ на период с __________ по _________</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5"/>
        <w:gridCol w:w="2805"/>
        <w:gridCol w:w="2805"/>
        <w:gridCol w:w="2805"/>
      </w:tblGrid>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w:t>
            </w: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выплаты</w:t>
            </w: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Информируем Вас о том, что для получения материального</w:t>
      </w:r>
      <w:r>
        <w:br/>
      </w:r>
      <w:r>
        <w:rPr>
          <w:rFonts w:ascii="Times New Roman"/>
          <w:b w:val="false"/>
          <w:i w:val="false"/>
          <w:color w:val="000000"/>
          <w:sz w:val="28"/>
        </w:rPr>
        <w:t>
      обеспечения Вам необходимо обратиться в отдел занятости и социальных</w:t>
      </w:r>
      <w:r>
        <w:br/>
      </w:r>
      <w:r>
        <w:rPr>
          <w:rFonts w:ascii="Times New Roman"/>
          <w:b w:val="false"/>
          <w:i w:val="false"/>
          <w:color w:val="000000"/>
          <w:sz w:val="28"/>
        </w:rPr>
        <w:t>
      программ.</w:t>
      </w:r>
      <w:r>
        <w:br/>
      </w:r>
      <w:r>
        <w:rPr>
          <w:rFonts w:ascii="Times New Roman"/>
          <w:b w:val="false"/>
          <w:i w:val="false"/>
          <w:color w:val="000000"/>
          <w:sz w:val="28"/>
        </w:rPr>
        <w:t>
</w:t>
      </w:r>
      <w:r>
        <w:rPr>
          <w:rFonts w:ascii="Times New Roman"/>
          <w:b w:val="false"/>
          <w:i/>
          <w:color w:val="000000"/>
          <w:sz w:val="28"/>
        </w:rPr>
        <w:t>       Специалист ___________________</w:t>
      </w:r>
      <w:r>
        <w:br/>
      </w:r>
      <w:r>
        <w:rPr>
          <w:rFonts w:ascii="Times New Roman"/>
          <w:b w:val="false"/>
          <w:i w:val="false"/>
          <w:color w:val="000000"/>
          <w:sz w:val="28"/>
        </w:rPr>
        <w:t>
</w:t>
      </w:r>
      <w:r>
        <w:rPr>
          <w:rFonts w:ascii="Times New Roman"/>
          <w:b w:val="false"/>
          <w:i/>
          <w:color w:val="000000"/>
          <w:sz w:val="28"/>
        </w:rPr>
        <w:t>      (ФИО)</w:t>
      </w:r>
      <w:r>
        <w:br/>
      </w:r>
      <w:r>
        <w:rPr>
          <w:rFonts w:ascii="Times New Roman"/>
          <w:b w:val="false"/>
          <w:i w:val="false"/>
          <w:color w:val="000000"/>
          <w:sz w:val="28"/>
        </w:rPr>
        <w:t>
</w:t>
      </w:r>
      <w:r>
        <w:rPr>
          <w:rFonts w:ascii="Times New Roman"/>
          <w:b w:val="false"/>
          <w:i/>
          <w:color w:val="000000"/>
          <w:sz w:val="28"/>
        </w:rPr>
        <w:t>      Начальник отдела ___________________</w:t>
      </w:r>
      <w:r>
        <w:br/>
      </w:r>
      <w:r>
        <w:rPr>
          <w:rFonts w:ascii="Times New Roman"/>
          <w:b w:val="false"/>
          <w:i w:val="false"/>
          <w:color w:val="000000"/>
          <w:sz w:val="28"/>
        </w:rPr>
        <w:t>
</w:t>
      </w:r>
      <w:r>
        <w:rPr>
          <w:rFonts w:ascii="Times New Roman"/>
          <w:b w:val="false"/>
          <w:i/>
          <w:color w:val="000000"/>
          <w:sz w:val="28"/>
        </w:rPr>
        <w:t>      (ФИО)</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Штрих-код "Электрондық әкімдік" ақпараттық жүйесі ұсынған және Акимат </w:t>
      </w:r>
      <w:r>
        <w:rPr>
          <w:rFonts w:ascii="Times New Roman"/>
          <w:b w:val="false"/>
          <w:i/>
          <w:color w:val="000000"/>
          <w:sz w:val="28"/>
        </w:rPr>
        <w:t>(АҚСУ Қ)</w:t>
      </w:r>
      <w:r>
        <w:br/>
      </w:r>
      <w:r>
        <w:rPr>
          <w:rFonts w:ascii="Times New Roman"/>
          <w:b w:val="false"/>
          <w:i w:val="false"/>
          <w:color w:val="000000"/>
          <w:sz w:val="28"/>
        </w:rPr>
        <w:t>
      электрондық-цифрлық қолтаңбамен қол қойылған деректерді қамтиды.</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Акимат </w:t>
      </w:r>
      <w:r>
        <w:rPr>
          <w:rFonts w:ascii="Times New Roman"/>
          <w:b w:val="false"/>
          <w:i/>
          <w:color w:val="000000"/>
          <w:sz w:val="28"/>
        </w:rPr>
        <w:t>{Г.АКСУ}</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хабардар</w:t>
      </w:r>
    </w:p>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электрондық қызметке теріс жауаптың</w:t>
      </w:r>
      <w:r>
        <w:br/>
      </w:r>
      <w:r>
        <w:rPr>
          <w:rFonts w:ascii="Times New Roman"/>
          <w:b/>
          <w:i w:val="false"/>
          <w:color w:val="000000"/>
        </w:rPr>
        <w:t>
(бас тарту) шығу нысаны</w:t>
      </w:r>
    </w:p>
    <w:bookmarkStart w:name="z61" w:id="28"/>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r>
        <w:br/>
      </w:r>
      <w:r>
        <w:rPr>
          <w:rFonts w:ascii="Times New Roman"/>
          <w:b w:val="false"/>
          <w:i w:val="false"/>
          <w:color w:val="000000"/>
          <w:sz w:val="28"/>
        </w:rPr>
        <w:t>
      Ұлан ауданы әкімдігінің</w:t>
      </w:r>
      <w:r>
        <w:br/>
      </w:r>
      <w:r>
        <w:rPr>
          <w:rFonts w:ascii="Times New Roman"/>
          <w:b w:val="false"/>
          <w:i w:val="false"/>
          <w:color w:val="000000"/>
          <w:sz w:val="28"/>
        </w:rPr>
        <w:t>
      2012 жылғы 24 желтоқсандағы № 518</w:t>
      </w:r>
      <w:r>
        <w:br/>
      </w:r>
      <w:r>
        <w:rPr>
          <w:rFonts w:ascii="Times New Roman"/>
          <w:b w:val="false"/>
          <w:i w:val="false"/>
          <w:color w:val="000000"/>
          <w:sz w:val="28"/>
        </w:rPr>
        <w:t>
      қаулысымен бекітілді</w:t>
      </w:r>
      <w:r>
        <w:br/>
      </w:r>
      <w:r>
        <w:rPr>
          <w:rFonts w:ascii="Times New Roman"/>
          <w:b w:val="false"/>
          <w:i w:val="false"/>
          <w:color w:val="000000"/>
          <w:sz w:val="28"/>
        </w:rPr>
        <w:t>
 </w:t>
      </w:r>
    </w:p>
    <w:bookmarkEnd w:id="28"/>
    <w:bookmarkStart w:name="z62" w:id="29"/>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иелiк ету үшiн, Қазақстан Республикасы Iшкi iстер</w:t>
      </w:r>
      <w:r>
        <w:br/>
      </w:r>
      <w:r>
        <w:rPr>
          <w:rFonts w:ascii="Times New Roman"/>
          <w:b/>
          <w:i w:val="false"/>
          <w:color w:val="000000"/>
        </w:rPr>
        <w:t>
министрлiгi Жол полициясы комитетiнiң аумақтық бөлiмшелерiне</w:t>
      </w:r>
      <w:r>
        <w:br/>
      </w:r>
      <w:r>
        <w:rPr>
          <w:rFonts w:ascii="Times New Roman"/>
          <w:b/>
          <w:i w:val="false"/>
          <w:color w:val="000000"/>
        </w:rPr>
        <w:t>
кәмелетке толмаған балаларға мұраны ресiмдеу үшiн анықтамалар</w:t>
      </w:r>
      <w:r>
        <w:br/>
      </w:r>
      <w:r>
        <w:rPr>
          <w:rFonts w:ascii="Times New Roman"/>
          <w:b/>
          <w:i w:val="false"/>
          <w:color w:val="000000"/>
        </w:rPr>
        <w:t>
беру" электрондық мемлекеттік қызмет регламенті</w:t>
      </w:r>
      <w:r>
        <w:br/>
      </w:r>
      <w:r>
        <w:rPr>
          <w:rFonts w:ascii="Times New Roman"/>
          <w:b/>
          <w:i w:val="false"/>
          <w:color w:val="000000"/>
        </w:rPr>
        <w:t>
1. Жалпы ережелер</w:t>
      </w:r>
    </w:p>
    <w:bookmarkEnd w:id="29"/>
    <w:bookmarkStart w:name="z63" w:id="30"/>
    <w:p>
      <w:pPr>
        <w:spacing w:after="0"/>
        <w:ind w:left="0"/>
        <w:jc w:val="both"/>
      </w:pPr>
      <w:r>
        <w:rPr>
          <w:rFonts w:ascii="Times New Roman"/>
          <w:b w:val="false"/>
          <w:i w:val="false"/>
          <w:color w:val="000000"/>
          <w:sz w:val="28"/>
        </w:rPr>
        <w:t>
      1. Электрондық мемлекеттік қызмет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электрондық мемлекеттік қызмет) "Ұлан ауданының білім, дене шынықтыру және спорт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"Ұлан ауданының білім, дене шынықтыру және спорт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шлюзі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r>
        <w:br/>
      </w:r>
      <w:r>
        <w:rPr>
          <w:rFonts w:ascii="Times New Roman"/>
          <w:b w:val="false"/>
          <w:i w:val="false"/>
          <w:color w:val="000000"/>
          <w:sz w:val="28"/>
        </w:rPr>
        <w:t>
 </w:t>
      </w:r>
    </w:p>
    <w:bookmarkEnd w:id="30"/>
    <w:bookmarkStart w:name="z68" w:id="31"/>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31"/>
    <w:bookmarkStart w:name="z69" w:id="32"/>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электрондық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r>
        <w:br/>
      </w:r>
      <w:r>
        <w:rPr>
          <w:rFonts w:ascii="Times New Roman"/>
          <w:b w:val="false"/>
          <w:i w:val="false"/>
          <w:color w:val="000000"/>
          <w:sz w:val="28"/>
        </w:rPr>
        <w:t>
 </w:t>
      </w:r>
    </w:p>
    <w:bookmarkEnd w:id="32"/>
    <w:bookmarkStart w:name="z74" w:id="33"/>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33"/>
    <w:bookmarkStart w:name="z75" w:id="34"/>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r>
        <w:br/>
      </w:r>
      <w:r>
        <w:rPr>
          <w:rFonts w:ascii="Times New Roman"/>
          <w:b w:val="false"/>
          <w:i w:val="false"/>
          <w:color w:val="000000"/>
          <w:sz w:val="28"/>
        </w:rPr>
        <w:t>
 </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2" w:id="35"/>
          <w:p>
            <w:pPr>
              <w:spacing w:after="20"/>
              <w:ind w:left="20"/>
              <w:jc w:val="both"/>
            </w:pPr>
            <w:r>
              <w:rPr>
                <w:rFonts w:ascii="Times New Roman"/>
                <w:b w:val="false"/>
                <w:i w:val="false"/>
                <w:color w:val="000000"/>
                <w:sz w:val="20"/>
              </w:rPr>
              <w:t>
"Зейнетақы қорларына, банктерге кәмелетке</w:t>
            </w:r>
            <w:r>
              <w:br/>
            </w:r>
            <w:r>
              <w:rPr>
                <w:rFonts w:ascii="Times New Roman"/>
                <w:b w:val="false"/>
                <w:i w:val="false"/>
                <w:color w:val="000000"/>
                <w:sz w:val="20"/>
              </w:rPr>
              <w:t>
толмағандардың салымдарына иелiк ету үшiн,</w:t>
            </w:r>
            <w:r>
              <w:br/>
            </w:r>
            <w:r>
              <w:rPr>
                <w:rFonts w:ascii="Times New Roman"/>
                <w:b w:val="false"/>
                <w:i w:val="false"/>
                <w:color w:val="000000"/>
                <w:sz w:val="20"/>
              </w:rPr>
              <w:t>
Қазақстан Республикасы Iшкi iстер министрлiгi</w:t>
            </w:r>
            <w:r>
              <w:br/>
            </w:r>
            <w:r>
              <w:rPr>
                <w:rFonts w:ascii="Times New Roman"/>
                <w:b w:val="false"/>
                <w:i w:val="false"/>
                <w:color w:val="000000"/>
                <w:sz w:val="20"/>
              </w:rPr>
              <w:t>
Жол полициясы комитетiнiң аумақтық бөлiмшелерiне</w:t>
            </w:r>
            <w:r>
              <w:br/>
            </w:r>
            <w:r>
              <w:rPr>
                <w:rFonts w:ascii="Times New Roman"/>
                <w:b w:val="false"/>
                <w:i w:val="false"/>
                <w:color w:val="000000"/>
                <w:sz w:val="20"/>
              </w:rPr>
              <w:t>
кәмелетке толмаған балаларға мұраны ресiмдеу</w:t>
            </w:r>
            <w:r>
              <w:br/>
            </w:r>
            <w:r>
              <w:rPr>
                <w:rFonts w:ascii="Times New Roman"/>
                <w:b w:val="false"/>
                <w:i w:val="false"/>
                <w:color w:val="000000"/>
                <w:sz w:val="20"/>
              </w:rPr>
              <w:t>
үшiн анықтамалар беру" электрондық</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1 қосымша</w:t>
            </w:r>
          </w:p>
          <w:bookmarkEnd w:id="35"/>
        </w:tc>
      </w:tr>
    </w:tbl>
    <w:p>
      <w:pPr>
        <w:spacing w:after="0"/>
        <w:ind w:left="0"/>
        <w:jc w:val="left"/>
      </w:pPr>
      <w:r>
        <w:rPr>
          <w:rFonts w:ascii="Times New Roman"/>
          <w:b/>
          <w:i w:val="false"/>
          <w:color w:val="000000"/>
        </w:rPr>
        <w:t xml:space="preserve"> 1 кесте. Орталық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6"/>
        <w:gridCol w:w="3107"/>
        <w:gridCol w:w="1350"/>
        <w:gridCol w:w="1937"/>
        <w:gridCol w:w="2622"/>
        <w:gridCol w:w="2228"/>
      </w:tblGrid>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атауы</w:t>
            </w:r>
            <w:r>
              <w:br/>
            </w:r>
            <w:r>
              <w:rPr>
                <w:rFonts w:ascii="Times New Roman"/>
                <w:b w:val="false"/>
                <w:i w:val="false"/>
                <w:color w:val="000000"/>
                <w:sz w:val="20"/>
              </w:rPr>
              <w:t>
(ресімдер,</w:t>
            </w:r>
            <w:r>
              <w:br/>
            </w:r>
            <w:r>
              <w:rPr>
                <w:rFonts w:ascii="Times New Roman"/>
                <w:b w:val="false"/>
                <w:i w:val="false"/>
                <w:color w:val="000000"/>
                <w:sz w:val="20"/>
              </w:rPr>
              <w:t>
операциялар</w:t>
            </w:r>
            <w:r>
              <w:br/>
            </w:r>
            <w:r>
              <w:rPr>
                <w:rFonts w:ascii="Times New Roman"/>
                <w:b w:val="false"/>
                <w:i w:val="false"/>
                <w:color w:val="000000"/>
                <w:sz w:val="20"/>
              </w:rPr>
              <w:t>
үрдісі) және</w:t>
            </w:r>
            <w:r>
              <w:br/>
            </w:r>
            <w:r>
              <w:rPr>
                <w:rFonts w:ascii="Times New Roman"/>
                <w:b w:val="false"/>
                <w:i w:val="false"/>
                <w:color w:val="000000"/>
                <w:sz w:val="20"/>
              </w:rPr>
              <w:t>
олардың</w:t>
            </w:r>
            <w:r>
              <w:br/>
            </w:r>
            <w:r>
              <w:rPr>
                <w:rFonts w:ascii="Times New Roman"/>
                <w:b w:val="false"/>
                <w:i w:val="false"/>
                <w:color w:val="000000"/>
                <w:sz w:val="20"/>
              </w:rPr>
              <w:t>
сипаттамасы</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w:t>
            </w:r>
            <w:r>
              <w:br/>
            </w:r>
            <w:r>
              <w:rPr>
                <w:rFonts w:ascii="Times New Roman"/>
                <w:b w:val="false"/>
                <w:i w:val="false"/>
                <w:color w:val="000000"/>
                <w:sz w:val="20"/>
              </w:rPr>
              <w:t>
пароль арқылы</w:t>
            </w:r>
            <w:r>
              <w:br/>
            </w:r>
            <w:r>
              <w:rPr>
                <w:rFonts w:ascii="Times New Roman"/>
                <w:b w:val="false"/>
                <w:i w:val="false"/>
                <w:color w:val="000000"/>
                <w:sz w:val="20"/>
              </w:rPr>
              <w:t>
Орталық</w:t>
            </w:r>
            <w:r>
              <w:br/>
            </w:r>
            <w:r>
              <w:rPr>
                <w:rFonts w:ascii="Times New Roman"/>
                <w:b w:val="false"/>
                <w:i w:val="false"/>
                <w:color w:val="000000"/>
                <w:sz w:val="20"/>
              </w:rPr>
              <w:t>
операторы авторизациялаудан өтеді</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r>
              <w:br/>
            </w:r>
            <w:r>
              <w:rPr>
                <w:rFonts w:ascii="Times New Roman"/>
                <w:b w:val="false"/>
                <w:i w:val="false"/>
                <w:color w:val="000000"/>
                <w:sz w:val="20"/>
              </w:rPr>
              <w:t>
 </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w:t>
            </w:r>
            <w:r>
              <w:br/>
            </w:r>
            <w:r>
              <w:rPr>
                <w:rFonts w:ascii="Times New Roman"/>
                <w:b w:val="false"/>
                <w:i w:val="false"/>
                <w:color w:val="000000"/>
                <w:sz w:val="20"/>
              </w:rPr>
              <w:t>
ЖТ ММ,</w:t>
            </w:r>
            <w:r>
              <w:br/>
            </w:r>
            <w:r>
              <w:rPr>
                <w:rFonts w:ascii="Times New Roman"/>
                <w:b w:val="false"/>
                <w:i w:val="false"/>
                <w:color w:val="000000"/>
                <w:sz w:val="20"/>
              </w:rPr>
              <w:t>
БНАЖ-ға</w:t>
            </w:r>
            <w:r>
              <w:br/>
            </w:r>
            <w:r>
              <w:rPr>
                <w:rFonts w:ascii="Times New Roman"/>
                <w:b w:val="false"/>
                <w:i w:val="false"/>
                <w:color w:val="000000"/>
                <w:sz w:val="20"/>
              </w:rPr>
              <w:t>
бағыттау</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мәліметтерінің болмауына</w:t>
            </w:r>
            <w:r>
              <w:br/>
            </w:r>
            <w:r>
              <w:rPr>
                <w:rFonts w:ascii="Times New Roman"/>
                <w:b w:val="false"/>
                <w:i w:val="false"/>
                <w:color w:val="000000"/>
                <w:sz w:val="20"/>
              </w:rPr>
              <w:t>
байланысты</w:t>
            </w:r>
            <w:r>
              <w:br/>
            </w:r>
            <w:r>
              <w:rPr>
                <w:rFonts w:ascii="Times New Roman"/>
                <w:b w:val="false"/>
                <w:i w:val="false"/>
                <w:color w:val="000000"/>
                <w:sz w:val="20"/>
              </w:rPr>
              <w:t>
мәліметтерді</w:t>
            </w:r>
            <w:r>
              <w:br/>
            </w:r>
            <w:r>
              <w:rPr>
                <w:rFonts w:ascii="Times New Roman"/>
                <w:b w:val="false"/>
                <w:i w:val="false"/>
                <w:color w:val="000000"/>
                <w:sz w:val="20"/>
              </w:rPr>
              <w:t>
алу мүмкін</w:t>
            </w:r>
            <w:r>
              <w:br/>
            </w:r>
            <w:r>
              <w:rPr>
                <w:rFonts w:ascii="Times New Roman"/>
                <w:b w:val="false"/>
                <w:i w:val="false"/>
                <w:color w:val="000000"/>
                <w:sz w:val="20"/>
              </w:rPr>
              <w:t>
еместігі</w:t>
            </w:r>
            <w:r>
              <w:br/>
            </w:r>
            <w:r>
              <w:rPr>
                <w:rFonts w:ascii="Times New Roman"/>
                <w:b w:val="false"/>
                <w:i w:val="false"/>
                <w:color w:val="000000"/>
                <w:sz w:val="20"/>
              </w:rPr>
              <w:t>
туралы</w:t>
            </w:r>
            <w:r>
              <w:br/>
            </w:r>
            <w:r>
              <w:rPr>
                <w:rFonts w:ascii="Times New Roman"/>
                <w:b w:val="false"/>
                <w:i w:val="false"/>
                <w:color w:val="000000"/>
                <w:sz w:val="20"/>
              </w:rPr>
              <w:t>
хабарлама</w:t>
            </w:r>
            <w:r>
              <w:br/>
            </w:r>
            <w:r>
              <w:rPr>
                <w:rFonts w:ascii="Times New Roman"/>
                <w:b w:val="false"/>
                <w:i w:val="false"/>
                <w:color w:val="000000"/>
                <w:sz w:val="20"/>
              </w:rPr>
              <w:t>
қалыптастыру</w:t>
            </w: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(мәліметтер,</w:t>
            </w:r>
            <w:r>
              <w:br/>
            </w:r>
            <w:r>
              <w:rPr>
                <w:rFonts w:ascii="Times New Roman"/>
                <w:b w:val="false"/>
                <w:i w:val="false"/>
                <w:color w:val="000000"/>
                <w:sz w:val="20"/>
              </w:rPr>
              <w:t>
құжат,</w:t>
            </w:r>
            <w:r>
              <w:br/>
            </w:r>
            <w:r>
              <w:rPr>
                <w:rFonts w:ascii="Times New Roman"/>
                <w:b w:val="false"/>
                <w:i w:val="false"/>
                <w:color w:val="000000"/>
                <w:sz w:val="20"/>
              </w:rPr>
              <w:t>
ұйымдастырылған</w:t>
            </w:r>
            <w:r>
              <w:br/>
            </w:r>
            <w:r>
              <w:rPr>
                <w:rFonts w:ascii="Times New Roman"/>
                <w:b w:val="false"/>
                <w:i w:val="false"/>
                <w:color w:val="000000"/>
                <w:sz w:val="20"/>
              </w:rPr>
              <w:t>
өкімгерлік</w:t>
            </w:r>
            <w:r>
              <w:br/>
            </w:r>
            <w:r>
              <w:rPr>
                <w:rFonts w:ascii="Times New Roman"/>
                <w:b w:val="false"/>
                <w:i w:val="false"/>
                <w:color w:val="000000"/>
                <w:sz w:val="20"/>
              </w:rPr>
              <w:t>
шешім)</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нөмір бере</w:t>
            </w:r>
            <w:r>
              <w:br/>
            </w:r>
            <w:r>
              <w:rPr>
                <w:rFonts w:ascii="Times New Roman"/>
                <w:b w:val="false"/>
                <w:i w:val="false"/>
                <w:color w:val="000000"/>
                <w:sz w:val="20"/>
              </w:rPr>
              <w:t>
отырып,</w:t>
            </w:r>
            <w:r>
              <w:br/>
            </w:r>
            <w:r>
              <w:rPr>
                <w:rFonts w:ascii="Times New Roman"/>
                <w:b w:val="false"/>
                <w:i w:val="false"/>
                <w:color w:val="000000"/>
                <w:sz w:val="20"/>
              </w:rPr>
              <w:t>
тапсырысты</w:t>
            </w:r>
            <w:r>
              <w:br/>
            </w:r>
            <w:r>
              <w:rPr>
                <w:rFonts w:ascii="Times New Roman"/>
                <w:b w:val="false"/>
                <w:i w:val="false"/>
                <w:color w:val="000000"/>
                <w:sz w:val="20"/>
              </w:rPr>
              <w:t>
жүйеде тіркеу</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w:t>
            </w:r>
            <w:r>
              <w:br/>
            </w:r>
            <w:r>
              <w:rPr>
                <w:rFonts w:ascii="Times New Roman"/>
                <w:b w:val="false"/>
                <w:i w:val="false"/>
                <w:color w:val="000000"/>
                <w:sz w:val="20"/>
              </w:rPr>
              <w:t>
табысты</w:t>
            </w:r>
            <w:r>
              <w:br/>
            </w:r>
            <w:r>
              <w:rPr>
                <w:rFonts w:ascii="Times New Roman"/>
                <w:b w:val="false"/>
                <w:i w:val="false"/>
                <w:color w:val="000000"/>
                <w:sz w:val="20"/>
              </w:rPr>
              <w:t>
қалыптасуы</w:t>
            </w:r>
            <w:r>
              <w:br/>
            </w:r>
            <w:r>
              <w:rPr>
                <w:rFonts w:ascii="Times New Roman"/>
                <w:b w:val="false"/>
                <w:i w:val="false"/>
                <w:color w:val="000000"/>
                <w:sz w:val="20"/>
              </w:rPr>
              <w:t>
туралы</w:t>
            </w:r>
            <w:r>
              <w:br/>
            </w:r>
            <w:r>
              <w:rPr>
                <w:rFonts w:ascii="Times New Roman"/>
                <w:b w:val="false"/>
                <w:i w:val="false"/>
                <w:color w:val="000000"/>
                <w:sz w:val="20"/>
              </w:rPr>
              <w:t>
хабарламаны</w:t>
            </w:r>
            <w:r>
              <w:br/>
            </w:r>
            <w:r>
              <w:rPr>
                <w:rFonts w:ascii="Times New Roman"/>
                <w:b w:val="false"/>
                <w:i w:val="false"/>
                <w:color w:val="000000"/>
                <w:sz w:val="20"/>
              </w:rPr>
              <w:t>
көрсету</w:t>
            </w:r>
            <w:r>
              <w:br/>
            </w:r>
            <w:r>
              <w:rPr>
                <w:rFonts w:ascii="Times New Roman"/>
                <w:b w:val="false"/>
                <w:i w:val="false"/>
                <w:color w:val="000000"/>
                <w:sz w:val="20"/>
              </w:rPr>
              <w:t>
 </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бағыттау</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тартуды</w:t>
            </w:r>
            <w:r>
              <w:br/>
            </w:r>
            <w:r>
              <w:rPr>
                <w:rFonts w:ascii="Times New Roman"/>
                <w:b w:val="false"/>
                <w:i w:val="false"/>
                <w:color w:val="000000"/>
                <w:sz w:val="20"/>
              </w:rPr>
              <w:t>
қалыптастыру</w:t>
            </w: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іс-әрекеттің</w:t>
            </w:r>
            <w:r>
              <w:br/>
            </w:r>
            <w:r>
              <w:rPr>
                <w:rFonts w:ascii="Times New Roman"/>
                <w:b w:val="false"/>
                <w:i w:val="false"/>
                <w:color w:val="000000"/>
                <w:sz w:val="20"/>
              </w:rPr>
              <w:t>
нөмірі</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w:t>
            </w:r>
            <w:r>
              <w:br/>
            </w:r>
            <w:r>
              <w:rPr>
                <w:rFonts w:ascii="Times New Roman"/>
                <w:b w:val="false"/>
                <w:i w:val="false"/>
                <w:color w:val="000000"/>
                <w:sz w:val="20"/>
              </w:rPr>
              <w:t>
тары болса;</w:t>
            </w:r>
            <w:r>
              <w:br/>
            </w:r>
            <w:r>
              <w:rPr>
                <w:rFonts w:ascii="Times New Roman"/>
                <w:b w:val="false"/>
                <w:i w:val="false"/>
                <w:color w:val="000000"/>
                <w:sz w:val="20"/>
              </w:rPr>
              <w:t>
5 - егер бұзылушылықтар болмаса</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1"/>
        <w:gridCol w:w="2572"/>
        <w:gridCol w:w="2386"/>
        <w:gridCol w:w="2510"/>
        <w:gridCol w:w="1840"/>
        <w:gridCol w:w="1250"/>
        <w:gridCol w:w="1061"/>
      </w:tblGrid>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w:t>
            </w:r>
            <w:r>
              <w:br/>
            </w:r>
            <w:r>
              <w:rPr>
                <w:rFonts w:ascii="Times New Roman"/>
                <w:b w:val="false"/>
                <w:i w:val="false"/>
                <w:color w:val="000000"/>
                <w:sz w:val="20"/>
              </w:rPr>
              <w:t>
көрсетуден бас тарту туралы хабарламаны қалыптастыру</w:t>
            </w: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r>
              <w:br/>
            </w:r>
            <w:r>
              <w:rPr>
                <w:rFonts w:ascii="Times New Roman"/>
                <w:b w:val="false"/>
                <w:i w:val="false"/>
                <w:color w:val="000000"/>
                <w:sz w:val="20"/>
              </w:rPr>
              <w:t>
 </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r>
              <w:br/>
            </w:r>
            <w:r>
              <w:rPr>
                <w:rFonts w:ascii="Times New Roman"/>
                <w:b w:val="false"/>
                <w:i w:val="false"/>
                <w:color w:val="000000"/>
                <w:sz w:val="20"/>
              </w:rPr>
              <w:t>
 </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r>
              <w:br/>
            </w:r>
            <w:r>
              <w:rPr>
                <w:rFonts w:ascii="Times New Roman"/>
                <w:b w:val="false"/>
                <w:i w:val="false"/>
                <w:color w:val="000000"/>
                <w:sz w:val="20"/>
              </w:rPr>
              <w:t>
 </w:t>
            </w:r>
          </w:p>
        </w:tc>
      </w:tr>
      <w:tr>
        <w:trPr>
          <w:trHeight w:val="30" w:hRule="atLeast"/>
        </w:trPr>
        <w:tc>
          <w:tcPr>
            <w:tcW w:w="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w:t>
            </w:r>
            <w:r>
              <w:br/>
            </w:r>
            <w:r>
              <w:rPr>
                <w:rFonts w:ascii="Times New Roman"/>
                <w:b w:val="false"/>
                <w:i w:val="false"/>
                <w:color w:val="000000"/>
                <w:sz w:val="20"/>
              </w:rPr>
              <w:t>
9 – егер бұзылушылықтар болмаса</w:t>
            </w:r>
            <w:r>
              <w:br/>
            </w:r>
            <w:r>
              <w:rPr>
                <w:rFonts w:ascii="Times New Roman"/>
                <w:b w:val="false"/>
                <w:i w:val="false"/>
                <w:color w:val="000000"/>
                <w:sz w:val="20"/>
              </w:rPr>
              <w:t>
 </w:t>
            </w:r>
          </w:p>
        </w:tc>
        <w:tc>
          <w:tcPr>
            <w:tcW w:w="1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ЭҮП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2"/>
        <w:gridCol w:w="2085"/>
        <w:gridCol w:w="3127"/>
        <w:gridCol w:w="1627"/>
        <w:gridCol w:w="2974"/>
        <w:gridCol w:w="1935"/>
      </w:tblGrid>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r>
              <w:br/>
            </w:r>
            <w:r>
              <w:rPr>
                <w:rFonts w:ascii="Times New Roman"/>
                <w:b w:val="false"/>
                <w:i w:val="false"/>
                <w:color w:val="000000"/>
                <w:sz w:val="20"/>
              </w:rPr>
              <w:t>
 </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r>
              <w:br/>
            </w:r>
            <w:r>
              <w:rPr>
                <w:rFonts w:ascii="Times New Roman"/>
                <w:b w:val="false"/>
                <w:i w:val="false"/>
                <w:color w:val="000000"/>
                <w:sz w:val="20"/>
              </w:rPr>
              <w:t>
 </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r>
              <w:br/>
            </w:r>
            <w:r>
              <w:rPr>
                <w:rFonts w:ascii="Times New Roman"/>
                <w:b w:val="false"/>
                <w:i w:val="false"/>
                <w:color w:val="000000"/>
                <w:sz w:val="20"/>
              </w:rPr>
              <w:t>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r>
              <w:br/>
            </w: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электрондық мемлекеттік қызметтен бас тарту туралы хабарламаны қалыптастыру</w:t>
            </w:r>
            <w:r>
              <w:br/>
            </w:r>
            <w:r>
              <w:rPr>
                <w:rFonts w:ascii="Times New Roman"/>
                <w:b w:val="false"/>
                <w:i w:val="false"/>
                <w:color w:val="000000"/>
                <w:sz w:val="20"/>
              </w:rPr>
              <w:t>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r>
              <w:br/>
            </w: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r>
              <w:br/>
            </w:r>
            <w:r>
              <w:rPr>
                <w:rFonts w:ascii="Times New Roman"/>
                <w:b w:val="false"/>
                <w:i w:val="false"/>
                <w:color w:val="000000"/>
                <w:sz w:val="20"/>
              </w:rPr>
              <w:t>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4"/>
        <w:gridCol w:w="2749"/>
        <w:gridCol w:w="1194"/>
        <w:gridCol w:w="5033"/>
        <w:gridCol w:w="935"/>
        <w:gridCol w:w="1455"/>
      </w:tblGrid>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атауы</w:t>
            </w:r>
            <w:r>
              <w:br/>
            </w:r>
            <w:r>
              <w:rPr>
                <w:rFonts w:ascii="Times New Roman"/>
                <w:b w:val="false"/>
                <w:i w:val="false"/>
                <w:color w:val="000000"/>
                <w:sz w:val="20"/>
              </w:rPr>
              <w:t>
(ресімдер мен</w:t>
            </w:r>
            <w:r>
              <w:br/>
            </w:r>
            <w:r>
              <w:rPr>
                <w:rFonts w:ascii="Times New Roman"/>
                <w:b w:val="false"/>
                <w:i w:val="false"/>
                <w:color w:val="000000"/>
                <w:sz w:val="20"/>
              </w:rPr>
              <w:t>
операциялардың</w:t>
            </w:r>
            <w:r>
              <w:br/>
            </w:r>
            <w:r>
              <w:rPr>
                <w:rFonts w:ascii="Times New Roman"/>
                <w:b w:val="false"/>
                <w:i w:val="false"/>
                <w:color w:val="000000"/>
                <w:sz w:val="20"/>
              </w:rPr>
              <w:t>
үрдісі) және</w:t>
            </w:r>
            <w:r>
              <w:br/>
            </w:r>
            <w:r>
              <w:rPr>
                <w:rFonts w:ascii="Times New Roman"/>
                <w:b w:val="false"/>
                <w:i w:val="false"/>
                <w:color w:val="000000"/>
                <w:sz w:val="20"/>
              </w:rPr>
              <w:t>
олардың</w:t>
            </w:r>
            <w:r>
              <w:br/>
            </w:r>
            <w:r>
              <w:rPr>
                <w:rFonts w:ascii="Times New Roman"/>
                <w:b w:val="false"/>
                <w:i w:val="false"/>
                <w:color w:val="000000"/>
                <w:sz w:val="20"/>
              </w:rPr>
              <w:t>
сипаттамасы</w:t>
            </w: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ЭСҚ арқылы</w:t>
            </w:r>
            <w:r>
              <w:br/>
            </w:r>
            <w:r>
              <w:rPr>
                <w:rFonts w:ascii="Times New Roman"/>
                <w:b w:val="false"/>
                <w:i w:val="false"/>
                <w:color w:val="000000"/>
                <w:sz w:val="20"/>
              </w:rPr>
              <w:t>
растау (қол</w:t>
            </w:r>
            <w:r>
              <w:br/>
            </w:r>
            <w:r>
              <w:rPr>
                <w:rFonts w:ascii="Times New Roman"/>
                <w:b w:val="false"/>
                <w:i w:val="false"/>
                <w:color w:val="000000"/>
                <w:sz w:val="20"/>
              </w:rPr>
              <w:t>
қою) және</w:t>
            </w:r>
            <w:r>
              <w:br/>
            </w:r>
            <w:r>
              <w:rPr>
                <w:rFonts w:ascii="Times New Roman"/>
                <w:b w:val="false"/>
                <w:i w:val="false"/>
                <w:color w:val="000000"/>
                <w:sz w:val="20"/>
              </w:rPr>
              <w:t>
тапсырысты</w:t>
            </w:r>
            <w:r>
              <w:br/>
            </w:r>
            <w:r>
              <w:rPr>
                <w:rFonts w:ascii="Times New Roman"/>
                <w:b w:val="false"/>
                <w:i w:val="false"/>
                <w:color w:val="000000"/>
                <w:sz w:val="20"/>
              </w:rPr>
              <w:t>
ЭҮАШ АЖО</w:t>
            </w:r>
            <w:r>
              <w:br/>
            </w:r>
            <w:r>
              <w:rPr>
                <w:rFonts w:ascii="Times New Roman"/>
                <w:b w:val="false"/>
                <w:i w:val="false"/>
                <w:color w:val="000000"/>
                <w:sz w:val="20"/>
              </w:rPr>
              <w:t>
бағыттау</w:t>
            </w:r>
            <w:r>
              <w:br/>
            </w:r>
            <w:r>
              <w:rPr>
                <w:rFonts w:ascii="Times New Roman"/>
                <w:b w:val="false"/>
                <w:i w:val="false"/>
                <w:color w:val="000000"/>
                <w:sz w:val="20"/>
              </w:rPr>
              <w:t>
 </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құжаттарының</w:t>
            </w:r>
            <w:r>
              <w:br/>
            </w:r>
            <w:r>
              <w:rPr>
                <w:rFonts w:ascii="Times New Roman"/>
                <w:b w:val="false"/>
                <w:i w:val="false"/>
                <w:color w:val="000000"/>
                <w:sz w:val="20"/>
              </w:rPr>
              <w:t>
бұзылушылықтары болуына</w:t>
            </w:r>
            <w:r>
              <w:br/>
            </w:r>
            <w:r>
              <w:rPr>
                <w:rFonts w:ascii="Times New Roman"/>
                <w:b w:val="false"/>
                <w:i w:val="false"/>
                <w:color w:val="000000"/>
                <w:sz w:val="20"/>
              </w:rPr>
              <w:t>
байланысты</w:t>
            </w:r>
            <w:r>
              <w:br/>
            </w:r>
            <w:r>
              <w:rPr>
                <w:rFonts w:ascii="Times New Roman"/>
                <w:b w:val="false"/>
                <w:i w:val="false"/>
                <w:color w:val="000000"/>
                <w:sz w:val="20"/>
              </w:rPr>
              <w:t>
қызмет көрсетуден бас</w:t>
            </w:r>
            <w:r>
              <w:br/>
            </w:r>
            <w:r>
              <w:rPr>
                <w:rFonts w:ascii="Times New Roman"/>
                <w:b w:val="false"/>
                <w:i w:val="false"/>
                <w:color w:val="000000"/>
                <w:sz w:val="20"/>
              </w:rPr>
              <w:t>
тарту туралы</w:t>
            </w:r>
            <w:r>
              <w:br/>
            </w:r>
            <w:r>
              <w:rPr>
                <w:rFonts w:ascii="Times New Roman"/>
                <w:b w:val="false"/>
                <w:i w:val="false"/>
                <w:color w:val="000000"/>
                <w:sz w:val="20"/>
              </w:rPr>
              <w:t>
хабарламаны</w:t>
            </w:r>
            <w:r>
              <w:br/>
            </w:r>
            <w:r>
              <w:rPr>
                <w:rFonts w:ascii="Times New Roman"/>
                <w:b w:val="false"/>
                <w:i w:val="false"/>
                <w:color w:val="000000"/>
                <w:sz w:val="20"/>
              </w:rPr>
              <w:t>
қалыптастыру</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қызмет</w:t>
            </w:r>
            <w:r>
              <w:br/>
            </w:r>
            <w:r>
              <w:rPr>
                <w:rFonts w:ascii="Times New Roman"/>
                <w:b w:val="false"/>
                <w:i w:val="false"/>
                <w:color w:val="000000"/>
                <w:sz w:val="20"/>
              </w:rPr>
              <w:t>
нәтижесін</w:t>
            </w:r>
            <w:r>
              <w:br/>
            </w:r>
            <w:r>
              <w:rPr>
                <w:rFonts w:ascii="Times New Roman"/>
                <w:b w:val="false"/>
                <w:i w:val="false"/>
                <w:color w:val="000000"/>
                <w:sz w:val="20"/>
              </w:rPr>
              <w:t>
алуы</w:t>
            </w:r>
            <w:r>
              <w:br/>
            </w:r>
            <w:r>
              <w:rPr>
                <w:rFonts w:ascii="Times New Roman"/>
                <w:b w:val="false"/>
                <w:i w:val="false"/>
                <w:color w:val="000000"/>
                <w:sz w:val="20"/>
              </w:rPr>
              <w:t>
 </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(мәліметтер,</w:t>
            </w:r>
            <w:r>
              <w:br/>
            </w:r>
            <w:r>
              <w:rPr>
                <w:rFonts w:ascii="Times New Roman"/>
                <w:b w:val="false"/>
                <w:i w:val="false"/>
                <w:color w:val="000000"/>
                <w:sz w:val="20"/>
              </w:rPr>
              <w:t>
құжат, ұйымдастырылған</w:t>
            </w:r>
            <w:r>
              <w:br/>
            </w:r>
            <w:r>
              <w:rPr>
                <w:rFonts w:ascii="Times New Roman"/>
                <w:b w:val="false"/>
                <w:i w:val="false"/>
                <w:color w:val="000000"/>
                <w:sz w:val="20"/>
              </w:rPr>
              <w:t>
өкімгерлік</w:t>
            </w:r>
            <w:r>
              <w:br/>
            </w:r>
            <w:r>
              <w:rPr>
                <w:rFonts w:ascii="Times New Roman"/>
                <w:b w:val="false"/>
                <w:i w:val="false"/>
                <w:color w:val="000000"/>
                <w:sz w:val="20"/>
              </w:rPr>
              <w:t>
шешім)</w:t>
            </w: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бағыттау</w:t>
            </w:r>
            <w:r>
              <w:br/>
            </w:r>
            <w:r>
              <w:rPr>
                <w:rFonts w:ascii="Times New Roman"/>
                <w:b w:val="false"/>
                <w:i w:val="false"/>
                <w:color w:val="000000"/>
                <w:sz w:val="20"/>
              </w:rPr>
              <w:t>
 </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бере отырып,</w:t>
            </w:r>
            <w:r>
              <w:br/>
            </w:r>
            <w:r>
              <w:rPr>
                <w:rFonts w:ascii="Times New Roman"/>
                <w:b w:val="false"/>
                <w:i w:val="false"/>
                <w:color w:val="000000"/>
                <w:sz w:val="20"/>
              </w:rPr>
              <w:t>
тапсырысты</w:t>
            </w:r>
            <w:r>
              <w:br/>
            </w:r>
            <w:r>
              <w:rPr>
                <w:rFonts w:ascii="Times New Roman"/>
                <w:b w:val="false"/>
                <w:i w:val="false"/>
                <w:color w:val="000000"/>
                <w:sz w:val="20"/>
              </w:rPr>
              <w:t>
жүйеде тіркеу</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тартуды</w:t>
            </w:r>
            <w:r>
              <w:br/>
            </w:r>
            <w:r>
              <w:rPr>
                <w:rFonts w:ascii="Times New Roman"/>
                <w:b w:val="false"/>
                <w:i w:val="false"/>
                <w:color w:val="000000"/>
                <w:sz w:val="20"/>
              </w:rPr>
              <w:t>
қалыптастыру</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құжатты</w:t>
            </w:r>
            <w:r>
              <w:br/>
            </w:r>
            <w:r>
              <w:rPr>
                <w:rFonts w:ascii="Times New Roman"/>
                <w:b w:val="false"/>
                <w:i w:val="false"/>
                <w:color w:val="000000"/>
                <w:sz w:val="20"/>
              </w:rPr>
              <w:t>
көрсету</w:t>
            </w:r>
            <w:r>
              <w:br/>
            </w:r>
            <w:r>
              <w:rPr>
                <w:rFonts w:ascii="Times New Roman"/>
                <w:b w:val="false"/>
                <w:i w:val="false"/>
                <w:color w:val="000000"/>
                <w:sz w:val="20"/>
              </w:rPr>
              <w:t>
 </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r>
              <w:br/>
            </w:r>
            <w:r>
              <w:rPr>
                <w:rFonts w:ascii="Times New Roman"/>
                <w:b w:val="false"/>
                <w:i w:val="false"/>
                <w:color w:val="000000"/>
                <w:sz w:val="20"/>
              </w:rPr>
              <w:t>
 </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іс-әрекеттің</w:t>
            </w:r>
            <w:r>
              <w:br/>
            </w:r>
            <w:r>
              <w:rPr>
                <w:rFonts w:ascii="Times New Roman"/>
                <w:b w:val="false"/>
                <w:i w:val="false"/>
                <w:color w:val="000000"/>
                <w:sz w:val="20"/>
              </w:rPr>
              <w:t>
нөмірі</w:t>
            </w: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3" w:id="36"/>
          <w:p>
            <w:pPr>
              <w:spacing w:after="20"/>
              <w:ind w:left="20"/>
              <w:jc w:val="both"/>
            </w:pPr>
            <w:r>
              <w:rPr>
                <w:rFonts w:ascii="Times New Roman"/>
                <w:b w:val="false"/>
                <w:i w:val="false"/>
                <w:color w:val="000000"/>
                <w:sz w:val="20"/>
              </w:rPr>
              <w:t>
"Зейнетақы қорларына, банктерге кәмелетке</w:t>
            </w:r>
            <w:r>
              <w:br/>
            </w:r>
            <w:r>
              <w:rPr>
                <w:rFonts w:ascii="Times New Roman"/>
                <w:b w:val="false"/>
                <w:i w:val="false"/>
                <w:color w:val="000000"/>
                <w:sz w:val="20"/>
              </w:rPr>
              <w:t>
толмағандардың салымдарына иелiк ету үшiн,</w:t>
            </w:r>
            <w:r>
              <w:br/>
            </w:r>
            <w:r>
              <w:rPr>
                <w:rFonts w:ascii="Times New Roman"/>
                <w:b w:val="false"/>
                <w:i w:val="false"/>
                <w:color w:val="000000"/>
                <w:sz w:val="20"/>
              </w:rPr>
              <w:t>
Қазақстан Республикасы Iшкi iстер министрлiгi</w:t>
            </w:r>
            <w:r>
              <w:br/>
            </w:r>
            <w:r>
              <w:rPr>
                <w:rFonts w:ascii="Times New Roman"/>
                <w:b w:val="false"/>
                <w:i w:val="false"/>
                <w:color w:val="000000"/>
                <w:sz w:val="20"/>
              </w:rPr>
              <w:t>
Жол полициясы комитетiнiң аумақтық бөлiмшелерiне</w:t>
            </w:r>
            <w:r>
              <w:br/>
            </w:r>
            <w:r>
              <w:rPr>
                <w:rFonts w:ascii="Times New Roman"/>
                <w:b w:val="false"/>
                <w:i w:val="false"/>
                <w:color w:val="000000"/>
                <w:sz w:val="20"/>
              </w:rPr>
              <w:t>
кәмелетке толмаған балаларға мұраны ресiмдеу</w:t>
            </w:r>
            <w:r>
              <w:br/>
            </w:r>
            <w:r>
              <w:rPr>
                <w:rFonts w:ascii="Times New Roman"/>
                <w:b w:val="false"/>
                <w:i w:val="false"/>
                <w:color w:val="000000"/>
                <w:sz w:val="20"/>
              </w:rPr>
              <w:t>
үшiн анықтамалар беру" электрондық</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2 қосымша</w:t>
            </w:r>
          </w:p>
          <w:bookmarkEnd w:id="36"/>
        </w:tc>
      </w:tr>
    </w:tbl>
    <w:bookmarkStart w:name="z84" w:id="37"/>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bookmarkEnd w:id="37"/>
    <w:p>
      <w:pPr>
        <w:spacing w:after="0"/>
        <w:ind w:left="0"/>
        <w:jc w:val="both"/>
      </w:pPr>
      <w:r>
        <w:drawing>
          <wp:inline distT="0" distB="0" distL="0" distR="0">
            <wp:extent cx="74549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54900" cy="3975100"/>
                    </a:xfrm>
                    <a:prstGeom prst="rect">
                      <a:avLst/>
                    </a:prstGeom>
                  </pic:spPr>
                </pic:pic>
              </a:graphicData>
            </a:graphic>
          </wp:inline>
        </w:drawing>
      </w:r>
      <w:r>
        <w:br/>
      </w:r>
      <w:r>
        <w:rPr>
          <w:rFonts w:ascii="Times New Roman"/>
          <w:b w:val="false"/>
          <w:i w:val="false"/>
          <w:color w:val="000000"/>
          <w:sz w:val="28"/>
        </w:rPr>
        <w:t>
 </w:t>
      </w:r>
    </w:p>
    <w:bookmarkStart w:name="z85" w:id="38"/>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bookmarkEnd w:id="38"/>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67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93000" cy="63627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6" w:id="39"/>
          <w:p>
            <w:pPr>
              <w:spacing w:after="20"/>
              <w:ind w:left="20"/>
              <w:jc w:val="both"/>
            </w:pPr>
            <w:r>
              <w:rPr>
                <w:rFonts w:ascii="Times New Roman"/>
                <w:b w:val="false"/>
                <w:i w:val="false"/>
                <w:color w:val="000000"/>
                <w:sz w:val="20"/>
              </w:rPr>
              <w:t>
"Зейнетақы қорларына, банктерге кәмелетке</w:t>
            </w:r>
            <w:r>
              <w:br/>
            </w:r>
            <w:r>
              <w:rPr>
                <w:rFonts w:ascii="Times New Roman"/>
                <w:b w:val="false"/>
                <w:i w:val="false"/>
                <w:color w:val="000000"/>
                <w:sz w:val="20"/>
              </w:rPr>
              <w:t>
толмағандардың салымдарына иелiк ету үшiн,</w:t>
            </w:r>
            <w:r>
              <w:br/>
            </w:r>
            <w:r>
              <w:rPr>
                <w:rFonts w:ascii="Times New Roman"/>
                <w:b w:val="false"/>
                <w:i w:val="false"/>
                <w:color w:val="000000"/>
                <w:sz w:val="20"/>
              </w:rPr>
              <w:t>
Қазақстан Республикасы Iшкi iстер министрлiгi</w:t>
            </w:r>
            <w:r>
              <w:br/>
            </w:r>
            <w:r>
              <w:rPr>
                <w:rFonts w:ascii="Times New Roman"/>
                <w:b w:val="false"/>
                <w:i w:val="false"/>
                <w:color w:val="000000"/>
                <w:sz w:val="20"/>
              </w:rPr>
              <w:t>
Жол полициясы комитетiнiң аумақтық бөлiмшелерiне</w:t>
            </w:r>
            <w:r>
              <w:br/>
            </w:r>
            <w:r>
              <w:rPr>
                <w:rFonts w:ascii="Times New Roman"/>
                <w:b w:val="false"/>
                <w:i w:val="false"/>
                <w:color w:val="000000"/>
                <w:sz w:val="20"/>
              </w:rPr>
              <w:t>
кәмелетке толмаған балаларға мұраны ресiмдеу</w:t>
            </w:r>
            <w:r>
              <w:br/>
            </w:r>
            <w:r>
              <w:rPr>
                <w:rFonts w:ascii="Times New Roman"/>
                <w:b w:val="false"/>
                <w:i w:val="false"/>
                <w:color w:val="000000"/>
                <w:sz w:val="20"/>
              </w:rPr>
              <w:t>
үшiн анықтамалар беру" электрондық</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3 қосымша</w:t>
            </w:r>
          </w:p>
          <w:bookmarkEnd w:id="39"/>
        </w:tc>
      </w:tr>
    </w:tbl>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Ұлан ауданының білім, дене шынықтыру</w:t>
      </w:r>
      <w:r>
        <w:br/>
      </w:r>
      <w:r>
        <w:rPr>
          <w:rFonts w:ascii="Times New Roman"/>
          <w:b w:val="false"/>
          <w:i w:val="false"/>
          <w:color w:val="000000"/>
          <w:sz w:val="28"/>
        </w:rPr>
        <w:t xml:space="preserve">
      және спорт бөлімі </w:t>
      </w:r>
      <w:r>
        <w:br/>
      </w:r>
      <w:r>
        <w:rPr>
          <w:rFonts w:ascii="Times New Roman"/>
          <w:b w:val="false"/>
          <w:i w:val="false"/>
          <w:color w:val="000000"/>
          <w:sz w:val="28"/>
        </w:rPr>
        <w:t xml:space="preserve">
      бастығына </w:t>
      </w:r>
      <w:r>
        <w:br/>
      </w:r>
      <w:r>
        <w:rPr>
          <w:rFonts w:ascii="Times New Roman"/>
          <w:b w:val="false"/>
          <w:i w:val="false"/>
          <w:color w:val="000000"/>
          <w:sz w:val="28"/>
        </w:rPr>
        <w:t>
      (өтініш берушінің Т.А.Ә.) __________</w:t>
      </w:r>
      <w:r>
        <w:br/>
      </w:r>
      <w:r>
        <w:rPr>
          <w:rFonts w:ascii="Times New Roman"/>
          <w:b w:val="false"/>
          <w:i w:val="false"/>
          <w:color w:val="000000"/>
          <w:sz w:val="28"/>
        </w:rPr>
        <w:t>
      мекенжайы, телефоны: _______________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 жинақтаушы зейнетақы қорындағы</w:t>
      </w:r>
      <w:r>
        <w:br/>
      </w:r>
      <w:r>
        <w:rPr>
          <w:rFonts w:ascii="Times New Roman"/>
          <w:b w:val="false"/>
          <w:i w:val="false"/>
          <w:color w:val="000000"/>
          <w:sz w:val="28"/>
        </w:rPr>
        <w:t>
      (қордың атауы мұрагерлікке құқығы туралы куәліктегі жазбаға сәйкес</w:t>
      </w:r>
      <w:r>
        <w:br/>
      </w:r>
      <w:r>
        <w:rPr>
          <w:rFonts w:ascii="Times New Roman"/>
          <w:b w:val="false"/>
          <w:i w:val="false"/>
          <w:color w:val="000000"/>
          <w:sz w:val="28"/>
        </w:rPr>
        <w:t>
      көрсетіледі) зейнетақы жинақтарын салымшы (Т.А.Ә.) _______________</w:t>
      </w:r>
      <w:r>
        <w:br/>
      </w:r>
      <w:r>
        <w:rPr>
          <w:rFonts w:ascii="Times New Roman"/>
          <w:b w:val="false"/>
          <w:i w:val="false"/>
          <w:color w:val="000000"/>
          <w:sz w:val="28"/>
        </w:rPr>
        <w:t>
      қайтыс болуына байланысты (қайтыс болуы туралы куәліктің № ______,</w:t>
      </w:r>
      <w:r>
        <w:br/>
      </w:r>
      <w:r>
        <w:rPr>
          <w:rFonts w:ascii="Times New Roman"/>
          <w:b w:val="false"/>
          <w:i w:val="false"/>
          <w:color w:val="000000"/>
          <w:sz w:val="28"/>
        </w:rPr>
        <w:t>
      куәліктің берілген күні) кәмелетке толмаған балаларының (Т.А.Ә.)</w:t>
      </w:r>
      <w:r>
        <w:br/>
      </w:r>
      <w:r>
        <w:rPr>
          <w:rFonts w:ascii="Times New Roman"/>
          <w:b w:val="false"/>
          <w:i w:val="false"/>
          <w:color w:val="000000"/>
          <w:sz w:val="28"/>
        </w:rPr>
        <w:t>
      _______________ алуына рұқсат беруіңізді сұраймын.</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Ұлан ауданының білім, дене шынықтыру</w:t>
      </w:r>
      <w:r>
        <w:br/>
      </w:r>
      <w:r>
        <w:rPr>
          <w:rFonts w:ascii="Times New Roman"/>
          <w:b w:val="false"/>
          <w:i w:val="false"/>
          <w:color w:val="000000"/>
          <w:sz w:val="28"/>
        </w:rPr>
        <w:t xml:space="preserve">
      және спорт бөлімі бастығына </w:t>
      </w:r>
      <w:r>
        <w:br/>
      </w:r>
      <w:r>
        <w:rPr>
          <w:rFonts w:ascii="Times New Roman"/>
          <w:b w:val="false"/>
          <w:i w:val="false"/>
          <w:color w:val="000000"/>
          <w:sz w:val="28"/>
        </w:rPr>
        <w:t>
      (өтініш берушінің Т.А.Ә.) __________</w:t>
      </w:r>
      <w:r>
        <w:br/>
      </w:r>
      <w:r>
        <w:rPr>
          <w:rFonts w:ascii="Times New Roman"/>
          <w:b w:val="false"/>
          <w:i w:val="false"/>
          <w:color w:val="000000"/>
          <w:sz w:val="28"/>
        </w:rPr>
        <w:t>
      мекенжайы, телефоны: _______________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балалар 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 (банк атауы) ________________________ банктегі салымдарына</w:t>
      </w:r>
      <w:r>
        <w:br/>
      </w:r>
      <w:r>
        <w:rPr>
          <w:rFonts w:ascii="Times New Roman"/>
          <w:b w:val="false"/>
          <w:i w:val="false"/>
          <w:color w:val="000000"/>
          <w:sz w:val="28"/>
        </w:rPr>
        <w:t>
      иелік етуге (құқықтар мен міндеттемелерді басқаға беру, шарттарды</w:t>
      </w:r>
      <w:r>
        <w:br/>
      </w:r>
      <w:r>
        <w:rPr>
          <w:rFonts w:ascii="Times New Roman"/>
          <w:b w:val="false"/>
          <w:i w:val="false"/>
          <w:color w:val="000000"/>
          <w:sz w:val="28"/>
        </w:rPr>
        <w:t>
      бұзу) рұқсат беруіңізді сұраймын.</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Шешесі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Ұлан ауданының білім, дене шынықтыру</w:t>
      </w:r>
      <w:r>
        <w:br/>
      </w:r>
      <w:r>
        <w:rPr>
          <w:rFonts w:ascii="Times New Roman"/>
          <w:b w:val="false"/>
          <w:i w:val="false"/>
          <w:color w:val="000000"/>
          <w:sz w:val="28"/>
        </w:rPr>
        <w:t xml:space="preserve">
      және спорт бөлімі бастығына </w:t>
      </w:r>
      <w:r>
        <w:br/>
      </w:r>
      <w:r>
        <w:rPr>
          <w:rFonts w:ascii="Times New Roman"/>
          <w:b w:val="false"/>
          <w:i w:val="false"/>
          <w:color w:val="000000"/>
          <w:sz w:val="28"/>
        </w:rPr>
        <w:t>
      (өтініш берушінің Т.А.Ә.) __________</w:t>
      </w:r>
      <w:r>
        <w:br/>
      </w:r>
      <w:r>
        <w:rPr>
          <w:rFonts w:ascii="Times New Roman"/>
          <w:b w:val="false"/>
          <w:i w:val="false"/>
          <w:color w:val="000000"/>
          <w:sz w:val="28"/>
        </w:rPr>
        <w:t>
      мекенжайы, телефоны: _______________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 (балалар) 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меншік құқығында тиесілі көлік құралына қатысты мәміле жасауға рұқсат</w:t>
      </w:r>
      <w:r>
        <w:br/>
      </w:r>
      <w:r>
        <w:rPr>
          <w:rFonts w:ascii="Times New Roman"/>
          <w:b w:val="false"/>
          <w:i w:val="false"/>
          <w:color w:val="000000"/>
          <w:sz w:val="28"/>
        </w:rPr>
        <w:t>
      беруіңізді сұраймын.</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Жинақтаушы зейнетақы </w:t>
      </w:r>
      <w:r>
        <w:br/>
      </w:r>
      <w:r>
        <w:rPr>
          <w:rFonts w:ascii="Times New Roman"/>
          <w:b w:val="false"/>
          <w:i w:val="false"/>
          <w:color w:val="000000"/>
          <w:sz w:val="28"/>
        </w:rPr>
        <w:t>
      қорының атауы ____________</w:t>
      </w:r>
      <w:r>
        <w:br/>
      </w:r>
      <w:r>
        <w:rPr>
          <w:rFonts w:ascii="Times New Roman"/>
          <w:b w:val="false"/>
          <w:i w:val="false"/>
          <w:color w:val="000000"/>
          <w:sz w:val="28"/>
        </w:rPr>
        <w:t>
       Ұлан ауданының білім, дене шынықтыру және спорт бөлімі _______</w:t>
      </w:r>
      <w:r>
        <w:br/>
      </w:r>
      <w:r>
        <w:rPr>
          <w:rFonts w:ascii="Times New Roman"/>
          <w:b w:val="false"/>
          <w:i w:val="false"/>
          <w:color w:val="000000"/>
          <w:sz w:val="28"/>
        </w:rPr>
        <w:t>
      жылы туған кәмелетке толмаған _________________ (баланың Т.А.Ә.)</w:t>
      </w:r>
      <w:r>
        <w:br/>
      </w:r>
      <w:r>
        <w:rPr>
          <w:rFonts w:ascii="Times New Roman"/>
          <w:b w:val="false"/>
          <w:i w:val="false"/>
          <w:color w:val="000000"/>
          <w:sz w:val="28"/>
        </w:rPr>
        <w:t>
      ________ заңды өкіл(дер)і (ата-ана (ата-аналар), қорғаншы немесе</w:t>
      </w:r>
      <w:r>
        <w:br/>
      </w:r>
      <w:r>
        <w:rPr>
          <w:rFonts w:ascii="Times New Roman"/>
          <w:b w:val="false"/>
          <w:i w:val="false"/>
          <w:color w:val="000000"/>
          <w:sz w:val="28"/>
        </w:rPr>
        <w:t>
      қамқоршы, патронат тәрбиеші және оларды алмастырушы басқа тұлғалар)</w:t>
      </w:r>
      <w:r>
        <w:br/>
      </w:r>
      <w:r>
        <w:rPr>
          <w:rFonts w:ascii="Times New Roman"/>
          <w:b w:val="false"/>
          <w:i w:val="false"/>
          <w:color w:val="000000"/>
          <w:sz w:val="28"/>
        </w:rPr>
        <w:t>
      _______________ жылы туған, _______________________ (өтініш берушінің</w:t>
      </w:r>
      <w:r>
        <w:br/>
      </w:r>
      <w:r>
        <w:rPr>
          <w:rFonts w:ascii="Times New Roman"/>
          <w:b w:val="false"/>
          <w:i w:val="false"/>
          <w:color w:val="000000"/>
          <w:sz w:val="28"/>
        </w:rPr>
        <w:t>
      Т.А.Ә.) (жеке куәлік № __ ______ жылы _________ берілген)</w:t>
      </w:r>
      <w:r>
        <w:br/>
      </w:r>
      <w:r>
        <w:rPr>
          <w:rFonts w:ascii="Times New Roman"/>
          <w:b w:val="false"/>
          <w:i w:val="false"/>
          <w:color w:val="000000"/>
          <w:sz w:val="28"/>
        </w:rPr>
        <w:t>
      _______________ салымшының (мұраға қалдырушының Т.А.Ә.) қайтыс</w:t>
      </w:r>
      <w:r>
        <w:br/>
      </w:r>
      <w:r>
        <w:rPr>
          <w:rFonts w:ascii="Times New Roman"/>
          <w:b w:val="false"/>
          <w:i w:val="false"/>
          <w:color w:val="000000"/>
          <w:sz w:val="28"/>
        </w:rPr>
        <w:t>
      болуына байланысты ( _____ жылғы ___________ № ____ қайтыс болуы</w:t>
      </w:r>
      <w:r>
        <w:br/>
      </w:r>
      <w:r>
        <w:rPr>
          <w:rFonts w:ascii="Times New Roman"/>
          <w:b w:val="false"/>
          <w:i w:val="false"/>
          <w:color w:val="000000"/>
          <w:sz w:val="28"/>
        </w:rPr>
        <w:t>
      туралы куәлік) ________ жылғы нотариус берген ( ______ жылы</w:t>
      </w:r>
      <w:r>
        <w:br/>
      </w:r>
      <w:r>
        <w:rPr>
          <w:rFonts w:ascii="Times New Roman"/>
          <w:b w:val="false"/>
          <w:i w:val="false"/>
          <w:color w:val="000000"/>
          <w:sz w:val="28"/>
        </w:rPr>
        <w:t>
      ____________ берген мемлекеттік лицензия № ____ ) заң/аманат бойынша</w:t>
      </w:r>
      <w:r>
        <w:br/>
      </w:r>
      <w:r>
        <w:rPr>
          <w:rFonts w:ascii="Times New Roman"/>
          <w:b w:val="false"/>
          <w:i w:val="false"/>
          <w:color w:val="000000"/>
          <w:sz w:val="28"/>
        </w:rPr>
        <w:t>
      мұрагерлікке құқығы туралы куәлікке сәйкес тиесілі инвестициялық</w:t>
      </w:r>
      <w:r>
        <w:br/>
      </w:r>
      <w:r>
        <w:rPr>
          <w:rFonts w:ascii="Times New Roman"/>
          <w:b w:val="false"/>
          <w:i w:val="false"/>
          <w:color w:val="000000"/>
          <w:sz w:val="28"/>
        </w:rPr>
        <w:t>
      табыспен, өсіммен және өзге түсімдермен бірге заңнамаға сәйкес</w:t>
      </w:r>
      <w:r>
        <w:br/>
      </w:r>
      <w:r>
        <w:rPr>
          <w:rFonts w:ascii="Times New Roman"/>
          <w:b w:val="false"/>
          <w:i w:val="false"/>
          <w:color w:val="000000"/>
          <w:sz w:val="28"/>
        </w:rPr>
        <w:t>
      _________________ (жинақтаушы зейнетақы қорының атауы) мұраға қалатын</w:t>
      </w:r>
      <w:r>
        <w:br/>
      </w:r>
      <w:r>
        <w:rPr>
          <w:rFonts w:ascii="Times New Roman"/>
          <w:b w:val="false"/>
          <w:i w:val="false"/>
          <w:color w:val="000000"/>
          <w:sz w:val="28"/>
        </w:rPr>
        <w:t>
      зейнетақы жинақтарын алуға рұқсат береді.</w:t>
      </w:r>
      <w:r>
        <w:br/>
      </w:r>
      <w:r>
        <w:rPr>
          <w:rFonts w:ascii="Times New Roman"/>
          <w:b w:val="false"/>
          <w:i w:val="false"/>
          <w:color w:val="000000"/>
          <w:sz w:val="28"/>
        </w:rPr>
        <w:t>
</w:t>
      </w:r>
      <w:r>
        <w:rPr>
          <w:rFonts w:ascii="Times New Roman"/>
          <w:b w:val="false"/>
          <w:i/>
          <w:color w:val="000000"/>
          <w:sz w:val="28"/>
        </w:rPr>
        <w:t>      Ұлан ауданының білім, дене шынықтыру және</w:t>
      </w:r>
      <w:r>
        <w:br/>
      </w:r>
      <w:r>
        <w:rPr>
          <w:rFonts w:ascii="Times New Roman"/>
          <w:b w:val="false"/>
          <w:i w:val="false"/>
          <w:color w:val="000000"/>
          <w:sz w:val="28"/>
        </w:rPr>
        <w:t>
</w:t>
      </w:r>
      <w:r>
        <w:rPr>
          <w:rFonts w:ascii="Times New Roman"/>
          <w:b w:val="false"/>
          <w:i/>
          <w:color w:val="000000"/>
          <w:sz w:val="28"/>
        </w:rPr>
        <w:t>      спорт бөлімі бастығы (Т.А.Ә.)</w:t>
      </w:r>
      <w:r>
        <w:br/>
      </w: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Банк атауы ___________</w:t>
      </w:r>
      <w:r>
        <w:br/>
      </w:r>
      <w:r>
        <w:rPr>
          <w:rFonts w:ascii="Times New Roman"/>
          <w:b w:val="false"/>
          <w:i w:val="false"/>
          <w:color w:val="000000"/>
          <w:sz w:val="28"/>
        </w:rPr>
        <w:t>
      Ұлан ауданының білім, дене шынықтыру және спорт бөлімі</w:t>
      </w:r>
      <w:r>
        <w:br/>
      </w:r>
      <w:r>
        <w:rPr>
          <w:rFonts w:ascii="Times New Roman"/>
          <w:b w:val="false"/>
          <w:i w:val="false"/>
          <w:color w:val="000000"/>
          <w:sz w:val="28"/>
        </w:rPr>
        <w:t>
      __________ жылы туған кәмелетке толмаған ______________________</w:t>
      </w:r>
      <w:r>
        <w:br/>
      </w:r>
      <w:r>
        <w:rPr>
          <w:rFonts w:ascii="Times New Roman"/>
          <w:b w:val="false"/>
          <w:i w:val="false"/>
          <w:color w:val="000000"/>
          <w:sz w:val="28"/>
        </w:rPr>
        <w:t>
      (баланың Т.А.Ә.) заңды өкіл(дер)і (ата-ана (ата-аналар), қорғаншы</w:t>
      </w:r>
      <w:r>
        <w:br/>
      </w:r>
      <w:r>
        <w:rPr>
          <w:rFonts w:ascii="Times New Roman"/>
          <w:b w:val="false"/>
          <w:i w:val="false"/>
          <w:color w:val="000000"/>
          <w:sz w:val="28"/>
        </w:rPr>
        <w:t>
      немесе қамқоршы, патронат тәрбиеші және оларды алмастыратын басқа</w:t>
      </w:r>
      <w:r>
        <w:br/>
      </w:r>
      <w:r>
        <w:rPr>
          <w:rFonts w:ascii="Times New Roman"/>
          <w:b w:val="false"/>
          <w:i w:val="false"/>
          <w:color w:val="000000"/>
          <w:sz w:val="28"/>
        </w:rPr>
        <w:t>
      тұлғалар) ________________ жылы туған, _______________________</w:t>
      </w:r>
      <w:r>
        <w:br/>
      </w:r>
      <w:r>
        <w:rPr>
          <w:rFonts w:ascii="Times New Roman"/>
          <w:b w:val="false"/>
          <w:i w:val="false"/>
          <w:color w:val="000000"/>
          <w:sz w:val="28"/>
        </w:rPr>
        <w:t>
      (өтініш берушінің Т.А.Ә.) (жеке куәлік № _________ жылы _________</w:t>
      </w:r>
      <w:r>
        <w:br/>
      </w:r>
      <w:r>
        <w:rPr>
          <w:rFonts w:ascii="Times New Roman"/>
          <w:b w:val="false"/>
          <w:i w:val="false"/>
          <w:color w:val="000000"/>
          <w:sz w:val="28"/>
        </w:rPr>
        <w:t>
      берілген) иесілі инвестициялық табыспен, өсіммен және өзге</w:t>
      </w:r>
      <w:r>
        <w:br/>
      </w:r>
      <w:r>
        <w:rPr>
          <w:rFonts w:ascii="Times New Roman"/>
          <w:b w:val="false"/>
          <w:i w:val="false"/>
          <w:color w:val="000000"/>
          <w:sz w:val="28"/>
        </w:rPr>
        <w:t>
      түсімдермен бірге заңнамаға сәйкес _________________ (банк атауы)</w:t>
      </w:r>
      <w:r>
        <w:br/>
      </w:r>
      <w:r>
        <w:rPr>
          <w:rFonts w:ascii="Times New Roman"/>
          <w:b w:val="false"/>
          <w:i w:val="false"/>
          <w:color w:val="000000"/>
          <w:sz w:val="28"/>
        </w:rPr>
        <w:t>
      кәмелетке толмаған баланың (балалардың) салымдарына иелік етуге</w:t>
      </w:r>
      <w:r>
        <w:br/>
      </w:r>
      <w:r>
        <w:rPr>
          <w:rFonts w:ascii="Times New Roman"/>
          <w:b w:val="false"/>
          <w:i w:val="false"/>
          <w:color w:val="000000"/>
          <w:sz w:val="28"/>
        </w:rPr>
        <w:t>
      рұқсат береді.</w:t>
      </w:r>
      <w:r>
        <w:br/>
      </w:r>
      <w:r>
        <w:rPr>
          <w:rFonts w:ascii="Times New Roman"/>
          <w:b w:val="false"/>
          <w:i w:val="false"/>
          <w:color w:val="000000"/>
          <w:sz w:val="28"/>
        </w:rPr>
        <w:t>
</w:t>
      </w:r>
      <w:r>
        <w:rPr>
          <w:rFonts w:ascii="Times New Roman"/>
          <w:b w:val="false"/>
          <w:i/>
          <w:color w:val="000000"/>
          <w:sz w:val="28"/>
        </w:rPr>
        <w:t>      Ұлан ауданының білім, дене шынықтыру</w:t>
      </w:r>
      <w:r>
        <w:br/>
      </w:r>
      <w:r>
        <w:rPr>
          <w:rFonts w:ascii="Times New Roman"/>
          <w:b w:val="false"/>
          <w:i w:val="false"/>
          <w:color w:val="000000"/>
          <w:sz w:val="28"/>
        </w:rPr>
        <w:t>
</w:t>
      </w:r>
      <w:r>
        <w:rPr>
          <w:rFonts w:ascii="Times New Roman"/>
          <w:b w:val="false"/>
          <w:i/>
          <w:color w:val="000000"/>
          <w:sz w:val="28"/>
        </w:rPr>
        <w:t>      және спорт бөлімі бастығы (Т.А.Ә.)</w:t>
      </w:r>
      <w:r>
        <w:br/>
      </w: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Ішкі істер министрлігінің </w:t>
      </w:r>
      <w:r>
        <w:br/>
      </w:r>
      <w:r>
        <w:rPr>
          <w:rFonts w:ascii="Times New Roman"/>
          <w:b w:val="false"/>
          <w:i w:val="false"/>
          <w:color w:val="000000"/>
          <w:sz w:val="28"/>
        </w:rPr>
        <w:t xml:space="preserve">
      Жол полициясы комитеті </w:t>
      </w:r>
      <w:r>
        <w:br/>
      </w:r>
      <w:r>
        <w:rPr>
          <w:rFonts w:ascii="Times New Roman"/>
          <w:b w:val="false"/>
          <w:i w:val="false"/>
          <w:color w:val="000000"/>
          <w:sz w:val="28"/>
        </w:rPr>
        <w:t>
      аумақтық бөлімшесінің атауы</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кәмелетке толмағанның (толмағандардың) мүддесінде әрекет ететін</w:t>
      </w:r>
      <w:r>
        <w:br/>
      </w:r>
      <w:r>
        <w:rPr>
          <w:rFonts w:ascii="Times New Roman"/>
          <w:b w:val="false"/>
          <w:i w:val="false"/>
          <w:color w:val="000000"/>
          <w:sz w:val="28"/>
        </w:rPr>
        <w:t>
      Көкпекті ауданының білім беру бөлімі _____________________ көлік</w:t>
      </w:r>
      <w:r>
        <w:br/>
      </w:r>
      <w:r>
        <w:rPr>
          <w:rFonts w:ascii="Times New Roman"/>
          <w:b w:val="false"/>
          <w:i w:val="false"/>
          <w:color w:val="000000"/>
          <w:sz w:val="28"/>
        </w:rPr>
        <w:t>
      құралын ________________ келісім береді.</w:t>
      </w:r>
      <w:r>
        <w:br/>
      </w:r>
      <w:r>
        <w:rPr>
          <w:rFonts w:ascii="Times New Roman"/>
          <w:b w:val="false"/>
          <w:i w:val="false"/>
          <w:color w:val="000000"/>
          <w:sz w:val="28"/>
        </w:rPr>
        <w:t>
</w:t>
      </w:r>
      <w:r>
        <w:rPr>
          <w:rFonts w:ascii="Times New Roman"/>
          <w:b w:val="false"/>
          <w:i/>
          <w:color w:val="000000"/>
          <w:sz w:val="28"/>
        </w:rPr>
        <w:t>      Ұлан ауданының білім, дене шынықтыру</w:t>
      </w:r>
      <w:r>
        <w:br/>
      </w:r>
      <w:r>
        <w:rPr>
          <w:rFonts w:ascii="Times New Roman"/>
          <w:b w:val="false"/>
          <w:i w:val="false"/>
          <w:color w:val="000000"/>
          <w:sz w:val="28"/>
        </w:rPr>
        <w:t>
</w:t>
      </w:r>
      <w:r>
        <w:rPr>
          <w:rFonts w:ascii="Times New Roman"/>
          <w:b w:val="false"/>
          <w:i/>
          <w:color w:val="000000"/>
          <w:sz w:val="28"/>
        </w:rPr>
        <w:t>      және спорт бөлімі бастығы (Т.А.Ә.)</w:t>
      </w:r>
      <w:r>
        <w:br/>
      </w: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дәйекті бас тарту мәтінімен хат түрінде беріледі.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7" w:id="40"/>
          <w:p>
            <w:pPr>
              <w:spacing w:after="20"/>
              <w:ind w:left="20"/>
              <w:jc w:val="both"/>
            </w:pPr>
            <w:r>
              <w:rPr>
                <w:rFonts w:ascii="Times New Roman"/>
                <w:b w:val="false"/>
                <w:i w:val="false"/>
                <w:color w:val="000000"/>
                <w:sz w:val="20"/>
              </w:rPr>
              <w:t>
"Зейнетақы қорларына, банктерге кәмелетке</w:t>
            </w:r>
            <w:r>
              <w:br/>
            </w:r>
            <w:r>
              <w:rPr>
                <w:rFonts w:ascii="Times New Roman"/>
                <w:b w:val="false"/>
                <w:i w:val="false"/>
                <w:color w:val="000000"/>
                <w:sz w:val="20"/>
              </w:rPr>
              <w:t>
толмағандардың салымдарына иелiк ету үшiн,</w:t>
            </w:r>
            <w:r>
              <w:br/>
            </w:r>
            <w:r>
              <w:rPr>
                <w:rFonts w:ascii="Times New Roman"/>
                <w:b w:val="false"/>
                <w:i w:val="false"/>
                <w:color w:val="000000"/>
                <w:sz w:val="20"/>
              </w:rPr>
              <w:t>
Қазақстан Республикасы Iшкi iстер министрлiгi</w:t>
            </w:r>
            <w:r>
              <w:br/>
            </w:r>
            <w:r>
              <w:rPr>
                <w:rFonts w:ascii="Times New Roman"/>
                <w:b w:val="false"/>
                <w:i w:val="false"/>
                <w:color w:val="000000"/>
                <w:sz w:val="20"/>
              </w:rPr>
              <w:t>
Жол полициясы комитетiнiң аумақтық бөлiмшелерiне</w:t>
            </w:r>
            <w:r>
              <w:br/>
            </w:r>
            <w:r>
              <w:rPr>
                <w:rFonts w:ascii="Times New Roman"/>
                <w:b w:val="false"/>
                <w:i w:val="false"/>
                <w:color w:val="000000"/>
                <w:sz w:val="20"/>
              </w:rPr>
              <w:t>
кәмелетке толмаған балаларға мұраны ресiмдеу</w:t>
            </w:r>
            <w:r>
              <w:br/>
            </w:r>
            <w:r>
              <w:rPr>
                <w:rFonts w:ascii="Times New Roman"/>
                <w:b w:val="false"/>
                <w:i w:val="false"/>
                <w:color w:val="000000"/>
                <w:sz w:val="20"/>
              </w:rPr>
              <w:t>
үшiн анықтамалар беру" электрондық</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4 қосымша</w:t>
            </w:r>
          </w:p>
          <w:bookmarkEnd w:id="40"/>
        </w:tc>
      </w:tr>
    </w:tbl>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      "Зейнетақы қорларына, Қазақстан Республикасы Ішкі істер министрлігі</w:t>
      </w:r>
      <w:r>
        <w:br/>
      </w:r>
      <w:r>
        <w:rPr>
          <w:rFonts w:ascii="Times New Roman"/>
          <w:b w:val="false"/>
          <w:i w:val="false"/>
          <w:color w:val="000000"/>
          <w:sz w:val="28"/>
        </w:rPr>
        <w:t>
      Жол полициясы комитетінің аумақтық бөлімшелеріне кәмелетке толмаған</w:t>
      </w:r>
      <w:r>
        <w:br/>
      </w:r>
      <w:r>
        <w:rPr>
          <w:rFonts w:ascii="Times New Roman"/>
          <w:b w:val="false"/>
          <w:i w:val="false"/>
          <w:color w:val="000000"/>
          <w:sz w:val="28"/>
        </w:rPr>
        <w:t>
</w:t>
      </w:r>
      <w:r>
        <w:rPr>
          <w:rFonts w:ascii="Times New Roman"/>
          <w:b w:val="false"/>
          <w:i w:val="false"/>
          <w:color w:val="000000"/>
          <w:sz w:val="28"/>
          <w:u w:val="single"/>
        </w:rPr>
        <w:t>      балаларға мұраны ресімдеу үшін анықтамалар беру"</w:t>
      </w:r>
      <w:r>
        <w:br/>
      </w:r>
      <w:r>
        <w:rPr>
          <w:rFonts w:ascii="Times New Roman"/>
          <w:b w:val="false"/>
          <w:i w:val="false"/>
          <w:color w:val="000000"/>
          <w:sz w:val="28"/>
        </w:rPr>
        <w:t>
      (қызметтердің атауы)</w:t>
      </w:r>
      <w:r>
        <w:br/>
      </w: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8" w:id="41"/>
          <w:p>
            <w:pPr>
              <w:spacing w:after="20"/>
              <w:ind w:left="20"/>
              <w:jc w:val="both"/>
            </w:pPr>
            <w:r>
              <w:rPr>
                <w:rFonts w:ascii="Times New Roman"/>
                <w:b w:val="false"/>
                <w:i w:val="false"/>
                <w:color w:val="000000"/>
                <w:sz w:val="20"/>
              </w:rPr>
              <w:t>
Ұлан ауданы әкімдігінің</w:t>
            </w:r>
            <w:r>
              <w:br/>
            </w:r>
            <w:r>
              <w:rPr>
                <w:rFonts w:ascii="Times New Roman"/>
                <w:b w:val="false"/>
                <w:i w:val="false"/>
                <w:color w:val="000000"/>
                <w:sz w:val="20"/>
              </w:rPr>
              <w:t>
2012 жылғы 24 желтоқсандағы № 518</w:t>
            </w:r>
            <w:r>
              <w:br/>
            </w:r>
            <w:r>
              <w:rPr>
                <w:rFonts w:ascii="Times New Roman"/>
                <w:b w:val="false"/>
                <w:i w:val="false"/>
                <w:color w:val="000000"/>
                <w:sz w:val="20"/>
              </w:rPr>
              <w:t>
қаулысымен бекітілді</w:t>
            </w:r>
          </w:p>
          <w:bookmarkEnd w:id="41"/>
        </w:tc>
      </w:tr>
    </w:tbl>
    <w:bookmarkStart w:name="z89" w:id="42"/>
    <w:p>
      <w:pPr>
        <w:spacing w:after="0"/>
        <w:ind w:left="0"/>
        <w:jc w:val="left"/>
      </w:pPr>
      <w:r>
        <w:rPr>
          <w:rFonts w:ascii="Times New Roman"/>
          <w:b/>
          <w:i w:val="false"/>
          <w:color w:val="000000"/>
        </w:rPr>
        <w:t xml:space="preserve"> "Кәмелетке толмағандарға меншiк құқығында тиесiлi мүлiкпен</w:t>
      </w:r>
      <w:r>
        <w:br/>
      </w:r>
      <w:r>
        <w:rPr>
          <w:rFonts w:ascii="Times New Roman"/>
          <w:b/>
          <w:i w:val="false"/>
          <w:color w:val="000000"/>
        </w:rPr>
        <w:t>
мәмiлелердi ресiмдеу үшiн қорғаншылық немесе қамқоршылық</w:t>
      </w:r>
      <w:r>
        <w:br/>
      </w:r>
      <w:r>
        <w:rPr>
          <w:rFonts w:ascii="Times New Roman"/>
          <w:b/>
          <w:i w:val="false"/>
          <w:color w:val="000000"/>
        </w:rPr>
        <w:t>
жөнiндегi функцияларды жүзеге асыратын органдардың</w:t>
      </w:r>
      <w:r>
        <w:br/>
      </w:r>
      <w:r>
        <w:rPr>
          <w:rFonts w:ascii="Times New Roman"/>
          <w:b/>
          <w:i w:val="false"/>
          <w:color w:val="000000"/>
        </w:rPr>
        <w:t>
анықтамаларын беру" электрондық мемлекеттік қызмет регламенті</w:t>
      </w:r>
      <w:r>
        <w:br/>
      </w:r>
      <w:r>
        <w:rPr>
          <w:rFonts w:ascii="Times New Roman"/>
          <w:b/>
          <w:i w:val="false"/>
          <w:color w:val="000000"/>
        </w:rPr>
        <w:t>
1. Жалпы ережелер</w:t>
      </w:r>
    </w:p>
    <w:bookmarkEnd w:id="42"/>
    <w:bookmarkStart w:name="z90" w:id="43"/>
    <w:p>
      <w:pPr>
        <w:spacing w:after="0"/>
        <w:ind w:left="0"/>
        <w:jc w:val="both"/>
      </w:pPr>
      <w:r>
        <w:rPr>
          <w:rFonts w:ascii="Times New Roman"/>
          <w:b w:val="false"/>
          <w:i w:val="false"/>
          <w:color w:val="000000"/>
          <w:sz w:val="28"/>
        </w:rPr>
        <w:t>
      1. Электрондық мемлекеттік қызмет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(бұдан әрі - электрондық мемлекеттік қызмет) "Ұлан ауданының білім, дене шынықтыру және спорт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"Ұлан ауданының білім, дене шынықтыру және спорт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шлюзі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r>
        <w:br/>
      </w:r>
      <w:r>
        <w:rPr>
          <w:rFonts w:ascii="Times New Roman"/>
          <w:b w:val="false"/>
          <w:i w:val="false"/>
          <w:color w:val="000000"/>
          <w:sz w:val="28"/>
        </w:rPr>
        <w:t>
 </w:t>
      </w:r>
    </w:p>
    <w:bookmarkEnd w:id="43"/>
    <w:bookmarkStart w:name="z95" w:id="44"/>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44"/>
    <w:bookmarkStart w:name="z96" w:id="4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Стандартта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11-тармағында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r>
        <w:br/>
      </w:r>
      <w:r>
        <w:rPr>
          <w:rFonts w:ascii="Times New Roman"/>
          <w:b w:val="false"/>
          <w:i w:val="false"/>
          <w:color w:val="000000"/>
          <w:sz w:val="28"/>
        </w:rPr>
        <w:t>
 </w:t>
      </w:r>
    </w:p>
    <w:bookmarkEnd w:id="45"/>
    <w:bookmarkStart w:name="z101" w:id="46"/>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46"/>
    <w:bookmarkStart w:name="z102" w:id="47"/>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w:t>
      </w:r>
      <w:r>
        <w:br/>
      </w:r>
      <w:r>
        <w:rPr>
          <w:rFonts w:ascii="Times New Roman"/>
          <w:b w:val="false"/>
          <w:i w:val="false"/>
          <w:color w:val="000000"/>
          <w:sz w:val="28"/>
        </w:rPr>
        <w:t>
 </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9" w:id="48"/>
          <w:p>
            <w:pPr>
              <w:spacing w:after="20"/>
              <w:ind w:left="20"/>
              <w:jc w:val="both"/>
            </w:pPr>
            <w:r>
              <w:rPr>
                <w:rFonts w:ascii="Times New Roman"/>
                <w:b w:val="false"/>
                <w:i w:val="false"/>
                <w:color w:val="000000"/>
                <w:sz w:val="20"/>
              </w:rPr>
              <w:t>
"Кәмелетке толмағандарға меншiк</w:t>
            </w:r>
            <w:r>
              <w:br/>
            </w:r>
            <w:r>
              <w:rPr>
                <w:rFonts w:ascii="Times New Roman"/>
                <w:b w:val="false"/>
                <w:i w:val="false"/>
                <w:color w:val="000000"/>
                <w:sz w:val="20"/>
              </w:rPr>
              <w:t>
құқығында тиесiлi мүлiкпен мәмiлелердi</w:t>
            </w:r>
            <w:r>
              <w:br/>
            </w:r>
            <w:r>
              <w:rPr>
                <w:rFonts w:ascii="Times New Roman"/>
                <w:b w:val="false"/>
                <w:i w:val="false"/>
                <w:color w:val="000000"/>
                <w:sz w:val="20"/>
              </w:rPr>
              <w:t>
ресiмдеу үшiн қорғаншылық немесе</w:t>
            </w:r>
            <w:r>
              <w:br/>
            </w:r>
            <w:r>
              <w:rPr>
                <w:rFonts w:ascii="Times New Roman"/>
                <w:b w:val="false"/>
                <w:i w:val="false"/>
                <w:color w:val="000000"/>
                <w:sz w:val="20"/>
              </w:rPr>
              <w:t>
қамқоршылық жөнiндегi функцияларды жүзеге</w:t>
            </w:r>
            <w:r>
              <w:br/>
            </w:r>
            <w:r>
              <w:rPr>
                <w:rFonts w:ascii="Times New Roman"/>
                <w:b w:val="false"/>
                <w:i w:val="false"/>
                <w:color w:val="000000"/>
                <w:sz w:val="20"/>
              </w:rPr>
              <w:t>
асыратын органдардың анықтамаларын беру"</w:t>
            </w:r>
            <w:r>
              <w:br/>
            </w:r>
            <w:r>
              <w:rPr>
                <w:rFonts w:ascii="Times New Roman"/>
                <w:b w:val="false"/>
                <w:i w:val="false"/>
                <w:color w:val="000000"/>
                <w:sz w:val="20"/>
              </w:rPr>
              <w:t>
электрондық мемлекеттік қызмет регламентіне</w:t>
            </w:r>
            <w:r>
              <w:br/>
            </w:r>
            <w:r>
              <w:rPr>
                <w:rFonts w:ascii="Times New Roman"/>
                <w:b w:val="false"/>
                <w:i w:val="false"/>
                <w:color w:val="000000"/>
                <w:sz w:val="20"/>
              </w:rPr>
              <w:t>
1 қосымша</w:t>
            </w:r>
          </w:p>
          <w:bookmarkEnd w:id="48"/>
        </w:tc>
      </w:tr>
    </w:tbl>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5"/>
        <w:gridCol w:w="2958"/>
        <w:gridCol w:w="1285"/>
        <w:gridCol w:w="1844"/>
        <w:gridCol w:w="3088"/>
        <w:gridCol w:w="2120"/>
      </w:tblGrid>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r>
              <w:br/>
            </w:r>
            <w:r>
              <w:rPr>
                <w:rFonts w:ascii="Times New Roman"/>
                <w:b w:val="false"/>
                <w:i w:val="false"/>
                <w:color w:val="000000"/>
                <w:sz w:val="20"/>
              </w:rPr>
              <w:t>
 </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r>
              <w:br/>
            </w:r>
            <w:r>
              <w:rPr>
                <w:rFonts w:ascii="Times New Roman"/>
                <w:b w:val="false"/>
                <w:i w:val="false"/>
                <w:color w:val="000000"/>
                <w:sz w:val="20"/>
              </w:rPr>
              <w:t>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атауы</w:t>
            </w:r>
            <w:r>
              <w:br/>
            </w:r>
            <w:r>
              <w:rPr>
                <w:rFonts w:ascii="Times New Roman"/>
                <w:b w:val="false"/>
                <w:i w:val="false"/>
                <w:color w:val="000000"/>
                <w:sz w:val="20"/>
              </w:rPr>
              <w:t>
(ресімдер,</w:t>
            </w:r>
            <w:r>
              <w:br/>
            </w:r>
            <w:r>
              <w:rPr>
                <w:rFonts w:ascii="Times New Roman"/>
                <w:b w:val="false"/>
                <w:i w:val="false"/>
                <w:color w:val="000000"/>
                <w:sz w:val="20"/>
              </w:rPr>
              <w:t>
операциялар</w:t>
            </w:r>
            <w:r>
              <w:br/>
            </w:r>
            <w:r>
              <w:rPr>
                <w:rFonts w:ascii="Times New Roman"/>
                <w:b w:val="false"/>
                <w:i w:val="false"/>
                <w:color w:val="000000"/>
                <w:sz w:val="20"/>
              </w:rPr>
              <w:t>
үрдісі) және</w:t>
            </w:r>
            <w:r>
              <w:br/>
            </w:r>
            <w:r>
              <w:rPr>
                <w:rFonts w:ascii="Times New Roman"/>
                <w:b w:val="false"/>
                <w:i w:val="false"/>
                <w:color w:val="000000"/>
                <w:sz w:val="20"/>
              </w:rPr>
              <w:t>
олардың</w:t>
            </w:r>
            <w:r>
              <w:br/>
            </w:r>
            <w:r>
              <w:rPr>
                <w:rFonts w:ascii="Times New Roman"/>
                <w:b w:val="false"/>
                <w:i w:val="false"/>
                <w:color w:val="000000"/>
                <w:sz w:val="20"/>
              </w:rPr>
              <w:t>
сипаттамасы</w:t>
            </w: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w:t>
            </w:r>
            <w:r>
              <w:br/>
            </w:r>
            <w:r>
              <w:rPr>
                <w:rFonts w:ascii="Times New Roman"/>
                <w:b w:val="false"/>
                <w:i w:val="false"/>
                <w:color w:val="000000"/>
                <w:sz w:val="20"/>
              </w:rPr>
              <w:t>
пароль арқылы</w:t>
            </w:r>
            <w:r>
              <w:br/>
            </w:r>
            <w:r>
              <w:rPr>
                <w:rFonts w:ascii="Times New Roman"/>
                <w:b w:val="false"/>
                <w:i w:val="false"/>
                <w:color w:val="000000"/>
                <w:sz w:val="20"/>
              </w:rPr>
              <w:t>
Орталық операторы авторизациялаудан өтеді</w:t>
            </w:r>
            <w:r>
              <w:br/>
            </w:r>
            <w:r>
              <w:rPr>
                <w:rFonts w:ascii="Times New Roman"/>
                <w:b w:val="false"/>
                <w:i w:val="false"/>
                <w:color w:val="000000"/>
                <w:sz w:val="20"/>
              </w:rPr>
              <w:t>
 </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r>
              <w:br/>
            </w:r>
            <w:r>
              <w:rPr>
                <w:rFonts w:ascii="Times New Roman"/>
                <w:b w:val="false"/>
                <w:i w:val="false"/>
                <w:color w:val="000000"/>
                <w:sz w:val="20"/>
              </w:rPr>
              <w:t>
 </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Тапсырысты </w:t>
            </w:r>
            <w:r>
              <w:br/>
            </w:r>
            <w:r>
              <w:rPr>
                <w:rFonts w:ascii="Times New Roman"/>
                <w:b w:val="false"/>
                <w:i w:val="false"/>
                <w:color w:val="000000"/>
                <w:sz w:val="20"/>
              </w:rPr>
              <w:t>
ЖТ ММ,</w:t>
            </w:r>
            <w:r>
              <w:br/>
            </w:r>
            <w:r>
              <w:rPr>
                <w:rFonts w:ascii="Times New Roman"/>
                <w:b w:val="false"/>
                <w:i w:val="false"/>
                <w:color w:val="000000"/>
                <w:sz w:val="20"/>
              </w:rPr>
              <w:t>
БНАЖ-ға</w:t>
            </w:r>
            <w:r>
              <w:br/>
            </w:r>
            <w:r>
              <w:rPr>
                <w:rFonts w:ascii="Times New Roman"/>
                <w:b w:val="false"/>
                <w:i w:val="false"/>
                <w:color w:val="000000"/>
                <w:sz w:val="20"/>
              </w:rPr>
              <w:t>
бағыттау</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w:t>
            </w:r>
            <w:r>
              <w:br/>
            </w:r>
            <w:r>
              <w:rPr>
                <w:rFonts w:ascii="Times New Roman"/>
                <w:b w:val="false"/>
                <w:i w:val="false"/>
                <w:color w:val="000000"/>
                <w:sz w:val="20"/>
              </w:rPr>
              <w:t>
байланысты</w:t>
            </w:r>
            <w:r>
              <w:br/>
            </w:r>
            <w:r>
              <w:rPr>
                <w:rFonts w:ascii="Times New Roman"/>
                <w:b w:val="false"/>
                <w:i w:val="false"/>
                <w:color w:val="000000"/>
                <w:sz w:val="20"/>
              </w:rPr>
              <w:t>
мәліметтерді</w:t>
            </w:r>
            <w:r>
              <w:br/>
            </w:r>
            <w:r>
              <w:rPr>
                <w:rFonts w:ascii="Times New Roman"/>
                <w:b w:val="false"/>
                <w:i w:val="false"/>
                <w:color w:val="000000"/>
                <w:sz w:val="20"/>
              </w:rPr>
              <w:t>
алу мүмкін</w:t>
            </w:r>
            <w:r>
              <w:br/>
            </w:r>
            <w:r>
              <w:rPr>
                <w:rFonts w:ascii="Times New Roman"/>
                <w:b w:val="false"/>
                <w:i w:val="false"/>
                <w:color w:val="000000"/>
                <w:sz w:val="20"/>
              </w:rPr>
              <w:t>
еместігі</w:t>
            </w:r>
            <w:r>
              <w:br/>
            </w:r>
            <w:r>
              <w:rPr>
                <w:rFonts w:ascii="Times New Roman"/>
                <w:b w:val="false"/>
                <w:i w:val="false"/>
                <w:color w:val="000000"/>
                <w:sz w:val="20"/>
              </w:rPr>
              <w:t>
туралы</w:t>
            </w:r>
            <w:r>
              <w:br/>
            </w:r>
            <w:r>
              <w:rPr>
                <w:rFonts w:ascii="Times New Roman"/>
                <w:b w:val="false"/>
                <w:i w:val="false"/>
                <w:color w:val="000000"/>
                <w:sz w:val="20"/>
              </w:rPr>
              <w:t>
хабарлама</w:t>
            </w:r>
            <w:r>
              <w:br/>
            </w:r>
            <w:r>
              <w:rPr>
                <w:rFonts w:ascii="Times New Roman"/>
                <w:b w:val="false"/>
                <w:i w:val="false"/>
                <w:color w:val="000000"/>
                <w:sz w:val="20"/>
              </w:rPr>
              <w:t>
қалыптастыру</w:t>
            </w:r>
            <w:r>
              <w:br/>
            </w:r>
            <w:r>
              <w:rPr>
                <w:rFonts w:ascii="Times New Roman"/>
                <w:b w:val="false"/>
                <w:i w:val="false"/>
                <w:color w:val="000000"/>
                <w:sz w:val="20"/>
              </w:rPr>
              <w:t>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(мәліметтер,</w:t>
            </w:r>
            <w:r>
              <w:br/>
            </w:r>
            <w:r>
              <w:rPr>
                <w:rFonts w:ascii="Times New Roman"/>
                <w:b w:val="false"/>
                <w:i w:val="false"/>
                <w:color w:val="000000"/>
                <w:sz w:val="20"/>
              </w:rPr>
              <w:t>
құжат,</w:t>
            </w:r>
            <w:r>
              <w:br/>
            </w:r>
            <w:r>
              <w:rPr>
                <w:rFonts w:ascii="Times New Roman"/>
                <w:b w:val="false"/>
                <w:i w:val="false"/>
                <w:color w:val="000000"/>
                <w:sz w:val="20"/>
              </w:rPr>
              <w:t>
ұйымдастырылған</w:t>
            </w:r>
            <w:r>
              <w:br/>
            </w:r>
            <w:r>
              <w:rPr>
                <w:rFonts w:ascii="Times New Roman"/>
                <w:b w:val="false"/>
                <w:i w:val="false"/>
                <w:color w:val="000000"/>
                <w:sz w:val="20"/>
              </w:rPr>
              <w:t>
өкімгерлік</w:t>
            </w:r>
            <w:r>
              <w:br/>
            </w:r>
            <w:r>
              <w:rPr>
                <w:rFonts w:ascii="Times New Roman"/>
                <w:b w:val="false"/>
                <w:i w:val="false"/>
                <w:color w:val="000000"/>
                <w:sz w:val="20"/>
              </w:rPr>
              <w:t>
шешім)</w:t>
            </w: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нөмір бере</w:t>
            </w:r>
            <w:r>
              <w:br/>
            </w:r>
            <w:r>
              <w:rPr>
                <w:rFonts w:ascii="Times New Roman"/>
                <w:b w:val="false"/>
                <w:i w:val="false"/>
                <w:color w:val="000000"/>
                <w:sz w:val="20"/>
              </w:rPr>
              <w:t>
отырып,</w:t>
            </w:r>
            <w:r>
              <w:br/>
            </w:r>
            <w:r>
              <w:rPr>
                <w:rFonts w:ascii="Times New Roman"/>
                <w:b w:val="false"/>
                <w:i w:val="false"/>
                <w:color w:val="000000"/>
                <w:sz w:val="20"/>
              </w:rPr>
              <w:t>
тапсырысты</w:t>
            </w:r>
            <w:r>
              <w:br/>
            </w:r>
            <w:r>
              <w:rPr>
                <w:rFonts w:ascii="Times New Roman"/>
                <w:b w:val="false"/>
                <w:i w:val="false"/>
                <w:color w:val="000000"/>
                <w:sz w:val="20"/>
              </w:rPr>
              <w:t>
жүйеде тіркеу</w:t>
            </w:r>
            <w:r>
              <w:br/>
            </w:r>
            <w:r>
              <w:rPr>
                <w:rFonts w:ascii="Times New Roman"/>
                <w:b w:val="false"/>
                <w:i w:val="false"/>
                <w:color w:val="000000"/>
                <w:sz w:val="20"/>
              </w:rPr>
              <w:t>
 </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w:t>
            </w:r>
            <w:r>
              <w:br/>
            </w:r>
            <w:r>
              <w:rPr>
                <w:rFonts w:ascii="Times New Roman"/>
                <w:b w:val="false"/>
                <w:i w:val="false"/>
                <w:color w:val="000000"/>
                <w:sz w:val="20"/>
              </w:rPr>
              <w:t>
табысты</w:t>
            </w:r>
            <w:r>
              <w:br/>
            </w:r>
            <w:r>
              <w:rPr>
                <w:rFonts w:ascii="Times New Roman"/>
                <w:b w:val="false"/>
                <w:i w:val="false"/>
                <w:color w:val="000000"/>
                <w:sz w:val="20"/>
              </w:rPr>
              <w:t>
қалыптасуы</w:t>
            </w:r>
            <w:r>
              <w:br/>
            </w:r>
            <w:r>
              <w:rPr>
                <w:rFonts w:ascii="Times New Roman"/>
                <w:b w:val="false"/>
                <w:i w:val="false"/>
                <w:color w:val="000000"/>
                <w:sz w:val="20"/>
              </w:rPr>
              <w:t>
туралы</w:t>
            </w:r>
            <w:r>
              <w:br/>
            </w:r>
            <w:r>
              <w:rPr>
                <w:rFonts w:ascii="Times New Roman"/>
                <w:b w:val="false"/>
                <w:i w:val="false"/>
                <w:color w:val="000000"/>
                <w:sz w:val="20"/>
              </w:rPr>
              <w:t>
хабарламаны</w:t>
            </w:r>
            <w:r>
              <w:br/>
            </w:r>
            <w:r>
              <w:rPr>
                <w:rFonts w:ascii="Times New Roman"/>
                <w:b w:val="false"/>
                <w:i w:val="false"/>
                <w:color w:val="000000"/>
                <w:sz w:val="20"/>
              </w:rPr>
              <w:t>
көрсету</w:t>
            </w:r>
            <w:r>
              <w:br/>
            </w:r>
            <w:r>
              <w:rPr>
                <w:rFonts w:ascii="Times New Roman"/>
                <w:b w:val="false"/>
                <w:i w:val="false"/>
                <w:color w:val="000000"/>
                <w:sz w:val="20"/>
              </w:rPr>
              <w:t>
 </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бағыттау</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тартуды</w:t>
            </w:r>
            <w:r>
              <w:br/>
            </w:r>
            <w:r>
              <w:rPr>
                <w:rFonts w:ascii="Times New Roman"/>
                <w:b w:val="false"/>
                <w:i w:val="false"/>
                <w:color w:val="000000"/>
                <w:sz w:val="20"/>
              </w:rPr>
              <w:t>
қалыптастыру</w:t>
            </w:r>
            <w:r>
              <w:br/>
            </w:r>
            <w:r>
              <w:rPr>
                <w:rFonts w:ascii="Times New Roman"/>
                <w:b w:val="false"/>
                <w:i w:val="false"/>
                <w:color w:val="000000"/>
                <w:sz w:val="20"/>
              </w:rPr>
              <w:t>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іс-әрекеттің</w:t>
            </w:r>
            <w:r>
              <w:br/>
            </w:r>
            <w:r>
              <w:rPr>
                <w:rFonts w:ascii="Times New Roman"/>
                <w:b w:val="false"/>
                <w:i w:val="false"/>
                <w:color w:val="000000"/>
                <w:sz w:val="20"/>
              </w:rPr>
              <w:t>
нөмірі</w:t>
            </w: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3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w:t>
            </w:r>
            <w:r>
              <w:br/>
            </w:r>
            <w:r>
              <w:rPr>
                <w:rFonts w:ascii="Times New Roman"/>
                <w:b w:val="false"/>
                <w:i w:val="false"/>
                <w:color w:val="000000"/>
                <w:sz w:val="20"/>
              </w:rPr>
              <w:t>
5 - егер бұзылушылықтар болмаса</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5"/>
        <w:gridCol w:w="2171"/>
        <w:gridCol w:w="2013"/>
        <w:gridCol w:w="2119"/>
        <w:gridCol w:w="2992"/>
        <w:gridCol w:w="1534"/>
        <w:gridCol w:w="896"/>
      </w:tblGrid>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r>
              <w:br/>
            </w:r>
            <w:r>
              <w:rPr>
                <w:rFonts w:ascii="Times New Roman"/>
                <w:b w:val="false"/>
                <w:i w:val="false"/>
                <w:color w:val="000000"/>
                <w:sz w:val="20"/>
              </w:rPr>
              <w:t>
 </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құжаттарының бұзылушылықтары </w:t>
            </w:r>
            <w:r>
              <w:br/>
            </w:r>
            <w:r>
              <w:rPr>
                <w:rFonts w:ascii="Times New Roman"/>
                <w:b w:val="false"/>
                <w:i w:val="false"/>
                <w:color w:val="000000"/>
                <w:sz w:val="20"/>
              </w:rPr>
              <w:t>
болуына байланысты қызмет көрсетуден бас тарту туралы хабарламаны қалыптастыру</w:t>
            </w: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
        <w:gridCol w:w="2393"/>
        <w:gridCol w:w="3591"/>
        <w:gridCol w:w="1339"/>
        <w:gridCol w:w="2123"/>
        <w:gridCol w:w="2221"/>
      </w:tblGrid>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r>
              <w:br/>
            </w:r>
            <w:r>
              <w:rPr>
                <w:rFonts w:ascii="Times New Roman"/>
                <w:b w:val="false"/>
                <w:i w:val="false"/>
                <w:color w:val="000000"/>
                <w:sz w:val="20"/>
              </w:rPr>
              <w:t>
 </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r>
              <w:br/>
            </w:r>
            <w:r>
              <w:rPr>
                <w:rFonts w:ascii="Times New Roman"/>
                <w:b w:val="false"/>
                <w:i w:val="false"/>
                <w:color w:val="000000"/>
                <w:sz w:val="20"/>
              </w:rPr>
              <w:t>
 </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r>
              <w:br/>
            </w:r>
            <w:r>
              <w:rPr>
                <w:rFonts w:ascii="Times New Roman"/>
                <w:b w:val="false"/>
                <w:i w:val="false"/>
                <w:color w:val="000000"/>
                <w:sz w:val="20"/>
              </w:rPr>
              <w:t>
 </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w:t>
            </w:r>
            <w:r>
              <w:br/>
            </w:r>
            <w:r>
              <w:rPr>
                <w:rFonts w:ascii="Times New Roman"/>
                <w:b w:val="false"/>
                <w:i w:val="false"/>
                <w:color w:val="000000"/>
                <w:sz w:val="20"/>
              </w:rPr>
              <w:t>
тары болса; 5 - егер бұзылушылықтар болмаса</w:t>
            </w:r>
            <w:r>
              <w:br/>
            </w:r>
            <w:r>
              <w:rPr>
                <w:rFonts w:ascii="Times New Roman"/>
                <w:b w:val="false"/>
                <w:i w:val="false"/>
                <w:color w:val="000000"/>
                <w:sz w:val="20"/>
              </w:rPr>
              <w:t>
 </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4"/>
        <w:gridCol w:w="2603"/>
        <w:gridCol w:w="1784"/>
        <w:gridCol w:w="4766"/>
        <w:gridCol w:w="885"/>
        <w:gridCol w:w="1378"/>
      </w:tblGrid>
      <w:tr>
        <w:trPr>
          <w:trHeight w:val="30" w:hRule="atLeast"/>
        </w:trPr>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атауы</w:t>
            </w:r>
            <w:r>
              <w:br/>
            </w:r>
            <w:r>
              <w:rPr>
                <w:rFonts w:ascii="Times New Roman"/>
                <w:b w:val="false"/>
                <w:i w:val="false"/>
                <w:color w:val="000000"/>
                <w:sz w:val="20"/>
              </w:rPr>
              <w:t>
(ресімдер мен</w:t>
            </w:r>
            <w:r>
              <w:br/>
            </w:r>
            <w:r>
              <w:rPr>
                <w:rFonts w:ascii="Times New Roman"/>
                <w:b w:val="false"/>
                <w:i w:val="false"/>
                <w:color w:val="000000"/>
                <w:sz w:val="20"/>
              </w:rPr>
              <w:t>
операциялардың</w:t>
            </w:r>
            <w:r>
              <w:br/>
            </w:r>
            <w:r>
              <w:rPr>
                <w:rFonts w:ascii="Times New Roman"/>
                <w:b w:val="false"/>
                <w:i w:val="false"/>
                <w:color w:val="000000"/>
                <w:sz w:val="20"/>
              </w:rPr>
              <w:t>
үрдісі) және</w:t>
            </w:r>
            <w:r>
              <w:br/>
            </w:r>
            <w:r>
              <w:rPr>
                <w:rFonts w:ascii="Times New Roman"/>
                <w:b w:val="false"/>
                <w:i w:val="false"/>
                <w:color w:val="000000"/>
                <w:sz w:val="20"/>
              </w:rPr>
              <w:t>
олардың</w:t>
            </w:r>
            <w:r>
              <w:br/>
            </w:r>
            <w:r>
              <w:rPr>
                <w:rFonts w:ascii="Times New Roman"/>
                <w:b w:val="false"/>
                <w:i w:val="false"/>
                <w:color w:val="000000"/>
                <w:sz w:val="20"/>
              </w:rPr>
              <w:t>
сипаттамасы</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ЭСҚ арқылы</w:t>
            </w:r>
            <w:r>
              <w:br/>
            </w:r>
            <w:r>
              <w:rPr>
                <w:rFonts w:ascii="Times New Roman"/>
                <w:b w:val="false"/>
                <w:i w:val="false"/>
                <w:color w:val="000000"/>
                <w:sz w:val="20"/>
              </w:rPr>
              <w:t>
растау (қол қою) және</w:t>
            </w:r>
            <w:r>
              <w:br/>
            </w:r>
            <w:r>
              <w:rPr>
                <w:rFonts w:ascii="Times New Roman"/>
                <w:b w:val="false"/>
                <w:i w:val="false"/>
                <w:color w:val="000000"/>
                <w:sz w:val="20"/>
              </w:rPr>
              <w:t>
тапсырысты</w:t>
            </w:r>
            <w:r>
              <w:br/>
            </w:r>
            <w:r>
              <w:rPr>
                <w:rFonts w:ascii="Times New Roman"/>
                <w:b w:val="false"/>
                <w:i w:val="false"/>
                <w:color w:val="000000"/>
                <w:sz w:val="20"/>
              </w:rPr>
              <w:t>
ЭҮАШ АЖО</w:t>
            </w:r>
            <w:r>
              <w:br/>
            </w:r>
            <w:r>
              <w:rPr>
                <w:rFonts w:ascii="Times New Roman"/>
                <w:b w:val="false"/>
                <w:i w:val="false"/>
                <w:color w:val="000000"/>
                <w:sz w:val="20"/>
              </w:rPr>
              <w:t>
бағыттау</w:t>
            </w:r>
            <w:r>
              <w:br/>
            </w:r>
            <w:r>
              <w:rPr>
                <w:rFonts w:ascii="Times New Roman"/>
                <w:b w:val="false"/>
                <w:i w:val="false"/>
                <w:color w:val="000000"/>
                <w:sz w:val="20"/>
              </w:rPr>
              <w:t>
 </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құжаттарының бұзылушылықтары болуына</w:t>
            </w:r>
            <w:r>
              <w:br/>
            </w:r>
            <w:r>
              <w:rPr>
                <w:rFonts w:ascii="Times New Roman"/>
                <w:b w:val="false"/>
                <w:i w:val="false"/>
                <w:color w:val="000000"/>
                <w:sz w:val="20"/>
              </w:rPr>
              <w:t>
байланысты</w:t>
            </w:r>
            <w:r>
              <w:br/>
            </w:r>
            <w:r>
              <w:rPr>
                <w:rFonts w:ascii="Times New Roman"/>
                <w:b w:val="false"/>
                <w:i w:val="false"/>
                <w:color w:val="000000"/>
                <w:sz w:val="20"/>
              </w:rPr>
              <w:t>
қызмет</w:t>
            </w:r>
            <w:r>
              <w:br/>
            </w:r>
            <w:r>
              <w:rPr>
                <w:rFonts w:ascii="Times New Roman"/>
                <w:b w:val="false"/>
                <w:i w:val="false"/>
                <w:color w:val="000000"/>
                <w:sz w:val="20"/>
              </w:rPr>
              <w:t>
көрсетуден</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хабарламаны</w:t>
            </w:r>
            <w:r>
              <w:br/>
            </w:r>
            <w:r>
              <w:rPr>
                <w:rFonts w:ascii="Times New Roman"/>
                <w:b w:val="false"/>
                <w:i w:val="false"/>
                <w:color w:val="000000"/>
                <w:sz w:val="20"/>
              </w:rPr>
              <w:t>
қалыптастыру</w:t>
            </w: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қызмет</w:t>
            </w:r>
            <w:r>
              <w:br/>
            </w:r>
            <w:r>
              <w:rPr>
                <w:rFonts w:ascii="Times New Roman"/>
                <w:b w:val="false"/>
                <w:i w:val="false"/>
                <w:color w:val="000000"/>
                <w:sz w:val="20"/>
              </w:rPr>
              <w:t>
нәтижесін</w:t>
            </w:r>
            <w:r>
              <w:br/>
            </w:r>
            <w:r>
              <w:rPr>
                <w:rFonts w:ascii="Times New Roman"/>
                <w:b w:val="false"/>
                <w:i w:val="false"/>
                <w:color w:val="000000"/>
                <w:sz w:val="20"/>
              </w:rPr>
              <w:t>
алуы</w:t>
            </w:r>
            <w:r>
              <w:br/>
            </w:r>
            <w:r>
              <w:rPr>
                <w:rFonts w:ascii="Times New Roman"/>
                <w:b w:val="false"/>
                <w:i w:val="false"/>
                <w:color w:val="000000"/>
                <w:sz w:val="20"/>
              </w:rPr>
              <w:t>
 </w:t>
            </w:r>
          </w:p>
        </w:tc>
      </w:tr>
      <w:tr>
        <w:trPr>
          <w:trHeight w:val="30" w:hRule="atLeast"/>
        </w:trPr>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(мәліметтер,</w:t>
            </w:r>
            <w:r>
              <w:br/>
            </w:r>
            <w:r>
              <w:rPr>
                <w:rFonts w:ascii="Times New Roman"/>
                <w:b w:val="false"/>
                <w:i w:val="false"/>
                <w:color w:val="000000"/>
                <w:sz w:val="20"/>
              </w:rPr>
              <w:t>
құжат, ұйымдастырылған</w:t>
            </w:r>
            <w:r>
              <w:br/>
            </w:r>
            <w:r>
              <w:rPr>
                <w:rFonts w:ascii="Times New Roman"/>
                <w:b w:val="false"/>
                <w:i w:val="false"/>
                <w:color w:val="000000"/>
                <w:sz w:val="20"/>
              </w:rPr>
              <w:t>
өкімгерлік</w:t>
            </w:r>
            <w:r>
              <w:br/>
            </w:r>
            <w:r>
              <w:rPr>
                <w:rFonts w:ascii="Times New Roman"/>
                <w:b w:val="false"/>
                <w:i w:val="false"/>
                <w:color w:val="000000"/>
                <w:sz w:val="20"/>
              </w:rPr>
              <w:t>
шешім)</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бағыттау</w:t>
            </w:r>
            <w:r>
              <w:br/>
            </w:r>
            <w:r>
              <w:rPr>
                <w:rFonts w:ascii="Times New Roman"/>
                <w:b w:val="false"/>
                <w:i w:val="false"/>
                <w:color w:val="000000"/>
                <w:sz w:val="20"/>
              </w:rPr>
              <w:t>
 </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бере отырып,</w:t>
            </w:r>
            <w:r>
              <w:br/>
            </w:r>
            <w:r>
              <w:rPr>
                <w:rFonts w:ascii="Times New Roman"/>
                <w:b w:val="false"/>
                <w:i w:val="false"/>
                <w:color w:val="000000"/>
                <w:sz w:val="20"/>
              </w:rPr>
              <w:t>
тапсырысты</w:t>
            </w:r>
            <w:r>
              <w:br/>
            </w:r>
            <w:r>
              <w:rPr>
                <w:rFonts w:ascii="Times New Roman"/>
                <w:b w:val="false"/>
                <w:i w:val="false"/>
                <w:color w:val="000000"/>
                <w:sz w:val="20"/>
              </w:rPr>
              <w:t>
жүйеде тіркеу</w:t>
            </w:r>
            <w:r>
              <w:br/>
            </w:r>
            <w:r>
              <w:rPr>
                <w:rFonts w:ascii="Times New Roman"/>
                <w:b w:val="false"/>
                <w:i w:val="false"/>
                <w:color w:val="000000"/>
                <w:sz w:val="20"/>
              </w:rPr>
              <w:t>
 </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тартуды</w:t>
            </w:r>
            <w:r>
              <w:br/>
            </w:r>
            <w:r>
              <w:rPr>
                <w:rFonts w:ascii="Times New Roman"/>
                <w:b w:val="false"/>
                <w:i w:val="false"/>
                <w:color w:val="000000"/>
                <w:sz w:val="20"/>
              </w:rPr>
              <w:t>
қалыптастыру</w:t>
            </w: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құжатты</w:t>
            </w:r>
            <w:r>
              <w:br/>
            </w:r>
            <w:r>
              <w:rPr>
                <w:rFonts w:ascii="Times New Roman"/>
                <w:b w:val="false"/>
                <w:i w:val="false"/>
                <w:color w:val="000000"/>
                <w:sz w:val="20"/>
              </w:rPr>
              <w:t>
көрсету</w:t>
            </w:r>
            <w:r>
              <w:br/>
            </w:r>
            <w:r>
              <w:rPr>
                <w:rFonts w:ascii="Times New Roman"/>
                <w:b w:val="false"/>
                <w:i w:val="false"/>
                <w:color w:val="000000"/>
                <w:sz w:val="20"/>
              </w:rPr>
              <w:t>
 </w:t>
            </w:r>
          </w:p>
        </w:tc>
      </w:tr>
      <w:tr>
        <w:trPr>
          <w:trHeight w:val="30" w:hRule="atLeast"/>
        </w:trPr>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r>
              <w:br/>
            </w:r>
            <w:r>
              <w:rPr>
                <w:rFonts w:ascii="Times New Roman"/>
                <w:b w:val="false"/>
                <w:i w:val="false"/>
                <w:color w:val="000000"/>
                <w:sz w:val="20"/>
              </w:rPr>
              <w:t>
 </w:t>
            </w:r>
          </w:p>
        </w:tc>
      </w:tr>
      <w:tr>
        <w:trPr>
          <w:trHeight w:val="30" w:hRule="atLeast"/>
        </w:trPr>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іс-әрекеттің</w:t>
            </w:r>
            <w:r>
              <w:br/>
            </w:r>
            <w:r>
              <w:rPr>
                <w:rFonts w:ascii="Times New Roman"/>
                <w:b w:val="false"/>
                <w:i w:val="false"/>
                <w:color w:val="000000"/>
                <w:sz w:val="20"/>
              </w:rPr>
              <w:t>
нөмірі</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r>
              <w:br/>
            </w:r>
            <w:r>
              <w:rPr>
                <w:rFonts w:ascii="Times New Roman"/>
                <w:b w:val="false"/>
                <w:i w:val="false"/>
                <w:color w:val="000000"/>
                <w:sz w:val="20"/>
              </w:rPr>
              <w:t>
 </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10" w:id="49"/>
          <w:p>
            <w:pPr>
              <w:spacing w:after="20"/>
              <w:ind w:left="20"/>
              <w:jc w:val="both"/>
            </w:pPr>
            <w:r>
              <w:rPr>
                <w:rFonts w:ascii="Times New Roman"/>
                <w:b w:val="false"/>
                <w:i w:val="false"/>
                <w:color w:val="000000"/>
                <w:sz w:val="20"/>
              </w:rPr>
              <w:t>
"Кәмелетке толмағандарға меншiк</w:t>
            </w:r>
            <w:r>
              <w:br/>
            </w:r>
            <w:r>
              <w:rPr>
                <w:rFonts w:ascii="Times New Roman"/>
                <w:b w:val="false"/>
                <w:i w:val="false"/>
                <w:color w:val="000000"/>
                <w:sz w:val="20"/>
              </w:rPr>
              <w:t>
құқығында тиесiлi мүлiкпен мәмiлелердi</w:t>
            </w:r>
            <w:r>
              <w:br/>
            </w:r>
            <w:r>
              <w:rPr>
                <w:rFonts w:ascii="Times New Roman"/>
                <w:b w:val="false"/>
                <w:i w:val="false"/>
                <w:color w:val="000000"/>
                <w:sz w:val="20"/>
              </w:rPr>
              <w:t>
ресiмдеу үшiн қорғаншылық немесе</w:t>
            </w:r>
            <w:r>
              <w:br/>
            </w:r>
            <w:r>
              <w:rPr>
                <w:rFonts w:ascii="Times New Roman"/>
                <w:b w:val="false"/>
                <w:i w:val="false"/>
                <w:color w:val="000000"/>
                <w:sz w:val="20"/>
              </w:rPr>
              <w:t>
қамқоршылық жөнiндегi функцияларды жүзеге</w:t>
            </w:r>
            <w:r>
              <w:br/>
            </w:r>
            <w:r>
              <w:rPr>
                <w:rFonts w:ascii="Times New Roman"/>
                <w:b w:val="false"/>
                <w:i w:val="false"/>
                <w:color w:val="000000"/>
                <w:sz w:val="20"/>
              </w:rPr>
              <w:t>
асыратын органдардың анықтамаларын беру"</w:t>
            </w:r>
            <w:r>
              <w:br/>
            </w:r>
            <w:r>
              <w:rPr>
                <w:rFonts w:ascii="Times New Roman"/>
                <w:b w:val="false"/>
                <w:i w:val="false"/>
                <w:color w:val="000000"/>
                <w:sz w:val="20"/>
              </w:rPr>
              <w:t>
электрондық мемлекеттік қызмет регламентіне</w:t>
            </w:r>
            <w:r>
              <w:br/>
            </w:r>
            <w:r>
              <w:rPr>
                <w:rFonts w:ascii="Times New Roman"/>
                <w:b w:val="false"/>
                <w:i w:val="false"/>
                <w:color w:val="000000"/>
                <w:sz w:val="20"/>
              </w:rPr>
              <w:t>
2 қосымша</w:t>
            </w:r>
          </w:p>
          <w:bookmarkEnd w:id="49"/>
        </w:tc>
      </w:tr>
    </w:tbl>
    <w:bookmarkStart w:name="z111" w:id="50"/>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bookmarkEnd w:id="50"/>
    <w:p>
      <w:pPr>
        <w:spacing w:after="0"/>
        <w:ind w:left="0"/>
        <w:jc w:val="both"/>
      </w:pPr>
      <w:r>
        <w:drawing>
          <wp:inline distT="0" distB="0" distL="0" distR="0">
            <wp:extent cx="77851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785100" cy="4318000"/>
                    </a:xfrm>
                    <a:prstGeom prst="rect">
                      <a:avLst/>
                    </a:prstGeom>
                  </pic:spPr>
                </pic:pic>
              </a:graphicData>
            </a:graphic>
          </wp:inline>
        </w:drawing>
      </w:r>
      <w:r>
        <w:br/>
      </w:r>
      <w:r>
        <w:rPr>
          <w:rFonts w:ascii="Times New Roman"/>
          <w:b w:val="false"/>
          <w:i w:val="false"/>
          <w:color w:val="000000"/>
          <w:sz w:val="28"/>
        </w:rPr>
        <w:t>
 </w:t>
      </w:r>
    </w:p>
    <w:bookmarkStart w:name="z112" w:id="51"/>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bookmarkEnd w:id="51"/>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267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493000" cy="63627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13" w:id="52"/>
          <w:p>
            <w:pPr>
              <w:spacing w:after="20"/>
              <w:ind w:left="20"/>
              <w:jc w:val="both"/>
            </w:pPr>
            <w:r>
              <w:rPr>
                <w:rFonts w:ascii="Times New Roman"/>
                <w:b w:val="false"/>
                <w:i w:val="false"/>
                <w:color w:val="000000"/>
                <w:sz w:val="20"/>
              </w:rPr>
              <w:t>
"Кәмелетке толмағандарға меншiк</w:t>
            </w:r>
            <w:r>
              <w:br/>
            </w:r>
            <w:r>
              <w:rPr>
                <w:rFonts w:ascii="Times New Roman"/>
                <w:b w:val="false"/>
                <w:i w:val="false"/>
                <w:color w:val="000000"/>
                <w:sz w:val="20"/>
              </w:rPr>
              <w:t>
құқығында тиесiлi мүлiкпен мәмiлелердi</w:t>
            </w:r>
            <w:r>
              <w:br/>
            </w:r>
            <w:r>
              <w:rPr>
                <w:rFonts w:ascii="Times New Roman"/>
                <w:b w:val="false"/>
                <w:i w:val="false"/>
                <w:color w:val="000000"/>
                <w:sz w:val="20"/>
              </w:rPr>
              <w:t>
ресiмдеу үшiн қорғаншылық немесе</w:t>
            </w:r>
            <w:r>
              <w:br/>
            </w:r>
            <w:r>
              <w:rPr>
                <w:rFonts w:ascii="Times New Roman"/>
                <w:b w:val="false"/>
                <w:i w:val="false"/>
                <w:color w:val="000000"/>
                <w:sz w:val="20"/>
              </w:rPr>
              <w:t>
қамқоршылық жөнiндегi функцияларды жүзеге</w:t>
            </w:r>
            <w:r>
              <w:br/>
            </w:r>
            <w:r>
              <w:rPr>
                <w:rFonts w:ascii="Times New Roman"/>
                <w:b w:val="false"/>
                <w:i w:val="false"/>
                <w:color w:val="000000"/>
                <w:sz w:val="20"/>
              </w:rPr>
              <w:t>
асыратын органдардың анықтамаларын беру"</w:t>
            </w:r>
            <w:r>
              <w:br/>
            </w:r>
            <w:r>
              <w:rPr>
                <w:rFonts w:ascii="Times New Roman"/>
                <w:b w:val="false"/>
                <w:i w:val="false"/>
                <w:color w:val="000000"/>
                <w:sz w:val="20"/>
              </w:rPr>
              <w:t>
электрондық мемлекеттік қызмет регламентіне</w:t>
            </w:r>
            <w:r>
              <w:br/>
            </w:r>
            <w:r>
              <w:rPr>
                <w:rFonts w:ascii="Times New Roman"/>
                <w:b w:val="false"/>
                <w:i w:val="false"/>
                <w:color w:val="000000"/>
                <w:sz w:val="20"/>
              </w:rPr>
              <w:t>
3 қосымша</w:t>
            </w:r>
          </w:p>
          <w:bookmarkEnd w:id="52"/>
        </w:tc>
      </w:tr>
    </w:tbl>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Ұлан ауданының білім, дене шынықтыру</w:t>
      </w:r>
      <w:r>
        <w:br/>
      </w:r>
      <w:r>
        <w:rPr>
          <w:rFonts w:ascii="Times New Roman"/>
          <w:b w:val="false"/>
          <w:i w:val="false"/>
          <w:color w:val="000000"/>
          <w:sz w:val="28"/>
        </w:rPr>
        <w:t xml:space="preserve">
      және спорт бөлімі </w:t>
      </w:r>
      <w:r>
        <w:br/>
      </w:r>
      <w:r>
        <w:rPr>
          <w:rFonts w:ascii="Times New Roman"/>
          <w:b w:val="false"/>
          <w:i w:val="false"/>
          <w:color w:val="000000"/>
          <w:sz w:val="28"/>
        </w:rPr>
        <w:t xml:space="preserve">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xml:space="preserve">
      бойынша нақты, қысқартусыз толық </w:t>
      </w:r>
      <w:r>
        <w:br/>
      </w:r>
      <w:r>
        <w:rPr>
          <w:rFonts w:ascii="Times New Roman"/>
          <w:b w:val="false"/>
          <w:i w:val="false"/>
          <w:color w:val="000000"/>
          <w:sz w:val="28"/>
        </w:rPr>
        <w:t xml:space="preserve">
      аты-жөні) </w:t>
      </w:r>
      <w:r>
        <w:br/>
      </w:r>
      <w:r>
        <w:rPr>
          <w:rFonts w:ascii="Times New Roman"/>
          <w:b w:val="false"/>
          <w:i w:val="false"/>
          <w:color w:val="000000"/>
          <w:sz w:val="28"/>
        </w:rPr>
        <w:t>
      ____________________________</w:t>
      </w:r>
      <w:r>
        <w:br/>
      </w:r>
      <w:r>
        <w:rPr>
          <w:rFonts w:ascii="Times New Roman"/>
          <w:b w:val="false"/>
          <w:i w:val="false"/>
          <w:color w:val="000000"/>
          <w:sz w:val="28"/>
        </w:rPr>
        <w:t>
      мекенжайы, телефоны ________________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 мекенжайында орналасқан пәтерді сатуға</w:t>
      </w:r>
      <w:r>
        <w:br/>
      </w:r>
      <w:r>
        <w:rPr>
          <w:rFonts w:ascii="Times New Roman"/>
          <w:b w:val="false"/>
          <w:i w:val="false"/>
          <w:color w:val="000000"/>
          <w:sz w:val="28"/>
        </w:rPr>
        <w:t>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w:t>
      </w:r>
      <w:r>
        <w:br/>
      </w:r>
      <w:r>
        <w:rPr>
          <w:rFonts w:ascii="Times New Roman"/>
          <w:b w:val="false"/>
          <w:i w:val="false"/>
          <w:color w:val="000000"/>
          <w:sz w:val="28"/>
        </w:rPr>
        <w:t>
       2. 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w:t>
      </w:r>
      <w:r>
        <w:br/>
      </w:r>
      <w:r>
        <w:rPr>
          <w:rFonts w:ascii="Times New Roman"/>
          <w:b w:val="false"/>
          <w:i w:val="false"/>
          <w:color w:val="000000"/>
          <w:sz w:val="28"/>
        </w:rPr>
        <w:t>
      Шешесі туралы мәліметтер (Т.А.Ә., жеке куәліктің №, кім және қашан</w:t>
      </w:r>
      <w:r>
        <w:br/>
      </w:r>
      <w:r>
        <w:rPr>
          <w:rFonts w:ascii="Times New Roman"/>
          <w:b w:val="false"/>
          <w:i w:val="false"/>
          <w:color w:val="000000"/>
          <w:sz w:val="28"/>
        </w:rPr>
        <w:t>
      берді) ___________________________________________________</w:t>
      </w:r>
      <w:r>
        <w:br/>
      </w:r>
      <w:r>
        <w:rPr>
          <w:rFonts w:ascii="Times New Roman"/>
          <w:b w:val="false"/>
          <w:i w:val="false"/>
          <w:color w:val="000000"/>
          <w:sz w:val="28"/>
        </w:rPr>
        <w:t>
      Келешекте тұратын мекенжайлары ___________________________</w:t>
      </w:r>
      <w:r>
        <w:br/>
      </w:r>
      <w:r>
        <w:rPr>
          <w:rFonts w:ascii="Times New Roman"/>
          <w:b w:val="false"/>
          <w:i w:val="false"/>
          <w:color w:val="000000"/>
          <w:sz w:val="28"/>
        </w:rPr>
        <w:t>
       "Келешекте балалар тұрғын үймен қамтамасыз етіледі" деген</w:t>
      </w:r>
      <w:r>
        <w:br/>
      </w:r>
      <w:r>
        <w:rPr>
          <w:rFonts w:ascii="Times New Roman"/>
          <w:b w:val="false"/>
          <w:i w:val="false"/>
          <w:color w:val="000000"/>
          <w:sz w:val="28"/>
        </w:rPr>
        <w:t>
      үзінді өз қолымен жазылады.</w:t>
      </w:r>
      <w:r>
        <w:br/>
      </w:r>
      <w:r>
        <w:rPr>
          <w:rFonts w:ascii="Times New Roman"/>
          <w:b w:val="false"/>
          <w:i w:val="false"/>
          <w:color w:val="000000"/>
          <w:sz w:val="28"/>
        </w:rPr>
        <w:t>
      "___" _________ 20__ж. Ерлі-зайыптылардың қолтаңбасы</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Ұлан ауданының білім, дене шынықтыру</w:t>
      </w:r>
      <w:r>
        <w:br/>
      </w:r>
      <w:r>
        <w:rPr>
          <w:rFonts w:ascii="Times New Roman"/>
          <w:b w:val="false"/>
          <w:i w:val="false"/>
          <w:color w:val="000000"/>
          <w:sz w:val="28"/>
        </w:rPr>
        <w:t xml:space="preserve">
      және спорт бөлімі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xml:space="preserve">
      бойынша нақты, қысқартусыз толық </w:t>
      </w:r>
      <w:r>
        <w:br/>
      </w:r>
      <w:r>
        <w:rPr>
          <w:rFonts w:ascii="Times New Roman"/>
          <w:b w:val="false"/>
          <w:i w:val="false"/>
          <w:color w:val="000000"/>
          <w:sz w:val="28"/>
        </w:rPr>
        <w:t>
      аты-жөні) __________________________</w:t>
      </w:r>
      <w:r>
        <w:br/>
      </w:r>
      <w:r>
        <w:rPr>
          <w:rFonts w:ascii="Times New Roman"/>
          <w:b w:val="false"/>
          <w:i w:val="false"/>
          <w:color w:val="000000"/>
          <w:sz w:val="28"/>
        </w:rPr>
        <w:t>
      мекенжайы, телефоны ________________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 мекенжайында орналасқан пәтерді ______ мөлшерде ________ мерзімге кредит алу үшін кепілге қоюға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w:t>
      </w:r>
      <w:r>
        <w:br/>
      </w:r>
      <w:r>
        <w:rPr>
          <w:rFonts w:ascii="Times New Roman"/>
          <w:b w:val="false"/>
          <w:i w:val="false"/>
          <w:color w:val="000000"/>
          <w:sz w:val="28"/>
        </w:rPr>
        <w:t>
       2. 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(аты-жөні., жеке куәліктің №, кім</w:t>
      </w:r>
      <w:r>
        <w:br/>
      </w:r>
      <w:r>
        <w:rPr>
          <w:rFonts w:ascii="Times New Roman"/>
          <w:b w:val="false"/>
          <w:i w:val="false"/>
          <w:color w:val="000000"/>
          <w:sz w:val="28"/>
        </w:rPr>
        <w:t>
      және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Шешесі туралы мәліметтер (аты-жөні, жеке куәліктің №, кім және</w:t>
      </w:r>
      <w:r>
        <w:br/>
      </w:r>
      <w:r>
        <w:rPr>
          <w:rFonts w:ascii="Times New Roman"/>
          <w:b w:val="false"/>
          <w:i w:val="false"/>
          <w:color w:val="000000"/>
          <w:sz w:val="28"/>
        </w:rPr>
        <w:t>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Банктен келген хаттың № ____________________________</w:t>
      </w:r>
      <w:r>
        <w:br/>
      </w:r>
      <w:r>
        <w:rPr>
          <w:rFonts w:ascii="Times New Roman"/>
          <w:b w:val="false"/>
          <w:i w:val="false"/>
          <w:color w:val="000000"/>
          <w:sz w:val="28"/>
        </w:rPr>
        <w:t>
       Тұрғын үйден айырылған жағдайда балалар (қосымша алаңның</w:t>
      </w:r>
      <w:r>
        <w:br/>
      </w:r>
      <w:r>
        <w:rPr>
          <w:rFonts w:ascii="Times New Roman"/>
          <w:b w:val="false"/>
          <w:i w:val="false"/>
          <w:color w:val="000000"/>
          <w:sz w:val="28"/>
        </w:rPr>
        <w:t>
      мекенжайы немесе балаларды өзіне алуға келісетін жақын туыстардың</w:t>
      </w:r>
      <w:r>
        <w:br/>
      </w:r>
      <w:r>
        <w:rPr>
          <w:rFonts w:ascii="Times New Roman"/>
          <w:b w:val="false"/>
          <w:i w:val="false"/>
          <w:color w:val="000000"/>
          <w:sz w:val="28"/>
        </w:rPr>
        <w:t>
      мекен-жайлары көрсетіледі) мекенжайында тұрады, "келешекте балаларды</w:t>
      </w:r>
      <w:r>
        <w:br/>
      </w:r>
      <w:r>
        <w:rPr>
          <w:rFonts w:ascii="Times New Roman"/>
          <w:b w:val="false"/>
          <w:i w:val="false"/>
          <w:color w:val="000000"/>
          <w:sz w:val="28"/>
        </w:rPr>
        <w:t>
      тұрғын үйсіз қалдырмауға міндеттенеміз" деген үзінді өз қолымен</w:t>
      </w:r>
      <w:r>
        <w:br/>
      </w:r>
      <w:r>
        <w:rPr>
          <w:rFonts w:ascii="Times New Roman"/>
          <w:b w:val="false"/>
          <w:i w:val="false"/>
          <w:color w:val="000000"/>
          <w:sz w:val="28"/>
        </w:rPr>
        <w:t>
      жазылады</w:t>
      </w:r>
      <w:r>
        <w:br/>
      </w:r>
      <w:r>
        <w:rPr>
          <w:rFonts w:ascii="Times New Roman"/>
          <w:b w:val="false"/>
          <w:i w:val="false"/>
          <w:color w:val="000000"/>
          <w:sz w:val="28"/>
        </w:rPr>
        <w:t>
      "___" _________ 20__ ж. Ерлі-зайыптылардың қолтаңбасы</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w:t>
      </w:r>
      <w:r>
        <w:br/>
      </w:r>
      <w:r>
        <w:rPr>
          <w:rFonts w:ascii="Times New Roman"/>
          <w:b w:val="false"/>
          <w:i w:val="false"/>
          <w:color w:val="000000"/>
          <w:sz w:val="28"/>
        </w:rPr>
        <w:t>
      ________________________________</w:t>
      </w:r>
      <w:r>
        <w:br/>
      </w:r>
      <w:r>
        <w:rPr>
          <w:rFonts w:ascii="Times New Roman"/>
          <w:b w:val="false"/>
          <w:i w:val="false"/>
          <w:color w:val="000000"/>
          <w:sz w:val="28"/>
        </w:rPr>
        <w:t>
      Қорғаншылық және қамқоршылық органдарының функцияларын өзіне</w:t>
      </w:r>
      <w:r>
        <w:br/>
      </w:r>
      <w:r>
        <w:rPr>
          <w:rFonts w:ascii="Times New Roman"/>
          <w:b w:val="false"/>
          <w:i w:val="false"/>
          <w:color w:val="000000"/>
          <w:sz w:val="28"/>
        </w:rPr>
        <w:t>
      қамтитын аудандық, қалалық білім бөлімі кәмелетке толмаған балалар</w:t>
      </w:r>
      <w:r>
        <w:br/>
      </w:r>
      <w:r>
        <w:rPr>
          <w:rFonts w:ascii="Times New Roman"/>
          <w:b w:val="false"/>
          <w:i w:val="false"/>
          <w:color w:val="000000"/>
          <w:sz w:val="28"/>
        </w:rPr>
        <w:t>
      мүддесіне әрекет ететін Қазақстан Республикасы Азаматтық кодексінің</w:t>
      </w:r>
      <w:r>
        <w:br/>
      </w:r>
      <w:r>
        <w:rPr>
          <w:rFonts w:ascii="Times New Roman"/>
          <w:b w:val="false"/>
          <w:i w:val="false"/>
          <w:color w:val="000000"/>
          <w:sz w:val="28"/>
        </w:rPr>
        <w:t>
</w:t>
      </w:r>
      <w:r>
        <w:rPr>
          <w:rFonts w:ascii="Times New Roman"/>
          <w:b w:val="false"/>
          <w:i w:val="false"/>
          <w:color w:val="000000"/>
          <w:sz w:val="28"/>
        </w:rPr>
        <w:t>      22</w:t>
      </w:r>
      <w:r>
        <w:rPr>
          <w:rFonts w:ascii="Times New Roman"/>
          <w:b w:val="false"/>
          <w:i w:val="false"/>
          <w:color w:val="000000"/>
          <w:sz w:val="28"/>
        </w:rPr>
        <w:t xml:space="preserve"> - </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w:t>
      </w:r>
      <w:r>
        <w:br/>
      </w:r>
      <w:r>
        <w:rPr>
          <w:rFonts w:ascii="Times New Roman"/>
          <w:b w:val="false"/>
          <w:i w:val="false"/>
          <w:color w:val="000000"/>
          <w:sz w:val="28"/>
        </w:rPr>
        <w:t>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w:t>
      </w:r>
      <w:r>
        <w:br/>
      </w:r>
      <w:r>
        <w:rPr>
          <w:rFonts w:ascii="Times New Roman"/>
          <w:b w:val="false"/>
          <w:i w:val="false"/>
          <w:color w:val="000000"/>
          <w:sz w:val="28"/>
        </w:rPr>
        <w:t>
      және отбасы туралы" Қазақстан Республикасы Кодексінің </w:t>
      </w:r>
      <w:r>
        <w:rPr>
          <w:rFonts w:ascii="Times New Roman"/>
          <w:b w:val="false"/>
          <w:i w:val="false"/>
          <w:color w:val="000000"/>
          <w:sz w:val="28"/>
        </w:rPr>
        <w:t>128-бабына</w:t>
      </w:r>
      <w:r>
        <w:rPr>
          <w:rFonts w:ascii="Times New Roman"/>
          <w:b w:val="false"/>
          <w:i w:val="false"/>
          <w:color w:val="000000"/>
          <w:sz w:val="28"/>
        </w:rPr>
        <w:t xml:space="preserve"> сәйкес 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мекенжайы бойынша орналасқан қозғалмайтын мүлікті _________</w:t>
      </w:r>
      <w:r>
        <w:br/>
      </w:r>
      <w:r>
        <w:rPr>
          <w:rFonts w:ascii="Times New Roman"/>
          <w:b w:val="false"/>
          <w:i w:val="false"/>
          <w:color w:val="000000"/>
          <w:sz w:val="28"/>
        </w:rPr>
        <w:t>
      _____________________________________________ рұқсат береді</w:t>
      </w:r>
      <w:r>
        <w:br/>
      </w:r>
      <w:r>
        <w:rPr>
          <w:rFonts w:ascii="Times New Roman"/>
          <w:b w:val="false"/>
          <w:i w:val="false"/>
          <w:color w:val="000000"/>
          <w:sz w:val="28"/>
        </w:rPr>
        <w:t>
</w:t>
      </w:r>
      <w:r>
        <w:rPr>
          <w:rFonts w:ascii="Times New Roman"/>
          <w:b w:val="false"/>
          <w:i/>
          <w:color w:val="000000"/>
          <w:sz w:val="28"/>
        </w:rPr>
        <w:t>      Ұлан ауданының білім, дене шынықтыру және спорт</w:t>
      </w:r>
      <w:r>
        <w:br/>
      </w:r>
      <w:r>
        <w:rPr>
          <w:rFonts w:ascii="Times New Roman"/>
          <w:b w:val="false"/>
          <w:i w:val="false"/>
          <w:color w:val="000000"/>
          <w:sz w:val="28"/>
        </w:rPr>
        <w:t>
</w:t>
      </w:r>
      <w:r>
        <w:rPr>
          <w:rFonts w:ascii="Times New Roman"/>
          <w:b w:val="false"/>
          <w:i/>
          <w:color w:val="000000"/>
          <w:sz w:val="28"/>
        </w:rPr>
        <w:t>      бөлімі бастығы (Т.А.Ә.)</w:t>
      </w:r>
      <w:r>
        <w:br/>
      </w: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мәтіндік хат түрінде бас тарту негіздемесімен беріледі.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14" w:id="53"/>
          <w:p>
            <w:pPr>
              <w:spacing w:after="20"/>
              <w:ind w:left="20"/>
              <w:jc w:val="both"/>
            </w:pPr>
            <w:r>
              <w:rPr>
                <w:rFonts w:ascii="Times New Roman"/>
                <w:b w:val="false"/>
                <w:i w:val="false"/>
                <w:color w:val="000000"/>
                <w:sz w:val="20"/>
              </w:rPr>
              <w:t>
"Кәмелетке толмағандарға меншiк</w:t>
            </w:r>
            <w:r>
              <w:br/>
            </w:r>
            <w:r>
              <w:rPr>
                <w:rFonts w:ascii="Times New Roman"/>
                <w:b w:val="false"/>
                <w:i w:val="false"/>
                <w:color w:val="000000"/>
                <w:sz w:val="20"/>
              </w:rPr>
              <w:t>
құқығында тиесiлi мүлiкпен мәмiлелердi</w:t>
            </w:r>
            <w:r>
              <w:br/>
            </w:r>
            <w:r>
              <w:rPr>
                <w:rFonts w:ascii="Times New Roman"/>
                <w:b w:val="false"/>
                <w:i w:val="false"/>
                <w:color w:val="000000"/>
                <w:sz w:val="20"/>
              </w:rPr>
              <w:t>
ресiмдеу үшiн қорғаншылық немесе</w:t>
            </w:r>
            <w:r>
              <w:br/>
            </w:r>
            <w:r>
              <w:rPr>
                <w:rFonts w:ascii="Times New Roman"/>
                <w:b w:val="false"/>
                <w:i w:val="false"/>
                <w:color w:val="000000"/>
                <w:sz w:val="20"/>
              </w:rPr>
              <w:t>
қамқоршылық жөнiндегi функцияларды жүзеге</w:t>
            </w:r>
            <w:r>
              <w:br/>
            </w:r>
            <w:r>
              <w:rPr>
                <w:rFonts w:ascii="Times New Roman"/>
                <w:b w:val="false"/>
                <w:i w:val="false"/>
                <w:color w:val="000000"/>
                <w:sz w:val="20"/>
              </w:rPr>
              <w:t>
асыратын органдардың анықтамаларын беру"</w:t>
            </w:r>
            <w:r>
              <w:br/>
            </w:r>
            <w:r>
              <w:rPr>
                <w:rFonts w:ascii="Times New Roman"/>
                <w:b w:val="false"/>
                <w:i w:val="false"/>
                <w:color w:val="000000"/>
                <w:sz w:val="20"/>
              </w:rPr>
              <w:t>
электрондық мемлекеттік қызмет регламентіне</w:t>
            </w:r>
            <w:r>
              <w:br/>
            </w:r>
            <w:r>
              <w:rPr>
                <w:rFonts w:ascii="Times New Roman"/>
                <w:b w:val="false"/>
                <w:i w:val="false"/>
                <w:color w:val="000000"/>
                <w:sz w:val="20"/>
              </w:rPr>
              <w:t>
4 қосымша</w:t>
            </w:r>
          </w:p>
          <w:bookmarkEnd w:id="53"/>
        </w:tc>
      </w:tr>
    </w:tbl>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      "Тұрғын үйдің меншік иелері болып табылатын кәмелетке толмаған</w:t>
      </w:r>
      <w:r>
        <w:br/>
      </w:r>
      <w:r>
        <w:rPr>
          <w:rFonts w:ascii="Times New Roman"/>
          <w:b w:val="false"/>
          <w:i w:val="false"/>
          <w:color w:val="000000"/>
          <w:sz w:val="28"/>
        </w:rPr>
        <w:t>
      балалардың мүдделерін қозғайтын мәмілелерді ресімдеу үшін қорғаншылар</w:t>
      </w:r>
      <w:r>
        <w:br/>
      </w:r>
      <w:r>
        <w:rPr>
          <w:rFonts w:ascii="Times New Roman"/>
          <w:b w:val="false"/>
          <w:i w:val="false"/>
          <w:color w:val="000000"/>
          <w:sz w:val="28"/>
        </w:rPr>
        <w:t>
</w:t>
      </w:r>
      <w:r>
        <w:rPr>
          <w:rFonts w:ascii="Times New Roman"/>
          <w:b w:val="false"/>
          <w:i w:val="false"/>
          <w:color w:val="000000"/>
          <w:sz w:val="28"/>
          <w:u w:val="single"/>
        </w:rPr>
        <w:t>      мен қамқоршылар органдарының анықтамалар беру"</w:t>
      </w:r>
      <w:r>
        <w:br/>
      </w:r>
      <w:r>
        <w:rPr>
          <w:rFonts w:ascii="Times New Roman"/>
          <w:b w:val="false"/>
          <w:i w:val="false"/>
          <w:color w:val="000000"/>
          <w:sz w:val="28"/>
        </w:rPr>
        <w:t>
      (қызметтердің атауы)</w:t>
      </w:r>
      <w:r>
        <w:br/>
      </w: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15" w:id="54"/>
          <w:p>
            <w:pPr>
              <w:spacing w:after="20"/>
              <w:ind w:left="20"/>
              <w:jc w:val="both"/>
            </w:pPr>
            <w:r>
              <w:rPr>
                <w:rFonts w:ascii="Times New Roman"/>
                <w:b w:val="false"/>
                <w:i w:val="false"/>
                <w:color w:val="000000"/>
                <w:sz w:val="20"/>
              </w:rPr>
              <w:t>
Ұлан ауданы әкімдігінің</w:t>
            </w:r>
            <w:r>
              <w:br/>
            </w:r>
            <w:r>
              <w:rPr>
                <w:rFonts w:ascii="Times New Roman"/>
                <w:b w:val="false"/>
                <w:i w:val="false"/>
                <w:color w:val="000000"/>
                <w:sz w:val="20"/>
              </w:rPr>
              <w:t>
2012 жылғы 24 желтоқсандағы № 518</w:t>
            </w:r>
            <w:r>
              <w:br/>
            </w:r>
            <w:r>
              <w:rPr>
                <w:rFonts w:ascii="Times New Roman"/>
                <w:b w:val="false"/>
                <w:i w:val="false"/>
                <w:color w:val="000000"/>
                <w:sz w:val="20"/>
              </w:rPr>
              <w:t>
қаулысымен бекітілді</w:t>
            </w:r>
          </w:p>
          <w:bookmarkEnd w:id="54"/>
        </w:tc>
      </w:tr>
    </w:tbl>
    <w:bookmarkStart w:name="z116" w:id="55"/>
    <w:p>
      <w:pPr>
        <w:spacing w:after="0"/>
        <w:ind w:left="0"/>
        <w:jc w:val="left"/>
      </w:pPr>
      <w:r>
        <w:rPr>
          <w:rFonts w:ascii="Times New Roman"/>
          <w:b/>
          <w:i w:val="false"/>
          <w:color w:val="000000"/>
        </w:rPr>
        <w:t xml:space="preserve"> "Қорғаншылық және қамқоршылық жөнінде анықтамалар беру"</w:t>
      </w:r>
      <w:r>
        <w:br/>
      </w:r>
      <w:r>
        <w:rPr>
          <w:rFonts w:ascii="Times New Roman"/>
          <w:b/>
          <w:i w:val="false"/>
          <w:color w:val="000000"/>
        </w:rPr>
        <w:t>
электрондық мемлекеттік қызмет регламенті</w:t>
      </w:r>
      <w:r>
        <w:br/>
      </w:r>
      <w:r>
        <w:rPr>
          <w:rFonts w:ascii="Times New Roman"/>
          <w:b/>
          <w:i w:val="false"/>
          <w:color w:val="000000"/>
        </w:rPr>
        <w:t>
1. Жалпы ережелер</w:t>
      </w:r>
    </w:p>
    <w:bookmarkEnd w:id="55"/>
    <w:bookmarkStart w:name="z117" w:id="56"/>
    <w:p>
      <w:pPr>
        <w:spacing w:after="0"/>
        <w:ind w:left="0"/>
        <w:jc w:val="both"/>
      </w:pPr>
      <w:r>
        <w:rPr>
          <w:rFonts w:ascii="Times New Roman"/>
          <w:b w:val="false"/>
          <w:i w:val="false"/>
          <w:color w:val="000000"/>
          <w:sz w:val="28"/>
        </w:rPr>
        <w:t>
      1. Электрондық мемлекеттік қызмет "Қорғаншылық және қамқоршылық жөнінде анықтамалар беру" (бұдан әрі - электрондық мемлекеттік қызмет) "Ұлан ауданының білім, дене шынықтыру және спорт бөлімі" мемлекеттік мекемесімен тұрғылықты мекенжайы бойынша халыққа қызмет көрсету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"Қорғаншылық және қамқоршылық жөнінде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"Қорғаншылық пен қамқоршылық жөнінде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"Ұлан ауданының білім, дене шынықтыру және спорт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шлюзі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r>
        <w:br/>
      </w:r>
      <w:r>
        <w:rPr>
          <w:rFonts w:ascii="Times New Roman"/>
          <w:b w:val="false"/>
          <w:i w:val="false"/>
          <w:color w:val="000000"/>
          <w:sz w:val="28"/>
        </w:rPr>
        <w:t>
 </w:t>
      </w:r>
    </w:p>
    <w:bookmarkEnd w:id="56"/>
    <w:bookmarkStart w:name="z122" w:id="57"/>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57"/>
    <w:bookmarkStart w:name="z123" w:id="58"/>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r>
        <w:br/>
      </w:r>
      <w:r>
        <w:rPr>
          <w:rFonts w:ascii="Times New Roman"/>
          <w:b w:val="false"/>
          <w:i w:val="false"/>
          <w:color w:val="000000"/>
          <w:sz w:val="28"/>
        </w:rPr>
        <w:t>
 </w:t>
      </w:r>
    </w:p>
    <w:bookmarkEnd w:id="58"/>
    <w:bookmarkStart w:name="z128" w:id="59"/>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59"/>
    <w:bookmarkStart w:name="z129" w:id="60"/>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көрсетуші;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r>
        <w:br/>
      </w:r>
      <w:r>
        <w:rPr>
          <w:rFonts w:ascii="Times New Roman"/>
          <w:b w:val="false"/>
          <w:i w:val="false"/>
          <w:color w:val="000000"/>
          <w:sz w:val="28"/>
        </w:rPr>
        <w:t>
 </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6" w:id="61"/>
          <w:p>
            <w:pPr>
              <w:spacing w:after="20"/>
              <w:ind w:left="20"/>
              <w:jc w:val="both"/>
            </w:pPr>
            <w:r>
              <w:rPr>
                <w:rFonts w:ascii="Times New Roman"/>
                <w:b w:val="false"/>
                <w:i w:val="false"/>
                <w:color w:val="000000"/>
                <w:sz w:val="20"/>
              </w:rPr>
              <w:t>
"Қорғаншылық және қамқоршылық</w:t>
            </w:r>
            <w:r>
              <w:br/>
            </w:r>
            <w:r>
              <w:rPr>
                <w:rFonts w:ascii="Times New Roman"/>
                <w:b w:val="false"/>
                <w:i w:val="false"/>
                <w:color w:val="000000"/>
                <w:sz w:val="20"/>
              </w:rPr>
              <w:t>
жөнінде анықтамалар беру" электрондық</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1 қосымша</w:t>
            </w:r>
          </w:p>
          <w:bookmarkEnd w:id="61"/>
        </w:tc>
      </w:tr>
    </w:tbl>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6"/>
        <w:gridCol w:w="3107"/>
        <w:gridCol w:w="1350"/>
        <w:gridCol w:w="1937"/>
        <w:gridCol w:w="2622"/>
        <w:gridCol w:w="2228"/>
      </w:tblGrid>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атауы</w:t>
            </w:r>
            <w:r>
              <w:br/>
            </w:r>
            <w:r>
              <w:rPr>
                <w:rFonts w:ascii="Times New Roman"/>
                <w:b w:val="false"/>
                <w:i w:val="false"/>
                <w:color w:val="000000"/>
                <w:sz w:val="20"/>
              </w:rPr>
              <w:t>
(ресімдер,</w:t>
            </w:r>
            <w:r>
              <w:br/>
            </w:r>
            <w:r>
              <w:rPr>
                <w:rFonts w:ascii="Times New Roman"/>
                <w:b w:val="false"/>
                <w:i w:val="false"/>
                <w:color w:val="000000"/>
                <w:sz w:val="20"/>
              </w:rPr>
              <w:t>
операциялар</w:t>
            </w:r>
            <w:r>
              <w:br/>
            </w:r>
            <w:r>
              <w:rPr>
                <w:rFonts w:ascii="Times New Roman"/>
                <w:b w:val="false"/>
                <w:i w:val="false"/>
                <w:color w:val="000000"/>
                <w:sz w:val="20"/>
              </w:rPr>
              <w:t>
үрдісі) және</w:t>
            </w:r>
            <w:r>
              <w:br/>
            </w:r>
            <w:r>
              <w:rPr>
                <w:rFonts w:ascii="Times New Roman"/>
                <w:b w:val="false"/>
                <w:i w:val="false"/>
                <w:color w:val="000000"/>
                <w:sz w:val="20"/>
              </w:rPr>
              <w:t>
олардың</w:t>
            </w:r>
            <w:r>
              <w:br/>
            </w:r>
            <w:r>
              <w:rPr>
                <w:rFonts w:ascii="Times New Roman"/>
                <w:b w:val="false"/>
                <w:i w:val="false"/>
                <w:color w:val="000000"/>
                <w:sz w:val="20"/>
              </w:rPr>
              <w:t>
сипаттамасы</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w:t>
            </w:r>
            <w:r>
              <w:br/>
            </w:r>
            <w:r>
              <w:rPr>
                <w:rFonts w:ascii="Times New Roman"/>
                <w:b w:val="false"/>
                <w:i w:val="false"/>
                <w:color w:val="000000"/>
                <w:sz w:val="20"/>
              </w:rPr>
              <w:t>
пароль арқылы</w:t>
            </w:r>
            <w:r>
              <w:br/>
            </w:r>
            <w:r>
              <w:rPr>
                <w:rFonts w:ascii="Times New Roman"/>
                <w:b w:val="false"/>
                <w:i w:val="false"/>
                <w:color w:val="000000"/>
                <w:sz w:val="20"/>
              </w:rPr>
              <w:t>
Орталық</w:t>
            </w:r>
            <w:r>
              <w:br/>
            </w:r>
            <w:r>
              <w:rPr>
                <w:rFonts w:ascii="Times New Roman"/>
                <w:b w:val="false"/>
                <w:i w:val="false"/>
                <w:color w:val="000000"/>
                <w:sz w:val="20"/>
              </w:rPr>
              <w:t>
операторы авторизациялаудан өтеді</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r>
              <w:br/>
            </w:r>
            <w:r>
              <w:rPr>
                <w:rFonts w:ascii="Times New Roman"/>
                <w:b w:val="false"/>
                <w:i w:val="false"/>
                <w:color w:val="000000"/>
                <w:sz w:val="20"/>
              </w:rPr>
              <w:t>
 </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Тапсырысты </w:t>
            </w:r>
            <w:r>
              <w:br/>
            </w:r>
            <w:r>
              <w:rPr>
                <w:rFonts w:ascii="Times New Roman"/>
                <w:b w:val="false"/>
                <w:i w:val="false"/>
                <w:color w:val="000000"/>
                <w:sz w:val="20"/>
              </w:rPr>
              <w:t>
ЖТ ММ,</w:t>
            </w:r>
            <w:r>
              <w:br/>
            </w:r>
            <w:r>
              <w:rPr>
                <w:rFonts w:ascii="Times New Roman"/>
                <w:b w:val="false"/>
                <w:i w:val="false"/>
                <w:color w:val="000000"/>
                <w:sz w:val="20"/>
              </w:rPr>
              <w:t>
БНАЖ-ға</w:t>
            </w:r>
            <w:r>
              <w:br/>
            </w:r>
            <w:r>
              <w:rPr>
                <w:rFonts w:ascii="Times New Roman"/>
                <w:b w:val="false"/>
                <w:i w:val="false"/>
                <w:color w:val="000000"/>
                <w:sz w:val="20"/>
              </w:rPr>
              <w:t>
бағыттау</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w:t>
            </w:r>
            <w:r>
              <w:br/>
            </w:r>
            <w:r>
              <w:rPr>
                <w:rFonts w:ascii="Times New Roman"/>
                <w:b w:val="false"/>
                <w:i w:val="false"/>
                <w:color w:val="000000"/>
                <w:sz w:val="20"/>
              </w:rPr>
              <w:t>
байланысты</w:t>
            </w:r>
            <w:r>
              <w:br/>
            </w:r>
            <w:r>
              <w:rPr>
                <w:rFonts w:ascii="Times New Roman"/>
                <w:b w:val="false"/>
                <w:i w:val="false"/>
                <w:color w:val="000000"/>
                <w:sz w:val="20"/>
              </w:rPr>
              <w:t>
мәліметтерді</w:t>
            </w:r>
            <w:r>
              <w:br/>
            </w:r>
            <w:r>
              <w:rPr>
                <w:rFonts w:ascii="Times New Roman"/>
                <w:b w:val="false"/>
                <w:i w:val="false"/>
                <w:color w:val="000000"/>
                <w:sz w:val="20"/>
              </w:rPr>
              <w:t>
алу мүмкін</w:t>
            </w:r>
            <w:r>
              <w:br/>
            </w:r>
            <w:r>
              <w:rPr>
                <w:rFonts w:ascii="Times New Roman"/>
                <w:b w:val="false"/>
                <w:i w:val="false"/>
                <w:color w:val="000000"/>
                <w:sz w:val="20"/>
              </w:rPr>
              <w:t>
еместігі</w:t>
            </w:r>
            <w:r>
              <w:br/>
            </w:r>
            <w:r>
              <w:rPr>
                <w:rFonts w:ascii="Times New Roman"/>
                <w:b w:val="false"/>
                <w:i w:val="false"/>
                <w:color w:val="000000"/>
                <w:sz w:val="20"/>
              </w:rPr>
              <w:t>
туралы</w:t>
            </w:r>
            <w:r>
              <w:br/>
            </w:r>
            <w:r>
              <w:rPr>
                <w:rFonts w:ascii="Times New Roman"/>
                <w:b w:val="false"/>
                <w:i w:val="false"/>
                <w:color w:val="000000"/>
                <w:sz w:val="20"/>
              </w:rPr>
              <w:t>
хабарлама</w:t>
            </w:r>
            <w:r>
              <w:br/>
            </w:r>
            <w:r>
              <w:rPr>
                <w:rFonts w:ascii="Times New Roman"/>
                <w:b w:val="false"/>
                <w:i w:val="false"/>
                <w:color w:val="000000"/>
                <w:sz w:val="20"/>
              </w:rPr>
              <w:t>
қалыптастыру</w:t>
            </w: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(мәліметтер,</w:t>
            </w:r>
            <w:r>
              <w:br/>
            </w:r>
            <w:r>
              <w:rPr>
                <w:rFonts w:ascii="Times New Roman"/>
                <w:b w:val="false"/>
                <w:i w:val="false"/>
                <w:color w:val="000000"/>
                <w:sz w:val="20"/>
              </w:rPr>
              <w:t>
құжат,</w:t>
            </w:r>
            <w:r>
              <w:br/>
            </w:r>
            <w:r>
              <w:rPr>
                <w:rFonts w:ascii="Times New Roman"/>
                <w:b w:val="false"/>
                <w:i w:val="false"/>
                <w:color w:val="000000"/>
                <w:sz w:val="20"/>
              </w:rPr>
              <w:t>
ұйымдастырылған</w:t>
            </w:r>
            <w:r>
              <w:br/>
            </w:r>
            <w:r>
              <w:rPr>
                <w:rFonts w:ascii="Times New Roman"/>
                <w:b w:val="false"/>
                <w:i w:val="false"/>
                <w:color w:val="000000"/>
                <w:sz w:val="20"/>
              </w:rPr>
              <w:t>
өкімгерлік</w:t>
            </w:r>
            <w:r>
              <w:br/>
            </w:r>
            <w:r>
              <w:rPr>
                <w:rFonts w:ascii="Times New Roman"/>
                <w:b w:val="false"/>
                <w:i w:val="false"/>
                <w:color w:val="000000"/>
                <w:sz w:val="20"/>
              </w:rPr>
              <w:t>
шешім)</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нөмір бере</w:t>
            </w:r>
            <w:r>
              <w:br/>
            </w:r>
            <w:r>
              <w:rPr>
                <w:rFonts w:ascii="Times New Roman"/>
                <w:b w:val="false"/>
                <w:i w:val="false"/>
                <w:color w:val="000000"/>
                <w:sz w:val="20"/>
              </w:rPr>
              <w:t>
отырып,</w:t>
            </w:r>
            <w:r>
              <w:br/>
            </w:r>
            <w:r>
              <w:rPr>
                <w:rFonts w:ascii="Times New Roman"/>
                <w:b w:val="false"/>
                <w:i w:val="false"/>
                <w:color w:val="000000"/>
                <w:sz w:val="20"/>
              </w:rPr>
              <w:t>
тапсырысты</w:t>
            </w:r>
            <w:r>
              <w:br/>
            </w:r>
            <w:r>
              <w:rPr>
                <w:rFonts w:ascii="Times New Roman"/>
                <w:b w:val="false"/>
                <w:i w:val="false"/>
                <w:color w:val="000000"/>
                <w:sz w:val="20"/>
              </w:rPr>
              <w:t>
жүйеде тіркеу</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w:t>
            </w:r>
            <w:r>
              <w:br/>
            </w:r>
            <w:r>
              <w:rPr>
                <w:rFonts w:ascii="Times New Roman"/>
                <w:b w:val="false"/>
                <w:i w:val="false"/>
                <w:color w:val="000000"/>
                <w:sz w:val="20"/>
              </w:rPr>
              <w:t>
табысты</w:t>
            </w:r>
            <w:r>
              <w:br/>
            </w:r>
            <w:r>
              <w:rPr>
                <w:rFonts w:ascii="Times New Roman"/>
                <w:b w:val="false"/>
                <w:i w:val="false"/>
                <w:color w:val="000000"/>
                <w:sz w:val="20"/>
              </w:rPr>
              <w:t>
қалыптасуы</w:t>
            </w:r>
            <w:r>
              <w:br/>
            </w:r>
            <w:r>
              <w:rPr>
                <w:rFonts w:ascii="Times New Roman"/>
                <w:b w:val="false"/>
                <w:i w:val="false"/>
                <w:color w:val="000000"/>
                <w:sz w:val="20"/>
              </w:rPr>
              <w:t>
туралы</w:t>
            </w:r>
            <w:r>
              <w:br/>
            </w:r>
            <w:r>
              <w:rPr>
                <w:rFonts w:ascii="Times New Roman"/>
                <w:b w:val="false"/>
                <w:i w:val="false"/>
                <w:color w:val="000000"/>
                <w:sz w:val="20"/>
              </w:rPr>
              <w:t>
хабарламаны</w:t>
            </w:r>
            <w:r>
              <w:br/>
            </w:r>
            <w:r>
              <w:rPr>
                <w:rFonts w:ascii="Times New Roman"/>
                <w:b w:val="false"/>
                <w:i w:val="false"/>
                <w:color w:val="000000"/>
                <w:sz w:val="20"/>
              </w:rPr>
              <w:t>
көрсету</w:t>
            </w:r>
            <w:r>
              <w:br/>
            </w:r>
            <w:r>
              <w:rPr>
                <w:rFonts w:ascii="Times New Roman"/>
                <w:b w:val="false"/>
                <w:i w:val="false"/>
                <w:color w:val="000000"/>
                <w:sz w:val="20"/>
              </w:rPr>
              <w:t>
 </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бағыттау</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тартуды</w:t>
            </w:r>
            <w:r>
              <w:br/>
            </w:r>
            <w:r>
              <w:rPr>
                <w:rFonts w:ascii="Times New Roman"/>
                <w:b w:val="false"/>
                <w:i w:val="false"/>
                <w:color w:val="000000"/>
                <w:sz w:val="20"/>
              </w:rPr>
              <w:t>
қалыптастыру</w:t>
            </w: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іс-әрекеттің</w:t>
            </w:r>
            <w:r>
              <w:br/>
            </w:r>
            <w:r>
              <w:rPr>
                <w:rFonts w:ascii="Times New Roman"/>
                <w:b w:val="false"/>
                <w:i w:val="false"/>
                <w:color w:val="000000"/>
                <w:sz w:val="20"/>
              </w:rPr>
              <w:t>
нөмірі</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br/>
            </w:r>
            <w:r>
              <w:rPr>
                <w:rFonts w:ascii="Times New Roman"/>
                <w:b w:val="false"/>
                <w:i w:val="false"/>
                <w:color w:val="000000"/>
                <w:sz w:val="20"/>
              </w:rPr>
              <w:t>
мәліметтері</w:t>
            </w:r>
            <w:r>
              <w:br/>
            </w:r>
            <w:r>
              <w:rPr>
                <w:rFonts w:ascii="Times New Roman"/>
                <w:b w:val="false"/>
                <w:i w:val="false"/>
                <w:color w:val="000000"/>
                <w:sz w:val="20"/>
              </w:rPr>
              <w:t>
нің бұзушылық</w:t>
            </w:r>
            <w:r>
              <w:br/>
            </w:r>
            <w:r>
              <w:rPr>
                <w:rFonts w:ascii="Times New Roman"/>
                <w:b w:val="false"/>
                <w:i w:val="false"/>
                <w:color w:val="000000"/>
                <w:sz w:val="20"/>
              </w:rPr>
              <w:t xml:space="preserve">
тары болса; </w:t>
            </w:r>
            <w:r>
              <w:br/>
            </w:r>
            <w:r>
              <w:rPr>
                <w:rFonts w:ascii="Times New Roman"/>
                <w:b w:val="false"/>
                <w:i w:val="false"/>
                <w:color w:val="000000"/>
                <w:sz w:val="20"/>
              </w:rPr>
              <w:t>
5 - егер бұзылушылықтар болмаса</w:t>
            </w:r>
            <w:r>
              <w:br/>
            </w:r>
            <w:r>
              <w:rPr>
                <w:rFonts w:ascii="Times New Roman"/>
                <w:b w:val="false"/>
                <w:i w:val="false"/>
                <w:color w:val="000000"/>
                <w:sz w:val="20"/>
              </w:rPr>
              <w:t>
 </w:t>
            </w:r>
          </w:p>
        </w:tc>
        <w:tc>
          <w:tcPr>
            <w:tcW w:w="2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8"/>
        <w:gridCol w:w="2259"/>
        <w:gridCol w:w="2095"/>
        <w:gridCol w:w="2205"/>
        <w:gridCol w:w="3114"/>
        <w:gridCol w:w="1097"/>
        <w:gridCol w:w="932"/>
      </w:tblGrid>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r>
              <w:br/>
            </w:r>
            <w:r>
              <w:rPr>
                <w:rFonts w:ascii="Times New Roman"/>
                <w:b w:val="false"/>
                <w:i w:val="false"/>
                <w:color w:val="000000"/>
                <w:sz w:val="20"/>
              </w:rPr>
              <w:t>
 </w:t>
            </w:r>
          </w:p>
        </w:tc>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w:t>
            </w:r>
            <w:r>
              <w:br/>
            </w:r>
            <w:r>
              <w:rPr>
                <w:rFonts w:ascii="Times New Roman"/>
                <w:b w:val="false"/>
                <w:i w:val="false"/>
                <w:color w:val="000000"/>
                <w:sz w:val="20"/>
              </w:rPr>
              <w:t>
на байланысты қызмет</w:t>
            </w:r>
            <w:r>
              <w:br/>
            </w:r>
            <w:r>
              <w:rPr>
                <w:rFonts w:ascii="Times New Roman"/>
                <w:b w:val="false"/>
                <w:i w:val="false"/>
                <w:color w:val="000000"/>
                <w:sz w:val="20"/>
              </w:rPr>
              <w:t>
көрсетуден бас тарту туралы хабарламаны қалыптастыру</w:t>
            </w: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
        <w:gridCol w:w="2393"/>
        <w:gridCol w:w="3591"/>
        <w:gridCol w:w="1339"/>
        <w:gridCol w:w="2123"/>
        <w:gridCol w:w="2221"/>
      </w:tblGrid>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r>
              <w:br/>
            </w:r>
            <w:r>
              <w:rPr>
                <w:rFonts w:ascii="Times New Roman"/>
                <w:b w:val="false"/>
                <w:i w:val="false"/>
                <w:color w:val="000000"/>
                <w:sz w:val="20"/>
              </w:rPr>
              <w:t>
 </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r>
              <w:br/>
            </w:r>
            <w:r>
              <w:rPr>
                <w:rFonts w:ascii="Times New Roman"/>
                <w:b w:val="false"/>
                <w:i w:val="false"/>
                <w:color w:val="000000"/>
                <w:sz w:val="20"/>
              </w:rPr>
              <w:t>
 </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r>
              <w:br/>
            </w:r>
            <w:r>
              <w:rPr>
                <w:rFonts w:ascii="Times New Roman"/>
                <w:b w:val="false"/>
                <w:i w:val="false"/>
                <w:color w:val="000000"/>
                <w:sz w:val="20"/>
              </w:rPr>
              <w:t>
 </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w:t>
            </w:r>
            <w:r>
              <w:br/>
            </w:r>
            <w:r>
              <w:rPr>
                <w:rFonts w:ascii="Times New Roman"/>
                <w:b w:val="false"/>
                <w:i w:val="false"/>
                <w:color w:val="000000"/>
                <w:sz w:val="20"/>
              </w:rPr>
              <w:t>
тары болса; 5 - егер бұзылушылықтар болмаса</w:t>
            </w:r>
            <w:r>
              <w:br/>
            </w:r>
            <w:r>
              <w:rPr>
                <w:rFonts w:ascii="Times New Roman"/>
                <w:b w:val="false"/>
                <w:i w:val="false"/>
                <w:color w:val="000000"/>
                <w:sz w:val="20"/>
              </w:rPr>
              <w:t>
 </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4"/>
        <w:gridCol w:w="2749"/>
        <w:gridCol w:w="1194"/>
        <w:gridCol w:w="5033"/>
        <w:gridCol w:w="935"/>
        <w:gridCol w:w="1455"/>
      </w:tblGrid>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w:t>
            </w:r>
            <w:r>
              <w:br/>
            </w:r>
            <w:r>
              <w:rPr>
                <w:rFonts w:ascii="Times New Roman"/>
                <w:b w:val="false"/>
                <w:i w:val="false"/>
                <w:color w:val="000000"/>
                <w:sz w:val="20"/>
              </w:rPr>
              <w:t>
атауы</w:t>
            </w:r>
            <w:r>
              <w:br/>
            </w:r>
            <w:r>
              <w:rPr>
                <w:rFonts w:ascii="Times New Roman"/>
                <w:b w:val="false"/>
                <w:i w:val="false"/>
                <w:color w:val="000000"/>
                <w:sz w:val="20"/>
              </w:rPr>
              <w:t>
(ресімдер мен</w:t>
            </w:r>
            <w:r>
              <w:br/>
            </w:r>
            <w:r>
              <w:rPr>
                <w:rFonts w:ascii="Times New Roman"/>
                <w:b w:val="false"/>
                <w:i w:val="false"/>
                <w:color w:val="000000"/>
                <w:sz w:val="20"/>
              </w:rPr>
              <w:t>
операциялардың</w:t>
            </w:r>
            <w:r>
              <w:br/>
            </w:r>
            <w:r>
              <w:rPr>
                <w:rFonts w:ascii="Times New Roman"/>
                <w:b w:val="false"/>
                <w:i w:val="false"/>
                <w:color w:val="000000"/>
                <w:sz w:val="20"/>
              </w:rPr>
              <w:t>
үрдісі) және</w:t>
            </w:r>
            <w:r>
              <w:br/>
            </w:r>
            <w:r>
              <w:rPr>
                <w:rFonts w:ascii="Times New Roman"/>
                <w:b w:val="false"/>
                <w:i w:val="false"/>
                <w:color w:val="000000"/>
                <w:sz w:val="20"/>
              </w:rPr>
              <w:t>
олардың</w:t>
            </w:r>
            <w:r>
              <w:br/>
            </w:r>
            <w:r>
              <w:rPr>
                <w:rFonts w:ascii="Times New Roman"/>
                <w:b w:val="false"/>
                <w:i w:val="false"/>
                <w:color w:val="000000"/>
                <w:sz w:val="20"/>
              </w:rPr>
              <w:t>
сипаттамасы</w:t>
            </w: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ЭСҚ арқылы</w:t>
            </w:r>
            <w:r>
              <w:br/>
            </w:r>
            <w:r>
              <w:rPr>
                <w:rFonts w:ascii="Times New Roman"/>
                <w:b w:val="false"/>
                <w:i w:val="false"/>
                <w:color w:val="000000"/>
                <w:sz w:val="20"/>
              </w:rPr>
              <w:t>
растау (қол</w:t>
            </w:r>
            <w:r>
              <w:br/>
            </w:r>
            <w:r>
              <w:rPr>
                <w:rFonts w:ascii="Times New Roman"/>
                <w:b w:val="false"/>
                <w:i w:val="false"/>
                <w:color w:val="000000"/>
                <w:sz w:val="20"/>
              </w:rPr>
              <w:t>
қою) және</w:t>
            </w:r>
            <w:r>
              <w:br/>
            </w:r>
            <w:r>
              <w:rPr>
                <w:rFonts w:ascii="Times New Roman"/>
                <w:b w:val="false"/>
                <w:i w:val="false"/>
                <w:color w:val="000000"/>
                <w:sz w:val="20"/>
              </w:rPr>
              <w:t>
тапсырысты</w:t>
            </w:r>
            <w:r>
              <w:br/>
            </w:r>
            <w:r>
              <w:rPr>
                <w:rFonts w:ascii="Times New Roman"/>
                <w:b w:val="false"/>
                <w:i w:val="false"/>
                <w:color w:val="000000"/>
                <w:sz w:val="20"/>
              </w:rPr>
              <w:t>
ЭҮАШ АЖО</w:t>
            </w:r>
            <w:r>
              <w:br/>
            </w:r>
            <w:r>
              <w:rPr>
                <w:rFonts w:ascii="Times New Roman"/>
                <w:b w:val="false"/>
                <w:i w:val="false"/>
                <w:color w:val="000000"/>
                <w:sz w:val="20"/>
              </w:rPr>
              <w:t>
бағыттау</w:t>
            </w:r>
            <w:r>
              <w:br/>
            </w:r>
            <w:r>
              <w:rPr>
                <w:rFonts w:ascii="Times New Roman"/>
                <w:b w:val="false"/>
                <w:i w:val="false"/>
                <w:color w:val="000000"/>
                <w:sz w:val="20"/>
              </w:rPr>
              <w:t>
 </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құжаттарының</w:t>
            </w:r>
            <w:r>
              <w:br/>
            </w:r>
            <w:r>
              <w:rPr>
                <w:rFonts w:ascii="Times New Roman"/>
                <w:b w:val="false"/>
                <w:i w:val="false"/>
                <w:color w:val="000000"/>
                <w:sz w:val="20"/>
              </w:rPr>
              <w:t>
бұзылушылықтары болуына</w:t>
            </w:r>
            <w:r>
              <w:br/>
            </w:r>
            <w:r>
              <w:rPr>
                <w:rFonts w:ascii="Times New Roman"/>
                <w:b w:val="false"/>
                <w:i w:val="false"/>
                <w:color w:val="000000"/>
                <w:sz w:val="20"/>
              </w:rPr>
              <w:t>
байланысты</w:t>
            </w:r>
            <w:r>
              <w:br/>
            </w:r>
            <w:r>
              <w:rPr>
                <w:rFonts w:ascii="Times New Roman"/>
                <w:b w:val="false"/>
                <w:i w:val="false"/>
                <w:color w:val="000000"/>
                <w:sz w:val="20"/>
              </w:rPr>
              <w:t>
қызмет көрсетуден бас</w:t>
            </w:r>
            <w:r>
              <w:br/>
            </w:r>
            <w:r>
              <w:rPr>
                <w:rFonts w:ascii="Times New Roman"/>
                <w:b w:val="false"/>
                <w:i w:val="false"/>
                <w:color w:val="000000"/>
                <w:sz w:val="20"/>
              </w:rPr>
              <w:t>
тарту туралы</w:t>
            </w:r>
            <w:r>
              <w:br/>
            </w:r>
            <w:r>
              <w:rPr>
                <w:rFonts w:ascii="Times New Roman"/>
                <w:b w:val="false"/>
                <w:i w:val="false"/>
                <w:color w:val="000000"/>
                <w:sz w:val="20"/>
              </w:rPr>
              <w:t>
хабарламаны</w:t>
            </w:r>
            <w:r>
              <w:br/>
            </w:r>
            <w:r>
              <w:rPr>
                <w:rFonts w:ascii="Times New Roman"/>
                <w:b w:val="false"/>
                <w:i w:val="false"/>
                <w:color w:val="000000"/>
                <w:sz w:val="20"/>
              </w:rPr>
              <w:t>
қалыптастыру</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қызмет</w:t>
            </w:r>
            <w:r>
              <w:br/>
            </w:r>
            <w:r>
              <w:rPr>
                <w:rFonts w:ascii="Times New Roman"/>
                <w:b w:val="false"/>
                <w:i w:val="false"/>
                <w:color w:val="000000"/>
                <w:sz w:val="20"/>
              </w:rPr>
              <w:t>
нәтижесін</w:t>
            </w:r>
            <w:r>
              <w:br/>
            </w:r>
            <w:r>
              <w:rPr>
                <w:rFonts w:ascii="Times New Roman"/>
                <w:b w:val="false"/>
                <w:i w:val="false"/>
                <w:color w:val="000000"/>
                <w:sz w:val="20"/>
              </w:rPr>
              <w:t>
алуы</w:t>
            </w:r>
            <w:r>
              <w:br/>
            </w:r>
            <w:r>
              <w:rPr>
                <w:rFonts w:ascii="Times New Roman"/>
                <w:b w:val="false"/>
                <w:i w:val="false"/>
                <w:color w:val="000000"/>
                <w:sz w:val="20"/>
              </w:rPr>
              <w:t>
 </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w:t>
            </w:r>
            <w:r>
              <w:br/>
            </w:r>
            <w:r>
              <w:rPr>
                <w:rFonts w:ascii="Times New Roman"/>
                <w:b w:val="false"/>
                <w:i w:val="false"/>
                <w:color w:val="000000"/>
                <w:sz w:val="20"/>
              </w:rPr>
              <w:t>
(мәліметтер,</w:t>
            </w:r>
            <w:r>
              <w:br/>
            </w:r>
            <w:r>
              <w:rPr>
                <w:rFonts w:ascii="Times New Roman"/>
                <w:b w:val="false"/>
                <w:i w:val="false"/>
                <w:color w:val="000000"/>
                <w:sz w:val="20"/>
              </w:rPr>
              <w:t>
құжат, ұйымдастырылған</w:t>
            </w:r>
            <w:r>
              <w:br/>
            </w:r>
            <w:r>
              <w:rPr>
                <w:rFonts w:ascii="Times New Roman"/>
                <w:b w:val="false"/>
                <w:i w:val="false"/>
                <w:color w:val="000000"/>
                <w:sz w:val="20"/>
              </w:rPr>
              <w:t>
өкімгерлік</w:t>
            </w:r>
            <w:r>
              <w:br/>
            </w:r>
            <w:r>
              <w:rPr>
                <w:rFonts w:ascii="Times New Roman"/>
                <w:b w:val="false"/>
                <w:i w:val="false"/>
                <w:color w:val="000000"/>
                <w:sz w:val="20"/>
              </w:rPr>
              <w:t>
шешім)</w:t>
            </w: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w:t>
            </w:r>
            <w:r>
              <w:br/>
            </w:r>
            <w:r>
              <w:rPr>
                <w:rFonts w:ascii="Times New Roman"/>
                <w:b w:val="false"/>
                <w:i w:val="false"/>
                <w:color w:val="000000"/>
                <w:sz w:val="20"/>
              </w:rPr>
              <w:t>
бағыттау</w:t>
            </w:r>
            <w:r>
              <w:br/>
            </w:r>
            <w:r>
              <w:rPr>
                <w:rFonts w:ascii="Times New Roman"/>
                <w:b w:val="false"/>
                <w:i w:val="false"/>
                <w:color w:val="000000"/>
                <w:sz w:val="20"/>
              </w:rPr>
              <w:t>
 </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бере отырып,</w:t>
            </w:r>
            <w:r>
              <w:br/>
            </w:r>
            <w:r>
              <w:rPr>
                <w:rFonts w:ascii="Times New Roman"/>
                <w:b w:val="false"/>
                <w:i w:val="false"/>
                <w:color w:val="000000"/>
                <w:sz w:val="20"/>
              </w:rPr>
              <w:t>
тапсырысты</w:t>
            </w:r>
            <w:r>
              <w:br/>
            </w:r>
            <w:r>
              <w:rPr>
                <w:rFonts w:ascii="Times New Roman"/>
                <w:b w:val="false"/>
                <w:i w:val="false"/>
                <w:color w:val="000000"/>
                <w:sz w:val="20"/>
              </w:rPr>
              <w:t>
жүйеде тіркеу</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тартуды</w:t>
            </w:r>
            <w:r>
              <w:br/>
            </w:r>
            <w:r>
              <w:rPr>
                <w:rFonts w:ascii="Times New Roman"/>
                <w:b w:val="false"/>
                <w:i w:val="false"/>
                <w:color w:val="000000"/>
                <w:sz w:val="20"/>
              </w:rPr>
              <w:t>
қалыптастыру</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w:t>
            </w:r>
            <w:r>
              <w:br/>
            </w:r>
            <w:r>
              <w:rPr>
                <w:rFonts w:ascii="Times New Roman"/>
                <w:b w:val="false"/>
                <w:i w:val="false"/>
                <w:color w:val="000000"/>
                <w:sz w:val="20"/>
              </w:rPr>
              <w:t>
құжатты</w:t>
            </w:r>
            <w:r>
              <w:br/>
            </w:r>
            <w:r>
              <w:rPr>
                <w:rFonts w:ascii="Times New Roman"/>
                <w:b w:val="false"/>
                <w:i w:val="false"/>
                <w:color w:val="000000"/>
                <w:sz w:val="20"/>
              </w:rPr>
              <w:t>
көрсету</w:t>
            </w:r>
            <w:r>
              <w:br/>
            </w:r>
            <w:r>
              <w:rPr>
                <w:rFonts w:ascii="Times New Roman"/>
                <w:b w:val="false"/>
                <w:i w:val="false"/>
                <w:color w:val="000000"/>
                <w:sz w:val="20"/>
              </w:rPr>
              <w:t>
 </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r>
              <w:br/>
            </w:r>
            <w:r>
              <w:rPr>
                <w:rFonts w:ascii="Times New Roman"/>
                <w:b w:val="false"/>
                <w:i w:val="false"/>
                <w:color w:val="000000"/>
                <w:sz w:val="20"/>
              </w:rPr>
              <w:t>
 </w:t>
            </w:r>
          </w:p>
        </w:tc>
      </w:tr>
      <w:tr>
        <w:trPr>
          <w:trHeight w:val="30" w:hRule="atLeast"/>
        </w:trPr>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іс-әрекеттің</w:t>
            </w:r>
            <w:r>
              <w:br/>
            </w:r>
            <w:r>
              <w:rPr>
                <w:rFonts w:ascii="Times New Roman"/>
                <w:b w:val="false"/>
                <w:i w:val="false"/>
                <w:color w:val="000000"/>
                <w:sz w:val="20"/>
              </w:rPr>
              <w:t>
нөмірі</w:t>
            </w:r>
            <w:r>
              <w:br/>
            </w:r>
            <w:r>
              <w:rPr>
                <w:rFonts w:ascii="Times New Roman"/>
                <w:b w:val="false"/>
                <w:i w:val="false"/>
                <w:color w:val="000000"/>
                <w:sz w:val="20"/>
              </w:rPr>
              <w:t>
 </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7" w:id="62"/>
          <w:p>
            <w:pPr>
              <w:spacing w:after="20"/>
              <w:ind w:left="20"/>
              <w:jc w:val="both"/>
            </w:pPr>
            <w:r>
              <w:rPr>
                <w:rFonts w:ascii="Times New Roman"/>
                <w:b w:val="false"/>
                <w:i w:val="false"/>
                <w:color w:val="000000"/>
                <w:sz w:val="20"/>
              </w:rPr>
              <w:t>
"Қорғаншылық және қамқоршылық</w:t>
            </w:r>
            <w:r>
              <w:br/>
            </w:r>
            <w:r>
              <w:rPr>
                <w:rFonts w:ascii="Times New Roman"/>
                <w:b w:val="false"/>
                <w:i w:val="false"/>
                <w:color w:val="000000"/>
                <w:sz w:val="20"/>
              </w:rPr>
              <w:t>
жөнінде анықтамалар беру" электрондық</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2 қосымша</w:t>
            </w:r>
          </w:p>
          <w:bookmarkEnd w:id="62"/>
        </w:tc>
      </w:tr>
    </w:tbl>
    <w:bookmarkStart w:name="z138" w:id="63"/>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bookmarkEnd w:id="63"/>
    <w:p>
      <w:pPr>
        <w:spacing w:after="0"/>
        <w:ind w:left="0"/>
        <w:jc w:val="both"/>
      </w:pPr>
      <w:r>
        <w:drawing>
          <wp:inline distT="0" distB="0" distL="0" distR="0">
            <wp:extent cx="74549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454900" cy="3975100"/>
                    </a:xfrm>
                    <a:prstGeom prst="rect">
                      <a:avLst/>
                    </a:prstGeom>
                  </pic:spPr>
                </pic:pic>
              </a:graphicData>
            </a:graphic>
          </wp:inline>
        </w:drawing>
      </w:r>
      <w:r>
        <w:br/>
      </w:r>
      <w:r>
        <w:rPr>
          <w:rFonts w:ascii="Times New Roman"/>
          <w:b w:val="false"/>
          <w:i w:val="false"/>
          <w:color w:val="000000"/>
          <w:sz w:val="28"/>
        </w:rPr>
        <w:t>
 </w:t>
      </w:r>
    </w:p>
    <w:bookmarkStart w:name="z139" w:id="64"/>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bookmarkEnd w:id="64"/>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267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493000" cy="63627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0" w:id="65"/>
          <w:p>
            <w:pPr>
              <w:spacing w:after="20"/>
              <w:ind w:left="20"/>
              <w:jc w:val="both"/>
            </w:pPr>
            <w:r>
              <w:rPr>
                <w:rFonts w:ascii="Times New Roman"/>
                <w:b w:val="false"/>
                <w:i w:val="false"/>
                <w:color w:val="000000"/>
                <w:sz w:val="20"/>
              </w:rPr>
              <w:t>
"Қорғаншылық және қамқоршылық</w:t>
            </w:r>
            <w:r>
              <w:br/>
            </w:r>
            <w:r>
              <w:rPr>
                <w:rFonts w:ascii="Times New Roman"/>
                <w:b w:val="false"/>
                <w:i w:val="false"/>
                <w:color w:val="000000"/>
                <w:sz w:val="20"/>
              </w:rPr>
              <w:t>
жөнінде анықтамалар беру" электрондық</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3 қосымша</w:t>
            </w:r>
          </w:p>
          <w:bookmarkEnd w:id="65"/>
        </w:tc>
      </w:tr>
    </w:tbl>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АНЫҚТАМА № _________</w:t>
      </w:r>
      <w:r>
        <w:br/>
      </w:r>
      <w:r>
        <w:rPr>
          <w:rFonts w:ascii="Times New Roman"/>
          <w:b w:val="false"/>
          <w:i w:val="false"/>
          <w:color w:val="000000"/>
          <w:sz w:val="28"/>
        </w:rPr>
        <w:t>
       Осы анықтама ____________________ қаласы ______________</w:t>
      </w:r>
      <w:r>
        <w:br/>
      </w:r>
      <w:r>
        <w:rPr>
          <w:rFonts w:ascii="Times New Roman"/>
          <w:b w:val="false"/>
          <w:i w:val="false"/>
          <w:color w:val="000000"/>
          <w:sz w:val="28"/>
        </w:rPr>
        <w:t>
      көшесі, № __ үй, № __ пәтерде тұратын азамат (азаматша)</w:t>
      </w:r>
      <w:r>
        <w:br/>
      </w:r>
      <w:r>
        <w:rPr>
          <w:rFonts w:ascii="Times New Roman"/>
          <w:b w:val="false"/>
          <w:i w:val="false"/>
          <w:color w:val="000000"/>
          <w:sz w:val="28"/>
        </w:rPr>
        <w:t>
      ________________________________ ол шын мәнінде (қала, аудан)</w:t>
      </w:r>
      <w:r>
        <w:br/>
      </w:r>
      <w:r>
        <w:rPr>
          <w:rFonts w:ascii="Times New Roman"/>
          <w:b w:val="false"/>
          <w:i w:val="false"/>
          <w:color w:val="000000"/>
          <w:sz w:val="28"/>
        </w:rPr>
        <w:t>
      әкімінің Ұлан ауданы әкімдігінің 20__ жылғы "__" _______ № ______</w:t>
      </w:r>
      <w:r>
        <w:br/>
      </w:r>
      <w:r>
        <w:rPr>
          <w:rFonts w:ascii="Times New Roman"/>
          <w:b w:val="false"/>
          <w:i w:val="false"/>
          <w:color w:val="000000"/>
          <w:sz w:val="28"/>
        </w:rPr>
        <w:t>
      қаулысына сәйкес 20__ жылғы "__" _________ туылған</w:t>
      </w:r>
      <w:r>
        <w:br/>
      </w:r>
      <w:r>
        <w:rPr>
          <w:rFonts w:ascii="Times New Roman"/>
          <w:b w:val="false"/>
          <w:i w:val="false"/>
          <w:color w:val="000000"/>
          <w:sz w:val="28"/>
        </w:rPr>
        <w:t>
      _____________________ және оның мүлкіне (мүлкінің тізімдемесі істе</w:t>
      </w:r>
      <w:r>
        <w:br/>
      </w:r>
      <w:r>
        <w:rPr>
          <w:rFonts w:ascii="Times New Roman"/>
          <w:b w:val="false"/>
          <w:i w:val="false"/>
          <w:color w:val="000000"/>
          <w:sz w:val="28"/>
        </w:rPr>
        <w:t>
      тігулі, мүлкі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w:t>
      </w:r>
      <w:r>
        <w:br/>
      </w:r>
      <w:r>
        <w:rPr>
          <w:rFonts w:ascii="Times New Roman"/>
          <w:b w:val="false"/>
          <w:i w:val="false"/>
          <w:color w:val="000000"/>
          <w:sz w:val="28"/>
        </w:rPr>
        <w:t>
      қоғамдық пайдалы қызметке даярлау туралы, оның жеке мүліктік</w:t>
      </w:r>
      <w:r>
        <w:br/>
      </w:r>
      <w:r>
        <w:rPr>
          <w:rFonts w:ascii="Times New Roman"/>
          <w:b w:val="false"/>
          <w:i w:val="false"/>
          <w:color w:val="000000"/>
          <w:sz w:val="28"/>
        </w:rPr>
        <w:t>
      құқықтарын қорғау және сақтау, сотта және барлық мемлекеттік</w:t>
      </w:r>
      <w:r>
        <w:br/>
      </w:r>
      <w:r>
        <w:rPr>
          <w:rFonts w:ascii="Times New Roman"/>
          <w:b w:val="false"/>
          <w:i w:val="false"/>
          <w:color w:val="000000"/>
          <w:sz w:val="28"/>
        </w:rPr>
        <w:t>
      мекемелерде арнайы өкілеттіксіз оның өкілі болу міндеті жүктеледі.</w:t>
      </w:r>
      <w:r>
        <w:br/>
      </w:r>
      <w:r>
        <w:rPr>
          <w:rFonts w:ascii="Times New Roman"/>
          <w:b w:val="false"/>
          <w:i w:val="false"/>
          <w:color w:val="000000"/>
          <w:sz w:val="28"/>
        </w:rPr>
        <w:t>
</w:t>
      </w:r>
      <w:r>
        <w:rPr>
          <w:rFonts w:ascii="Times New Roman"/>
          <w:b w:val="false"/>
          <w:i/>
          <w:color w:val="000000"/>
          <w:sz w:val="28"/>
        </w:rPr>
        <w:t>      Ұлан ауданының білім, дене шынықтыру</w:t>
      </w:r>
      <w:r>
        <w:br/>
      </w:r>
      <w:r>
        <w:rPr>
          <w:rFonts w:ascii="Times New Roman"/>
          <w:b w:val="false"/>
          <w:i w:val="false"/>
          <w:color w:val="000000"/>
          <w:sz w:val="28"/>
        </w:rPr>
        <w:t>
</w:t>
      </w:r>
      <w:r>
        <w:rPr>
          <w:rFonts w:ascii="Times New Roman"/>
          <w:b w:val="false"/>
          <w:i/>
          <w:color w:val="000000"/>
          <w:sz w:val="28"/>
        </w:rPr>
        <w:t>      және спорт бөлімі бастығы (Т.А.Ә.)</w:t>
      </w:r>
      <w:r>
        <w:br/>
      </w:r>
      <w:r>
        <w:rPr>
          <w:rFonts w:ascii="Times New Roman"/>
          <w:b w:val="false"/>
          <w:i w:val="false"/>
          <w:color w:val="000000"/>
          <w:sz w:val="28"/>
        </w:rPr>
        <w:t>
      Осы құжат "Электрондық құжат және электрондық цифрлық қолтанба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Қамқоршылық және қорғаншылық тағайындаудан бас тарту туралы</w:t>
      </w:r>
      <w:r>
        <w:br/>
      </w:r>
      <w:r>
        <w:rPr>
          <w:rFonts w:ascii="Times New Roman"/>
          <w:b/>
          <w:i w:val="false"/>
          <w:color w:val="000000"/>
        </w:rPr>
        <w:t>
әкімдік шешімі болған жағдайдағы шығыс нысаны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Құрметті _______________________ жылғы "__" _______ туылған</w:t>
      </w:r>
      <w:r>
        <w:br/>
      </w:r>
      <w:r>
        <w:rPr>
          <w:rFonts w:ascii="Times New Roman"/>
          <w:b w:val="false"/>
          <w:i w:val="false"/>
          <w:color w:val="000000"/>
          <w:sz w:val="28"/>
        </w:rPr>
        <w:t>
</w:t>
      </w:r>
      <w:r>
        <w:rPr>
          <w:rFonts w:ascii="Times New Roman"/>
          <w:b w:val="false"/>
          <w:i/>
          <w:color w:val="000000"/>
          <w:sz w:val="28"/>
        </w:rPr>
        <w:t>       (өтініш берушінің Т.А.Ә.)</w:t>
      </w:r>
      <w:r>
        <w:br/>
      </w:r>
      <w:r>
        <w:rPr>
          <w:rFonts w:ascii="Times New Roman"/>
          <w:b w:val="false"/>
          <w:i w:val="false"/>
          <w:color w:val="000000"/>
          <w:sz w:val="28"/>
        </w:rPr>
        <w:t>
      ___________________ (баланың Т.А.Ә.) және оның мүлкіне қамқоршылық</w:t>
      </w:r>
      <w:r>
        <w:br/>
      </w:r>
      <w:r>
        <w:rPr>
          <w:rFonts w:ascii="Times New Roman"/>
          <w:b w:val="false"/>
          <w:i w:val="false"/>
          <w:color w:val="000000"/>
          <w:sz w:val="28"/>
        </w:rPr>
        <w:t>
      және қорғаншылық туралы анықтама беруден бас тартылғандығы туралы</w:t>
      </w:r>
      <w:r>
        <w:br/>
      </w:r>
      <w:r>
        <w:rPr>
          <w:rFonts w:ascii="Times New Roman"/>
          <w:b w:val="false"/>
          <w:i w:val="false"/>
          <w:color w:val="000000"/>
          <w:sz w:val="28"/>
        </w:rPr>
        <w:t>
      хабарлаймыз.</w:t>
      </w:r>
      <w:r>
        <w:br/>
      </w:r>
      <w:r>
        <w:rPr>
          <w:rFonts w:ascii="Times New Roman"/>
          <w:b w:val="false"/>
          <w:i w:val="false"/>
          <w:color w:val="000000"/>
          <w:sz w:val="28"/>
        </w:rPr>
        <w:t>
      Бас тарту себебі: ________ № __________ әкімдік шешімі</w:t>
      </w:r>
      <w:r>
        <w:br/>
      </w:r>
      <w:r>
        <w:rPr>
          <w:rFonts w:ascii="Times New Roman"/>
          <w:b w:val="false"/>
          <w:i w:val="false"/>
          <w:color w:val="000000"/>
          <w:sz w:val="28"/>
        </w:rPr>
        <w:t>
</w:t>
      </w:r>
      <w:r>
        <w:rPr>
          <w:rFonts w:ascii="Times New Roman"/>
          <w:b w:val="false"/>
          <w:i/>
          <w:color w:val="000000"/>
          <w:sz w:val="28"/>
        </w:rPr>
        <w:t>      Ұлан ауданының білім, дене шынықтыру</w:t>
      </w:r>
      <w:r>
        <w:br/>
      </w:r>
      <w:r>
        <w:rPr>
          <w:rFonts w:ascii="Times New Roman"/>
          <w:b w:val="false"/>
          <w:i w:val="false"/>
          <w:color w:val="000000"/>
          <w:sz w:val="28"/>
        </w:rPr>
        <w:t>
</w:t>
      </w:r>
      <w:r>
        <w:rPr>
          <w:rFonts w:ascii="Times New Roman"/>
          <w:b w:val="false"/>
          <w:i/>
          <w:color w:val="000000"/>
          <w:sz w:val="28"/>
        </w:rPr>
        <w:t>      және спорт бөлімі бастығы (ТАӘ)</w:t>
      </w:r>
      <w:r>
        <w:br/>
      </w:r>
      <w:r>
        <w:rPr>
          <w:rFonts w:ascii="Times New Roman"/>
          <w:b w:val="false"/>
          <w:i w:val="false"/>
          <w:color w:val="000000"/>
          <w:sz w:val="28"/>
        </w:rPr>
        <w:t>
      Осы құжат "Электрондық құжат және электрондық цифрлық қолтанба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br/>
      </w:r>
      <w:r>
        <w:rPr>
          <w:rFonts w:ascii="Times New Roman"/>
          <w:b w:val="false"/>
          <w:i w:val="false"/>
          <w:color w:val="000000"/>
          <w:sz w:val="28"/>
        </w:rPr>
        <w:t>
</w:t>
      </w:r>
      <w:r>
        <w:rPr>
          <w:rFonts w:ascii="Times New Roman"/>
          <w:b w:val="false"/>
          <w:i/>
          <w:color w:val="000000"/>
          <w:sz w:val="28"/>
        </w:rPr>
        <w:t>      Ескертпелер:</w:t>
      </w:r>
      <w:r>
        <w:br/>
      </w:r>
      <w:r>
        <w:rPr>
          <w:rFonts w:ascii="Times New Roman"/>
          <w:b w:val="false"/>
          <w:i w:val="false"/>
          <w:color w:val="000000"/>
          <w:sz w:val="28"/>
        </w:rPr>
        <w:t>
</w:t>
      </w:r>
      <w:r>
        <w:rPr>
          <w:rFonts w:ascii="Times New Roman"/>
          <w:b w:val="false"/>
          <w:i/>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бас тарту негіздемесінің мәтіні жазылған хат түрінде ерікті нысанда тапсырылады.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1" w:id="66"/>
          <w:p>
            <w:pPr>
              <w:spacing w:after="20"/>
              <w:ind w:left="20"/>
              <w:jc w:val="both"/>
            </w:pPr>
            <w:r>
              <w:rPr>
                <w:rFonts w:ascii="Times New Roman"/>
                <w:b w:val="false"/>
                <w:i w:val="false"/>
                <w:color w:val="000000"/>
                <w:sz w:val="20"/>
              </w:rPr>
              <w:t>
"Қорғаншылық және қамқоршылық</w:t>
            </w:r>
            <w:r>
              <w:br/>
            </w:r>
            <w:r>
              <w:rPr>
                <w:rFonts w:ascii="Times New Roman"/>
                <w:b w:val="false"/>
                <w:i w:val="false"/>
                <w:color w:val="000000"/>
                <w:sz w:val="20"/>
              </w:rPr>
              <w:t>
жөнінде анықтамалар беру" электрондық</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4 қосымша</w:t>
            </w:r>
          </w:p>
          <w:bookmarkEnd w:id="66"/>
        </w:tc>
      </w:tr>
    </w:tbl>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u w:val="single"/>
        </w:rPr>
        <w:t>      "Қорғаншылық және қамқоршылық жөнінде анықтамалар беру"</w:t>
      </w:r>
      <w:r>
        <w:br/>
      </w:r>
      <w:r>
        <w:rPr>
          <w:rFonts w:ascii="Times New Roman"/>
          <w:b w:val="false"/>
          <w:i w:val="false"/>
          <w:color w:val="000000"/>
          <w:sz w:val="28"/>
        </w:rPr>
        <w:t>
      (қызметтердің атауы)</w:t>
      </w:r>
      <w:r>
        <w:br/>
      </w: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2" w:id="67"/>
          <w:p>
            <w:pPr>
              <w:spacing w:after="20"/>
              <w:ind w:left="20"/>
              <w:jc w:val="both"/>
            </w:pPr>
            <w:r>
              <w:rPr>
                <w:rFonts w:ascii="Times New Roman"/>
                <w:b w:val="false"/>
                <w:i w:val="false"/>
                <w:color w:val="000000"/>
                <w:sz w:val="20"/>
              </w:rPr>
              <w:t>
Ұлан ауданы әкімдігінің</w:t>
            </w:r>
            <w:r>
              <w:br/>
            </w:r>
            <w:r>
              <w:rPr>
                <w:rFonts w:ascii="Times New Roman"/>
                <w:b w:val="false"/>
                <w:i w:val="false"/>
                <w:color w:val="000000"/>
                <w:sz w:val="20"/>
              </w:rPr>
              <w:t>
2012 жылғы 24 желтоқсандағы № 518</w:t>
            </w:r>
            <w:r>
              <w:br/>
            </w:r>
            <w:r>
              <w:rPr>
                <w:rFonts w:ascii="Times New Roman"/>
                <w:b w:val="false"/>
                <w:i w:val="false"/>
                <w:color w:val="000000"/>
                <w:sz w:val="20"/>
              </w:rPr>
              <w:t>
қаулысымен бекітілді</w:t>
            </w:r>
          </w:p>
          <w:bookmarkEnd w:id="67"/>
        </w:tc>
      </w:tr>
    </w:tbl>
    <w:bookmarkStart w:name="z143" w:id="68"/>
    <w:p>
      <w:pPr>
        <w:spacing w:after="0"/>
        <w:ind w:left="0"/>
        <w:jc w:val="left"/>
      </w:pPr>
      <w:r>
        <w:rPr>
          <w:rFonts w:ascii="Times New Roman"/>
          <w:b/>
          <w:i w:val="false"/>
          <w:color w:val="000000"/>
        </w:rPr>
        <w:t xml:space="preserve"> "Мектепке дейінгі балалар ұйымдарына жіберу үшін мектепке</w:t>
      </w:r>
      <w:r>
        <w:br/>
      </w:r>
      <w:r>
        <w:rPr>
          <w:rFonts w:ascii="Times New Roman"/>
          <w:b/>
          <w:i w:val="false"/>
          <w:color w:val="000000"/>
        </w:rPr>
        <w:t>
дейінгі (7 жасқа дейін) жастағы балаларды кезекке қою"</w:t>
      </w:r>
      <w:r>
        <w:br/>
      </w:r>
      <w:r>
        <w:rPr>
          <w:rFonts w:ascii="Times New Roman"/>
          <w:b/>
          <w:i w:val="false"/>
          <w:color w:val="000000"/>
        </w:rPr>
        <w:t>
электрондық мемлекеттік қызмет көрсетудің регламенті</w:t>
      </w:r>
      <w:r>
        <w:br/>
      </w:r>
      <w:r>
        <w:rPr>
          <w:rFonts w:ascii="Times New Roman"/>
          <w:b/>
          <w:i w:val="false"/>
          <w:color w:val="000000"/>
        </w:rPr>
        <w:t>
1. Жалпы ережелер</w:t>
      </w:r>
    </w:p>
    <w:bookmarkEnd w:id="68"/>
    <w:bookmarkStart w:name="z144" w:id="69"/>
    <w:p>
      <w:pPr>
        <w:spacing w:after="0"/>
        <w:ind w:left="0"/>
        <w:jc w:val="both"/>
      </w:pPr>
      <w:r>
        <w:rPr>
          <w:rFonts w:ascii="Times New Roman"/>
          <w:b w:val="false"/>
          <w:i w:val="false"/>
          <w:color w:val="000000"/>
          <w:sz w:val="28"/>
        </w:rPr>
        <w:t>
      1. Электрондық мемлекеттік қызмет "Мектепке дейінгі балалар ұйымдарына жіберу үшін мектепке дейінгі (7 жасқа дейін) жастағы балаларды кезекке қою" (бұдан әрі - электрондық мемлекеттік қызмет) "Ұлан ауданының білім, дене шынықтыру және спорт бөлімі" мемлекеттік мекемесімен, кенттер, ауылдық округтердің әкім аппараттарымен (бұдан әрі – Қызмет көрсетуші) тұрғылықты мекенжайы бойынша халыққа қызмет көрсету орталықтары (бұдан әрі – Орталық),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"Мектепке дейінгі балалар ұйымдарына жіберу үшін мектепке дейінгі (7 жасқа дейін) жастағы балаларды кезекке қою" мемлекеттік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Cтандарт).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w:t>
      </w:r>
      <w:r>
        <w:rPr>
          <w:rFonts w:ascii="Times New Roman"/>
          <w:b w:val="false"/>
          <w:i w:val="false"/>
          <w:color w:val="000000"/>
          <w:sz w:val="28"/>
        </w:rPr>
        <w:t>
      5.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МБҰ – мектепке дейінгі балалар ұйымы;</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шлюзі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r>
        <w:br/>
      </w:r>
      <w:r>
        <w:rPr>
          <w:rFonts w:ascii="Times New Roman"/>
          <w:b w:val="false"/>
          <w:i w:val="false"/>
          <w:color w:val="000000"/>
          <w:sz w:val="28"/>
        </w:rPr>
        <w:t>
 </w:t>
      </w:r>
    </w:p>
    <w:bookmarkEnd w:id="69"/>
    <w:bookmarkStart w:name="z149" w:id="70"/>
    <w:p>
      <w:pPr>
        <w:spacing w:after="0"/>
        <w:ind w:left="0"/>
        <w:jc w:val="left"/>
      </w:pPr>
      <w:r>
        <w:rPr>
          <w:rFonts w:ascii="Times New Roman"/>
          <w:b/>
          <w:i w:val="false"/>
          <w:color w:val="000000"/>
        </w:rPr>
        <w:t xml:space="preserve"> 
2. Қызмет көрсетушінің электрондық мемлекеттік қызметті</w:t>
      </w:r>
      <w:r>
        <w:br/>
      </w:r>
      <w:r>
        <w:rPr>
          <w:rFonts w:ascii="Times New Roman"/>
          <w:b/>
          <w:i w:val="false"/>
          <w:color w:val="000000"/>
        </w:rPr>
        <w:t>
көрсету бойынша қызмет тәртібі</w:t>
      </w:r>
    </w:p>
    <w:bookmarkEnd w:id="70"/>
    <w:bookmarkStart w:name="z150" w:id="71"/>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электрондық мемлекеттік қызмет көрсету үшін ЭҮАШ АЖО ЖСН және парольді (авторизация үрдісі) қызмет көрсетуші қызметкері енгізеді;</w:t>
      </w:r>
      <w:r>
        <w:br/>
      </w:r>
      <w:r>
        <w:rPr>
          <w:rFonts w:ascii="Times New Roman"/>
          <w:b w:val="false"/>
          <w:i w:val="false"/>
          <w:color w:val="000000"/>
          <w:sz w:val="28"/>
        </w:rPr>
        <w:t>
      2) 2 үрдіс – осы Регламентте көрсетілген қызметті Қызмет көрсетуші қызметкері таңдайды, қызметті көрсету үшін сұрау салу нысанын экранға шығару және Қызмет берушінің қызметкерімен тұтынушының деректерін енгізу;ғ</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көрсетуші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көрсетушімен тексеру (өңдеу);</w:t>
      </w:r>
      <w:r>
        <w:br/>
      </w:r>
      <w:r>
        <w:rPr>
          <w:rFonts w:ascii="Times New Roman"/>
          <w:b w:val="false"/>
          <w:i w:val="false"/>
          <w:color w:val="000000"/>
          <w:sz w:val="28"/>
        </w:rPr>
        <w:t>
      9)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Орталық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2 диаграммасы):</w:t>
      </w:r>
      <w:r>
        <w:br/>
      </w:r>
      <w:r>
        <w:rPr>
          <w:rFonts w:ascii="Times New Roman"/>
          <w:b w:val="false"/>
          <w:i w:val="false"/>
          <w:color w:val="000000"/>
          <w:sz w:val="28"/>
        </w:rPr>
        <w:t>
      1) 1 үрдіс – электрондық мемлекеттік қызмет көрсету үшін Орталық операторы ХҚКО АЖ АЖО логин және парольді (авторизация үрдісі) енгізеді;</w:t>
      </w:r>
      <w:r>
        <w:br/>
      </w:r>
      <w:r>
        <w:rPr>
          <w:rFonts w:ascii="Times New Roman"/>
          <w:b w:val="false"/>
          <w:i w:val="false"/>
          <w:color w:val="000000"/>
          <w:sz w:val="28"/>
        </w:rPr>
        <w:t>
      2) 2 үрдіс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енгізу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электрондық мемлекеттік қызметтің нәтижесін (МБМ жолдама немесе электрондық құжат түрінде кезекке қою туралы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3 диаграммасы):</w:t>
      </w:r>
      <w:r>
        <w:br/>
      </w:r>
      <w:r>
        <w:rPr>
          <w:rFonts w:ascii="Times New Roman"/>
          <w:b w:val="false"/>
          <w:i w:val="false"/>
          <w:color w:val="000000"/>
          <w:sz w:val="28"/>
        </w:rPr>
        <w:t>
      1) тұтынушы ЖСН және пароль көмегімен ЭҮП-да тіркеуден өтуі қажет (ЭҮП-да тіркелмеген тұтынушылар үшін жүзеге асырылады);</w:t>
      </w:r>
      <w:r>
        <w:br/>
      </w:r>
      <w:r>
        <w:rPr>
          <w:rFonts w:ascii="Times New Roman"/>
          <w:b w:val="false"/>
          <w:i w:val="false"/>
          <w:color w:val="000000"/>
          <w:sz w:val="28"/>
        </w:rPr>
        <w:t>
      2) 1 үрдіс – электронды мемлекеттік қызмет алу үшін ЭҮП тұтынушының ЖСН және парольді енгізу үрдісі (авторизация үрдісі);</w:t>
      </w:r>
      <w:r>
        <w:br/>
      </w:r>
      <w:r>
        <w:rPr>
          <w:rFonts w:ascii="Times New Roman"/>
          <w:b w:val="false"/>
          <w:i w:val="false"/>
          <w:color w:val="000000"/>
          <w:sz w:val="28"/>
        </w:rPr>
        <w:t>
      3) 2 үрдіс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4)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5)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6)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7) 5 үрдіс – қызмет көрсетушімен өңдеу үшін ЭҮАШ АЖО ЭҮШ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8) 6 үрдіс – ЭҮАШ АЖО электрондық құжатты тіркеу;</w:t>
      </w:r>
      <w:r>
        <w:br/>
      </w:r>
      <w:r>
        <w:rPr>
          <w:rFonts w:ascii="Times New Roman"/>
          <w:b w:val="false"/>
          <w:i w:val="false"/>
          <w:color w:val="000000"/>
          <w:sz w:val="28"/>
        </w:rPr>
        <w:t>
      9) 3 шарт – стандартта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10)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9. ЭҮП арқылы тұтынушыға ұсынылатын электронды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қызмет көрсетушіге немесе Орталыққа өтініш беру арқылы.</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r>
        <w:br/>
      </w:r>
      <w:r>
        <w:rPr>
          <w:rFonts w:ascii="Times New Roman"/>
          <w:b w:val="false"/>
          <w:i w:val="false"/>
          <w:color w:val="000000"/>
          <w:sz w:val="28"/>
        </w:rPr>
        <w:t>
 </w:t>
      </w:r>
    </w:p>
    <w:bookmarkEnd w:id="71"/>
    <w:bookmarkStart w:name="z156" w:id="72"/>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72"/>
    <w:bookmarkStart w:name="z157" w:id="73"/>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көрсетуші;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1 қосымшаларында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Интернетке шығу, тұтынушының ЖСН болуы, ЭҮП авторизациялау, пайдаланушының ЭСҚ болуы.</w:t>
      </w:r>
      <w:r>
        <w:br/>
      </w:r>
      <w:r>
        <w:rPr>
          <w:rFonts w:ascii="Times New Roman"/>
          <w:b w:val="false"/>
          <w:i w:val="false"/>
          <w:color w:val="000000"/>
          <w:sz w:val="28"/>
        </w:rPr>
        <w:t>
 </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64" w:id="74"/>
          <w:p>
            <w:pPr>
              <w:spacing w:after="20"/>
              <w:ind w:left="20"/>
              <w:jc w:val="both"/>
            </w:pPr>
            <w:r>
              <w:rPr>
                <w:rFonts w:ascii="Times New Roman"/>
                <w:b w:val="false"/>
                <w:i w:val="false"/>
                <w:color w:val="000000"/>
                <w:sz w:val="20"/>
              </w:rPr>
              <w:t>
"Мектепке дейінгі балалар ұйымдарына</w:t>
            </w:r>
            <w:r>
              <w:br/>
            </w:r>
            <w:r>
              <w:rPr>
                <w:rFonts w:ascii="Times New Roman"/>
                <w:b w:val="false"/>
                <w:i w:val="false"/>
                <w:color w:val="000000"/>
                <w:sz w:val="20"/>
              </w:rPr>
              <w:t>
жіберу үшін мектепке дейінгі (7 жасқа дейін)</w:t>
            </w:r>
            <w:r>
              <w:br/>
            </w:r>
            <w:r>
              <w:rPr>
                <w:rFonts w:ascii="Times New Roman"/>
                <w:b w:val="false"/>
                <w:i w:val="false"/>
                <w:color w:val="000000"/>
                <w:sz w:val="20"/>
              </w:rPr>
              <w:t>
жастағы балаларды кезекке қою"</w:t>
            </w:r>
            <w:r>
              <w:br/>
            </w:r>
            <w:r>
              <w:rPr>
                <w:rFonts w:ascii="Times New Roman"/>
                <w:b w:val="false"/>
                <w:i w:val="false"/>
                <w:color w:val="000000"/>
                <w:sz w:val="20"/>
              </w:rPr>
              <w:t>
электрондық мемлекеттік қызмет көрсету</w:t>
            </w:r>
            <w:r>
              <w:br/>
            </w:r>
            <w:r>
              <w:rPr>
                <w:rFonts w:ascii="Times New Roman"/>
                <w:b w:val="false"/>
                <w:i w:val="false"/>
                <w:color w:val="000000"/>
                <w:sz w:val="20"/>
              </w:rPr>
              <w:t>
регламентіне 1 қосымша</w:t>
            </w:r>
          </w:p>
          <w:bookmarkEnd w:id="74"/>
        </w:tc>
      </w:tr>
    </w:tbl>
    <w:bookmarkStart w:name="z165" w:id="75"/>
    <w:p>
      <w:pPr>
        <w:spacing w:after="0"/>
        <w:ind w:left="0"/>
        <w:jc w:val="left"/>
      </w:pPr>
      <w:r>
        <w:rPr>
          <w:rFonts w:ascii="Times New Roman"/>
          <w:b/>
          <w:i w:val="false"/>
          <w:color w:val="000000"/>
        </w:rPr>
        <w:t xml:space="preserve"> 
Қызмет көрсетуші арқылы электрондық мемлекеттік қызметті</w:t>
      </w:r>
      <w:r>
        <w:br/>
      </w:r>
      <w:r>
        <w:rPr>
          <w:rFonts w:ascii="Times New Roman"/>
          <w:b/>
          <w:i w:val="false"/>
          <w:color w:val="000000"/>
        </w:rPr>
        <w:t>
көрсету кезінде функционалдық іс-қимылының № 1 диаграммасы</w:t>
      </w:r>
    </w:p>
    <w:bookmarkEnd w:id="75"/>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860800"/>
                    </a:xfrm>
                    <a:prstGeom prst="rect">
                      <a:avLst/>
                    </a:prstGeom>
                  </pic:spPr>
                </pic:pic>
              </a:graphicData>
            </a:graphic>
          </wp:inline>
        </w:drawing>
      </w:r>
      <w:r>
        <w:br/>
      </w:r>
      <w:r>
        <w:rPr>
          <w:rFonts w:ascii="Times New Roman"/>
          <w:b w:val="false"/>
          <w:i w:val="false"/>
          <w:color w:val="000000"/>
          <w:sz w:val="28"/>
        </w:rPr>
        <w:t>
 </w:t>
      </w:r>
    </w:p>
    <w:bookmarkStart w:name="z166" w:id="76"/>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bookmarkEnd w:id="76"/>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292600"/>
                    </a:xfrm>
                    <a:prstGeom prst="rect">
                      <a:avLst/>
                    </a:prstGeom>
                  </pic:spPr>
                </pic:pic>
              </a:graphicData>
            </a:graphic>
          </wp:inline>
        </w:drawing>
      </w:r>
      <w:r>
        <w:br/>
      </w:r>
      <w:r>
        <w:rPr>
          <w:rFonts w:ascii="Times New Roman"/>
          <w:b w:val="false"/>
          <w:i w:val="false"/>
          <w:color w:val="000000"/>
          <w:sz w:val="28"/>
        </w:rPr>
        <w:t>
 </w:t>
      </w:r>
    </w:p>
    <w:bookmarkStart w:name="z167" w:id="77"/>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bookmarkEnd w:id="77"/>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9370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083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68" w:id="78"/>
          <w:p>
            <w:pPr>
              <w:spacing w:after="20"/>
              <w:ind w:left="20"/>
              <w:jc w:val="both"/>
            </w:pPr>
            <w:r>
              <w:rPr>
                <w:rFonts w:ascii="Times New Roman"/>
                <w:b w:val="false"/>
                <w:i w:val="false"/>
                <w:color w:val="000000"/>
                <w:sz w:val="20"/>
              </w:rPr>
              <w:t>
"Мектепке дейінгі балалар ұйымдарына</w:t>
            </w:r>
            <w:r>
              <w:br/>
            </w:r>
            <w:r>
              <w:rPr>
                <w:rFonts w:ascii="Times New Roman"/>
                <w:b w:val="false"/>
                <w:i w:val="false"/>
                <w:color w:val="000000"/>
                <w:sz w:val="20"/>
              </w:rPr>
              <w:t>
жіберу үшін мектепке дейінгі (7 жасқа дейін)</w:t>
            </w:r>
            <w:r>
              <w:br/>
            </w:r>
            <w:r>
              <w:rPr>
                <w:rFonts w:ascii="Times New Roman"/>
                <w:b w:val="false"/>
                <w:i w:val="false"/>
                <w:color w:val="000000"/>
                <w:sz w:val="20"/>
              </w:rPr>
              <w:t>
жастағы балаларды кезекке қою"</w:t>
            </w:r>
            <w:r>
              <w:br/>
            </w:r>
            <w:r>
              <w:rPr>
                <w:rFonts w:ascii="Times New Roman"/>
                <w:b w:val="false"/>
                <w:i w:val="false"/>
                <w:color w:val="000000"/>
                <w:sz w:val="20"/>
              </w:rPr>
              <w:t>
электрондық мемлекеттік қызмет көрсету</w:t>
            </w:r>
            <w:r>
              <w:br/>
            </w:r>
            <w:r>
              <w:rPr>
                <w:rFonts w:ascii="Times New Roman"/>
                <w:b w:val="false"/>
                <w:i w:val="false"/>
                <w:color w:val="000000"/>
                <w:sz w:val="20"/>
              </w:rPr>
              <w:t>
регламентіне 2 қосымша</w:t>
            </w:r>
          </w:p>
          <w:bookmarkEnd w:id="78"/>
        </w:tc>
      </w:tr>
    </w:tbl>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6"/>
        <w:gridCol w:w="770"/>
        <w:gridCol w:w="2861"/>
        <w:gridCol w:w="1295"/>
        <w:gridCol w:w="3938"/>
        <w:gridCol w:w="2730"/>
      </w:tblGrid>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r>
              <w:br/>
            </w:r>
            <w:r>
              <w:rPr>
                <w:rFonts w:ascii="Times New Roman"/>
                <w:b w:val="false"/>
                <w:i w:val="false"/>
                <w:color w:val="000000"/>
                <w:sz w:val="20"/>
              </w:rPr>
              <w:t>
(жұмыстар</w:t>
            </w:r>
            <w:r>
              <w:br/>
            </w:r>
            <w:r>
              <w:rPr>
                <w:rFonts w:ascii="Times New Roman"/>
                <w:b w:val="false"/>
                <w:i w:val="false"/>
                <w:color w:val="000000"/>
                <w:sz w:val="20"/>
              </w:rPr>
              <w:t>
барысының,</w:t>
            </w:r>
            <w:r>
              <w:br/>
            </w:r>
            <w:r>
              <w:rPr>
                <w:rFonts w:ascii="Times New Roman"/>
                <w:b w:val="false"/>
                <w:i w:val="false"/>
                <w:color w:val="000000"/>
                <w:sz w:val="20"/>
              </w:rPr>
              <w:t>
ағынының)</w:t>
            </w:r>
            <w:r>
              <w:br/>
            </w:r>
            <w:r>
              <w:rPr>
                <w:rFonts w:ascii="Times New Roman"/>
                <w:b w:val="false"/>
                <w:i w:val="false"/>
                <w:color w:val="000000"/>
                <w:sz w:val="20"/>
              </w:rPr>
              <w:t>
 </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атауы</w:t>
            </w:r>
            <w:r>
              <w:br/>
            </w:r>
            <w:r>
              <w:rPr>
                <w:rFonts w:ascii="Times New Roman"/>
                <w:b w:val="false"/>
                <w:i w:val="false"/>
                <w:color w:val="000000"/>
                <w:sz w:val="20"/>
              </w:rPr>
              <w:t>
(үрдістің,</w:t>
            </w:r>
            <w:r>
              <w:br/>
            </w:r>
            <w:r>
              <w:rPr>
                <w:rFonts w:ascii="Times New Roman"/>
                <w:b w:val="false"/>
                <w:i w:val="false"/>
                <w:color w:val="000000"/>
                <w:sz w:val="20"/>
              </w:rPr>
              <w:t>
рәсімдеудің,</w:t>
            </w:r>
            <w:r>
              <w:br/>
            </w:r>
            <w:r>
              <w:rPr>
                <w:rFonts w:ascii="Times New Roman"/>
                <w:b w:val="false"/>
                <w:i w:val="false"/>
                <w:color w:val="000000"/>
                <w:sz w:val="20"/>
              </w:rPr>
              <w:t>
операцияның)</w:t>
            </w:r>
            <w:r>
              <w:br/>
            </w:r>
            <w:r>
              <w:rPr>
                <w:rFonts w:ascii="Times New Roman"/>
                <w:b w:val="false"/>
                <w:i w:val="false"/>
                <w:color w:val="000000"/>
                <w:sz w:val="20"/>
              </w:rPr>
              <w:t>
және олардың</w:t>
            </w:r>
            <w:r>
              <w:br/>
            </w:r>
            <w:r>
              <w:rPr>
                <w:rFonts w:ascii="Times New Roman"/>
                <w:b w:val="false"/>
                <w:i w:val="false"/>
                <w:color w:val="000000"/>
                <w:sz w:val="20"/>
              </w:rPr>
              <w:t>
сипаттамасы</w:t>
            </w:r>
            <w:r>
              <w:br/>
            </w:r>
            <w:r>
              <w:rPr>
                <w:rFonts w:ascii="Times New Roman"/>
                <w:b w:val="false"/>
                <w:i w:val="false"/>
                <w:color w:val="000000"/>
                <w:sz w:val="20"/>
              </w:rPr>
              <w:t>
 </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ЖСН және пароль арқылы авторизациялау</w:t>
            </w: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қызметкерімен қызметті таңдау</w:t>
            </w:r>
            <w:r>
              <w:br/>
            </w:r>
            <w:r>
              <w:rPr>
                <w:rFonts w:ascii="Times New Roman"/>
                <w:b w:val="false"/>
                <w:i w:val="false"/>
                <w:color w:val="000000"/>
                <w:sz w:val="20"/>
              </w:rPr>
              <w:t>
 </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(деректер,</w:t>
            </w:r>
            <w:r>
              <w:br/>
            </w:r>
            <w:r>
              <w:rPr>
                <w:rFonts w:ascii="Times New Roman"/>
                <w:b w:val="false"/>
                <w:i w:val="false"/>
                <w:color w:val="000000"/>
                <w:sz w:val="20"/>
              </w:rPr>
              <w:t>
құжат,</w:t>
            </w:r>
            <w:r>
              <w:br/>
            </w:r>
            <w:r>
              <w:rPr>
                <w:rFonts w:ascii="Times New Roman"/>
                <w:b w:val="false"/>
                <w:i w:val="false"/>
                <w:color w:val="000000"/>
                <w:sz w:val="20"/>
              </w:rPr>
              <w:t>
ұйымдық-</w:t>
            </w:r>
            <w:r>
              <w:br/>
            </w:r>
            <w:r>
              <w:rPr>
                <w:rFonts w:ascii="Times New Roman"/>
                <w:b w:val="false"/>
                <w:i w:val="false"/>
                <w:color w:val="000000"/>
                <w:sz w:val="20"/>
              </w:rPr>
              <w:t>
басшылық ету</w:t>
            </w:r>
            <w:r>
              <w:br/>
            </w:r>
            <w:r>
              <w:rPr>
                <w:rFonts w:ascii="Times New Roman"/>
                <w:b w:val="false"/>
                <w:i w:val="false"/>
                <w:color w:val="000000"/>
                <w:sz w:val="20"/>
              </w:rPr>
              <w:t>
шешімі)</w:t>
            </w:r>
            <w:r>
              <w:br/>
            </w:r>
            <w:r>
              <w:rPr>
                <w:rFonts w:ascii="Times New Roman"/>
                <w:b w:val="false"/>
                <w:i w:val="false"/>
                <w:color w:val="000000"/>
                <w:sz w:val="20"/>
              </w:rPr>
              <w:t>
 </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r>
              <w:br/>
            </w:r>
            <w:r>
              <w:rPr>
                <w:rFonts w:ascii="Times New Roman"/>
                <w:b w:val="false"/>
                <w:i w:val="false"/>
                <w:color w:val="000000"/>
                <w:sz w:val="20"/>
              </w:rPr>
              <w:t>
 </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мерзімдері</w:t>
            </w:r>
            <w:r>
              <w:br/>
            </w:r>
            <w:r>
              <w:rPr>
                <w:rFonts w:ascii="Times New Roman"/>
                <w:b w:val="false"/>
                <w:i w:val="false"/>
                <w:color w:val="000000"/>
                <w:sz w:val="20"/>
              </w:rPr>
              <w:t>
 </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іс-әрекеттің</w:t>
            </w:r>
            <w:r>
              <w:br/>
            </w:r>
            <w:r>
              <w:rPr>
                <w:rFonts w:ascii="Times New Roman"/>
                <w:b w:val="false"/>
                <w:i w:val="false"/>
                <w:color w:val="000000"/>
                <w:sz w:val="20"/>
              </w:rPr>
              <w:t>
нөмірі</w:t>
            </w:r>
            <w:r>
              <w:br/>
            </w:r>
            <w:r>
              <w:rPr>
                <w:rFonts w:ascii="Times New Roman"/>
                <w:b w:val="false"/>
                <w:i w:val="false"/>
                <w:color w:val="000000"/>
                <w:sz w:val="20"/>
              </w:rPr>
              <w:t>
 </w:t>
            </w:r>
          </w:p>
        </w:tc>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1"/>
        <w:gridCol w:w="2600"/>
        <w:gridCol w:w="2477"/>
        <w:gridCol w:w="3694"/>
        <w:gridCol w:w="1889"/>
        <w:gridCol w:w="999"/>
      </w:tblGrid>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r>
              <w:br/>
            </w:r>
            <w:r>
              <w:rPr>
                <w:rFonts w:ascii="Times New Roman"/>
                <w:b w:val="false"/>
                <w:i w:val="false"/>
                <w:color w:val="000000"/>
                <w:sz w:val="20"/>
              </w:rPr>
              <w:t>
 </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r>
              <w:br/>
            </w:r>
            <w:r>
              <w:rPr>
                <w:rFonts w:ascii="Times New Roman"/>
                <w:b w:val="false"/>
                <w:i w:val="false"/>
                <w:color w:val="000000"/>
                <w:sz w:val="20"/>
              </w:rPr>
              <w:t>
 </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2"/>
        <w:gridCol w:w="2198"/>
        <w:gridCol w:w="2048"/>
        <w:gridCol w:w="994"/>
        <w:gridCol w:w="3325"/>
        <w:gridCol w:w="1143"/>
        <w:gridCol w:w="2050"/>
      </w:tblGrid>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 және пароль арқылы авторизациялауы</w:t>
            </w: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мәліметтерін қалыптастырады</w:t>
            </w:r>
            <w:r>
              <w:br/>
            </w:r>
            <w:r>
              <w:rPr>
                <w:rFonts w:ascii="Times New Roman"/>
                <w:b w:val="false"/>
                <w:i w:val="false"/>
                <w:color w:val="000000"/>
                <w:sz w:val="20"/>
              </w:rPr>
              <w:t>
 </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w:t>
            </w:r>
            <w:r>
              <w:br/>
            </w:r>
            <w:r>
              <w:rPr>
                <w:rFonts w:ascii="Times New Roman"/>
                <w:b w:val="false"/>
                <w:i w:val="false"/>
                <w:color w:val="000000"/>
                <w:sz w:val="20"/>
              </w:rPr>
              <w:t>
тар болуына</w:t>
            </w:r>
            <w:r>
              <w:br/>
            </w:r>
            <w:r>
              <w:rPr>
                <w:rFonts w:ascii="Times New Roman"/>
                <w:b w:val="false"/>
                <w:i w:val="false"/>
                <w:color w:val="000000"/>
                <w:sz w:val="20"/>
              </w:rPr>
              <w:t>
байланысты</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хабарламаны</w:t>
            </w:r>
            <w:r>
              <w:br/>
            </w:r>
            <w:r>
              <w:rPr>
                <w:rFonts w:ascii="Times New Roman"/>
                <w:b w:val="false"/>
                <w:i w:val="false"/>
                <w:color w:val="000000"/>
                <w:sz w:val="20"/>
              </w:rPr>
              <w:t>
қалыптастыру</w:t>
            </w: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w:t>
            </w:r>
            <w:r>
              <w:br/>
            </w:r>
            <w:r>
              <w:rPr>
                <w:rFonts w:ascii="Times New Roman"/>
                <w:b w:val="false"/>
                <w:i w:val="false"/>
                <w:color w:val="000000"/>
                <w:sz w:val="20"/>
              </w:rPr>
              <w:t>
нысанына</w:t>
            </w:r>
            <w:r>
              <w:br/>
            </w:r>
            <w:r>
              <w:rPr>
                <w:rFonts w:ascii="Times New Roman"/>
                <w:b w:val="false"/>
                <w:i w:val="false"/>
                <w:color w:val="000000"/>
                <w:sz w:val="20"/>
              </w:rPr>
              <w:t>
қажетті</w:t>
            </w:r>
            <w:r>
              <w:br/>
            </w:r>
            <w:r>
              <w:rPr>
                <w:rFonts w:ascii="Times New Roman"/>
                <w:b w:val="false"/>
                <w:i w:val="false"/>
                <w:color w:val="000000"/>
                <w:sz w:val="20"/>
              </w:rPr>
              <w:t>
құжаттарды</w:t>
            </w:r>
            <w:r>
              <w:br/>
            </w:r>
            <w:r>
              <w:rPr>
                <w:rFonts w:ascii="Times New Roman"/>
                <w:b w:val="false"/>
                <w:i w:val="false"/>
                <w:color w:val="000000"/>
                <w:sz w:val="20"/>
              </w:rPr>
              <w:t>
және ЭСҚ</w:t>
            </w:r>
            <w:r>
              <w:br/>
            </w:r>
            <w:r>
              <w:rPr>
                <w:rFonts w:ascii="Times New Roman"/>
                <w:b w:val="false"/>
                <w:i w:val="false"/>
                <w:color w:val="000000"/>
                <w:sz w:val="20"/>
              </w:rPr>
              <w:t>
төлқұжатын</w:t>
            </w:r>
            <w:r>
              <w:br/>
            </w:r>
            <w:r>
              <w:rPr>
                <w:rFonts w:ascii="Times New Roman"/>
                <w:b w:val="false"/>
                <w:i w:val="false"/>
                <w:color w:val="000000"/>
                <w:sz w:val="20"/>
              </w:rPr>
              <w:t>
тіркей отырып</w:t>
            </w:r>
            <w:r>
              <w:br/>
            </w:r>
            <w:r>
              <w:rPr>
                <w:rFonts w:ascii="Times New Roman"/>
                <w:b w:val="false"/>
                <w:i w:val="false"/>
                <w:color w:val="000000"/>
                <w:sz w:val="20"/>
              </w:rPr>
              <w:t>
сұранымды</w:t>
            </w:r>
            <w:r>
              <w:br/>
            </w:r>
            <w:r>
              <w:rPr>
                <w:rFonts w:ascii="Times New Roman"/>
                <w:b w:val="false"/>
                <w:i w:val="false"/>
                <w:color w:val="000000"/>
                <w:sz w:val="20"/>
              </w:rPr>
              <w:t>
толтыру</w:t>
            </w:r>
            <w:r>
              <w:br/>
            </w:r>
            <w:r>
              <w:rPr>
                <w:rFonts w:ascii="Times New Roman"/>
                <w:b w:val="false"/>
                <w:i w:val="false"/>
                <w:color w:val="000000"/>
                <w:sz w:val="20"/>
              </w:rPr>
              <w:t>
 </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r>
              <w:br/>
            </w:r>
            <w:r>
              <w:rPr>
                <w:rFonts w:ascii="Times New Roman"/>
                <w:b w:val="false"/>
                <w:i w:val="false"/>
                <w:color w:val="000000"/>
                <w:sz w:val="20"/>
              </w:rPr>
              <w:t>
 </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тартуды</w:t>
            </w:r>
            <w:r>
              <w:br/>
            </w:r>
            <w:r>
              <w:rPr>
                <w:rFonts w:ascii="Times New Roman"/>
                <w:b w:val="false"/>
                <w:i w:val="false"/>
                <w:color w:val="000000"/>
                <w:sz w:val="20"/>
              </w:rPr>
              <w:t>
қалыптастыру</w:t>
            </w: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w:t>
            </w:r>
            <w:r>
              <w:br/>
            </w:r>
            <w:r>
              <w:rPr>
                <w:rFonts w:ascii="Times New Roman"/>
                <w:b w:val="false"/>
                <w:i w:val="false"/>
                <w:color w:val="000000"/>
                <w:sz w:val="20"/>
              </w:rPr>
              <w:t>
қалыптасқан</w:t>
            </w:r>
            <w:r>
              <w:br/>
            </w:r>
            <w:r>
              <w:rPr>
                <w:rFonts w:ascii="Times New Roman"/>
                <w:b w:val="false"/>
                <w:i w:val="false"/>
                <w:color w:val="000000"/>
                <w:sz w:val="20"/>
              </w:rPr>
              <w:t>
сұраным</w:t>
            </w:r>
            <w:r>
              <w:br/>
            </w:r>
            <w:r>
              <w:rPr>
                <w:rFonts w:ascii="Times New Roman"/>
                <w:b w:val="false"/>
                <w:i w:val="false"/>
                <w:color w:val="000000"/>
                <w:sz w:val="20"/>
              </w:rPr>
              <w:t>
туралы</w:t>
            </w:r>
            <w:r>
              <w:br/>
            </w:r>
            <w:r>
              <w:rPr>
                <w:rFonts w:ascii="Times New Roman"/>
                <w:b w:val="false"/>
                <w:i w:val="false"/>
                <w:color w:val="000000"/>
                <w:sz w:val="20"/>
              </w:rPr>
              <w:t>
хабарламаны</w:t>
            </w:r>
            <w:r>
              <w:br/>
            </w:r>
            <w:r>
              <w:rPr>
                <w:rFonts w:ascii="Times New Roman"/>
                <w:b w:val="false"/>
                <w:i w:val="false"/>
                <w:color w:val="000000"/>
                <w:sz w:val="20"/>
              </w:rPr>
              <w:t>
шығару</w:t>
            </w:r>
            <w:r>
              <w:br/>
            </w:r>
            <w:r>
              <w:rPr>
                <w:rFonts w:ascii="Times New Roman"/>
                <w:b w:val="false"/>
                <w:i w:val="false"/>
                <w:color w:val="000000"/>
                <w:sz w:val="20"/>
              </w:rPr>
              <w:t>
 </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
        <w:gridCol w:w="2342"/>
        <w:gridCol w:w="2181"/>
        <w:gridCol w:w="791"/>
        <w:gridCol w:w="3327"/>
        <w:gridCol w:w="2182"/>
        <w:gridCol w:w="900"/>
      </w:tblGrid>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w:t>
            </w:r>
            <w:r>
              <w:br/>
            </w:r>
            <w:r>
              <w:rPr>
                <w:rFonts w:ascii="Times New Roman"/>
                <w:b w:val="false"/>
                <w:i w:val="false"/>
                <w:color w:val="000000"/>
                <w:sz w:val="20"/>
              </w:rPr>
              <w:t>
қойылған)</w:t>
            </w:r>
            <w:r>
              <w:br/>
            </w:r>
            <w:r>
              <w:rPr>
                <w:rFonts w:ascii="Times New Roman"/>
                <w:b w:val="false"/>
                <w:i w:val="false"/>
                <w:color w:val="000000"/>
                <w:sz w:val="20"/>
              </w:rPr>
              <w:t>
құжатты</w:t>
            </w:r>
            <w:r>
              <w:br/>
            </w:r>
            <w:r>
              <w:rPr>
                <w:rFonts w:ascii="Times New Roman"/>
                <w:b w:val="false"/>
                <w:i w:val="false"/>
                <w:color w:val="000000"/>
                <w:sz w:val="20"/>
              </w:rPr>
              <w:t>
ЭҮАШ АЖО-на</w:t>
            </w:r>
            <w:r>
              <w:br/>
            </w:r>
            <w:r>
              <w:rPr>
                <w:rFonts w:ascii="Times New Roman"/>
                <w:b w:val="false"/>
                <w:i w:val="false"/>
                <w:color w:val="000000"/>
                <w:sz w:val="20"/>
              </w:rPr>
              <w:t>
жолдау</w:t>
            </w:r>
            <w:r>
              <w:br/>
            </w:r>
            <w:r>
              <w:rPr>
                <w:rFonts w:ascii="Times New Roman"/>
                <w:b w:val="false"/>
                <w:i w:val="false"/>
                <w:color w:val="000000"/>
                <w:sz w:val="20"/>
              </w:rPr>
              <w:t>
 </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w:t>
            </w:r>
            <w:r>
              <w:br/>
            </w:r>
            <w:r>
              <w:rPr>
                <w:rFonts w:ascii="Times New Roman"/>
                <w:b w:val="false"/>
                <w:i w:val="false"/>
                <w:color w:val="000000"/>
                <w:sz w:val="20"/>
              </w:rPr>
              <w:t>
тар болуына</w:t>
            </w:r>
            <w:r>
              <w:br/>
            </w:r>
            <w:r>
              <w:rPr>
                <w:rFonts w:ascii="Times New Roman"/>
                <w:b w:val="false"/>
                <w:i w:val="false"/>
                <w:color w:val="000000"/>
                <w:sz w:val="20"/>
              </w:rPr>
              <w:t>
байланысты</w:t>
            </w:r>
            <w:r>
              <w:br/>
            </w:r>
            <w:r>
              <w:rPr>
                <w:rFonts w:ascii="Times New Roman"/>
                <w:b w:val="false"/>
                <w:i w:val="false"/>
                <w:color w:val="000000"/>
                <w:sz w:val="20"/>
              </w:rPr>
              <w:t>
бас тарту</w:t>
            </w:r>
            <w:r>
              <w:br/>
            </w:r>
            <w:r>
              <w:rPr>
                <w:rFonts w:ascii="Times New Roman"/>
                <w:b w:val="false"/>
                <w:i w:val="false"/>
                <w:color w:val="000000"/>
                <w:sz w:val="20"/>
              </w:rPr>
              <w:t>
туралы</w:t>
            </w:r>
            <w:r>
              <w:br/>
            </w:r>
            <w:r>
              <w:rPr>
                <w:rFonts w:ascii="Times New Roman"/>
                <w:b w:val="false"/>
                <w:i w:val="false"/>
                <w:color w:val="000000"/>
                <w:sz w:val="20"/>
              </w:rPr>
              <w:t>
хабарламаны</w:t>
            </w:r>
            <w:r>
              <w:br/>
            </w:r>
            <w:r>
              <w:rPr>
                <w:rFonts w:ascii="Times New Roman"/>
                <w:b w:val="false"/>
                <w:i w:val="false"/>
                <w:color w:val="000000"/>
                <w:sz w:val="20"/>
              </w:rPr>
              <w:t>
қалыптастыру</w:t>
            </w: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r>
              <w:br/>
            </w:r>
            <w:r>
              <w:rPr>
                <w:rFonts w:ascii="Times New Roman"/>
                <w:b w:val="false"/>
                <w:i w:val="false"/>
                <w:color w:val="000000"/>
                <w:sz w:val="20"/>
              </w:rPr>
              <w:t>
 </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w:t>
            </w:r>
            <w:r>
              <w:br/>
            </w:r>
            <w:r>
              <w:rPr>
                <w:rFonts w:ascii="Times New Roman"/>
                <w:b w:val="false"/>
                <w:i w:val="false"/>
                <w:color w:val="000000"/>
                <w:sz w:val="20"/>
              </w:rPr>
              <w:t>
хабарлама</w:t>
            </w:r>
            <w:r>
              <w:br/>
            </w:r>
            <w:r>
              <w:rPr>
                <w:rFonts w:ascii="Times New Roman"/>
                <w:b w:val="false"/>
                <w:i w:val="false"/>
                <w:color w:val="000000"/>
                <w:sz w:val="20"/>
              </w:rPr>
              <w:t>
нәтижесін</w:t>
            </w:r>
            <w:r>
              <w:br/>
            </w:r>
            <w:r>
              <w:rPr>
                <w:rFonts w:ascii="Times New Roman"/>
                <w:b w:val="false"/>
                <w:i w:val="false"/>
                <w:color w:val="000000"/>
                <w:sz w:val="20"/>
              </w:rPr>
              <w:t>
қалыптастыру</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r>
              <w:br/>
            </w:r>
            <w:r>
              <w:rPr>
                <w:rFonts w:ascii="Times New Roman"/>
                <w:b w:val="false"/>
                <w:i w:val="false"/>
                <w:color w:val="000000"/>
                <w:sz w:val="20"/>
              </w:rPr>
              <w:t>
 </w:t>
            </w:r>
          </w:p>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2"/>
        <w:gridCol w:w="2157"/>
        <w:gridCol w:w="3213"/>
        <w:gridCol w:w="1715"/>
        <w:gridCol w:w="2966"/>
        <w:gridCol w:w="1717"/>
      </w:tblGrid>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авторизациялауы</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r>
              <w:br/>
            </w:r>
            <w:r>
              <w:rPr>
                <w:rFonts w:ascii="Times New Roman"/>
                <w:b w:val="false"/>
                <w:i w:val="false"/>
                <w:color w:val="000000"/>
                <w:sz w:val="20"/>
              </w:rPr>
              <w:t>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 мәліметтерінде бұзушылықтар болған жағдайда бас тарту туралы хабарламаны қалыптастыру</w:t>
            </w:r>
            <w:r>
              <w:br/>
            </w:r>
            <w:r>
              <w:rPr>
                <w:rFonts w:ascii="Times New Roman"/>
                <w:b w:val="false"/>
                <w:i w:val="false"/>
                <w:color w:val="000000"/>
                <w:sz w:val="20"/>
              </w:rPr>
              <w:t>
 </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r>
              <w:br/>
            </w:r>
            <w:r>
              <w:rPr>
                <w:rFonts w:ascii="Times New Roman"/>
                <w:b w:val="false"/>
                <w:i w:val="false"/>
                <w:color w:val="000000"/>
                <w:sz w:val="20"/>
              </w:rPr>
              <w:t>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r>
              <w:br/>
            </w:r>
            <w:r>
              <w:rPr>
                <w:rFonts w:ascii="Times New Roman"/>
                <w:b w:val="false"/>
                <w:i w:val="false"/>
                <w:color w:val="000000"/>
                <w:sz w:val="20"/>
              </w:rPr>
              <w:t>
 </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авторизация сәтті өткен жағдайда</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4"/>
        <w:gridCol w:w="2611"/>
        <w:gridCol w:w="2553"/>
        <w:gridCol w:w="3590"/>
        <w:gridCol w:w="1899"/>
        <w:gridCol w:w="1003"/>
      </w:tblGrid>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жолдау</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r>
              <w:br/>
            </w:r>
            <w:r>
              <w:rPr>
                <w:rFonts w:ascii="Times New Roman"/>
                <w:b w:val="false"/>
                <w:i w:val="false"/>
                <w:color w:val="000000"/>
                <w:sz w:val="20"/>
              </w:rPr>
              <w:t>
 </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r>
              <w:br/>
            </w:r>
            <w:r>
              <w:rPr>
                <w:rFonts w:ascii="Times New Roman"/>
                <w:b w:val="false"/>
                <w:i w:val="false"/>
                <w:color w:val="000000"/>
                <w:sz w:val="20"/>
              </w:rPr>
              <w:t>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r>
              <w:br/>
            </w:r>
            <w:r>
              <w:rPr>
                <w:rFonts w:ascii="Times New Roman"/>
                <w:b w:val="false"/>
                <w:i w:val="false"/>
                <w:color w:val="000000"/>
                <w:sz w:val="20"/>
              </w:rPr>
              <w:t>
 </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r>
              <w:br/>
            </w:r>
            <w:r>
              <w:rPr>
                <w:rFonts w:ascii="Times New Roman"/>
                <w:b w:val="false"/>
                <w:i w:val="false"/>
                <w:color w:val="000000"/>
                <w:sz w:val="20"/>
              </w:rPr>
              <w:t>
 </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r>
              <w:br/>
            </w:r>
            <w:r>
              <w:rPr>
                <w:rFonts w:ascii="Times New Roman"/>
                <w:b w:val="false"/>
                <w:i w:val="false"/>
                <w:color w:val="000000"/>
                <w:sz w:val="20"/>
              </w:rPr>
              <w:t>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69" w:id="79"/>
          <w:p>
            <w:pPr>
              <w:spacing w:after="20"/>
              <w:ind w:left="20"/>
              <w:jc w:val="both"/>
            </w:pPr>
            <w:r>
              <w:rPr>
                <w:rFonts w:ascii="Times New Roman"/>
                <w:b w:val="false"/>
                <w:i w:val="false"/>
                <w:color w:val="000000"/>
                <w:sz w:val="20"/>
              </w:rPr>
              <w:t>
"Мектепке дейінгі балалар ұйымдарына</w:t>
            </w:r>
            <w:r>
              <w:br/>
            </w:r>
            <w:r>
              <w:rPr>
                <w:rFonts w:ascii="Times New Roman"/>
                <w:b w:val="false"/>
                <w:i w:val="false"/>
                <w:color w:val="000000"/>
                <w:sz w:val="20"/>
              </w:rPr>
              <w:t>
жіберу үшін мектепке дейінгі (7 жасқа дейін)</w:t>
            </w:r>
            <w:r>
              <w:br/>
            </w:r>
            <w:r>
              <w:rPr>
                <w:rFonts w:ascii="Times New Roman"/>
                <w:b w:val="false"/>
                <w:i w:val="false"/>
                <w:color w:val="000000"/>
                <w:sz w:val="20"/>
              </w:rPr>
              <w:t>
жастағы балаларды кезекке қою"</w:t>
            </w:r>
            <w:r>
              <w:br/>
            </w:r>
            <w:r>
              <w:rPr>
                <w:rFonts w:ascii="Times New Roman"/>
                <w:b w:val="false"/>
                <w:i w:val="false"/>
                <w:color w:val="000000"/>
                <w:sz w:val="20"/>
              </w:rPr>
              <w:t>
электрондық мемлекеттік қызмет көрсету</w:t>
            </w:r>
            <w:r>
              <w:br/>
            </w:r>
            <w:r>
              <w:rPr>
                <w:rFonts w:ascii="Times New Roman"/>
                <w:b w:val="false"/>
                <w:i w:val="false"/>
                <w:color w:val="000000"/>
                <w:sz w:val="20"/>
              </w:rPr>
              <w:t>
регламентіне 3 қосымша</w:t>
            </w:r>
          </w:p>
          <w:bookmarkEnd w:id="79"/>
        </w:tc>
      </w:tr>
    </w:tbl>
    <w:p>
      <w:pPr>
        <w:spacing w:after="0"/>
        <w:ind w:left="0"/>
        <w:jc w:val="left"/>
      </w:pPr>
      <w:r>
        <w:rPr>
          <w:rFonts w:ascii="Times New Roman"/>
          <w:b/>
          <w:i w:val="false"/>
          <w:color w:val="000000"/>
        </w:rPr>
        <w:t xml:space="preserve"> Электрондық мемлекеттік қызметті көрсету нәтижесі (шығыс құжат)</w:t>
      </w:r>
      <w:r>
        <w:br/>
      </w:r>
      <w:r>
        <w:rPr>
          <w:rFonts w:ascii="Times New Roman"/>
          <w:b/>
          <w:i w:val="false"/>
          <w:color w:val="000000"/>
        </w:rPr>
        <w:t>
сәйкестендіріліп көрсетілетін бланктердің үлгісі, нысандар,</w:t>
      </w:r>
      <w:r>
        <w:br/>
      </w:r>
      <w:r>
        <w:rPr>
          <w:rFonts w:ascii="Times New Roman"/>
          <w:b/>
          <w:i w:val="false"/>
          <w:color w:val="000000"/>
        </w:rPr>
        <w:t>
сонымен қатар ескертулер нысандары ұсынылған</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Ұлан ауданының білім, дене </w:t>
      </w:r>
      <w:r>
        <w:br/>
      </w:r>
      <w:r>
        <w:rPr>
          <w:rFonts w:ascii="Times New Roman"/>
          <w:b w:val="false"/>
          <w:i w:val="false"/>
          <w:color w:val="000000"/>
          <w:sz w:val="28"/>
        </w:rPr>
        <w:t>
      шынықтыру және спорт бөлімі</w:t>
      </w:r>
      <w:r>
        <w:br/>
      </w:r>
      <w:r>
        <w:rPr>
          <w:rFonts w:ascii="Times New Roman"/>
          <w:b w:val="false"/>
          <w:i w:val="false"/>
          <w:color w:val="000000"/>
          <w:sz w:val="28"/>
        </w:rPr>
        <w:t>
      № _____ ЖОЛДАМА</w:t>
      </w:r>
      <w:r>
        <w:br/>
      </w:r>
      <w:r>
        <w:rPr>
          <w:rFonts w:ascii="Times New Roman"/>
          <w:b w:val="false"/>
          <w:i w:val="false"/>
          <w:color w:val="000000"/>
          <w:sz w:val="28"/>
        </w:rPr>
        <w:t>
      Мектепке дейінгі ұйымға есепке қабылдау үшін</w:t>
      </w:r>
      <w:r>
        <w:br/>
      </w:r>
      <w:r>
        <w:rPr>
          <w:rFonts w:ascii="Times New Roman"/>
          <w:b w:val="false"/>
          <w:i w:val="false"/>
          <w:color w:val="000000"/>
          <w:sz w:val="28"/>
        </w:rPr>
        <w:t>
      Ұлан ауданының бiлiм, дене шынықтыру және спорт бөлімі</w:t>
      </w:r>
      <w:r>
        <w:br/>
      </w:r>
      <w:r>
        <w:rPr>
          <w:rFonts w:ascii="Times New Roman"/>
          <w:b w:val="false"/>
          <w:i w:val="false"/>
          <w:color w:val="000000"/>
          <w:sz w:val="28"/>
        </w:rPr>
        <w:t>
      қаласы (кенті), ________ көшесi _____ мекен-жайы бойынша орналасқан</w:t>
      </w:r>
      <w:r>
        <w:br/>
      </w:r>
      <w:r>
        <w:rPr>
          <w:rFonts w:ascii="Times New Roman"/>
          <w:b w:val="false"/>
          <w:i w:val="false"/>
          <w:color w:val="000000"/>
          <w:sz w:val="28"/>
        </w:rPr>
        <w:t>
      № ______ мектепке дейiнгi ұйымға жолдама бередi.</w:t>
      </w:r>
      <w:r>
        <w:br/>
      </w:r>
      <w:r>
        <w:rPr>
          <w:rFonts w:ascii="Times New Roman"/>
          <w:b w:val="false"/>
          <w:i w:val="false"/>
          <w:color w:val="000000"/>
          <w:sz w:val="28"/>
        </w:rPr>
        <w:t>
       Баланың тегi, аты, әкесiнiң аты: _________________________</w:t>
      </w:r>
      <w:r>
        <w:br/>
      </w:r>
      <w:r>
        <w:rPr>
          <w:rFonts w:ascii="Times New Roman"/>
          <w:b w:val="false"/>
          <w:i w:val="false"/>
          <w:color w:val="000000"/>
          <w:sz w:val="28"/>
        </w:rPr>
        <w:t>
       Туылған күнi: ____________________________________________</w:t>
      </w:r>
      <w:r>
        <w:br/>
      </w:r>
      <w:r>
        <w:rPr>
          <w:rFonts w:ascii="Times New Roman"/>
          <w:b w:val="false"/>
          <w:i w:val="false"/>
          <w:color w:val="000000"/>
          <w:sz w:val="28"/>
        </w:rPr>
        <w:t>
       Баланың үйiнiң мекен-жайы: _______________________________</w:t>
      </w:r>
      <w:r>
        <w:br/>
      </w:r>
      <w:r>
        <w:rPr>
          <w:rFonts w:ascii="Times New Roman"/>
          <w:b w:val="false"/>
          <w:i w:val="false"/>
          <w:color w:val="000000"/>
          <w:sz w:val="28"/>
        </w:rPr>
        <w:t>
       Жолдама мектепке дейiнгi ұйымға берiлген күннен бастап 5 күннің</w:t>
      </w:r>
      <w:r>
        <w:br/>
      </w:r>
      <w:r>
        <w:rPr>
          <w:rFonts w:ascii="Times New Roman"/>
          <w:b w:val="false"/>
          <w:i w:val="false"/>
          <w:color w:val="000000"/>
          <w:sz w:val="28"/>
        </w:rPr>
        <w:t>
      iшiнде тапсырылуы тиiс.</w:t>
      </w:r>
      <w:r>
        <w:br/>
      </w:r>
      <w:r>
        <w:rPr>
          <w:rFonts w:ascii="Times New Roman"/>
          <w:b w:val="false"/>
          <w:i w:val="false"/>
          <w:color w:val="000000"/>
          <w:sz w:val="28"/>
        </w:rPr>
        <w:t>
       Жолдама "__" ________ берiлдi</w:t>
      </w:r>
      <w:r>
        <w:br/>
      </w:r>
      <w:r>
        <w:rPr>
          <w:rFonts w:ascii="Times New Roman"/>
          <w:b w:val="false"/>
          <w:i w:val="false"/>
          <w:color w:val="000000"/>
          <w:sz w:val="28"/>
        </w:rPr>
        <w:t>
</w:t>
      </w:r>
      <w:r>
        <w:rPr>
          <w:rFonts w:ascii="Times New Roman"/>
          <w:b w:val="false"/>
          <w:i/>
          <w:color w:val="000000"/>
          <w:sz w:val="28"/>
        </w:rPr>
        <w:t>      Ұлан ауданының білім, дене ______________________________________</w:t>
      </w:r>
      <w:r>
        <w:br/>
      </w:r>
      <w:r>
        <w:rPr>
          <w:rFonts w:ascii="Times New Roman"/>
          <w:b w:val="false"/>
          <w:i w:val="false"/>
          <w:color w:val="000000"/>
          <w:sz w:val="28"/>
        </w:rPr>
        <w:t>
</w:t>
      </w:r>
      <w:r>
        <w:rPr>
          <w:rFonts w:ascii="Times New Roman"/>
          <w:b w:val="false"/>
          <w:i/>
          <w:color w:val="000000"/>
          <w:sz w:val="28"/>
        </w:rPr>
        <w:t xml:space="preserve">      шынықтыру және спорт бөлімі бастығы </w:t>
      </w:r>
      <w:r>
        <w:rPr>
          <w:rFonts w:ascii="Times New Roman"/>
          <w:b w:val="false"/>
          <w:i w:val="false"/>
          <w:color w:val="000000"/>
          <w:vertAlign w:val="superscript"/>
        </w:rPr>
        <w:t>(АЖТ, қолтаңба, мөр)</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Хабарлама үлгісі</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Баланы тіркеу туралы хабарлама</w:t>
      </w:r>
    </w:p>
    <w:p>
      <w:pPr>
        <w:spacing w:after="0"/>
        <w:ind w:left="0"/>
        <w:jc w:val="both"/>
      </w:pPr>
      <w:r>
        <w:rPr>
          <w:rFonts w:ascii="Times New Roman"/>
          <w:b w:val="false"/>
          <w:i w:val="false"/>
          <w:color w:val="000000"/>
          <w:sz w:val="28"/>
        </w:rPr>
        <w:t>       Осы хабарлама ______________________________________</w:t>
      </w:r>
      <w:r>
        <w:br/>
      </w:r>
      <w:r>
        <w:rPr>
          <w:rFonts w:ascii="Times New Roman"/>
          <w:b w:val="false"/>
          <w:i w:val="false"/>
          <w:color w:val="000000"/>
          <w:sz w:val="28"/>
        </w:rPr>
        <w:t>
       (Ата-ананың аты-жөнi)</w:t>
      </w:r>
      <w:r>
        <w:br/>
      </w:r>
      <w:r>
        <w:rPr>
          <w:rFonts w:ascii="Times New Roman"/>
          <w:b w:val="false"/>
          <w:i w:val="false"/>
          <w:color w:val="000000"/>
          <w:sz w:val="28"/>
        </w:rPr>
        <w:t>
      _______________________________________________ берiлдi.</w:t>
      </w:r>
      <w:r>
        <w:br/>
      </w:r>
      <w:r>
        <w:rPr>
          <w:rFonts w:ascii="Times New Roman"/>
          <w:b w:val="false"/>
          <w:i w:val="false"/>
          <w:color w:val="000000"/>
          <w:sz w:val="28"/>
        </w:rPr>
        <w:t>
       (баланың аты-жөнi)</w:t>
      </w:r>
      <w:r>
        <w:br/>
      </w:r>
      <w:r>
        <w:rPr>
          <w:rFonts w:ascii="Times New Roman"/>
          <w:b w:val="false"/>
          <w:i w:val="false"/>
          <w:color w:val="000000"/>
          <w:sz w:val="28"/>
        </w:rPr>
        <w:t>
      мектепке дейiнгi балалар ұйымына жiберу үшiн мектепке дейiнгi жастағы</w:t>
      </w:r>
      <w:r>
        <w:br/>
      </w:r>
      <w:r>
        <w:rPr>
          <w:rFonts w:ascii="Times New Roman"/>
          <w:b w:val="false"/>
          <w:i w:val="false"/>
          <w:color w:val="000000"/>
          <w:sz w:val="28"/>
        </w:rPr>
        <w:t>
      балаларды тiркеу журналына 20__ жылғы "____" __________ № _____</w:t>
      </w:r>
      <w:r>
        <w:br/>
      </w:r>
      <w:r>
        <w:rPr>
          <w:rFonts w:ascii="Times New Roman"/>
          <w:b w:val="false"/>
          <w:i w:val="false"/>
          <w:color w:val="000000"/>
          <w:sz w:val="28"/>
        </w:rPr>
        <w:t>
      нөмiрiмен кезекке қойылды.</w:t>
      </w:r>
      <w:r>
        <w:br/>
      </w:r>
      <w:r>
        <w:rPr>
          <w:rFonts w:ascii="Times New Roman"/>
          <w:b w:val="false"/>
          <w:i w:val="false"/>
          <w:color w:val="000000"/>
          <w:sz w:val="28"/>
        </w:rPr>
        <w:t>
       Мектепке дейiнгi ұйымнан орын алу үшiн кезекте тұрған тұтынушы</w:t>
      </w:r>
      <w:r>
        <w:br/>
      </w:r>
      <w:r>
        <w:rPr>
          <w:rFonts w:ascii="Times New Roman"/>
          <w:b w:val="false"/>
          <w:i w:val="false"/>
          <w:color w:val="000000"/>
          <w:sz w:val="28"/>
        </w:rPr>
        <w:t>
      жұмыс кестесiне (бөлім, әкімдік) сәйкес, сонымен қатар электрондық</w:t>
      </w:r>
      <w:r>
        <w:br/>
      </w:r>
      <w:r>
        <w:rPr>
          <w:rFonts w:ascii="Times New Roman"/>
          <w:b w:val="false"/>
          <w:i w:val="false"/>
          <w:color w:val="000000"/>
          <w:sz w:val="28"/>
        </w:rPr>
        <w:t>
      портал арқылы өз кезегiнiң жылжуын бақылауды жүзеге асыруға</w:t>
      </w:r>
      <w:r>
        <w:br/>
      </w:r>
      <w:r>
        <w:rPr>
          <w:rFonts w:ascii="Times New Roman"/>
          <w:b w:val="false"/>
          <w:i w:val="false"/>
          <w:color w:val="000000"/>
          <w:sz w:val="28"/>
        </w:rPr>
        <w:t>
      мүмкiндiгi бар.</w:t>
      </w:r>
      <w:r>
        <w:br/>
      </w:r>
      <w:r>
        <w:rPr>
          <w:rFonts w:ascii="Times New Roman"/>
          <w:b w:val="false"/>
          <w:i w:val="false"/>
          <w:color w:val="000000"/>
          <w:sz w:val="28"/>
        </w:rPr>
        <w:t>
</w:t>
      </w:r>
      <w:r>
        <w:rPr>
          <w:rFonts w:ascii="Times New Roman"/>
          <w:b w:val="false"/>
          <w:i/>
          <w:color w:val="000000"/>
          <w:sz w:val="28"/>
        </w:rPr>
        <w:t>      Ұлан ауданының білім, дене _________________________________________</w:t>
      </w:r>
      <w:r>
        <w:br/>
      </w:r>
      <w:r>
        <w:rPr>
          <w:rFonts w:ascii="Times New Roman"/>
          <w:b w:val="false"/>
          <w:i w:val="false"/>
          <w:color w:val="000000"/>
          <w:sz w:val="28"/>
        </w:rPr>
        <w:t>
</w:t>
      </w:r>
      <w:r>
        <w:rPr>
          <w:rFonts w:ascii="Times New Roman"/>
          <w:b w:val="false"/>
          <w:i/>
          <w:color w:val="000000"/>
          <w:sz w:val="28"/>
        </w:rPr>
        <w:t xml:space="preserve">      шынықтыру және спорт бөлімі бастығы </w:t>
      </w:r>
      <w:r>
        <w:rPr>
          <w:rFonts w:ascii="Times New Roman"/>
          <w:b w:val="false"/>
          <w:i w:val="false"/>
          <w:color w:val="000000"/>
          <w:vertAlign w:val="superscript"/>
        </w:rPr>
        <w:t>(АЖТ, қолтаңба, мөр)</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қызметті көрсетуден бас тарту үлгісі</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Құрметті ___________________________________________,</w:t>
      </w:r>
      <w:r>
        <w:br/>
      </w:r>
      <w:r>
        <w:rPr>
          <w:rFonts w:ascii="Times New Roman"/>
          <w:b w:val="false"/>
          <w:i w:val="false"/>
          <w:color w:val="000000"/>
          <w:sz w:val="28"/>
        </w:rPr>
        <w:t>
</w:t>
      </w:r>
      <w:r>
        <w:rPr>
          <w:rFonts w:ascii="Times New Roman"/>
          <w:b w:val="false"/>
          <w:i/>
          <w:color w:val="000000"/>
          <w:sz w:val="28"/>
        </w:rPr>
        <w:t>      (өтініш берушінің АЖТ)</w:t>
      </w:r>
      <w:r>
        <w:br/>
      </w:r>
      <w:r>
        <w:rPr>
          <w:rFonts w:ascii="Times New Roman"/>
          <w:b w:val="false"/>
          <w:i w:val="false"/>
          <w:color w:val="000000"/>
          <w:sz w:val="28"/>
        </w:rPr>
        <w:t>
       Сізге Сіздің балаңызға _____________________________</w:t>
      </w:r>
      <w:r>
        <w:br/>
      </w:r>
      <w:r>
        <w:rPr>
          <w:rFonts w:ascii="Times New Roman"/>
          <w:b w:val="false"/>
          <w:i w:val="false"/>
          <w:color w:val="000000"/>
          <w:sz w:val="28"/>
        </w:rPr>
        <w:t>
</w:t>
      </w:r>
      <w:r>
        <w:rPr>
          <w:rFonts w:ascii="Times New Roman"/>
          <w:b w:val="false"/>
          <w:i/>
          <w:color w:val="000000"/>
          <w:sz w:val="28"/>
        </w:rPr>
        <w:t>       (баланың АЖТ)</w:t>
      </w:r>
      <w:r>
        <w:br/>
      </w:r>
      <w:r>
        <w:rPr>
          <w:rFonts w:ascii="Times New Roman"/>
          <w:b w:val="false"/>
          <w:i w:val="false"/>
          <w:color w:val="000000"/>
          <w:sz w:val="28"/>
        </w:rPr>
        <w:t>
      мектепке дейінгі балалар ұйымына жолдама беруден бас тартылғандығын</w:t>
      </w:r>
      <w:r>
        <w:br/>
      </w:r>
      <w:r>
        <w:rPr>
          <w:rFonts w:ascii="Times New Roman"/>
          <w:b w:val="false"/>
          <w:i w:val="false"/>
          <w:color w:val="000000"/>
          <w:sz w:val="28"/>
        </w:rPr>
        <w:t>
      хабарлаймыз.</w:t>
      </w:r>
      <w:r>
        <w:br/>
      </w:r>
      <w:r>
        <w:rPr>
          <w:rFonts w:ascii="Times New Roman"/>
          <w:b w:val="false"/>
          <w:i w:val="false"/>
          <w:color w:val="000000"/>
          <w:sz w:val="28"/>
        </w:rPr>
        <w:t>
      Бас тарту себебі: ________________________________________</w:t>
      </w:r>
      <w:r>
        <w:br/>
      </w:r>
      <w:r>
        <w:rPr>
          <w:rFonts w:ascii="Times New Roman"/>
          <w:b w:val="false"/>
          <w:i w:val="false"/>
          <w:color w:val="000000"/>
          <w:sz w:val="28"/>
        </w:rPr>
        <w:t>
</w:t>
      </w:r>
      <w:r>
        <w:rPr>
          <w:rFonts w:ascii="Times New Roman"/>
          <w:b w:val="false"/>
          <w:i/>
          <w:color w:val="000000"/>
          <w:sz w:val="28"/>
        </w:rPr>
        <w:t>       (Бас тарту себебі)</w:t>
      </w:r>
      <w:r>
        <w:br/>
      </w:r>
      <w:r>
        <w:rPr>
          <w:rFonts w:ascii="Times New Roman"/>
          <w:b w:val="false"/>
          <w:i w:val="false"/>
          <w:color w:val="000000"/>
          <w:sz w:val="28"/>
        </w:rPr>
        <w:t>
</w:t>
      </w:r>
      <w:r>
        <w:rPr>
          <w:rFonts w:ascii="Times New Roman"/>
          <w:b w:val="false"/>
          <w:i/>
          <w:color w:val="000000"/>
          <w:sz w:val="28"/>
        </w:rPr>
        <w:t>      Ұлан ауданының білім, дене ________________________________</w:t>
      </w:r>
      <w:r>
        <w:br/>
      </w:r>
      <w:r>
        <w:rPr>
          <w:rFonts w:ascii="Times New Roman"/>
          <w:b w:val="false"/>
          <w:i w:val="false"/>
          <w:color w:val="000000"/>
          <w:sz w:val="28"/>
        </w:rPr>
        <w:t>
</w:t>
      </w:r>
      <w:r>
        <w:rPr>
          <w:rFonts w:ascii="Times New Roman"/>
          <w:b w:val="false"/>
          <w:i/>
          <w:color w:val="000000"/>
          <w:sz w:val="28"/>
        </w:rPr>
        <w:t xml:space="preserve">      шынықтыру және спорт бөлімі бастығы </w:t>
      </w:r>
      <w:r>
        <w:rPr>
          <w:rFonts w:ascii="Times New Roman"/>
          <w:b w:val="false"/>
          <w:i w:val="false"/>
          <w:color w:val="000000"/>
          <w:vertAlign w:val="superscript"/>
        </w:rPr>
        <w:t>(АЖТ, қолтаңба, мөр)</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bookmarkStart w:name="z170" w:id="80"/>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{указать подразделение} (Указать регион).</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акимат" и подписанные электронно-цифровой подписью {указать подразделение} (Указать регион).</w:t>
      </w:r>
      <w:r>
        <w:br/>
      </w: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 қосымша</w:t>
      </w:r>
      <w:r>
        <w:br/>
      </w:r>
      <w:r>
        <w:rPr>
          <w:rFonts w:ascii="Times New Roman"/>
          <w:b w:val="false"/>
          <w:i w:val="false"/>
          <w:color w:val="000000"/>
          <w:sz w:val="28"/>
        </w:rPr>
        <w:t>
 </w:t>
      </w:r>
    </w:p>
    <w:bookmarkEnd w:id="80"/>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      "Мектепке дейінгі балалар ұйымдарына жіберу үшін мектепке дейінгі</w:t>
      </w:r>
      <w:r>
        <w:br/>
      </w:r>
      <w:r>
        <w:rPr>
          <w:rFonts w:ascii="Times New Roman"/>
          <w:b w:val="false"/>
          <w:i w:val="false"/>
          <w:color w:val="000000"/>
          <w:sz w:val="28"/>
        </w:rPr>
        <w:t>
</w:t>
      </w:r>
      <w:r>
        <w:rPr>
          <w:rFonts w:ascii="Times New Roman"/>
          <w:b w:val="false"/>
          <w:i w:val="false"/>
          <w:color w:val="000000"/>
          <w:sz w:val="28"/>
          <w:u w:val="single"/>
        </w:rPr>
        <w:t>      (7 жасқа дейін) жастағы балаларды кезекке қою"</w:t>
      </w:r>
      <w:r>
        <w:br/>
      </w:r>
      <w:r>
        <w:rPr>
          <w:rFonts w:ascii="Times New Roman"/>
          <w:b w:val="false"/>
          <w:i w:val="false"/>
          <w:color w:val="000000"/>
          <w:sz w:val="28"/>
        </w:rPr>
        <w:t>
      (қызметтердің атауы)</w:t>
      </w:r>
      <w:r>
        <w:br/>
      </w: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71" w:id="81"/>
          <w:p>
            <w:pPr>
              <w:spacing w:after="20"/>
              <w:ind w:left="20"/>
              <w:jc w:val="both"/>
            </w:pPr>
            <w:r>
              <w:rPr>
                <w:rFonts w:ascii="Times New Roman"/>
                <w:b w:val="false"/>
                <w:i w:val="false"/>
                <w:color w:val="000000"/>
                <w:sz w:val="20"/>
              </w:rPr>
              <w:t>
Ұлан ауданы әкімдігінің</w:t>
            </w:r>
            <w:r>
              <w:br/>
            </w:r>
            <w:r>
              <w:rPr>
                <w:rFonts w:ascii="Times New Roman"/>
                <w:b w:val="false"/>
                <w:i w:val="false"/>
                <w:color w:val="000000"/>
                <w:sz w:val="20"/>
              </w:rPr>
              <w:t>
2012 жылғы 24 желтоқсандағы № 518</w:t>
            </w:r>
            <w:r>
              <w:br/>
            </w:r>
            <w:r>
              <w:rPr>
                <w:rFonts w:ascii="Times New Roman"/>
                <w:b w:val="false"/>
                <w:i w:val="false"/>
                <w:color w:val="000000"/>
                <w:sz w:val="20"/>
              </w:rPr>
              <w:t>
қаулысымен бекітілді</w:t>
            </w:r>
          </w:p>
          <w:bookmarkEnd w:id="81"/>
        </w:tc>
      </w:tr>
    </w:tbl>
    <w:bookmarkStart w:name="z172" w:id="82"/>
    <w:p>
      <w:pPr>
        <w:spacing w:after="0"/>
        <w:ind w:left="0"/>
        <w:jc w:val="left"/>
      </w:pPr>
      <w:r>
        <w:rPr>
          <w:rFonts w:ascii="Times New Roman"/>
          <w:b/>
          <w:i w:val="false"/>
          <w:color w:val="000000"/>
        </w:rPr>
        <w:t xml:space="preserve"> "Мемлекеттiк тұрғын үй қорынан тұрғын үйге немесе жеке тұрғын</w:t>
      </w:r>
      <w:r>
        <w:br/>
      </w:r>
      <w:r>
        <w:rPr>
          <w:rFonts w:ascii="Times New Roman"/>
          <w:b/>
          <w:i w:val="false"/>
          <w:color w:val="000000"/>
        </w:rPr>
        <w:t>
үй қорынан жергiлiктi атқарушы орган жалдаған тұрғын үйге</w:t>
      </w:r>
      <w:r>
        <w:br/>
      </w:r>
      <w:r>
        <w:rPr>
          <w:rFonts w:ascii="Times New Roman"/>
          <w:b/>
          <w:i w:val="false"/>
          <w:color w:val="000000"/>
        </w:rPr>
        <w:t>
мұқтаж азаматтарды есепке қою және олардың кезегi"</w:t>
      </w:r>
      <w:r>
        <w:br/>
      </w:r>
      <w:r>
        <w:rPr>
          <w:rFonts w:ascii="Times New Roman"/>
          <w:b/>
          <w:i w:val="false"/>
          <w:color w:val="000000"/>
        </w:rPr>
        <w:t>
электрондық мемлекеттік қызметінің регламенті</w:t>
      </w:r>
      <w:r>
        <w:br/>
      </w:r>
      <w:r>
        <w:rPr>
          <w:rFonts w:ascii="Times New Roman"/>
          <w:b/>
          <w:i w:val="false"/>
          <w:color w:val="000000"/>
        </w:rPr>
        <w:t>
1. Жалпы ереже</w:t>
      </w:r>
    </w:p>
    <w:bookmarkEnd w:id="82"/>
    <w:bookmarkStart w:name="z173" w:id="83"/>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(бұдан әрі – қызмет) электрондық мемлекеттік қызмет "Ұлан ауданының тұрғын-үй коммуналдық шаруашылық, жолаушылар көлігі және автомобиль жолдары бөлімі" мемлекеттік мекемесімен (бұдан әрі – қызмет беруші) баламалы негізде халыққа қызмет көрсету орталықтары арқылы (бұдан әрі – Орталық),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Қызмет "Мемлекеттiк тұрғын үй қорынан тұрғын үй немесе жеке тұрғын үй қорынан жергілікті атқарушы орган жалдаған тұрғын үйге мұқтаж азаматтарды есепке қою" стандартын бекіту туралы" Қазақстан Республикасы Үкіметінің 2010 жылғы 8 ақпандағы № 76 қаулысымен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шлюзі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r>
        <w:br/>
      </w:r>
      <w:r>
        <w:rPr>
          <w:rFonts w:ascii="Times New Roman"/>
          <w:b w:val="false"/>
          <w:i w:val="false"/>
          <w:color w:val="000000"/>
          <w:sz w:val="28"/>
        </w:rPr>
        <w:t>
 </w:t>
      </w:r>
    </w:p>
    <w:bookmarkEnd w:id="83"/>
    <w:bookmarkStart w:name="z178" w:id="84"/>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84"/>
    <w:bookmarkStart w:name="z179" w:id="8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Қызмет берушінің адымдық әрекеттері мен шешімдері (қызметті көрсету кезінде функционалдық өзара әрекеттестіктің № 1 диаграммасы) көрсетілген:</w:t>
      </w:r>
      <w:r>
        <w:br/>
      </w:r>
      <w:r>
        <w:rPr>
          <w:rFonts w:ascii="Times New Roman"/>
          <w:b w:val="false"/>
          <w:i w:val="false"/>
          <w:color w:val="000000"/>
          <w:sz w:val="28"/>
        </w:rPr>
        <w:t>
      1) 1 үрдіс – қызметті көрсету үшін Қызмет берушінің қызметкерімен ЭҮАШ АЖО ЖСН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Қызмет берушінің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берушінің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Стандарттарда көрсетілгендей қоса берілген құжаттардың сәйкестігін Қызмет берушімен тексеру (өңдеу);</w:t>
      </w:r>
      <w:r>
        <w:br/>
      </w:r>
      <w:r>
        <w:rPr>
          <w:rFonts w:ascii="Times New Roman"/>
          <w:b w:val="false"/>
          <w:i w:val="false"/>
          <w:color w:val="000000"/>
          <w:sz w:val="28"/>
        </w:rPr>
        <w:t>
      9)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қызметтің нәтижесін (электрондық құжат түрінде хабарлама) алу. Электрондық құжат Қызмет берушінің уәкілетті өкілінің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қызмет берушінің адымдық әрекеттері мен шешімдері (№ 2 диаграмма қызметті көрсету кезінде функционалдық өзара әрекеттестік) көрсетілген:</w:t>
      </w:r>
      <w:r>
        <w:br/>
      </w:r>
      <w:r>
        <w:rPr>
          <w:rFonts w:ascii="Times New Roman"/>
          <w:b w:val="false"/>
          <w:i w:val="false"/>
          <w:color w:val="000000"/>
          <w:sz w:val="28"/>
        </w:rPr>
        <w:t>
      1) 1 үрдіс – қызмет көрсету үшін ХҚКО АЖ АЖО Орталық операторымен логин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Орталық операторымен таңдау, экранға сұраным нысанын шығару және Орталық операторымен тұтынушының мәліметтерін енгізу, сонымен қатар тұтынушы өкілінің сенімхаты бойынша мәліметін енгізу (нотариалды расталған сенімхаты болған жағдайда, басқа жағдайда сенімхатты сендіру-сенімхат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қызметтің нәтижесін (электрондық құжат түрінде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мен шешімдері (№ 3 диаграмма электрондық қызметті көрсету кезінде функционалдық өзара әрекеттестіктің) келтірілген:</w:t>
      </w:r>
      <w:r>
        <w:br/>
      </w:r>
      <w:r>
        <w:rPr>
          <w:rFonts w:ascii="Times New Roman"/>
          <w:b w:val="false"/>
          <w:i w:val="false"/>
          <w:color w:val="000000"/>
          <w:sz w:val="28"/>
        </w:rPr>
        <w:t>
      1) тұтынушы ЭҮП-да ЖСН және парольдің көмегімен тіркеледі (ЭҮП тіркелінбеген тұтынушылар үшін жүргізіледі);</w:t>
      </w:r>
      <w:r>
        <w:br/>
      </w:r>
      <w:r>
        <w:rPr>
          <w:rFonts w:ascii="Times New Roman"/>
          <w:b w:val="false"/>
          <w:i w:val="false"/>
          <w:color w:val="000000"/>
          <w:sz w:val="28"/>
        </w:rPr>
        <w:t>
      2) 1 үрдіс – қызметті алу үшін ЭҮП тұтынушымен ЖСН және парольді енгізу (авторландыру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тұтынушының мәліметтерінде бар қателіктердің болуына байланысты авторландыруды қабыл алмау туралы хабарламаны ЭҮП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ЭСҚ-да ЭСҚ-ны тіркеу куәлігінің әрекет ету мерзімін және қайта шақыртылған (күші жойылған) куәліктер тізімінде болмауын тексеру, сонымен қатар сәйкестендіру мәліметтерінің сәйкестігін тексеру (сұранымда көрсетілген ЖСН мен ЭСҚ-да тіркеу куәлігінде көрсетілген ЖСН арасын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стандартта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ЭҮАШ АЖО қалыптастырылған, қызмет нәтижесін тұтынымен алу (электрондық құжат түріндегі хабарлама). Электрондық құжат қызмет көрсетушінің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9. ЭҮП арқылы қызметті алу кезінде тұтынушыға ұсынылатын, қызметтерді алуға өтініш және сұранымды толтырудың экрандық нысандары www.e.gov.kz "электрондық үкіметтің" порталында көрсетілген.</w:t>
      </w:r>
      <w:r>
        <w:br/>
      </w:r>
      <w:r>
        <w:rPr>
          <w:rFonts w:ascii="Times New Roman"/>
          <w:b w:val="false"/>
          <w:i w:val="false"/>
          <w:color w:val="000000"/>
          <w:sz w:val="28"/>
        </w:rPr>
        <w:t>
</w:t>
      </w:r>
      <w:r>
        <w:rPr>
          <w:rFonts w:ascii="Times New Roman"/>
          <w:b w:val="false"/>
          <w:i w:val="false"/>
          <w:color w:val="000000"/>
          <w:sz w:val="28"/>
        </w:rPr>
        <w:t>
      10. Тұтынушының қызмет бойынша сұрау салуының орындалу мәртебесін тексеру әдісі: ЭҮП "қызметтерді алу тарихы" бөлімінде, сонымен қатар Қызмет берушіге немесе Орталыққа жүгінген жағдайда беріледі.</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r>
        <w:br/>
      </w:r>
      <w:r>
        <w:rPr>
          <w:rFonts w:ascii="Times New Roman"/>
          <w:b w:val="false"/>
          <w:i w:val="false"/>
          <w:color w:val="000000"/>
          <w:sz w:val="28"/>
        </w:rPr>
        <w:t>
 </w:t>
      </w:r>
    </w:p>
    <w:bookmarkEnd w:id="85"/>
    <w:bookmarkStart w:name="z185" w:id="86"/>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86"/>
    <w:bookmarkStart w:name="z186" w:id="87"/>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ҚФБ әрекеттерінің кезең-кезеңінің мәтіндік тақтайшалық (функциялар, рәсімдер, операциялар) сипаты әрбір әрекеттің орындау мерзімі көрсетіле отырып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ҚФБ іс-әрекеттердің (қызметті көрсету үрдісінде) логикалық реттілігі арасындағы өзара байланысты сипаттайтын диаграммалар олардың сипатына сәйкес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қызметті көрсету нәтижесіне сәйкес ұсынуға тиіс бланктердің үлгісі, нысандары, соның ішінде нысанды-логикалық бақылау ережелерін көрсете отырып, хат, хабарландыру нысандары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қызметті көрсету нәтижелері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қызмет көрсету үрдісіне қойылатын талаптар:</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барысында заңдылықты сақтау;</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бүтіндігі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Қызметті көрсетудің техникалық шарттары: (Интернетке шығу, алушының ЖСН болуы, ЭҮП авторизациялау, пайдаланушының ЭСҚ болуы).</w:t>
      </w:r>
      <w:r>
        <w:br/>
      </w:r>
      <w:r>
        <w:rPr>
          <w:rFonts w:ascii="Times New Roman"/>
          <w:b w:val="false"/>
          <w:i w:val="false"/>
          <w:color w:val="000000"/>
          <w:sz w:val="28"/>
        </w:rPr>
        <w:t>
 </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3" w:id="88"/>
          <w:p>
            <w:pPr>
              <w:spacing w:after="20"/>
              <w:ind w:left="20"/>
              <w:jc w:val="both"/>
            </w:pPr>
            <w:r>
              <w:rPr>
                <w:rFonts w:ascii="Times New Roman"/>
                <w:b w:val="false"/>
                <w:i w:val="false"/>
                <w:color w:val="000000"/>
                <w:sz w:val="20"/>
              </w:rPr>
              <w:t>
"Мемлекеттiк тұрғын үй қорынан тұрғын үйге</w:t>
            </w:r>
            <w:r>
              <w:br/>
            </w:r>
            <w:r>
              <w:rPr>
                <w:rFonts w:ascii="Times New Roman"/>
                <w:b w:val="false"/>
                <w:i w:val="false"/>
                <w:color w:val="000000"/>
                <w:sz w:val="20"/>
              </w:rPr>
              <w:t>
немесе жеке тұрғын үй қорынан жергiлiктi</w:t>
            </w:r>
            <w:r>
              <w:br/>
            </w:r>
            <w:r>
              <w:rPr>
                <w:rFonts w:ascii="Times New Roman"/>
                <w:b w:val="false"/>
                <w:i w:val="false"/>
                <w:color w:val="000000"/>
                <w:sz w:val="20"/>
              </w:rPr>
              <w:t>
атқарушы орган жалдаған тұрғын үйге мұқтаж азаматтарды</w:t>
            </w:r>
            <w:r>
              <w:br/>
            </w:r>
            <w:r>
              <w:rPr>
                <w:rFonts w:ascii="Times New Roman"/>
                <w:b w:val="false"/>
                <w:i w:val="false"/>
                <w:color w:val="000000"/>
                <w:sz w:val="20"/>
              </w:rPr>
              <w:t>
есепке қою және олардың кезегi"</w:t>
            </w:r>
            <w:r>
              <w:br/>
            </w:r>
            <w:r>
              <w:rPr>
                <w:rFonts w:ascii="Times New Roman"/>
                <w:b w:val="false"/>
                <w:i w:val="false"/>
                <w:color w:val="000000"/>
                <w:sz w:val="20"/>
              </w:rPr>
              <w:t>
электрондық мемлекеттік қызметтің регламентіне</w:t>
            </w:r>
            <w:r>
              <w:br/>
            </w:r>
            <w:r>
              <w:rPr>
                <w:rFonts w:ascii="Times New Roman"/>
                <w:b w:val="false"/>
                <w:i w:val="false"/>
                <w:color w:val="000000"/>
                <w:sz w:val="20"/>
              </w:rPr>
              <w:t>
1 қосымша</w:t>
            </w:r>
          </w:p>
          <w:bookmarkEnd w:id="88"/>
        </w:tc>
      </w:tr>
    </w:tbl>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1"/>
        <w:gridCol w:w="2477"/>
        <w:gridCol w:w="2474"/>
        <w:gridCol w:w="1120"/>
        <w:gridCol w:w="3256"/>
        <w:gridCol w:w="2362"/>
      </w:tblGrid>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r>
              <w:br/>
            </w:r>
            <w:r>
              <w:rPr>
                <w:rFonts w:ascii="Times New Roman"/>
                <w:b w:val="false"/>
                <w:i w:val="false"/>
                <w:color w:val="000000"/>
                <w:sz w:val="20"/>
              </w:rPr>
              <w:t>
 </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қызметкерімен қызметті таңдау</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r>
              <w:br/>
            </w:r>
            <w:r>
              <w:rPr>
                <w:rFonts w:ascii="Times New Roman"/>
                <w:b w:val="false"/>
                <w:i w:val="false"/>
                <w:color w:val="000000"/>
                <w:sz w:val="20"/>
              </w:rPr>
              <w:t>
 </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r>
              <w:br/>
            </w:r>
            <w:r>
              <w:rPr>
                <w:rFonts w:ascii="Times New Roman"/>
                <w:b w:val="false"/>
                <w:i w:val="false"/>
                <w:color w:val="000000"/>
                <w:sz w:val="20"/>
              </w:rPr>
              <w:t>
 </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басшылық ету шешімі)</w:t>
            </w:r>
            <w:r>
              <w:br/>
            </w:r>
            <w:r>
              <w:rPr>
                <w:rFonts w:ascii="Times New Roman"/>
                <w:b w:val="false"/>
                <w:i w:val="false"/>
                <w:color w:val="000000"/>
                <w:sz w:val="20"/>
              </w:rPr>
              <w:t>
 </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r>
              <w:br/>
            </w:r>
            <w:r>
              <w:rPr>
                <w:rFonts w:ascii="Times New Roman"/>
                <w:b w:val="false"/>
                <w:i w:val="false"/>
                <w:color w:val="000000"/>
                <w:sz w:val="20"/>
              </w:rPr>
              <w:t>
 </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егер қателіктер бар болса; 5 – қателіктер болмаса;</w:t>
            </w:r>
            <w:r>
              <w:br/>
            </w:r>
            <w:r>
              <w:rPr>
                <w:rFonts w:ascii="Times New Roman"/>
                <w:b w:val="false"/>
                <w:i w:val="false"/>
                <w:color w:val="000000"/>
                <w:sz w:val="20"/>
              </w:rPr>
              <w:t>
 </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2705"/>
        <w:gridCol w:w="2207"/>
        <w:gridCol w:w="3348"/>
        <w:gridCol w:w="1966"/>
        <w:gridCol w:w="1407"/>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r>
              <w:br/>
            </w:r>
            <w:r>
              <w:rPr>
                <w:rFonts w:ascii="Times New Roman"/>
                <w:b w:val="false"/>
                <w:i w:val="false"/>
                <w:color w:val="000000"/>
                <w:sz w:val="20"/>
              </w:rPr>
              <w:t>
 </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r>
              <w:br/>
            </w:r>
            <w:r>
              <w:rPr>
                <w:rFonts w:ascii="Times New Roman"/>
                <w:b w:val="false"/>
                <w:i w:val="false"/>
                <w:color w:val="000000"/>
                <w:sz w:val="20"/>
              </w:rPr>
              <w:t>
 </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w:t>
            </w:r>
            <w:r>
              <w:br/>
            </w:r>
            <w:r>
              <w:rPr>
                <w:rFonts w:ascii="Times New Roman"/>
                <w:b w:val="false"/>
                <w:i w:val="false"/>
                <w:color w:val="000000"/>
                <w:sz w:val="20"/>
              </w:rPr>
              <w:t>
нысаны</w:t>
            </w:r>
            <w:r>
              <w:br/>
            </w:r>
            <w:r>
              <w:rPr>
                <w:rFonts w:ascii="Times New Roman"/>
                <w:b w:val="false"/>
                <w:i w:val="false"/>
                <w:color w:val="000000"/>
                <w:sz w:val="20"/>
              </w:rPr>
              <w:t>
(деректер, құжат, ұйымдық-басшылық ету шешімі)</w:t>
            </w: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r>
              <w:br/>
            </w:r>
            <w:r>
              <w:rPr>
                <w:rFonts w:ascii="Times New Roman"/>
                <w:b w:val="false"/>
                <w:i w:val="false"/>
                <w:color w:val="000000"/>
                <w:sz w:val="20"/>
              </w:rPr>
              <w:t>
 </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r>
              <w:br/>
            </w:r>
            <w:r>
              <w:rPr>
                <w:rFonts w:ascii="Times New Roman"/>
                <w:b w:val="false"/>
                <w:i w:val="false"/>
                <w:color w:val="000000"/>
                <w:sz w:val="20"/>
              </w:rPr>
              <w:t>
 </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қателіктер бар болса; 8 - қателіктер болмаса</w:t>
            </w:r>
            <w:r>
              <w:br/>
            </w:r>
            <w:r>
              <w:rPr>
                <w:rFonts w:ascii="Times New Roman"/>
                <w:b w:val="false"/>
                <w:i w:val="false"/>
                <w:color w:val="000000"/>
                <w:sz w:val="20"/>
              </w:rPr>
              <w:t>
 </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3"/>
        <w:gridCol w:w="2526"/>
        <w:gridCol w:w="2353"/>
        <w:gridCol w:w="1142"/>
        <w:gridCol w:w="3819"/>
        <w:gridCol w:w="1837"/>
      </w:tblGrid>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логині және паролімен авторланады</w:t>
            </w: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r>
              <w:br/>
            </w:r>
            <w:r>
              <w:rPr>
                <w:rFonts w:ascii="Times New Roman"/>
                <w:b w:val="false"/>
                <w:i w:val="false"/>
                <w:color w:val="000000"/>
                <w:sz w:val="20"/>
              </w:rPr>
              <w:t>
 </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r>
              <w:br/>
            </w:r>
            <w:r>
              <w:rPr>
                <w:rFonts w:ascii="Times New Roman"/>
                <w:b w:val="false"/>
                <w:i w:val="false"/>
                <w:color w:val="000000"/>
                <w:sz w:val="20"/>
              </w:rPr>
              <w:t>
 </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2"/>
        <w:gridCol w:w="2322"/>
        <w:gridCol w:w="2163"/>
        <w:gridCol w:w="2004"/>
        <w:gridCol w:w="1866"/>
        <w:gridCol w:w="2164"/>
        <w:gridCol w:w="1209"/>
      </w:tblGrid>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 қателіктер бар болған жағдайда; </w:t>
            </w:r>
            <w:r>
              <w:br/>
            </w:r>
            <w:r>
              <w:rPr>
                <w:rFonts w:ascii="Times New Roman"/>
                <w:b w:val="false"/>
                <w:i w:val="false"/>
                <w:color w:val="000000"/>
                <w:sz w:val="20"/>
              </w:rPr>
              <w:t>
9 – қателіктер болған жағдайда</w:t>
            </w:r>
            <w:r>
              <w:br/>
            </w: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5"/>
        <w:gridCol w:w="2331"/>
        <w:gridCol w:w="3651"/>
        <w:gridCol w:w="1694"/>
        <w:gridCol w:w="2034"/>
        <w:gridCol w:w="2015"/>
      </w:tblGrid>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r>
              <w:br/>
            </w:r>
            <w:r>
              <w:rPr>
                <w:rFonts w:ascii="Times New Roman"/>
                <w:b w:val="false"/>
                <w:i w:val="false"/>
                <w:color w:val="000000"/>
                <w:sz w:val="20"/>
              </w:rPr>
              <w:t>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w:t>
            </w:r>
            <w:r>
              <w:br/>
            </w:r>
            <w:r>
              <w:rPr>
                <w:rFonts w:ascii="Times New Roman"/>
                <w:b w:val="false"/>
                <w:i w:val="false"/>
                <w:color w:val="000000"/>
                <w:sz w:val="20"/>
              </w:rPr>
              <w:t>
еттерінің болмауына байланысты мәліметтерді алу мүмкіндігінің болмауы туралы хабарлама қалыптастырылады</w:t>
            </w:r>
            <w:r>
              <w:br/>
            </w:r>
            <w:r>
              <w:rPr>
                <w:rFonts w:ascii="Times New Roman"/>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w:t>
            </w:r>
            <w:r>
              <w:br/>
            </w:r>
            <w:r>
              <w:rPr>
                <w:rFonts w:ascii="Times New Roman"/>
                <w:b w:val="false"/>
                <w:i w:val="false"/>
                <w:color w:val="000000"/>
                <w:sz w:val="20"/>
              </w:rPr>
              <w:t>
мен қызметті таңдайды және сұраным мәліметтерін қалыптастырады</w:t>
            </w:r>
            <w:r>
              <w:br/>
            </w:r>
            <w:r>
              <w:rPr>
                <w:rFonts w:ascii="Times New Roman"/>
                <w:b w:val="false"/>
                <w:i w:val="false"/>
                <w:color w:val="000000"/>
                <w:sz w:val="20"/>
              </w:rPr>
              <w:t>
 </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 тастырылады</w:t>
            </w: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r>
              <w:br/>
            </w:r>
            <w:r>
              <w:rPr>
                <w:rFonts w:ascii="Times New Roman"/>
                <w:b w:val="false"/>
                <w:i w:val="false"/>
                <w:color w:val="000000"/>
                <w:sz w:val="20"/>
              </w:rPr>
              <w:t>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r>
              <w:br/>
            </w:r>
            <w:r>
              <w:rPr>
                <w:rFonts w:ascii="Times New Roman"/>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r>
              <w:br/>
            </w:r>
            <w:r>
              <w:rPr>
                <w:rFonts w:ascii="Times New Roman"/>
                <w:b w:val="false"/>
                <w:i w:val="false"/>
                <w:color w:val="000000"/>
                <w:sz w:val="20"/>
              </w:rPr>
              <w:t>
 </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3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r>
              <w:br/>
            </w:r>
            <w:r>
              <w:rPr>
                <w:rFonts w:ascii="Times New Roman"/>
                <w:b w:val="false"/>
                <w:i w:val="false"/>
                <w:color w:val="000000"/>
                <w:sz w:val="20"/>
              </w:rPr>
              <w:t>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br/>
            </w:r>
            <w:r>
              <w:rPr>
                <w:rFonts w:ascii="Times New Roman"/>
                <w:b w:val="false"/>
                <w:i w:val="false"/>
                <w:color w:val="000000"/>
                <w:sz w:val="20"/>
              </w:rPr>
              <w:t>
ның мәліметтерінде</w:t>
            </w:r>
            <w:r>
              <w:br/>
            </w:r>
            <w:r>
              <w:rPr>
                <w:rFonts w:ascii="Times New Roman"/>
                <w:b w:val="false"/>
                <w:i w:val="false"/>
                <w:color w:val="000000"/>
                <w:sz w:val="20"/>
              </w:rPr>
              <w:t>
қателіктер болса; 5 – қателіктер болмаған жағдайда</w:t>
            </w:r>
            <w:r>
              <w:br/>
            </w:r>
            <w:r>
              <w:rPr>
                <w:rFonts w:ascii="Times New Roman"/>
                <w:b w:val="false"/>
                <w:i w:val="false"/>
                <w:color w:val="000000"/>
                <w:sz w:val="20"/>
              </w:rPr>
              <w:t>
 </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7"/>
        <w:gridCol w:w="2503"/>
        <w:gridCol w:w="2618"/>
        <w:gridCol w:w="3441"/>
        <w:gridCol w:w="1819"/>
        <w:gridCol w:w="1302"/>
      </w:tblGrid>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құжат,ұйымдық</w:t>
            </w:r>
            <w:r>
              <w:br/>
            </w:r>
            <w:r>
              <w:rPr>
                <w:rFonts w:ascii="Times New Roman"/>
                <w:b w:val="false"/>
                <w:i w:val="false"/>
                <w:color w:val="000000"/>
                <w:sz w:val="20"/>
              </w:rPr>
              <w:t>
-басшылық ету шешімі)</w:t>
            </w: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4" w:id="89"/>
          <w:p>
            <w:pPr>
              <w:spacing w:after="20"/>
              <w:ind w:left="20"/>
              <w:jc w:val="both"/>
            </w:pPr>
            <w:r>
              <w:rPr>
                <w:rFonts w:ascii="Times New Roman"/>
                <w:b w:val="false"/>
                <w:i w:val="false"/>
                <w:color w:val="000000"/>
                <w:sz w:val="20"/>
              </w:rPr>
              <w:t>
"Мемлекеттiк тұрғын үй қорынан тұрғын үйге</w:t>
            </w:r>
            <w:r>
              <w:br/>
            </w:r>
            <w:r>
              <w:rPr>
                <w:rFonts w:ascii="Times New Roman"/>
                <w:b w:val="false"/>
                <w:i w:val="false"/>
                <w:color w:val="000000"/>
                <w:sz w:val="20"/>
              </w:rPr>
              <w:t>
немесе жеке тұрғын үй қорынан жергiлiктi</w:t>
            </w:r>
            <w:r>
              <w:br/>
            </w:r>
            <w:r>
              <w:rPr>
                <w:rFonts w:ascii="Times New Roman"/>
                <w:b w:val="false"/>
                <w:i w:val="false"/>
                <w:color w:val="000000"/>
                <w:sz w:val="20"/>
              </w:rPr>
              <w:t>
атқарушы орган жалдаған тұрғын үйге мұқтаж азаматтарды</w:t>
            </w:r>
            <w:r>
              <w:br/>
            </w:r>
            <w:r>
              <w:rPr>
                <w:rFonts w:ascii="Times New Roman"/>
                <w:b w:val="false"/>
                <w:i w:val="false"/>
                <w:color w:val="000000"/>
                <w:sz w:val="20"/>
              </w:rPr>
              <w:t>
есепке қою және олардың кезегi"</w:t>
            </w:r>
            <w:r>
              <w:br/>
            </w:r>
            <w:r>
              <w:rPr>
                <w:rFonts w:ascii="Times New Roman"/>
                <w:b w:val="false"/>
                <w:i w:val="false"/>
                <w:color w:val="000000"/>
                <w:sz w:val="20"/>
              </w:rPr>
              <w:t>
электрондық мемлекеттік қызметтің регламентіне</w:t>
            </w:r>
            <w:r>
              <w:br/>
            </w:r>
            <w:r>
              <w:rPr>
                <w:rFonts w:ascii="Times New Roman"/>
                <w:b w:val="false"/>
                <w:i w:val="false"/>
                <w:color w:val="000000"/>
                <w:sz w:val="20"/>
              </w:rPr>
              <w:t>
2 қосымша</w:t>
            </w:r>
          </w:p>
          <w:bookmarkEnd w:id="89"/>
        </w:tc>
      </w:tr>
    </w:tbl>
    <w:bookmarkStart w:name="z195" w:id="90"/>
    <w:p>
      <w:pPr>
        <w:spacing w:after="0"/>
        <w:ind w:left="0"/>
        <w:jc w:val="left"/>
      </w:pPr>
      <w:r>
        <w:rPr>
          <w:rFonts w:ascii="Times New Roman"/>
          <w:b/>
          <w:i w:val="false"/>
          <w:color w:val="000000"/>
        </w:rPr>
        <w:t xml:space="preserve"> 
Қызмет беруші арқылы электрондық мемлекеттік қызметті көрсету</w:t>
      </w:r>
      <w:r>
        <w:br/>
      </w:r>
      <w:r>
        <w:rPr>
          <w:rFonts w:ascii="Times New Roman"/>
          <w:b/>
          <w:i w:val="false"/>
          <w:color w:val="000000"/>
        </w:rPr>
        <w:t>
кезінде функционалдық іс-қимылының № 1 диаграммасы</w:t>
      </w:r>
    </w:p>
    <w:bookmarkEnd w:id="90"/>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3860800"/>
                    </a:xfrm>
                    <a:prstGeom prst="rect">
                      <a:avLst/>
                    </a:prstGeom>
                  </pic:spPr>
                </pic:pic>
              </a:graphicData>
            </a:graphic>
          </wp:inline>
        </w:drawing>
      </w:r>
      <w:r>
        <w:br/>
      </w:r>
      <w:r>
        <w:rPr>
          <w:rFonts w:ascii="Times New Roman"/>
          <w:b w:val="false"/>
          <w:i w:val="false"/>
          <w:color w:val="000000"/>
          <w:sz w:val="28"/>
        </w:rPr>
        <w:t>
 </w:t>
      </w:r>
    </w:p>
    <w:bookmarkStart w:name="z196" w:id="91"/>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bookmarkEnd w:id="91"/>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292600"/>
                    </a:xfrm>
                    <a:prstGeom prst="rect">
                      <a:avLst/>
                    </a:prstGeom>
                  </pic:spPr>
                </pic:pic>
              </a:graphicData>
            </a:graphic>
          </wp:inline>
        </w:drawing>
      </w:r>
      <w:r>
        <w:br/>
      </w:r>
      <w:r>
        <w:rPr>
          <w:rFonts w:ascii="Times New Roman"/>
          <w:b w:val="false"/>
          <w:i w:val="false"/>
          <w:color w:val="000000"/>
          <w:sz w:val="28"/>
        </w:rPr>
        <w:t>
 </w:t>
      </w:r>
    </w:p>
    <w:bookmarkStart w:name="z197" w:id="92"/>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bookmarkEnd w:id="92"/>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267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083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8" w:id="93"/>
          <w:p>
            <w:pPr>
              <w:spacing w:after="20"/>
              <w:ind w:left="20"/>
              <w:jc w:val="both"/>
            </w:pPr>
            <w:r>
              <w:rPr>
                <w:rFonts w:ascii="Times New Roman"/>
                <w:b w:val="false"/>
                <w:i w:val="false"/>
                <w:color w:val="000000"/>
                <w:sz w:val="20"/>
              </w:rPr>
              <w:t>
"Мемлекеттiк тұрғын үй қорынан тұрғын үйге</w:t>
            </w:r>
            <w:r>
              <w:br/>
            </w:r>
            <w:r>
              <w:rPr>
                <w:rFonts w:ascii="Times New Roman"/>
                <w:b w:val="false"/>
                <w:i w:val="false"/>
                <w:color w:val="000000"/>
                <w:sz w:val="20"/>
              </w:rPr>
              <w:t>
немесе жеке тұрғын үй қорынан жергiлiктi</w:t>
            </w:r>
            <w:r>
              <w:br/>
            </w:r>
            <w:r>
              <w:rPr>
                <w:rFonts w:ascii="Times New Roman"/>
                <w:b w:val="false"/>
                <w:i w:val="false"/>
                <w:color w:val="000000"/>
                <w:sz w:val="20"/>
              </w:rPr>
              <w:t>
атқарушы орган жалдаған тұрғын үйге мұқтаж азаматтарды</w:t>
            </w:r>
            <w:r>
              <w:br/>
            </w:r>
            <w:r>
              <w:rPr>
                <w:rFonts w:ascii="Times New Roman"/>
                <w:b w:val="false"/>
                <w:i w:val="false"/>
                <w:color w:val="000000"/>
                <w:sz w:val="20"/>
              </w:rPr>
              <w:t>
есепке қою және олардың кезегi"</w:t>
            </w:r>
            <w:r>
              <w:br/>
            </w:r>
            <w:r>
              <w:rPr>
                <w:rFonts w:ascii="Times New Roman"/>
                <w:b w:val="false"/>
                <w:i w:val="false"/>
                <w:color w:val="000000"/>
                <w:sz w:val="20"/>
              </w:rPr>
              <w:t>
электрондық мемлекеттік қызметтің регламентіне</w:t>
            </w:r>
            <w:r>
              <w:br/>
            </w:r>
            <w:r>
              <w:rPr>
                <w:rFonts w:ascii="Times New Roman"/>
                <w:b w:val="false"/>
                <w:i w:val="false"/>
                <w:color w:val="000000"/>
                <w:sz w:val="20"/>
              </w:rPr>
              <w:t>
3 қосымша</w:t>
            </w:r>
          </w:p>
          <w:bookmarkEnd w:id="93"/>
        </w:tc>
      </w:tr>
    </w:tbl>
    <w:p>
      <w:pPr>
        <w:spacing w:after="0"/>
        <w:ind w:left="0"/>
        <w:jc w:val="left"/>
      </w:pPr>
      <w:r>
        <w:rPr>
          <w:rFonts w:ascii="Times New Roman"/>
          <w:b/>
          <w:i w:val="false"/>
          <w:color w:val="000000"/>
        </w:rPr>
        <w:t xml:space="preserve"> Электрондық мемлекеттік қызметке оң жауап берудің нысаны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Үлгі </w:t>
      </w:r>
      <w:r>
        <w:br/>
      </w:r>
      <w:r>
        <w:rPr>
          <w:rFonts w:ascii="Times New Roman"/>
          <w:b w:val="false"/>
          <w:i w:val="false"/>
          <w:color w:val="000000"/>
          <w:sz w:val="28"/>
        </w:rPr>
        <w:t>
      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Телефон:_____________________________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Тұрғын-үй комиссиясының ______ жылғы шешімімен ________ жылғы</w:t>
      </w:r>
      <w:r>
        <w:br/>
      </w:r>
      <w:r>
        <w:rPr>
          <w:rFonts w:ascii="Times New Roman"/>
          <w:b w:val="false"/>
          <w:i w:val="false"/>
          <w:color w:val="000000"/>
          <w:sz w:val="28"/>
        </w:rPr>
        <w:t>
      № _____ өтінішіңіз келіп түскен күннен бастап, жанұя құрамы ______</w:t>
      </w:r>
      <w:r>
        <w:br/>
      </w:r>
      <w:r>
        <w:rPr>
          <w:rFonts w:ascii="Times New Roman"/>
          <w:b w:val="false"/>
          <w:i w:val="false"/>
          <w:color w:val="000000"/>
          <w:sz w:val="28"/>
        </w:rPr>
        <w:t>
      адаммен, "_______" санаты бойынша Сіз мемлекеттік тұрғын-үй қорынан</w:t>
      </w:r>
      <w:r>
        <w:br/>
      </w:r>
      <w:r>
        <w:rPr>
          <w:rFonts w:ascii="Times New Roman"/>
          <w:b w:val="false"/>
          <w:i w:val="false"/>
          <w:color w:val="000000"/>
          <w:sz w:val="28"/>
        </w:rPr>
        <w:t>
      тұрғын-үй алуға мұқтаж азамат ретінде есепке алынғандығыңыз туралы</w:t>
      </w:r>
      <w:r>
        <w:br/>
      </w:r>
      <w:r>
        <w:rPr>
          <w:rFonts w:ascii="Times New Roman"/>
          <w:b w:val="false"/>
          <w:i w:val="false"/>
          <w:color w:val="000000"/>
          <w:sz w:val="28"/>
        </w:rPr>
        <w:t>
      Сізді ескертеміз.</w:t>
      </w:r>
      <w:r>
        <w:br/>
      </w:r>
      <w:r>
        <w:rPr>
          <w:rFonts w:ascii="Times New Roman"/>
          <w:b w:val="false"/>
          <w:i w:val="false"/>
          <w:color w:val="000000"/>
          <w:sz w:val="28"/>
        </w:rPr>
        <w:t>
       Есепке алу күніне Сіздің кезегіңіз № _____.</w:t>
      </w:r>
      <w:r>
        <w:br/>
      </w:r>
      <w:r>
        <w:rPr>
          <w:rFonts w:ascii="Times New Roman"/>
          <w:b w:val="false"/>
          <w:i w:val="false"/>
          <w:color w:val="000000"/>
          <w:sz w:val="28"/>
        </w:rPr>
        <w:t>
</w:t>
      </w:r>
      <w:r>
        <w:rPr>
          <w:rFonts w:ascii="Times New Roman"/>
          <w:b w:val="false"/>
          <w:i/>
          <w:color w:val="000000"/>
          <w:sz w:val="28"/>
        </w:rPr>
        <w:t>       Бастық _________________________________________</w:t>
      </w:r>
      <w:r>
        <w:br/>
      </w:r>
      <w:r>
        <w:rPr>
          <w:rFonts w:ascii="Times New Roman"/>
          <w:b w:val="false"/>
          <w:i w:val="false"/>
          <w:color w:val="000000"/>
          <w:sz w:val="28"/>
        </w:rPr>
        <w:t>
</w:t>
      </w:r>
      <w:r>
        <w:rPr>
          <w:rFonts w:ascii="Times New Roman"/>
          <w:b w:val="false"/>
          <w:i/>
          <w:color w:val="000000"/>
          <w:sz w:val="28"/>
        </w:rPr>
        <w:t>      (ТАӘ)</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ұсынылатын хабарландыру</w:t>
      </w:r>
    </w:p>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Электрондық мемлекеттік қызметке теріс жауап</w:t>
      </w:r>
      <w:r>
        <w:br/>
      </w:r>
      <w:r>
        <w:rPr>
          <w:rFonts w:ascii="Times New Roman"/>
          <w:b/>
          <w:i w:val="false"/>
          <w:color w:val="000000"/>
        </w:rPr>
        <w:t>
(кері қайтару) беру нысаны</w:t>
      </w:r>
    </w:p>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r>
        <w:br/>
      </w:r>
      <w:r>
        <w:rPr>
          <w:rFonts w:ascii="Times New Roman"/>
          <w:b w:val="false"/>
          <w:i w:val="false"/>
          <w:color w:val="000000"/>
          <w:sz w:val="28"/>
        </w:rPr>
        <w:t>
 </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 ____________________________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Сізге (отбасы құрамы ___ адам) мемлекеттік тұрғын-үй қорынан</w:t>
      </w:r>
      <w:r>
        <w:br/>
      </w:r>
      <w:r>
        <w:rPr>
          <w:rFonts w:ascii="Times New Roman"/>
          <w:b w:val="false"/>
          <w:i w:val="false"/>
          <w:color w:val="000000"/>
          <w:sz w:val="28"/>
        </w:rPr>
        <w:t>
      тұрғын-үй алуға мұқтаж азамат ретінде есепке қоюға рұқсат</w:t>
      </w:r>
      <w:r>
        <w:br/>
      </w:r>
      <w:r>
        <w:rPr>
          <w:rFonts w:ascii="Times New Roman"/>
          <w:b w:val="false"/>
          <w:i w:val="false"/>
          <w:color w:val="000000"/>
          <w:sz w:val="28"/>
        </w:rPr>
        <w:t>
      берілмегендігі туралы Сізді ескертеміз.</w:t>
      </w:r>
      <w:r>
        <w:br/>
      </w:r>
      <w:r>
        <w:rPr>
          <w:rFonts w:ascii="Times New Roman"/>
          <w:b w:val="false"/>
          <w:i w:val="false"/>
          <w:color w:val="000000"/>
          <w:sz w:val="28"/>
        </w:rPr>
        <w:t>
      Рұқсат бермеу себебі:__________________________________</w:t>
      </w:r>
      <w:r>
        <w:br/>
      </w:r>
      <w:r>
        <w:rPr>
          <w:rFonts w:ascii="Times New Roman"/>
          <w:b w:val="false"/>
          <w:i w:val="false"/>
          <w:color w:val="000000"/>
          <w:sz w:val="28"/>
        </w:rPr>
        <w:t>
</w:t>
      </w:r>
      <w:r>
        <w:rPr>
          <w:rFonts w:ascii="Times New Roman"/>
          <w:b w:val="false"/>
          <w:i/>
          <w:color w:val="000000"/>
          <w:sz w:val="28"/>
        </w:rPr>
        <w:t>      (рұқсат бермеу себебі)</w:t>
      </w:r>
      <w:r>
        <w:br/>
      </w:r>
      <w:r>
        <w:rPr>
          <w:rFonts w:ascii="Times New Roman"/>
          <w:b w:val="false"/>
          <w:i w:val="false"/>
          <w:color w:val="000000"/>
          <w:sz w:val="28"/>
        </w:rPr>
        <w:t>
       Аталған шешіммен келіспеген жағдайда, Сіз қолданыстағы</w:t>
      </w:r>
      <w:r>
        <w:br/>
      </w:r>
      <w:r>
        <w:rPr>
          <w:rFonts w:ascii="Times New Roman"/>
          <w:b w:val="false"/>
          <w:i w:val="false"/>
          <w:color w:val="000000"/>
          <w:sz w:val="28"/>
        </w:rPr>
        <w:t>
      заңнамаға сәйкес белгіленген тәртіппен шағым арыз бере аласыз.</w:t>
      </w:r>
      <w:r>
        <w:br/>
      </w:r>
      <w:r>
        <w:rPr>
          <w:rFonts w:ascii="Times New Roman"/>
          <w:b w:val="false"/>
          <w:i w:val="false"/>
          <w:color w:val="000000"/>
          <w:sz w:val="28"/>
        </w:rPr>
        <w:t>
       Бастық ___________________________________________</w:t>
      </w:r>
      <w:r>
        <w:br/>
      </w:r>
      <w:r>
        <w:rPr>
          <w:rFonts w:ascii="Times New Roman"/>
          <w:b w:val="false"/>
          <w:i w:val="false"/>
          <w:color w:val="000000"/>
          <w:sz w:val="28"/>
        </w:rPr>
        <w:t>
</w:t>
      </w:r>
      <w:r>
        <w:rPr>
          <w:rFonts w:ascii="Times New Roman"/>
          <w:b w:val="false"/>
          <w:i/>
          <w:color w:val="000000"/>
          <w:sz w:val="28"/>
        </w:rPr>
        <w:t>      (ТАӘ)</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p>
    <w:bookmarkStart w:name="z199" w:id="94"/>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4 қосымша</w:t>
      </w:r>
      <w:r>
        <w:br/>
      </w:r>
      <w:r>
        <w:rPr>
          <w:rFonts w:ascii="Times New Roman"/>
          <w:b w:val="false"/>
          <w:i w:val="false"/>
          <w:color w:val="000000"/>
          <w:sz w:val="28"/>
        </w:rPr>
        <w:t>
 </w:t>
      </w:r>
    </w:p>
    <w:bookmarkEnd w:id="94"/>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 ____________________________________________________</w:t>
      </w:r>
    </w:p>
    <w:p>
      <w:pPr>
        <w:spacing w:after="0"/>
        <w:ind w:left="0"/>
        <w:jc w:val="both"/>
      </w:pPr>
      <w:r>
        <w:rPr>
          <w:rFonts w:ascii="Times New Roman"/>
          <w:b w:val="false"/>
          <w:i w:val="false"/>
          <w:color w:val="000000"/>
          <w:sz w:val="28"/>
        </w:rPr>
        <w:t>      (қызметтің атауы)</w:t>
      </w:r>
      <w:r>
        <w:br/>
      </w: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header.xml" Type="http://schemas.openxmlformats.org/officeDocument/2006/relationships/header" Id="rId6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