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bfe3" w14:textId="ae9b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2012 жылғы 28 желтоқсандағы N 393 қаулысы. Шығыс Қазақстан облысының Әділет департаментімен 2013 жылғы 30 қаңтарда N 2865 болып тіркелді. Күші жойылды - Тарбағатай ауданы әкімдігінің 2013 жылғы 20 мамырдағы N 198 қаулысымен</w:t>
      </w:r>
    </w:p>
    <w:p>
      <w:pPr>
        <w:spacing w:after="0"/>
        <w:ind w:left="0"/>
        <w:jc w:val="both"/>
      </w:pPr>
      <w:r>
        <w:rPr>
          <w:rFonts w:ascii="Times New Roman"/>
          <w:b w:val="false"/>
          <w:i w:val="false"/>
          <w:color w:val="ff0000"/>
          <w:sz w:val="28"/>
        </w:rPr>
        <w:t>      Ескерту. Күші жойылды - Тарбағатай ауданы әкімдігінің 20.05.2013 N 198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9-1 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2001 жылғы 23 қаңтардағы Қазақстан Республикасы Заңының 31-бабы 1-тармағының </w:t>
      </w:r>
      <w:r>
        <w:rPr>
          <w:rFonts w:ascii="Times New Roman"/>
          <w:b w:val="false"/>
          <w:i w:val="false"/>
          <w:color w:val="000000"/>
          <w:sz w:val="28"/>
        </w:rPr>
        <w:t>17-1) тармақшасына</w:t>
      </w:r>
      <w:r>
        <w:rPr>
          <w:rFonts w:ascii="Times New Roman"/>
          <w:b w:val="false"/>
          <w:i w:val="false"/>
          <w:color w:val="000000"/>
          <w:sz w:val="28"/>
        </w:rPr>
        <w:t>, «Ақпараттандыру туралы» 2007 жылғы 11 қаңтардағы Қазақстан Республикасы Заңының 29-бабы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«Үйде оқитын және тәрбиеленетiн мүгедек балаларды материалдық қамтамасыз ету үшiн құжаттарды ресiмдеу»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«Қорғаншылық және қамқоршылық жөнiнде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91a1b"/>
          <w:sz w:val="28"/>
        </w:rPr>
        <w:t>      2. Осы қаулының орындалуын бақылау аудан әкімі аппаратының  басшысы Қ. Мауадиновқа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тіркелгеннен кейін он күнтізбелік күн ішінде қолданысқа енеді және алғаш ресми жарияланған күннен бастап күшіне енеді.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Аудан әкімі                                  Е. Текешов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 Көлiк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p>
      <w:pPr>
        <w:spacing w:after="0"/>
        <w:ind w:left="0"/>
        <w:jc w:val="both"/>
      </w:pPr>
      <w:r>
        <w:rPr>
          <w:rFonts w:ascii="Times New Roman"/>
          <w:b w:val="false"/>
          <w:i/>
          <w:color w:val="000000"/>
          <w:sz w:val="28"/>
        </w:rPr>
        <w:t>      2012 жылғы 28 желтоқсан</w:t>
      </w:r>
    </w:p>
    <w:bookmarkStart w:name="z5" w:id="1"/>
    <w:p>
      <w:pPr>
        <w:spacing w:after="0"/>
        <w:ind w:left="0"/>
        <w:jc w:val="both"/>
      </w:pPr>
      <w:r>
        <w:rPr>
          <w:rFonts w:ascii="Times New Roman"/>
          <w:b w:val="false"/>
          <w:i w:val="false"/>
          <w:color w:val="000000"/>
          <w:sz w:val="28"/>
        </w:rPr>
        <w:t>Тарбағатай 
ауданы әкімдігінің</w:t>
      </w:r>
      <w:r>
        <w:br/>
      </w:r>
      <w:r>
        <w:rPr>
          <w:rFonts w:ascii="Times New Roman"/>
          <w:b w:val="false"/>
          <w:i w:val="false"/>
          <w:color w:val="000000"/>
          <w:sz w:val="28"/>
        </w:rPr>
        <w:t>
2012 жылғы 28 желтоқсандағы № 393</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қызметтің регламенті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«Жұмыссыз азаматтарға анықтама беру» электрондық мемлекеттік қызмет (бұдан әрі - қызмет) «Тарбағатай ауданының жұмыспен қамту және әлеуметтік бағдарламалар бөлімі» мемлекеттік мекемесімен (бұдан әрі - қызмет беруші), баламалы негізде тұрғылықты мекен - жайлары бойынша халыққа қызмет көрсету орталықтары (бұдан әрі - Орталық), сонымен қатар www.e.gov.kz мекен-жайы бойынша «электрондық үкімет» 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3"/>
    <w:bookmarkStart w:name="z12" w:id="4"/>
    <w:p>
      <w:pPr>
        <w:spacing w:after="0"/>
        <w:ind w:left="0"/>
        <w:jc w:val="left"/>
      </w:pPr>
      <w:r>
        <w:rPr>
          <w:rFonts w:ascii="Times New Roman"/>
          <w:b/>
          <w:i w:val="false"/>
          <w:color w:val="000000"/>
        </w:rPr>
        <w:t xml:space="preserve"> 
2. Электрондық мемлекеттік қызметті көрсету жөнінде</w:t>
      </w:r>
      <w:r>
        <w:br/>
      </w:r>
      <w:r>
        <w:rPr>
          <w:rFonts w:ascii="Times New Roman"/>
          <w:b/>
          <w:i w:val="false"/>
          <w:color w:val="000000"/>
        </w:rPr>
        <w:t>
қызмет беруші әрекетінің тәртібі</w:t>
      </w:r>
    </w:p>
    <w:bookmarkEnd w:id="4"/>
    <w:bookmarkStart w:name="z14"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1 диаграммасы):</w:t>
      </w:r>
      <w:r>
        <w:br/>
      </w:r>
      <w:r>
        <w:rPr>
          <w:rFonts w:ascii="Times New Roman"/>
          <w:b w:val="false"/>
          <w:i w:val="false"/>
          <w:color w:val="000000"/>
          <w:sz w:val="28"/>
        </w:rPr>
        <w:t>
      1) тұтынушы ЖСН және жасырын сөз арқылы ЭҮП тіркеу жасайды (ЭҮП тіркелмеген тұтынушыларға);</w:t>
      </w:r>
      <w:r>
        <w:br/>
      </w:r>
      <w:r>
        <w:rPr>
          <w:rFonts w:ascii="Times New Roman"/>
          <w:b w:val="false"/>
          <w:i w:val="false"/>
          <w:color w:val="000000"/>
          <w:sz w:val="28"/>
        </w:rPr>
        <w:t>
      2) 1 үрдіс – тұтынушымен қызмет алу үшін ЖСН және жасырын сөзді ЭҮП енгізу процесі (авторландыру процесі);</w:t>
      </w:r>
      <w:r>
        <w:br/>
      </w:r>
      <w:r>
        <w:rPr>
          <w:rFonts w:ascii="Times New Roman"/>
          <w:b w:val="false"/>
          <w:i w:val="false"/>
          <w:color w:val="000000"/>
          <w:sz w:val="28"/>
        </w:rPr>
        <w:t>
      3) 1 шарт – ЭҮП тіркелген тұтынушы туралы деректердің дұрыстығын ЖСН және жасырын сөз арқылы тексеру;</w:t>
      </w:r>
      <w:r>
        <w:br/>
      </w:r>
      <w:r>
        <w:rPr>
          <w:rFonts w:ascii="Times New Roman"/>
          <w:b w:val="false"/>
          <w:i w:val="false"/>
          <w:color w:val="000000"/>
          <w:sz w:val="28"/>
        </w:rPr>
        <w:t>
      4) 2 үрдіс – тұтынушының деректерінде бұзушылықтар болуына байланысты авторизациялаудан бас тарту туралы ЭҮП хабарлама қалыптастыру;</w:t>
      </w:r>
      <w:r>
        <w:br/>
      </w:r>
      <w:r>
        <w:rPr>
          <w:rFonts w:ascii="Times New Roman"/>
          <w:b w:val="false"/>
          <w:i w:val="false"/>
          <w:color w:val="000000"/>
          <w:sz w:val="28"/>
        </w:rPr>
        <w:t>
      5) 3 үрдіс – тұтынушымен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сұрау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 қажетті құжаттар көшірмесін бекіту, сонымен бірге тұтынушымен сұрауды растау (қол кою) үшін ЭСҚ тіркеу куәлігін таңдау;</w:t>
      </w:r>
      <w:r>
        <w:br/>
      </w:r>
      <w:r>
        <w:rPr>
          <w:rFonts w:ascii="Times New Roman"/>
          <w:b w:val="false"/>
          <w:i w:val="false"/>
          <w:color w:val="000000"/>
          <w:sz w:val="28"/>
        </w:rPr>
        <w:t>
      6)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7) 4 үрдіс –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9) 6 үрдіс – электрондық құжатты ЭҮӨШ АЖО тіркеу;</w:t>
      </w:r>
      <w:r>
        <w:br/>
      </w:r>
      <w:r>
        <w:rPr>
          <w:rFonts w:ascii="Times New Roman"/>
          <w:b w:val="false"/>
          <w:i w:val="false"/>
          <w:color w:val="000000"/>
          <w:sz w:val="28"/>
        </w:rPr>
        <w:t>
      10) 3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11) 7 үрдіс – тұтынушының деректерінде бұзушылықтар болуына мемлекеттік қызметті көрсетуден бас тарту туралы хабарламаны қалыптастыруы;</w:t>
      </w:r>
      <w:r>
        <w:br/>
      </w:r>
      <w:r>
        <w:rPr>
          <w:rFonts w:ascii="Times New Roman"/>
          <w:b w:val="false"/>
          <w:i w:val="false"/>
          <w:color w:val="000000"/>
          <w:sz w:val="28"/>
        </w:rPr>
        <w:t>
      12)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2 диаграммасы):</w:t>
      </w:r>
      <w:r>
        <w:br/>
      </w:r>
      <w:r>
        <w:rPr>
          <w:rFonts w:ascii="Times New Roman"/>
          <w:b w:val="false"/>
          <w:i w:val="false"/>
          <w:color w:val="000000"/>
          <w:sz w:val="28"/>
        </w:rPr>
        <w:t>
      1) 1 үрдіс – мемлекеттік электронды қызметті алу үшін қызмет берушінің қызметшісімен ЭҮӨШ ажо тұтынушының ЖСН және жасырын сөзін (авторландыру процесі) енгізу үдерісі;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қызмет берушінің адымдық әрекеттері және шешімдері көрсетілген (Қызмет беруші арқылы қызмет көрсетуде функциялық әрекеттестіктің № 3 диаграммасы):</w:t>
      </w:r>
      <w:r>
        <w:br/>
      </w:r>
      <w:r>
        <w:rPr>
          <w:rFonts w:ascii="Times New Roman"/>
          <w:b w:val="false"/>
          <w:i w:val="false"/>
          <w:color w:val="000000"/>
          <w:sz w:val="28"/>
        </w:rPr>
        <w:t>
      1) 1 үрдіс – мемлекеттік электронды қызметті алу үшін Орталық операторымен ХҚКО АЖ АЖО тұтынушының ЖСН және жасырын сөзін (авторландыру процесі) енгізу үдерісі;</w:t>
      </w:r>
      <w:r>
        <w:br/>
      </w:r>
      <w:r>
        <w:rPr>
          <w:rFonts w:ascii="Times New Roman"/>
          <w:b w:val="false"/>
          <w:i w:val="false"/>
          <w:color w:val="000000"/>
          <w:sz w:val="28"/>
        </w:rPr>
        <w:t>
      2) 2 үрдіс – Орталық операторымен осы Регламентте көрсетілген қызметті таңдау, экранға қызмет көрсету үшін сұрау нысанын шығару және Орталық операторымен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Орталық операторымен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8) 7 үрдіс - электрондық құжатты ЭҮӨШ АЖО тіркеу;</w:t>
      </w:r>
      <w:r>
        <w:br/>
      </w:r>
      <w:r>
        <w:rPr>
          <w:rFonts w:ascii="Times New Roman"/>
          <w:b w:val="false"/>
          <w:i w:val="false"/>
          <w:color w:val="000000"/>
          <w:sz w:val="28"/>
        </w:rPr>
        <w:t>
      9)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10) 8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11) 9 үрдіс - тұтынушымен (жұмыссыз ретінде тіркеу туралы анықтама) ЭҮАШ АЖО қалыптастырылған қызметтің нәтижесін алуы.</w:t>
      </w:r>
      <w:r>
        <w:br/>
      </w:r>
      <w:r>
        <w:rPr>
          <w:rFonts w:ascii="Times New Roman"/>
          <w:b w:val="false"/>
          <w:i w:val="false"/>
          <w:color w:val="000000"/>
          <w:sz w:val="28"/>
        </w:rPr>
        <w:t>
      9. ЭҮП арқылы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10. Қызмет көрсету бойынша сұраудың орындалу дәрежесін тұтынушының тексеру әдісі: «электрондық үкімет» порталында «Қызметтерді алу тарихы» бөлімінде, сонымен қатар қызмет берушіге немесе Орталыққа өтініш жасау кезінде.</w:t>
      </w:r>
      <w:r>
        <w:br/>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5"/>
    <w:bookmarkStart w:name="z19" w:id="6"/>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6"/>
    <w:bookmarkStart w:name="z21" w:id="7"/>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іс-қимылының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 техникалық қызметтері: Интернетке шығу, ЖСН болуы, ЭҮП авторландыру, тұтынушының ЭСҚ болуы.</w:t>
      </w:r>
    </w:p>
    <w:bookmarkEnd w:id="7"/>
    <w:bookmarkStart w:name="z27" w:id="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1 қосымша</w:t>
      </w:r>
    </w:p>
    <w:bookmarkEnd w:id="8"/>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034"/>
        <w:gridCol w:w="2334"/>
        <w:gridCol w:w="2335"/>
        <w:gridCol w:w="2335"/>
        <w:gridCol w:w="2335"/>
      </w:tblGrid>
      <w:tr>
        <w:trPr>
          <w:trHeight w:val="48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62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тұтынушының ЭСҚ таңдауымен сұрау мәліметтерін 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r>
      <w:tr>
        <w:trPr>
          <w:trHeight w:val="12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4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140"/>
        <w:gridCol w:w="2140"/>
        <w:gridCol w:w="2379"/>
        <w:gridCol w:w="2618"/>
      </w:tblGrid>
      <w:tr>
        <w:trPr>
          <w:trHeight w:val="48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2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926"/>
        <w:gridCol w:w="1800"/>
        <w:gridCol w:w="2477"/>
        <w:gridCol w:w="2477"/>
        <w:gridCol w:w="2702"/>
      </w:tblGrid>
      <w:tr>
        <w:trPr>
          <w:trHeight w:val="6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60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операцияның) аталуы және сипаты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тұтынушының мәліметтері туралы сұрау жіберу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мәліметтері жоқ екені туралы хабарлама қалыптастыру</w:t>
            </w:r>
          </w:p>
        </w:tc>
      </w:tr>
      <w:tr>
        <w:trPr>
          <w:trHeight w:val="102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8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0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378"/>
        <w:gridCol w:w="2140"/>
        <w:gridCol w:w="2379"/>
        <w:gridCol w:w="2380"/>
      </w:tblGrid>
      <w:tr>
        <w:trPr>
          <w:trHeight w:val="6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куәлігімен және сканерленген құжаттармен сұрау нысанын толтыру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0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1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w:t>
            </w:r>
            <w:r>
              <w:br/>
            </w:r>
            <w:r>
              <w:rPr>
                <w:rFonts w:ascii="Times New Roman"/>
                <w:b w:val="false"/>
                <w:i w:val="false"/>
                <w:color w:val="000000"/>
                <w:sz w:val="20"/>
              </w:rPr>
              <w:t>
</w:t>
            </w:r>
            <w:r>
              <w:rPr>
                <w:rFonts w:ascii="Times New Roman"/>
                <w:b w:val="false"/>
                <w:i w:val="false"/>
                <w:color w:val="000000"/>
                <w:sz w:val="20"/>
              </w:rPr>
              <w:t>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292"/>
        <w:gridCol w:w="2979"/>
        <w:gridCol w:w="2062"/>
        <w:gridCol w:w="2292"/>
        <w:gridCol w:w="2752"/>
      </w:tblGrid>
      <w:tr>
        <w:trPr>
          <w:trHeight w:val="6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 ЖТ ММБ</w:t>
            </w:r>
          </w:p>
        </w:tc>
      </w:tr>
      <w:tr>
        <w:trPr>
          <w:trHeight w:val="19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Орталық операторы авторланады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БҰАЖ тұтынушының мәліметтері туралы сұрау жіберу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 мәліметтерінің болмауына байланысты мәліметтерді алу мүмкін еместігі туралы хабарлама қалыптастыру</w:t>
            </w:r>
          </w:p>
        </w:tc>
      </w:tr>
      <w:tr>
        <w:trPr>
          <w:trHeight w:val="16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w:t>
            </w:r>
            <w:r>
              <w:br/>
            </w:r>
            <w:r>
              <w:rPr>
                <w:rFonts w:ascii="Times New Roman"/>
                <w:b w:val="false"/>
                <w:i w:val="false"/>
                <w:color w:val="000000"/>
                <w:sz w:val="20"/>
              </w:rPr>
              <w:t>
</w:t>
            </w:r>
            <w:r>
              <w:rPr>
                <w:rFonts w:ascii="Times New Roman"/>
                <w:b w:val="false"/>
                <w:i w:val="false"/>
                <w:color w:val="000000"/>
                <w:sz w:val="20"/>
              </w:rPr>
              <w:t>сы (мәлімет</w:t>
            </w:r>
            <w:r>
              <w:br/>
            </w:r>
            <w:r>
              <w:rPr>
                <w:rFonts w:ascii="Times New Roman"/>
                <w:b w:val="false"/>
                <w:i w:val="false"/>
                <w:color w:val="000000"/>
                <w:sz w:val="20"/>
              </w:rPr>
              <w:t>
</w:t>
            </w:r>
            <w:r>
              <w:rPr>
                <w:rFonts w:ascii="Times New Roman"/>
                <w:b w:val="false"/>
                <w:i w:val="false"/>
                <w:color w:val="000000"/>
                <w:sz w:val="20"/>
              </w:rPr>
              <w:t>тер, құжат, ұйымдастырылған өкімгерлік шешім)</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1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br/>
            </w:r>
            <w:r>
              <w:rPr>
                <w:rFonts w:ascii="Times New Roman"/>
                <w:b w:val="false"/>
                <w:i w:val="false"/>
                <w:color w:val="000000"/>
                <w:sz w:val="20"/>
              </w:rPr>
              <w:t>
</w:t>
            </w:r>
            <w:r>
              <w:rPr>
                <w:rFonts w:ascii="Times New Roman"/>
                <w:b w:val="false"/>
                <w:i w:val="false"/>
                <w:color w:val="000000"/>
                <w:sz w:val="20"/>
              </w:rPr>
              <w:t>ның деректе</w:t>
            </w:r>
            <w:r>
              <w:br/>
            </w:r>
            <w:r>
              <w:rPr>
                <w:rFonts w:ascii="Times New Roman"/>
                <w:b w:val="false"/>
                <w:i w:val="false"/>
                <w:color w:val="000000"/>
                <w:sz w:val="20"/>
              </w:rPr>
              <w:t>
</w:t>
            </w:r>
            <w:r>
              <w:rPr>
                <w:rFonts w:ascii="Times New Roman"/>
                <w:b w:val="false"/>
                <w:i w:val="false"/>
                <w:color w:val="000000"/>
                <w:sz w:val="20"/>
              </w:rPr>
              <w:t>рінде бұзушы</w:t>
            </w:r>
            <w:r>
              <w:br/>
            </w:r>
            <w:r>
              <w:rPr>
                <w:rFonts w:ascii="Times New Roman"/>
                <w:b w:val="false"/>
                <w:i w:val="false"/>
                <w:color w:val="000000"/>
                <w:sz w:val="20"/>
              </w:rPr>
              <w:t>
</w:t>
            </w:r>
            <w:r>
              <w:rPr>
                <w:rFonts w:ascii="Times New Roman"/>
                <w:b w:val="false"/>
                <w:i w:val="false"/>
                <w:color w:val="000000"/>
                <w:sz w:val="20"/>
              </w:rPr>
              <w:t>лықтар болу кезде; 5 – бұзушылықтар жоқ кезде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272"/>
        <w:gridCol w:w="2044"/>
        <w:gridCol w:w="2044"/>
        <w:gridCol w:w="2044"/>
        <w:gridCol w:w="2499"/>
        <w:gridCol w:w="1363"/>
      </w:tblGrid>
      <w:tr>
        <w:trPr>
          <w:trHeight w:val="6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93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–да ЭСҚ куәландырылған(қол қойылған) құжатты бағыттау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66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хабарламаны қалыптастыру</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r>
      <w:tr>
        <w:trPr>
          <w:trHeight w:val="12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болу кезде; 9 – бұзушылықтар жоқ кезде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2 қосымша</w:t>
      </w:r>
    </w:p>
    <w:bookmarkEnd w:id="9"/>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1 диаграммасы</w:t>
      </w:r>
    </w:p>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50200" cy="40132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2 диаграммасы</w:t>
      </w:r>
    </w:p>
    <w:p>
      <w:pPr>
        <w:spacing w:after="0"/>
        <w:ind w:left="0"/>
        <w:jc w:val="both"/>
      </w:pPr>
      <w:r>
        <w:drawing>
          <wp:inline distT="0" distB="0" distL="0" distR="0">
            <wp:extent cx="81153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15300" cy="40132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қызмет көрсетуде функциялық әрекеттестіктің</w:t>
      </w:r>
      <w:r>
        <w:br/>
      </w:r>
      <w:r>
        <w:rPr>
          <w:rFonts w:ascii="Times New Roman"/>
          <w:b/>
          <w:i w:val="false"/>
          <w:color w:val="000000"/>
        </w:rPr>
        <w:t>
№ 3 диаграммасы</w:t>
      </w:r>
    </w:p>
    <w:p>
      <w:pPr>
        <w:spacing w:after="0"/>
        <w:ind w:left="0"/>
        <w:jc w:val="both"/>
      </w:pPr>
      <w:r>
        <w:drawing>
          <wp:inline distT="0" distB="0" distL="0" distR="0">
            <wp:extent cx="79629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62900" cy="4229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белгілеулер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64500" cy="6286500"/>
                    </a:xfrm>
                    <a:prstGeom prst="rect">
                      <a:avLst/>
                    </a:prstGeom>
                  </pic:spPr>
                </pic:pic>
              </a:graphicData>
            </a:graphic>
          </wp:inline>
        </w:drawing>
      </w:r>
    </w:p>
    <w:bookmarkStart w:name="z29" w:id="10"/>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3 қосымша</w:t>
      </w:r>
    </w:p>
    <w:bookmarkEnd w:id="10"/>
    <w:p>
      <w:pPr>
        <w:spacing w:after="0"/>
        <w:ind w:left="0"/>
        <w:jc w:val="left"/>
      </w:pPr>
      <w:r>
        <w:rPr>
          <w:rFonts w:ascii="Times New Roman"/>
          <w:b/>
          <w:i w:val="false"/>
          <w:color w:val="000000"/>
        </w:rPr>
        <w:t xml:space="preserve"> Қызметке өтініштің экрандық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Начальник ГУ «Отдел</w:t>
      </w:r>
      <w:r>
        <w:br/>
      </w:r>
      <w:r>
        <w:rPr>
          <w:rFonts w:ascii="Times New Roman"/>
          <w:b w:val="false"/>
          <w:i w:val="false"/>
          <w:color w:val="000000"/>
          <w:sz w:val="28"/>
        </w:rPr>
        <w:t>
занятости и социальных программ»</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p>
    <w:p>
      <w:pPr>
        <w:spacing w:after="0"/>
        <w:ind w:left="0"/>
        <w:jc w:val="both"/>
      </w:pPr>
      <w:r>
        <w:rPr>
          <w:rFonts w:ascii="Times New Roman"/>
          <w:b w:val="false"/>
          <w:i w:val="false"/>
          <w:color w:val="000000"/>
          <w:sz w:val="28"/>
        </w:rPr>
        <w:t>Безработный: _________________</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br/>
      </w:r>
      <w:r>
        <w:rPr>
          <w:rFonts w:ascii="Times New Roman"/>
          <w:b w:val="false"/>
          <w:i w:val="false"/>
          <w:color w:val="000000"/>
          <w:sz w:val="28"/>
        </w:rPr>
        <w:t>
Адрес: _________________</w:t>
      </w:r>
      <w:r>
        <w:br/>
      </w:r>
      <w:r>
        <w:rPr>
          <w:rFonts w:ascii="Times New Roman"/>
          <w:b w:val="false"/>
          <w:i w:val="false"/>
          <w:color w:val="000000"/>
          <w:sz w:val="28"/>
        </w:rPr>
        <w:t>
</w:t>
      </w:r>
      <w:r>
        <w:rPr>
          <w:rFonts w:ascii="Times New Roman"/>
          <w:b w:val="false"/>
          <w:i/>
          <w:color w:val="000000"/>
          <w:sz w:val="28"/>
        </w:rPr>
        <w:t xml:space="preserve">(адрес заявителя)   </w:t>
      </w:r>
      <w:r>
        <w:br/>
      </w:r>
      <w:r>
        <w:rPr>
          <w:rFonts w:ascii="Times New Roman"/>
          <w:b w:val="false"/>
          <w:i w:val="false"/>
          <w:color w:val="000000"/>
          <w:sz w:val="28"/>
        </w:rPr>
        <w:t>
Телефон: 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мне справку о статусе безработного(ой) за период с</w:t>
      </w:r>
      <w:r>
        <w:br/>
      </w:r>
      <w:r>
        <w:rPr>
          <w:rFonts w:ascii="Times New Roman"/>
          <w:b w:val="false"/>
          <w:i w:val="false"/>
          <w:color w:val="000000"/>
          <w:sz w:val="28"/>
        </w:rPr>
        <w:t>
___________________ года по ______________ год.</w:t>
      </w:r>
    </w:p>
    <w:p>
      <w:pPr>
        <w:spacing w:after="0"/>
        <w:ind w:left="0"/>
        <w:jc w:val="both"/>
      </w:pPr>
      <w:r>
        <w:rPr>
          <w:rFonts w:ascii="Times New Roman"/>
          <w:b w:val="false"/>
          <w:i w:val="false"/>
          <w:color w:val="000000"/>
          <w:sz w:val="28"/>
        </w:rPr>
        <w:t>      К заявлению прилагаются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 акимат»</w:t>
      </w:r>
      <w:r>
        <w:br/>
      </w:r>
      <w:r>
        <w:rPr>
          <w:rFonts w:ascii="Times New Roman"/>
          <w:b w:val="false"/>
          <w:i w:val="false"/>
          <w:color w:val="000000"/>
          <w:sz w:val="28"/>
        </w:rPr>
        <w:t>
</w:t>
      </w:r>
      <w:r>
        <w:rPr>
          <w:rFonts w:ascii="Times New Roman"/>
          <w:b w:val="false"/>
          <w:i w:val="false"/>
          <w:color w:val="000000"/>
          <w:sz w:val="28"/>
        </w:rPr>
        <w:t>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p>
    <w:p>
      <w:pPr>
        <w:spacing w:after="0"/>
        <w:ind w:left="0"/>
        <w:jc w:val="both"/>
      </w:pPr>
      <w:r>
        <w:rPr>
          <w:rFonts w:ascii="Times New Roman"/>
          <w:b w:val="false"/>
          <w:i/>
          <w:color w:val="000000"/>
          <w:sz w:val="28"/>
        </w:rPr>
        <w:t>      Бөлім бастығы:</w:t>
      </w:r>
      <w:r>
        <w:br/>
      </w:r>
      <w:r>
        <w:rPr>
          <w:rFonts w:ascii="Times New Roman"/>
          <w:b w:val="false"/>
          <w:i w:val="false"/>
          <w:color w:val="000000"/>
          <w:sz w:val="28"/>
        </w:rPr>
        <w:t>
</w:t>
      </w:r>
      <w:r>
        <w:rPr>
          <w:rFonts w:ascii="Times New Roman"/>
          <w:b w:val="false"/>
          <w:i/>
          <w:color w:val="000000"/>
          <w:sz w:val="28"/>
        </w:rPr>
        <w:t>      Начальник отдела: ________________________________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Маман:</w:t>
      </w:r>
      <w:r>
        <w:br/>
      </w:r>
      <w:r>
        <w:rPr>
          <w:rFonts w:ascii="Times New Roman"/>
          <w:b w:val="false"/>
          <w:i w:val="false"/>
          <w:color w:val="000000"/>
          <w:sz w:val="28"/>
        </w:rPr>
        <w:t>
</w:t>
      </w:r>
      <w:r>
        <w:rPr>
          <w:rFonts w:ascii="Times New Roman"/>
          <w:b w:val="false"/>
          <w:i/>
          <w:color w:val="000000"/>
          <w:sz w:val="28"/>
        </w:rPr>
        <w:t>      Специалист: ______________________________________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Анықтаманы алуға өтініш берілген күні:</w:t>
      </w:r>
      <w:r>
        <w:br/>
      </w:r>
      <w:r>
        <w:rPr>
          <w:rFonts w:ascii="Times New Roman"/>
          <w:b w:val="false"/>
          <w:i w:val="false"/>
          <w:color w:val="000000"/>
          <w:sz w:val="28"/>
        </w:rPr>
        <w:t>
</w:t>
      </w:r>
      <w:r>
        <w:rPr>
          <w:rFonts w:ascii="Times New Roman"/>
          <w:b w:val="false"/>
          <w:i/>
          <w:color w:val="000000"/>
          <w:sz w:val="28"/>
        </w:rPr>
        <w:t>      Дата подачи заявления на получение справки:_______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хабарламалар</w:t>
      </w:r>
    </w:p>
    <w:p>
      <w:pPr>
        <w:spacing w:after="0"/>
        <w:ind w:left="0"/>
        <w:jc w:val="both"/>
      </w:pPr>
      <w:r>
        <w:rPr>
          <w:rFonts w:ascii="Times New Roman"/>
          <w:b w:val="false"/>
          <w:i w:val="false"/>
          <w:color w:val="000000"/>
          <w:sz w:val="28"/>
        </w:rPr>
        <w:t>      Хабарламалар өтінішті орындау мәртебесі өзгеруімен беріледі.</w:t>
      </w:r>
      <w:r>
        <w:br/>
      </w:r>
      <w:r>
        <w:rPr>
          <w:rFonts w:ascii="Times New Roman"/>
          <w:b w:val="false"/>
          <w:i w:val="false"/>
          <w:color w:val="000000"/>
          <w:sz w:val="28"/>
        </w:rPr>
        <w:t>
      Хабарламалар мәтiнімен кез келген жол «электрондық үкiметтiң» порталында дербес кабинетте «Хабарламалар» бөлiмінде шағылысады.</w:t>
      </w:r>
    </w:p>
    <w:p>
      <w:pPr>
        <w:spacing w:after="0"/>
        <w:ind w:left="0"/>
        <w:jc w:val="left"/>
      </w:pPr>
      <w:r>
        <w:rPr>
          <w:rFonts w:ascii="Times New Roman"/>
          <w:b/>
          <w:i w:val="false"/>
          <w:color w:val="000000"/>
        </w:rPr>
        <w:t xml:space="preserve"> Қызметке (жұмыссыз азаматтарға анықтама беру</w:t>
      </w:r>
      <w:r>
        <w:br/>
      </w:r>
      <w:r>
        <w:rPr>
          <w:rFonts w:ascii="Times New Roman"/>
          <w:b/>
          <w:i w:val="false"/>
          <w:color w:val="000000"/>
        </w:rPr>
        <w:t>
жағымды жауаптың шығыс формасы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ЖҰМЫССЫЗДЫҚ РЕТІНДЕ ТІРКЕУ ТУРАЛЫ АНЫҚТАМА</w:t>
      </w:r>
      <w:r>
        <w:br/>
      </w:r>
      <w:r>
        <w:rPr>
          <w:rFonts w:ascii="Times New Roman"/>
          <w:b w:val="false"/>
          <w:i w:val="false"/>
          <w:color w:val="000000"/>
          <w:sz w:val="28"/>
        </w:rPr>
        <w:t>
      </w:t>
      </w:r>
      <w:r>
        <w:rPr>
          <w:rFonts w:ascii="Times New Roman"/>
          <w:b/>
          <w:i w:val="false"/>
          <w:color w:val="000000"/>
          <w:sz w:val="28"/>
        </w:rPr>
        <w:t>СПРАВКА О РЕГИСТРАЦИИ В КАЧЕСТВЕ БЕЗРАБОТНОГО</w:t>
      </w:r>
    </w:p>
    <w:p>
      <w:pPr>
        <w:spacing w:after="0"/>
        <w:ind w:left="0"/>
        <w:jc w:val="both"/>
      </w:pPr>
      <w:r>
        <w:rPr>
          <w:rFonts w:ascii="Times New Roman"/>
          <w:b w:val="false"/>
          <w:i w:val="false"/>
          <w:color w:val="000000"/>
          <w:sz w:val="28"/>
        </w:rPr>
        <w:t>Т.А.Ә.</w:t>
      </w:r>
      <w:r>
        <w:br/>
      </w:r>
      <w:r>
        <w:rPr>
          <w:rFonts w:ascii="Times New Roman"/>
          <w:b w:val="false"/>
          <w:i w:val="false"/>
          <w:color w:val="000000"/>
          <w:sz w:val="28"/>
        </w:rPr>
        <w:t>
</w:t>
      </w:r>
      <w:r>
        <w:rPr>
          <w:rFonts w:ascii="Times New Roman"/>
          <w:b w:val="false"/>
          <w:i w:val="false"/>
          <w:color w:val="000000"/>
          <w:sz w:val="28"/>
        </w:rPr>
        <w:t>Ф.И.О.____________________________________________________________________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Халықтың жұмыстылығы туралы Қазақстан Республикасы Заңының </w:t>
      </w:r>
      <w:r>
        <w:rPr>
          <w:rFonts w:ascii="Times New Roman"/>
          <w:b w:val="false"/>
          <w:i w:val="false"/>
          <w:color w:val="000000"/>
          <w:sz w:val="28"/>
        </w:rPr>
        <w:t>15 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жұмыссыз ретінде тіркелген: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зарегистрирован безработным: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Қоғамдық әлеуметтік жұмыстарға қатысуы: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Участие в общественных социальных работах:</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Кәсіби даярлаудан біліктілігін арттыру және қайта даярлықтан жастар практикасынан</w:t>
      </w:r>
      <w:r>
        <w:br/>
      </w:r>
      <w:r>
        <w:rPr>
          <w:rFonts w:ascii="Times New Roman"/>
          <w:b w:val="false"/>
          <w:i w:val="false"/>
          <w:color w:val="000000"/>
          <w:sz w:val="28"/>
        </w:rPr>
        <w:t>
</w:t>
      </w:r>
      <w:r>
        <w:rPr>
          <w:rFonts w:ascii="Times New Roman"/>
          <w:b w:val="false"/>
          <w:i w:val="false"/>
          <w:color w:val="000000"/>
          <w:sz w:val="28"/>
        </w:rPr>
        <w:t>өтті:</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Прошел профессиональную подготовку, повышение квалификации и переподготовку,</w:t>
      </w:r>
      <w:r>
        <w:br/>
      </w:r>
      <w:r>
        <w:rPr>
          <w:rFonts w:ascii="Times New Roman"/>
          <w:b w:val="false"/>
          <w:i w:val="false"/>
          <w:color w:val="000000"/>
          <w:sz w:val="28"/>
        </w:rPr>
        <w:t>
</w:t>
      </w:r>
      <w:r>
        <w:rPr>
          <w:rFonts w:ascii="Times New Roman"/>
          <w:b w:val="false"/>
          <w:i w:val="false"/>
          <w:color w:val="000000"/>
          <w:sz w:val="28"/>
        </w:rPr>
        <w:t>молодежную практику: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Атаулы әлеуметтік көмек, тұрғын үй көмегі тағайындалды: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Назначен(а) адресная социальная помощь, жилищная помощь:</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Анықтама: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ұсыну үшін берілген</w:t>
      </w:r>
      <w:r>
        <w:br/>
      </w:r>
      <w:r>
        <w:rPr>
          <w:rFonts w:ascii="Times New Roman"/>
          <w:b w:val="false"/>
          <w:i w:val="false"/>
          <w:color w:val="000000"/>
          <w:sz w:val="28"/>
        </w:rPr>
        <w:t>
</w:t>
      </w:r>
      <w:r>
        <w:rPr>
          <w:rFonts w:ascii="Times New Roman"/>
          <w:b w:val="false"/>
          <w:i w:val="false"/>
          <w:color w:val="000000"/>
          <w:sz w:val="28"/>
        </w:rPr>
        <w:t>Справка дана для предъявления: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Қызметтен теріс (бас тарту) жауаптың шығыс нысаны</w:t>
      </w:r>
    </w:p>
    <w:p>
      <w:pPr>
        <w:spacing w:after="0"/>
        <w:ind w:left="0"/>
        <w:jc w:val="both"/>
      </w:pPr>
      <w:r>
        <w:rPr>
          <w:rFonts w:ascii="Times New Roman"/>
          <w:b w:val="false"/>
          <w:i w:val="false"/>
          <w:color w:val="000000"/>
          <w:sz w:val="28"/>
        </w:rPr>
        <w:t>      Жауаптың теріс шығыс нысаны бас тарту негіздемесі бар мәтінімен хат түрінде жеткізіліп беріледі.</w:t>
      </w:r>
    </w:p>
    <w:bookmarkStart w:name="z30" w:id="11"/>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4 қосымша</w:t>
      </w:r>
    </w:p>
    <w:bookmarkEnd w:id="11"/>
    <w:p>
      <w:pPr>
        <w:spacing w:after="0"/>
        <w:ind w:left="0"/>
        <w:jc w:val="left"/>
      </w:pPr>
      <w:r>
        <w:rPr>
          <w:rFonts w:ascii="Times New Roman"/>
          <w:b/>
          <w:i w:val="false"/>
          <w:color w:val="000000"/>
        </w:rPr>
        <w:t xml:space="preserve"> Қызмет көрсеткiштерiн анықтау үшiн сауалнаманың формасы:</w:t>
      </w:r>
      <w:r>
        <w:br/>
      </w:r>
      <w:r>
        <w:rPr>
          <w:rFonts w:ascii="Times New Roman"/>
          <w:b/>
          <w:i w:val="false"/>
          <w:color w:val="000000"/>
        </w:rPr>
        <w:t>
«сапа және қолжетімдік»</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color w:val="000000"/>
          <w:sz w:val="28"/>
        </w:rPr>
        <w:t>(қызметтің атауы)</w:t>
      </w:r>
    </w:p>
    <w:p>
      <w:pPr>
        <w:spacing w:after="0"/>
        <w:ind w:left="0"/>
        <w:jc w:val="both"/>
      </w:pPr>
      <w:r>
        <w:rPr>
          <w:rFonts w:ascii="Times New Roman"/>
          <w:b w:val="false"/>
          <w:i w:val="false"/>
          <w:color w:val="000000"/>
          <w:sz w:val="28"/>
        </w:rPr>
        <w:t>      1. Электрондық мемлекеттік қызмет көрсетудің нәтижесімен және процесстің сапасымен Сізді қанағаттандырды ба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2. Электрондық мемлекеттік қызметті көрсету тәртібі туралы ақпараттың сапасы Сізді қанағаттандырды ма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p>
    <w:bookmarkStart w:name="z31" w:id="12"/>
    <w:p>
      <w:pPr>
        <w:spacing w:after="0"/>
        <w:ind w:left="0"/>
        <w:jc w:val="both"/>
      </w:pPr>
      <w:r>
        <w:rPr>
          <w:rFonts w:ascii="Times New Roman"/>
          <w:b w:val="false"/>
          <w:i w:val="false"/>
          <w:color w:val="000000"/>
          <w:sz w:val="28"/>
        </w:rPr>
        <w:t>Тарбағатай 
ауданы әкімдігінің</w:t>
      </w:r>
      <w:r>
        <w:br/>
      </w:r>
      <w:r>
        <w:rPr>
          <w:rFonts w:ascii="Times New Roman"/>
          <w:b w:val="false"/>
          <w:i w:val="false"/>
          <w:color w:val="000000"/>
          <w:sz w:val="28"/>
        </w:rPr>
        <w:t>
2012 жылғы 28 желтоқсандағы № 393</w:t>
      </w:r>
      <w:r>
        <w:br/>
      </w:r>
      <w:r>
        <w:rPr>
          <w:rFonts w:ascii="Times New Roman"/>
          <w:b w:val="false"/>
          <w:i w:val="false"/>
          <w:color w:val="000000"/>
          <w:sz w:val="28"/>
        </w:rPr>
        <w:t>
қаулысымен бекітілді</w:t>
      </w:r>
    </w:p>
    <w:bookmarkEnd w:id="12"/>
    <w:p>
      <w:pPr>
        <w:spacing w:after="0"/>
        <w:ind w:left="0"/>
        <w:jc w:val="left"/>
      </w:pPr>
      <w:r>
        <w:rPr>
          <w:rFonts w:ascii="Times New Roman"/>
          <w:b/>
          <w:i w:val="false"/>
          <w:color w:val="000000"/>
        </w:rPr>
        <w:t xml:space="preserve"> «Үйде оқитын және тәрбиеленетін мүгедек балаларды материалдық</w:t>
      </w:r>
      <w:r>
        <w:br/>
      </w:r>
      <w:r>
        <w:rPr>
          <w:rFonts w:ascii="Times New Roman"/>
          <w:b/>
          <w:i w:val="false"/>
          <w:color w:val="000000"/>
        </w:rPr>
        <w:t>
қамтамасыз ету үшін құжаттар ресімдеу» электрондық мемлекеттік</w:t>
      </w:r>
      <w:r>
        <w:br/>
      </w:r>
      <w:r>
        <w:rPr>
          <w:rFonts w:ascii="Times New Roman"/>
          <w:b/>
          <w:i w:val="false"/>
          <w:color w:val="000000"/>
        </w:rPr>
        <w:t>
қызметінің регламенті</w:t>
      </w:r>
    </w:p>
    <w:bookmarkStart w:name="z32" w:id="13"/>
    <w:p>
      <w:pPr>
        <w:spacing w:after="0"/>
        <w:ind w:left="0"/>
        <w:jc w:val="left"/>
      </w:pPr>
      <w:r>
        <w:rPr>
          <w:rFonts w:ascii="Times New Roman"/>
          <w:b/>
          <w:i w:val="false"/>
          <w:color w:val="000000"/>
        </w:rPr>
        <w:t xml:space="preserve"> 
1. Жалпы ережелер</w:t>
      </w:r>
    </w:p>
    <w:bookmarkEnd w:id="13"/>
    <w:bookmarkStart w:name="z33" w:id="14"/>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 ресімдеу» электрондық мемлекеттік қызмет (бұдан әрі – электронды мемлекеттік қызмет) «Тарбағатай ауданының жұмыспен қамту және әлеуметтік бағдарламалар бөлімі» мемлекеттік мекемесімен (бұдан әрі – қызмет беруші),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ресімдеу»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«Үйде оқитын және тәрбиеленетін мүгедек балаларды материалдық қамтамасыз ету үшін құжаттар рәсімдеу»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14"/>
    <w:bookmarkStart w:name="z38" w:id="15"/>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15"/>
    <w:bookmarkStart w:name="z39" w:id="1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қызмет беруші арқылы қызмет берушінің адымдық әрекеттері және шешімдері көрсетілген (Қызмет беруші арқылы қызмет көрсетуде функциялық әрекеттестіктің № 1 диаграммасы):</w:t>
      </w:r>
      <w:r>
        <w:br/>
      </w:r>
      <w:r>
        <w:rPr>
          <w:rFonts w:ascii="Times New Roman"/>
          <w:b w:val="false"/>
          <w:i w:val="false"/>
          <w:color w:val="000000"/>
          <w:sz w:val="28"/>
        </w:rPr>
        <w:t>
      1) 1 үрдіс – электрондық мемлекеттік қызметті көрсету үшін ЖАО АЖ-не қызмет берушінің қызметшісінің ЖСН және жасырын сөзді енгізу процесі (авторландыру процесі);</w:t>
      </w:r>
      <w:r>
        <w:br/>
      </w:r>
      <w:r>
        <w:rPr>
          <w:rFonts w:ascii="Times New Roman"/>
          <w:b w:val="false"/>
          <w:i w:val="false"/>
          <w:color w:val="000000"/>
          <w:sz w:val="28"/>
        </w:rPr>
        <w:t>
      2) 2 үрдіс – қызмет берушінің қызметшісімен осы Регламентте көрсетілген қызметті таңдау,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 2 диаграммасы):</w:t>
      </w:r>
      <w:r>
        <w:br/>
      </w:r>
      <w:r>
        <w:rPr>
          <w:rFonts w:ascii="Times New Roman"/>
          <w:b w:val="false"/>
          <w:i w:val="false"/>
          <w:color w:val="000000"/>
          <w:sz w:val="28"/>
        </w:rPr>
        <w:t>
      1) тұтынушы ЖСН және жасырын сөз көмегімен ЭҮП тіркеуден өтеді (ЭҮП-да тіркелмеген тұтынушылар үшін жүзеге асырылады);</w:t>
      </w:r>
      <w:r>
        <w:br/>
      </w:r>
      <w:r>
        <w:rPr>
          <w:rFonts w:ascii="Times New Roman"/>
          <w:b w:val="false"/>
          <w:i w:val="false"/>
          <w:color w:val="000000"/>
          <w:sz w:val="28"/>
        </w:rPr>
        <w:t>
      2) 1 үрдіс – мемлекеттік электронды қызметті алу үшін ЭҮП-ға тұтынушының ЖСН және жасырын сөзін (авторландыру процесі) енгізу үдерісі;</w:t>
      </w:r>
      <w:r>
        <w:br/>
      </w:r>
      <w:r>
        <w:rPr>
          <w:rFonts w:ascii="Times New Roman"/>
          <w:b w:val="false"/>
          <w:i w:val="false"/>
          <w:color w:val="000000"/>
          <w:sz w:val="28"/>
        </w:rPr>
        <w:t>
      3) 1 шарт – ЭҮП-да тұтынушы туралы деректердің дұрыстығын ЖСН және жасырын сөз арқылы тексеру процесі;</w:t>
      </w:r>
      <w:r>
        <w:br/>
      </w:r>
      <w:r>
        <w:rPr>
          <w:rFonts w:ascii="Times New Roman"/>
          <w:b w:val="false"/>
          <w:i w:val="false"/>
          <w:color w:val="000000"/>
          <w:sz w:val="28"/>
        </w:rPr>
        <w:t>
      4) 2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 үрдіс – мемлекеттік электронды қызмет көрсетуге сұрау салудың толтырылған нысанына (енгізілген мәліметтерді, сканерленген құжаттарды) тұтынушының ЭСҚ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 үрдіс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үрдіс – тұтынушының ЭСҚ-мен қол қойылған электрондық құжатын (тұтынушының сұрау салуын) ЭҮӨШ арқылы ЖАО АЖ-ға жіберу және ММ қызметшісінің мемлекеттік электронды қызметті өңдеуі;</w:t>
      </w:r>
      <w:r>
        <w:br/>
      </w:r>
      <w:r>
        <w:rPr>
          <w:rFonts w:ascii="Times New Roman"/>
          <w:b w:val="false"/>
          <w:i w:val="false"/>
          <w:color w:val="000000"/>
          <w:sz w:val="28"/>
        </w:rPr>
        <w:t>
      10) 7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 және ЭҮП-ң жеке кабинетіне жіберіледі.</w:t>
      </w:r>
      <w:r>
        <w:br/>
      </w:r>
      <w:r>
        <w:rPr>
          <w:rFonts w:ascii="Times New Roman"/>
          <w:b w:val="false"/>
          <w:i w:val="false"/>
          <w:color w:val="000000"/>
          <w:sz w:val="28"/>
        </w:rPr>
        <w:t>
</w:t>
      </w:r>
      <w:r>
        <w:rPr>
          <w:rFonts w:ascii="Times New Roman"/>
          <w:b w:val="false"/>
          <w:i w:val="false"/>
          <w:color w:val="000000"/>
          <w:sz w:val="28"/>
        </w:rPr>
        <w:t>
      8. ЭҮП арқылы электрондық мемлекеттік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дәрежесін тұтынушының тексеру әдісі: «электрондық үкімет» порталында «Қызметтерді алу тарихы» бөлімінде, сонымен қатар ЖАО өтініш жасау кезінде.</w:t>
      </w:r>
      <w:r>
        <w:br/>
      </w:r>
      <w:r>
        <w:rPr>
          <w:rFonts w:ascii="Times New Roman"/>
          <w:b w:val="false"/>
          <w:i w:val="false"/>
          <w:color w:val="000000"/>
          <w:sz w:val="28"/>
        </w:rPr>
        <w:t>
      10. Электрондық мемлекеттік қызметті көрсету бойынша қажетті ақпарат пен кеңесті ЭҮП call-орталығының телефоны 1414 бойынша алуға болады.</w:t>
      </w:r>
    </w:p>
    <w:bookmarkEnd w:id="16"/>
    <w:bookmarkStart w:name="z44" w:id="17"/>
    <w:p>
      <w:pPr>
        <w:spacing w:after="0"/>
        <w:ind w:left="0"/>
        <w:jc w:val="left"/>
      </w:pPr>
      <w:r>
        <w:rPr>
          <w:rFonts w:ascii="Times New Roman"/>
          <w:b/>
          <w:i w:val="false"/>
          <w:color w:val="000000"/>
        </w:rPr>
        <w:t xml:space="preserve"> 
3. Электрондық мемлекеттік қызмет көрсету үрдісіндегі</w:t>
      </w:r>
      <w:r>
        <w:br/>
      </w:r>
      <w:r>
        <w:rPr>
          <w:rFonts w:ascii="Times New Roman"/>
          <w:b/>
          <w:i w:val="false"/>
          <w:color w:val="000000"/>
        </w:rPr>
        <w:t>
өзара іс-қимыл тәртібін сипаттау</w:t>
      </w:r>
    </w:p>
    <w:bookmarkEnd w:id="17"/>
    <w:bookmarkStart w:name="z51" w:id="18"/>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беруші; ЭҮП; ЭҮШ, ЭҮАШ, ЭҮАШ АЖО; ХҚКО АЖ АЖО; БНАЖ; ЖТ ММБ.</w:t>
      </w:r>
      <w:r>
        <w:br/>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іс-қимылдың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14.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15.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16.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техникалық қызметтері: Интернетке шығу, ЖСН болуы, ЭҮП авторландыру, тұтынушының ЭСҚ болуы.</w:t>
      </w:r>
    </w:p>
    <w:bookmarkEnd w:id="18"/>
    <w:bookmarkStart w:name="z52" w:id="19"/>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 қосымша</w:t>
      </w:r>
    </w:p>
    <w:bookmarkEnd w:id="19"/>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1 диаграммасы</w:t>
      </w:r>
    </w:p>
    <w:p>
      <w:pPr>
        <w:spacing w:after="0"/>
        <w:ind w:left="0"/>
        <w:jc w:val="both"/>
      </w:pPr>
      <w:r>
        <w:drawing>
          <wp:inline distT="0" distB="0" distL="0" distR="0">
            <wp:extent cx="87122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12200" cy="4394200"/>
                    </a:xfrm>
                    <a:prstGeom prst="rect">
                      <a:avLst/>
                    </a:prstGeom>
                  </pic:spPr>
                </pic:pic>
              </a:graphicData>
            </a:graphic>
          </wp:inline>
        </w:drawing>
      </w:r>
    </w:p>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2 диаграммасы</w:t>
      </w:r>
    </w:p>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950200" cy="4013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64500" cy="6286500"/>
                    </a:xfrm>
                    <a:prstGeom prst="rect">
                      <a:avLst/>
                    </a:prstGeom>
                  </pic:spPr>
                </pic:pic>
              </a:graphicData>
            </a:graphic>
          </wp:inline>
        </w:drawing>
      </w:r>
    </w:p>
    <w:bookmarkStart w:name="z53" w:id="20"/>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 қосымша</w:t>
      </w:r>
    </w:p>
    <w:bookmarkEnd w:id="20"/>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018"/>
        <w:gridCol w:w="2663"/>
        <w:gridCol w:w="2663"/>
        <w:gridCol w:w="1953"/>
        <w:gridCol w:w="2132"/>
      </w:tblGrid>
      <w:tr>
        <w:trPr>
          <w:trHeight w:val="6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79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ММБ сұрау жіберу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деректері жоқ туралы хабарлама қалыптастыру</w:t>
            </w:r>
          </w:p>
        </w:tc>
      </w:tr>
      <w:tr>
        <w:trPr>
          <w:trHeight w:val="12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w:t>
            </w:r>
            <w:r>
              <w:rPr>
                <w:rFonts w:ascii="Times New Roman"/>
                <w:b w:val="false"/>
                <w:i w:val="false"/>
                <w:color w:val="000000"/>
                <w:sz w:val="20"/>
              </w:rPr>
              <w:t>-бөлу шешімі)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14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201"/>
        <w:gridCol w:w="2601"/>
        <w:gridCol w:w="2401"/>
        <w:gridCol w:w="2002"/>
        <w:gridCol w:w="2202"/>
      </w:tblGrid>
      <w:tr>
        <w:trPr>
          <w:trHeight w:val="67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 және сканерленген құжаттармен сұрау нысанын толтыру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9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11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3677"/>
        <w:gridCol w:w="2363"/>
        <w:gridCol w:w="2101"/>
        <w:gridCol w:w="1838"/>
        <w:gridCol w:w="2365"/>
      </w:tblGrid>
      <w:tr>
        <w:trPr>
          <w:trHeight w:val="6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w:t>
            </w:r>
            <w:r>
              <w:br/>
            </w:r>
            <w:r>
              <w:rPr>
                <w:rFonts w:ascii="Times New Roman"/>
                <w:b w:val="false"/>
                <w:i w:val="false"/>
                <w:color w:val="000000"/>
                <w:sz w:val="20"/>
              </w:rPr>
              <w:t>
</w:t>
            </w:r>
            <w:r>
              <w:rPr>
                <w:rFonts w:ascii="Times New Roman"/>
                <w:b w:val="false"/>
                <w:i w:val="false"/>
                <w:color w:val="000000"/>
                <w:sz w:val="20"/>
              </w:rPr>
              <w:t>лыптастырады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w:t>
            </w:r>
            <w:r>
              <w:br/>
            </w:r>
            <w:r>
              <w:rPr>
                <w:rFonts w:ascii="Times New Roman"/>
                <w:b w:val="false"/>
                <w:i w:val="false"/>
                <w:color w:val="000000"/>
                <w:sz w:val="20"/>
              </w:rPr>
              <w:t>
</w:t>
            </w:r>
            <w:r>
              <w:rPr>
                <w:rFonts w:ascii="Times New Roman"/>
                <w:b w:val="false"/>
                <w:i w:val="false"/>
                <w:color w:val="000000"/>
                <w:sz w:val="20"/>
              </w:rPr>
              <w:t>шының ЭСҚ</w:t>
            </w:r>
            <w:r>
              <w:br/>
            </w:r>
            <w:r>
              <w:rPr>
                <w:rFonts w:ascii="Times New Roman"/>
                <w:b w:val="false"/>
                <w:i w:val="false"/>
                <w:color w:val="000000"/>
                <w:sz w:val="20"/>
              </w:rPr>
              <w:t>
</w:t>
            </w:r>
            <w:r>
              <w:rPr>
                <w:rFonts w:ascii="Times New Roman"/>
                <w:b w:val="false"/>
                <w:i w:val="false"/>
                <w:color w:val="000000"/>
                <w:sz w:val="20"/>
              </w:rPr>
              <w:t>таңдауымен сұрау мәлі</w:t>
            </w:r>
            <w:r>
              <w:br/>
            </w:r>
            <w:r>
              <w:rPr>
                <w:rFonts w:ascii="Times New Roman"/>
                <w:b w:val="false"/>
                <w:i w:val="false"/>
                <w:color w:val="000000"/>
                <w:sz w:val="20"/>
              </w:rPr>
              <w:t>
</w:t>
            </w:r>
            <w:r>
              <w:rPr>
                <w:rFonts w:ascii="Times New Roman"/>
                <w:b w:val="false"/>
                <w:i w:val="false"/>
                <w:color w:val="000000"/>
                <w:sz w:val="20"/>
              </w:rPr>
              <w:t>меттерін</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деректерінде бұзушылықтар болуына байланысты бас тарту туралы хабарлама қалыптастырады</w:t>
            </w:r>
          </w:p>
        </w:tc>
      </w:tr>
      <w:tr>
        <w:trPr>
          <w:trHeight w:val="17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30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w:t>
            </w:r>
            <w:r>
              <w:br/>
            </w:r>
            <w:r>
              <w:rPr>
                <w:rFonts w:ascii="Times New Roman"/>
                <w:b w:val="false"/>
                <w:i w:val="false"/>
                <w:color w:val="000000"/>
                <w:sz w:val="20"/>
              </w:rPr>
              <w:t>
</w:t>
            </w:r>
            <w:r>
              <w:rPr>
                <w:rFonts w:ascii="Times New Roman"/>
                <w:b w:val="false"/>
                <w:i w:val="false"/>
                <w:color w:val="000000"/>
                <w:sz w:val="20"/>
              </w:rPr>
              <w:t>шының дерек</w:t>
            </w:r>
            <w:r>
              <w:br/>
            </w:r>
            <w:r>
              <w:rPr>
                <w:rFonts w:ascii="Times New Roman"/>
                <w:b w:val="false"/>
                <w:i w:val="false"/>
                <w:color w:val="000000"/>
                <w:sz w:val="20"/>
              </w:rPr>
              <w:t>
</w:t>
            </w:r>
            <w:r>
              <w:rPr>
                <w:rFonts w:ascii="Times New Roman"/>
                <w:b w:val="false"/>
                <w:i w:val="false"/>
                <w:color w:val="000000"/>
                <w:sz w:val="20"/>
              </w:rPr>
              <w:t>терінде бұ</w:t>
            </w:r>
            <w:r>
              <w:br/>
            </w:r>
            <w:r>
              <w:rPr>
                <w:rFonts w:ascii="Times New Roman"/>
                <w:b w:val="false"/>
                <w:i w:val="false"/>
                <w:color w:val="000000"/>
                <w:sz w:val="20"/>
              </w:rPr>
              <w:t>
</w:t>
            </w:r>
            <w:r>
              <w:rPr>
                <w:rFonts w:ascii="Times New Roman"/>
                <w:b w:val="false"/>
                <w:i w:val="false"/>
                <w:color w:val="000000"/>
                <w:sz w:val="20"/>
              </w:rPr>
              <w:t>зушылықтар</w:t>
            </w:r>
            <w:r>
              <w:br/>
            </w:r>
            <w:r>
              <w:rPr>
                <w:rFonts w:ascii="Times New Roman"/>
                <w:b w:val="false"/>
                <w:i w:val="false"/>
                <w:color w:val="000000"/>
                <w:sz w:val="20"/>
              </w:rPr>
              <w:t>
</w:t>
            </w:r>
            <w:r>
              <w:rPr>
                <w:rFonts w:ascii="Times New Roman"/>
                <w:b w:val="false"/>
                <w:i w:val="false"/>
                <w:color w:val="000000"/>
                <w:sz w:val="20"/>
              </w:rPr>
              <w:t>болу кезде;</w:t>
            </w:r>
            <w:r>
              <w:br/>
            </w:r>
            <w:r>
              <w:rPr>
                <w:rFonts w:ascii="Times New Roman"/>
                <w:b w:val="false"/>
                <w:i w:val="false"/>
                <w:color w:val="000000"/>
                <w:sz w:val="20"/>
              </w:rPr>
              <w:t>
</w:t>
            </w:r>
            <w:r>
              <w:rPr>
                <w:rFonts w:ascii="Times New Roman"/>
                <w:b w:val="false"/>
                <w:i w:val="false"/>
                <w:color w:val="000000"/>
                <w:sz w:val="20"/>
              </w:rPr>
              <w:t>5 – бұзушы</w:t>
            </w:r>
            <w:r>
              <w:br/>
            </w:r>
            <w:r>
              <w:rPr>
                <w:rFonts w:ascii="Times New Roman"/>
                <w:b w:val="false"/>
                <w:i w:val="false"/>
                <w:color w:val="000000"/>
                <w:sz w:val="20"/>
              </w:rPr>
              <w:t>
</w:t>
            </w:r>
            <w:r>
              <w:rPr>
                <w:rFonts w:ascii="Times New Roman"/>
                <w:b w:val="false"/>
                <w:i w:val="false"/>
                <w:color w:val="000000"/>
                <w:sz w:val="20"/>
              </w:rPr>
              <w:t>лықтар жоқ кезде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2991"/>
        <w:gridCol w:w="1922"/>
        <w:gridCol w:w="2350"/>
        <w:gridCol w:w="2351"/>
        <w:gridCol w:w="2779"/>
      </w:tblGrid>
      <w:tr>
        <w:trPr>
          <w:trHeight w:val="67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12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w:t>
            </w:r>
            <w:r>
              <w:rPr>
                <w:rFonts w:ascii="Times New Roman"/>
                <w:b w:val="false"/>
                <w:i w:val="false"/>
                <w:color w:val="000000"/>
                <w:sz w:val="20"/>
              </w:rPr>
              <w:t>-бөлу шешімі)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82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w:t>
            </w:r>
            <w:r>
              <w:br/>
            </w:r>
            <w:r>
              <w:rPr>
                <w:rFonts w:ascii="Times New Roman"/>
                <w:b w:val="false"/>
                <w:i w:val="false"/>
                <w:color w:val="000000"/>
                <w:sz w:val="20"/>
              </w:rPr>
              <w:t>
</w:t>
            </w:r>
            <w:r>
              <w:rPr>
                <w:rFonts w:ascii="Times New Roman"/>
                <w:b w:val="false"/>
                <w:i w:val="false"/>
                <w:color w:val="000000"/>
                <w:sz w:val="20"/>
              </w:rPr>
              <w:t>ның деректері</w:t>
            </w:r>
            <w:r>
              <w:br/>
            </w:r>
            <w:r>
              <w:rPr>
                <w:rFonts w:ascii="Times New Roman"/>
                <w:b w:val="false"/>
                <w:i w:val="false"/>
                <w:color w:val="000000"/>
                <w:sz w:val="20"/>
              </w:rPr>
              <w:t>
</w:t>
            </w:r>
            <w:r>
              <w:rPr>
                <w:rFonts w:ascii="Times New Roman"/>
                <w:b w:val="false"/>
                <w:i w:val="false"/>
                <w:color w:val="000000"/>
                <w:sz w:val="20"/>
              </w:rPr>
              <w:t>нде бұзушылық</w:t>
            </w:r>
            <w:r>
              <w:br/>
            </w:r>
            <w:r>
              <w:rPr>
                <w:rFonts w:ascii="Times New Roman"/>
                <w:b w:val="false"/>
                <w:i w:val="false"/>
                <w:color w:val="000000"/>
                <w:sz w:val="20"/>
              </w:rPr>
              <w:t>
</w:t>
            </w:r>
            <w:r>
              <w:rPr>
                <w:rFonts w:ascii="Times New Roman"/>
                <w:b w:val="false"/>
                <w:i w:val="false"/>
                <w:color w:val="000000"/>
                <w:sz w:val="20"/>
              </w:rPr>
              <w:t>тар болу кезде; 8 – бұзушылықтар жоқ кезде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4" w:id="2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 қосымша</w:t>
      </w:r>
    </w:p>
    <w:bookmarkEnd w:id="21"/>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Үйде оқитын және тәрбиеленетін мүгедек балаларды материалдық</w:t>
      </w:r>
      <w:r>
        <w:br/>
      </w:r>
      <w:r>
        <w:rPr>
          <w:rFonts w:ascii="Times New Roman"/>
          <w:b w:val="false"/>
          <w:i w:val="false"/>
          <w:color w:val="000000"/>
          <w:sz w:val="28"/>
        </w:rPr>
        <w:t>
</w:t>
      </w:r>
      <w:r>
        <w:rPr>
          <w:rFonts w:ascii="Times New Roman"/>
          <w:b w:val="false"/>
          <w:i w:val="false"/>
          <w:color w:val="000000"/>
          <w:sz w:val="28"/>
          <w:u w:val="single"/>
        </w:rPr>
        <w:t>қамтамасыз ету үшін құжаттар рәсімдеу</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55" w:id="2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 қосымша</w:t>
      </w:r>
    </w:p>
    <w:bookmarkEnd w:id="22"/>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Начальник отдела занятости</w:t>
      </w:r>
      <w:r>
        <w:br/>
      </w:r>
      <w:r>
        <w:rPr>
          <w:rFonts w:ascii="Times New Roman"/>
          <w:b w:val="false"/>
          <w:i w:val="false"/>
          <w:color w:val="000000"/>
          <w:sz w:val="28"/>
        </w:rPr>
        <w:t>
и социальных программ</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r>
        <w:rPr>
          <w:rFonts w:ascii="Times New Roman"/>
          <w:b w:val="false"/>
          <w:i w:val="false"/>
          <w:color w:val="000000"/>
          <w:sz w:val="28"/>
        </w:rPr>
        <w:t>     </w:t>
      </w:r>
    </w:p>
    <w:p>
      <w:pPr>
        <w:spacing w:after="0"/>
        <w:ind w:left="0"/>
        <w:jc w:val="both"/>
      </w:pPr>
      <w:r>
        <w:rPr>
          <w:rFonts w:ascii="Times New Roman"/>
          <w:b w:val="false"/>
          <w:i w:val="false"/>
          <w:color w:val="000000"/>
          <w:sz w:val="28"/>
        </w:rPr>
        <w:t>Заявителя: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Адрес: ________________________________________</w:t>
      </w:r>
      <w:r>
        <w:br/>
      </w:r>
      <w:r>
        <w:rPr>
          <w:rFonts w:ascii="Times New Roman"/>
          <w:b w:val="false"/>
          <w:i w:val="false"/>
          <w:color w:val="000000"/>
          <w:sz w:val="28"/>
        </w:rPr>
        <w:t>
Телефон: ______________________________________</w:t>
      </w:r>
      <w:r>
        <w:br/>
      </w:r>
      <w:r>
        <w:rPr>
          <w:rFonts w:ascii="Times New Roman"/>
          <w:b w:val="false"/>
          <w:i w:val="false"/>
          <w:color w:val="000000"/>
          <w:sz w:val="28"/>
        </w:rPr>
        <w:t>
№ удостоверения личности:______________________</w:t>
      </w:r>
      <w:r>
        <w:br/>
      </w:r>
      <w:r>
        <w:rPr>
          <w:rFonts w:ascii="Times New Roman"/>
          <w:b w:val="false"/>
          <w:i w:val="false"/>
          <w:color w:val="000000"/>
          <w:sz w:val="28"/>
        </w:rPr>
        <w:t>
кем выдано: ___________________________________</w:t>
      </w:r>
      <w:r>
        <w:br/>
      </w:r>
      <w:r>
        <w:rPr>
          <w:rFonts w:ascii="Times New Roman"/>
          <w:b w:val="false"/>
          <w:i w:val="false"/>
          <w:color w:val="000000"/>
          <w:sz w:val="28"/>
        </w:rPr>
        <w:t>
дата выдачи: __________________________________</w:t>
      </w:r>
      <w:r>
        <w:br/>
      </w:r>
      <w:r>
        <w:rPr>
          <w:rFonts w:ascii="Times New Roman"/>
          <w:b w:val="false"/>
          <w:i w:val="false"/>
          <w:color w:val="000000"/>
          <w:sz w:val="28"/>
        </w:rPr>
        <w:t xml:space="preserve">
РНН:                                           </w:t>
      </w:r>
      <w:r>
        <w:br/>
      </w:r>
      <w:r>
        <w:rPr>
          <w:rFonts w:ascii="Times New Roman"/>
          <w:b w:val="false"/>
          <w:i w:val="false"/>
          <w:color w:val="000000"/>
          <w:sz w:val="28"/>
        </w:rPr>
        <w:t>
СИК: 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назначить материальное обеспечение на</w:t>
      </w:r>
      <w:r>
        <w:br/>
      </w:r>
      <w:r>
        <w:rPr>
          <w:rFonts w:ascii="Times New Roman"/>
          <w:b w:val="false"/>
          <w:i w:val="false"/>
          <w:color w:val="000000"/>
          <w:sz w:val="28"/>
        </w:rPr>
        <w:t>
ребенка-инвалида, обучающегося и воспитывающегося на дому.</w:t>
      </w:r>
    </w:p>
    <w:p>
      <w:pPr>
        <w:spacing w:after="0"/>
        <w:ind w:left="0"/>
        <w:jc w:val="both"/>
      </w:pPr>
      <w:r>
        <w:rPr>
          <w:rFonts w:ascii="Times New Roman"/>
          <w:b w:val="false"/>
          <w:i w:val="false"/>
          <w:color w:val="000000"/>
          <w:sz w:val="28"/>
        </w:rPr>
        <w:t>      ФИО ребенка: ________________________________________</w:t>
      </w:r>
      <w:r>
        <w:br/>
      </w:r>
      <w:r>
        <w:rPr>
          <w:rFonts w:ascii="Times New Roman"/>
          <w:b w:val="false"/>
          <w:i w:val="false"/>
          <w:color w:val="000000"/>
          <w:sz w:val="28"/>
        </w:rPr>
        <w:t>
      Дата рождения: ______________________________________</w:t>
      </w:r>
    </w:p>
    <w:p>
      <w:pPr>
        <w:spacing w:after="0"/>
        <w:ind w:left="0"/>
        <w:jc w:val="both"/>
      </w:pPr>
      <w:r>
        <w:rPr>
          <w:rFonts w:ascii="Times New Roman"/>
          <w:b w:val="false"/>
          <w:i w:val="false"/>
          <w:color w:val="000000"/>
          <w:sz w:val="28"/>
        </w:rPr>
        <w:t>      № лицевого счета: ___________________________________</w:t>
      </w:r>
      <w:r>
        <w:br/>
      </w:r>
      <w:r>
        <w:rPr>
          <w:rFonts w:ascii="Times New Roman"/>
          <w:b w:val="false"/>
          <w:i w:val="false"/>
          <w:color w:val="000000"/>
          <w:sz w:val="28"/>
        </w:rPr>
        <w:t>
      Наименование банка: _________________________________</w:t>
      </w:r>
    </w:p>
    <w:p>
      <w:pPr>
        <w:spacing w:after="0"/>
        <w:ind w:left="0"/>
        <w:jc w:val="both"/>
      </w:pP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1) Электронная копия свидетельства о рождении ребенка;</w:t>
      </w:r>
      <w:r>
        <w:br/>
      </w:r>
      <w:r>
        <w:rPr>
          <w:rFonts w:ascii="Times New Roman"/>
          <w:b w:val="false"/>
          <w:i w:val="false"/>
          <w:color w:val="000000"/>
          <w:sz w:val="28"/>
        </w:rPr>
        <w:t>
      2) Электронная копия книги регистрации граждан, либо справки</w:t>
      </w:r>
      <w:r>
        <w:br/>
      </w:r>
      <w:r>
        <w:rPr>
          <w:rFonts w:ascii="Times New Roman"/>
          <w:b w:val="false"/>
          <w:i w:val="false"/>
          <w:color w:val="000000"/>
          <w:sz w:val="28"/>
        </w:rPr>
        <w:t>
адресного бюро, либо справки Акима сельского округа (сведения о</w:t>
      </w:r>
      <w:r>
        <w:br/>
      </w:r>
      <w:r>
        <w:rPr>
          <w:rFonts w:ascii="Times New Roman"/>
          <w:b w:val="false"/>
          <w:i w:val="false"/>
          <w:color w:val="000000"/>
          <w:sz w:val="28"/>
        </w:rPr>
        <w:t>
прописке);</w:t>
      </w:r>
      <w:r>
        <w:br/>
      </w:r>
      <w:r>
        <w:rPr>
          <w:rFonts w:ascii="Times New Roman"/>
          <w:b w:val="false"/>
          <w:i w:val="false"/>
          <w:color w:val="000000"/>
          <w:sz w:val="28"/>
        </w:rPr>
        <w:t>
      3) Электронная копия заключения психолого-педагогической</w:t>
      </w:r>
      <w:r>
        <w:br/>
      </w:r>
      <w:r>
        <w:rPr>
          <w:rFonts w:ascii="Times New Roman"/>
          <w:b w:val="false"/>
          <w:i w:val="false"/>
          <w:color w:val="000000"/>
          <w:sz w:val="28"/>
        </w:rPr>
        <w:t>
консультации;</w:t>
      </w:r>
      <w:r>
        <w:br/>
      </w:r>
      <w:r>
        <w:rPr>
          <w:rFonts w:ascii="Times New Roman"/>
          <w:b w:val="false"/>
          <w:i w:val="false"/>
          <w:color w:val="000000"/>
          <w:sz w:val="28"/>
        </w:rPr>
        <w:t>
      4) Электронная копия справки об инвалидности;</w:t>
      </w:r>
      <w:r>
        <w:br/>
      </w:r>
      <w:r>
        <w:rPr>
          <w:rFonts w:ascii="Times New Roman"/>
          <w:b w:val="false"/>
          <w:i w:val="false"/>
          <w:color w:val="000000"/>
          <w:sz w:val="28"/>
        </w:rPr>
        <w:t>
      5) Электронная копия документа о наличии счета в банке.</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электрондық мемлекеттік қызметке (үйде</w:t>
      </w:r>
      <w:r>
        <w:br/>
      </w:r>
      <w:r>
        <w:rPr>
          <w:rFonts w:ascii="Times New Roman"/>
          <w:b/>
          <w:i w:val="false"/>
          <w:color w:val="000000"/>
        </w:rPr>
        <w:t>
тәрбиеленетін және оқытылатын мүгедек балаларды материалдық</w:t>
      </w:r>
      <w:r>
        <w:br/>
      </w:r>
      <w:r>
        <w:rPr>
          <w:rFonts w:ascii="Times New Roman"/>
          <w:b/>
          <w:i w:val="false"/>
          <w:color w:val="000000"/>
        </w:rPr>
        <w:t>
қамтамасыз ету үшін құжаттар рәсімдеу) оң жауаптың шығу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Заявитель: ___________________</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p>
    <w:p>
      <w:pPr>
        <w:spacing w:after="0"/>
        <w:ind w:left="0"/>
        <w:jc w:val="both"/>
      </w:pPr>
      <w:r>
        <w:rPr>
          <w:rFonts w:ascii="Times New Roman"/>
          <w:b w:val="false"/>
          <w:i w:val="false"/>
          <w:color w:val="000000"/>
          <w:sz w:val="28"/>
        </w:rPr>
        <w:t>Адрес: ___________________</w:t>
      </w:r>
      <w:r>
        <w:br/>
      </w: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Уважаемый(ая) __________________________________________</w:t>
      </w:r>
      <w:r>
        <w:br/>
      </w:r>
      <w:r>
        <w:rPr>
          <w:rFonts w:ascii="Times New Roman"/>
          <w:b w:val="false"/>
          <w:i w:val="false"/>
          <w:color w:val="000000"/>
          <w:sz w:val="28"/>
        </w:rPr>
        <w:t>
Уведомляем Вас о назначении материального обеспечения Вашему</w:t>
      </w:r>
      <w:r>
        <w:br/>
      </w:r>
      <w:r>
        <w:rPr>
          <w:rFonts w:ascii="Times New Roman"/>
          <w:b w:val="false"/>
          <w:i w:val="false"/>
          <w:color w:val="000000"/>
          <w:sz w:val="28"/>
        </w:rPr>
        <w:t>
ребенку-инвалиду _____________________________________________</w:t>
      </w:r>
      <w:r>
        <w:br/>
      </w:r>
      <w:r>
        <w:rPr>
          <w:rFonts w:ascii="Times New Roman"/>
          <w:b w:val="false"/>
          <w:i w:val="false"/>
          <w:color w:val="000000"/>
          <w:sz w:val="28"/>
        </w:rPr>
        <w:t>
обучающемуся и воспитывающемуся на дому ______________________</w:t>
      </w:r>
      <w:r>
        <w:br/>
      </w:r>
      <w:r>
        <w:rPr>
          <w:rFonts w:ascii="Times New Roman"/>
          <w:b w:val="false"/>
          <w:i w:val="false"/>
          <w:color w:val="000000"/>
          <w:sz w:val="28"/>
        </w:rPr>
        <w:t>
                                           </w:t>
      </w:r>
      <w:r>
        <w:rPr>
          <w:rFonts w:ascii="Times New Roman"/>
          <w:b w:val="false"/>
          <w:i/>
          <w:color w:val="000000"/>
          <w:sz w:val="28"/>
        </w:rPr>
        <w:t xml:space="preserve"> (ФИО ребенка)</w:t>
      </w:r>
    </w:p>
    <w:p>
      <w:pPr>
        <w:spacing w:after="0"/>
        <w:ind w:left="0"/>
        <w:jc w:val="both"/>
      </w:pPr>
      <w:r>
        <w:rPr>
          <w:rFonts w:ascii="Times New Roman"/>
          <w:b w:val="false"/>
          <w:i w:val="false"/>
          <w:color w:val="000000"/>
          <w:sz w:val="28"/>
        </w:rPr>
        <w:t>в размере ________________ на период с __________ по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615"/>
        <w:gridCol w:w="3355"/>
        <w:gridCol w:w="513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выплаты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Информируем Вас о том, что для получения материального</w:t>
      </w:r>
      <w:r>
        <w:br/>
      </w:r>
      <w:r>
        <w:rPr>
          <w:rFonts w:ascii="Times New Roman"/>
          <w:b w:val="false"/>
          <w:i w:val="false"/>
          <w:color w:val="000000"/>
          <w:sz w:val="28"/>
        </w:rPr>
        <w:t>
обеспечения Вам необходимо обратиться в отдел занятости и социальных</w:t>
      </w:r>
      <w:r>
        <w:br/>
      </w: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 </w:t>
      </w:r>
      <w:r>
        <w:rPr>
          <w:rFonts w:ascii="Times New Roman"/>
          <w:b w:val="false"/>
          <w:i/>
          <w:color w:val="000000"/>
          <w:sz w:val="28"/>
        </w:rPr>
        <w:t>     Специалист                  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Начальник отдела            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1-тармағында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хабардар</w:t>
      </w:r>
    </w:p>
    <w:p>
      <w:pPr>
        <w:spacing w:after="0"/>
        <w:ind w:left="0"/>
        <w:jc w:val="both"/>
      </w:pP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p>
    <w:p>
      <w:pPr>
        <w:spacing w:after="0"/>
        <w:ind w:left="0"/>
        <w:jc w:val="left"/>
      </w:pPr>
      <w:r>
        <w:rPr>
          <w:rFonts w:ascii="Times New Roman"/>
          <w:b/>
          <w:i w:val="false"/>
          <w:color w:val="000000"/>
        </w:rPr>
        <w:t xml:space="preserve"> Тұтынушыға берілетін электрондық қызметке теріс жауаптың</w:t>
      </w:r>
      <w:r>
        <w:br/>
      </w:r>
      <w:r>
        <w:rPr>
          <w:rFonts w:ascii="Times New Roman"/>
          <w:b/>
          <w:i w:val="false"/>
          <w:color w:val="000000"/>
        </w:rPr>
        <w:t>
(бас тарту) шығу нысаны</w:t>
      </w:r>
    </w:p>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үлгіде беріледі.</w:t>
      </w:r>
    </w:p>
    <w:bookmarkStart w:name="z56" w:id="23"/>
    <w:p>
      <w:pPr>
        <w:spacing w:after="0"/>
        <w:ind w:left="0"/>
        <w:jc w:val="both"/>
      </w:pPr>
      <w:r>
        <w:rPr>
          <w:rFonts w:ascii="Times New Roman"/>
          <w:b w:val="false"/>
          <w:i w:val="false"/>
          <w:color w:val="000000"/>
          <w:sz w:val="28"/>
        </w:rPr>
        <w:t>Тарбағатай 
ауданы әкімдігінің</w:t>
      </w:r>
      <w:r>
        <w:br/>
      </w:r>
      <w:r>
        <w:rPr>
          <w:rFonts w:ascii="Times New Roman"/>
          <w:b w:val="false"/>
          <w:i w:val="false"/>
          <w:color w:val="000000"/>
          <w:sz w:val="28"/>
        </w:rPr>
        <w:t>
2012 жылғы 28 желтоқсандағы № 393</w:t>
      </w:r>
      <w:r>
        <w:br/>
      </w:r>
      <w:r>
        <w:rPr>
          <w:rFonts w:ascii="Times New Roman"/>
          <w:b w:val="false"/>
          <w:i w:val="false"/>
          <w:color w:val="000000"/>
          <w:sz w:val="28"/>
        </w:rPr>
        <w:t>
қаулысымен бекітілді</w:t>
      </w:r>
    </w:p>
    <w:bookmarkEnd w:id="23"/>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электрондық мемлекеттік қызмет көрсетудің регламенті</w:t>
      </w:r>
    </w:p>
    <w:bookmarkStart w:name="z57" w:id="24"/>
    <w:p>
      <w:pPr>
        <w:spacing w:after="0"/>
        <w:ind w:left="0"/>
        <w:jc w:val="left"/>
      </w:pPr>
      <w:r>
        <w:rPr>
          <w:rFonts w:ascii="Times New Roman"/>
          <w:b/>
          <w:i w:val="false"/>
          <w:color w:val="000000"/>
        </w:rPr>
        <w:t xml:space="preserve"> 
1. Жалпы ережелер</w:t>
      </w:r>
    </w:p>
    <w:bookmarkEnd w:id="24"/>
    <w:bookmarkStart w:name="z58" w:id="25"/>
    <w:p>
      <w:pPr>
        <w:spacing w:after="0"/>
        <w:ind w:left="0"/>
        <w:jc w:val="both"/>
      </w:pPr>
      <w:r>
        <w:rPr>
          <w:rFonts w:ascii="Times New Roman"/>
          <w:b w:val="false"/>
          <w:i w:val="false"/>
          <w:color w:val="000000"/>
          <w:sz w:val="28"/>
        </w:rPr>
        <w:t>
      1. Электрондық мемлекеттік қызмет «Мектепке дейінгі балалар ұйымдарына жіберу үшін мектепке дейінгі (7 жасқа дейін) жастағы балаларды кезекке қою» (бұдан әрі - электрондық мемлекеттік қызмет) «Тарбағатай ауданының білім беру бөлімі» мемлекеттік мекемесімен, кенттер, ауылдық округтердің әкім аппараттарымен (бұдан әрі – Қызмет көрсетуші) тұрғылықты мекенжайы бойынша халыққа қызмет көрсету орталықтары (бұдан әрі – Орталық),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Cтандарт).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w:t>
      </w:r>
      <w:r>
        <w:rPr>
          <w:rFonts w:ascii="Times New Roman"/>
          <w:b w:val="false"/>
          <w:i w:val="false"/>
          <w:color w:val="000000"/>
          <w:sz w:val="28"/>
        </w:rPr>
        <w:t>
      5.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МБҰ – мектепке дейінгі балалар ұйымы;</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25"/>
    <w:bookmarkStart w:name="z63" w:id="26"/>
    <w:p>
      <w:pPr>
        <w:spacing w:after="0"/>
        <w:ind w:left="0"/>
        <w:jc w:val="left"/>
      </w:pPr>
      <w:r>
        <w:rPr>
          <w:rFonts w:ascii="Times New Roman"/>
          <w:b/>
          <w:i w:val="false"/>
          <w:color w:val="000000"/>
        </w:rPr>
        <w:t xml:space="preserve"> 
2. Қызмет көрсетушінің электрондық мемлекеттік қызметті</w:t>
      </w:r>
      <w:r>
        <w:br/>
      </w:r>
      <w:r>
        <w:rPr>
          <w:rFonts w:ascii="Times New Roman"/>
          <w:b/>
          <w:i w:val="false"/>
          <w:color w:val="000000"/>
        </w:rPr>
        <w:t>
көрсету бойынша қызмет тәртібі</w:t>
      </w:r>
    </w:p>
    <w:bookmarkEnd w:id="26"/>
    <w:bookmarkStart w:name="z65" w:id="27"/>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электрондық мемлекеттік қызмет көрсету үшін ЭҮАШ АЖО ЖСН және парольді (авторизация үрдісі) қызмет көрсетуші қызметкері енгізеді;</w:t>
      </w:r>
      <w:r>
        <w:br/>
      </w:r>
      <w:r>
        <w:rPr>
          <w:rFonts w:ascii="Times New Roman"/>
          <w:b w:val="false"/>
          <w:i w:val="false"/>
          <w:color w:val="000000"/>
          <w:sz w:val="28"/>
        </w:rPr>
        <w:t>
      2) 2 үрдіс – осы Регламентте көрсетілген қызметті Қызмет көрсетуші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көрсетуші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w:t>
      </w:r>
      <w:r>
        <w:rPr>
          <w:rFonts w:ascii="Times New Roman"/>
          <w:b w:val="false"/>
          <w:i w:val="false"/>
          <w:color w:val="000000"/>
          <w:sz w:val="28"/>
        </w:rPr>
        <w:t>Стандарттарда</w:t>
      </w:r>
      <w:r>
        <w:rPr>
          <w:rFonts w:ascii="Times New Roman"/>
          <w:b w:val="false"/>
          <w:i w:val="false"/>
          <w:color w:val="000000"/>
          <w:sz w:val="28"/>
        </w:rPr>
        <w:t xml:space="preserve"> көрсетілгендей қоса берілген құжаттардың сәйкестігін Қызмет көрсетушімен тексеру (өңдеу);</w:t>
      </w:r>
      <w:r>
        <w:br/>
      </w:r>
      <w:r>
        <w:rPr>
          <w:rFonts w:ascii="Times New Roman"/>
          <w:b w:val="false"/>
          <w:i w:val="false"/>
          <w:color w:val="000000"/>
          <w:sz w:val="28"/>
        </w:rPr>
        <w:t>
      9)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Орталық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2 диаграммасы):</w:t>
      </w:r>
      <w:r>
        <w:br/>
      </w:r>
      <w:r>
        <w:rPr>
          <w:rFonts w:ascii="Times New Roman"/>
          <w:b w:val="false"/>
          <w:i w:val="false"/>
          <w:color w:val="000000"/>
          <w:sz w:val="28"/>
        </w:rPr>
        <w:t>
      1) 1 үрдіс – электрондық мемлекеттік қызмет көрсету үшін Орталық операторы ХҚКО АЖ АЖО логин және парольді (авторизация үрдісі) енгізеді;</w:t>
      </w:r>
      <w:r>
        <w:br/>
      </w:r>
      <w:r>
        <w:rPr>
          <w:rFonts w:ascii="Times New Roman"/>
          <w:b w:val="false"/>
          <w:i w:val="false"/>
          <w:color w:val="000000"/>
          <w:sz w:val="28"/>
        </w:rPr>
        <w:t>
      2) 2 үрдіс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енгізу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электрондық мемлекеттік қызметтің нәтижесін (МБМ жолдама немесе электрондық құжат түрінде кезекке қою туралы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 3 диаграммасы):</w:t>
      </w:r>
      <w:r>
        <w:br/>
      </w:r>
      <w:r>
        <w:rPr>
          <w:rFonts w:ascii="Times New Roman"/>
          <w:b w:val="false"/>
          <w:i w:val="false"/>
          <w:color w:val="000000"/>
          <w:sz w:val="28"/>
        </w:rPr>
        <w:t>
      1) тұтынушы ЖСН және пароль көмегімен ЭҮП-да тіркеуден өтуі қажет (ЭҮП-да тіркелмеген тұтынушылар үшін жүзеге асырылады);</w:t>
      </w:r>
      <w:r>
        <w:br/>
      </w:r>
      <w:r>
        <w:rPr>
          <w:rFonts w:ascii="Times New Roman"/>
          <w:b w:val="false"/>
          <w:i w:val="false"/>
          <w:color w:val="000000"/>
          <w:sz w:val="28"/>
        </w:rPr>
        <w:t>
      2) 1 үрдіс – электронды мемлекеттік қызмет алу үшін ЭҮП тұтынушының ЖСН және парольді енгізу үрдісі (авторизация үрдісі);</w:t>
      </w:r>
      <w:r>
        <w:br/>
      </w:r>
      <w:r>
        <w:rPr>
          <w:rFonts w:ascii="Times New Roman"/>
          <w:b w:val="false"/>
          <w:i w:val="false"/>
          <w:color w:val="000000"/>
          <w:sz w:val="28"/>
        </w:rPr>
        <w:t>
      3) 2 үрдіс – тұтынушы туралы мәліметтерде бұзушылықтары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ЭҮШ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w:t>
      </w:r>
      <w:r>
        <w:rPr>
          <w:rFonts w:ascii="Times New Roman"/>
          <w:b w:val="false"/>
          <w:i w:val="false"/>
          <w:color w:val="000000"/>
          <w:sz w:val="28"/>
        </w:rPr>
        <w:t>стандартта</w:t>
      </w:r>
      <w:r>
        <w:rPr>
          <w:rFonts w:ascii="Times New Roman"/>
          <w:b w:val="false"/>
          <w:i w:val="false"/>
          <w:color w:val="000000"/>
          <w:sz w:val="28"/>
        </w:rPr>
        <w:t xml:space="preserve">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9. ЭҮП арқылы тұтынушыға ұсынылатын электронды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қызмет көрсетушіге немесе Орталыққа өтініш беру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27"/>
    <w:bookmarkStart w:name="z70" w:id="28"/>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28"/>
    <w:bookmarkStart w:name="z76" w:id="29"/>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көрсетуші; Орталық операторы; ЭҮП; ЭҮШ, ЭҮАШ, ЭҮАШ АЖО; ХҚКО АЖ АЖО; БНАЖ; ЖТ ММБ.</w:t>
      </w:r>
      <w:r>
        <w:br/>
      </w:r>
      <w:r>
        <w:rPr>
          <w:rFonts w:ascii="Times New Roman"/>
          <w:b w:val="false"/>
          <w:i w:val="false"/>
          <w:color w:val="000000"/>
          <w:sz w:val="28"/>
        </w:rPr>
        <w:t>
      13.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1 қосымшаларында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r>
        <w:br/>
      </w:r>
      <w:r>
        <w:rPr>
          <w:rFonts w:ascii="Times New Roman"/>
          <w:b w:val="false"/>
          <w:i w:val="false"/>
          <w:color w:val="000000"/>
          <w:sz w:val="28"/>
        </w:rPr>
        <w:t>
      16.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Интернетке шығу, тұтынушының ЖСН болуы, ЭҮП авторизациялау, пайдаланушының ЭСҚ болуы.</w:t>
      </w:r>
    </w:p>
    <w:bookmarkEnd w:id="29"/>
    <w:bookmarkStart w:name="z78" w:id="3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 қосымша</w:t>
      </w:r>
    </w:p>
    <w:bookmarkEnd w:id="30"/>
    <w:p>
      <w:pPr>
        <w:spacing w:after="0"/>
        <w:ind w:left="0"/>
        <w:jc w:val="left"/>
      </w:pPr>
      <w:r>
        <w:rPr>
          <w:rFonts w:ascii="Times New Roman"/>
          <w:b/>
          <w:i w:val="false"/>
          <w:color w:val="000000"/>
        </w:rPr>
        <w:t xml:space="preserve"> Қызмет көрсетуші арқылы электрондық мемлекеттік қызметті</w:t>
      </w:r>
      <w:r>
        <w:br/>
      </w:r>
      <w:r>
        <w:rPr>
          <w:rFonts w:ascii="Times New Roman"/>
          <w:b/>
          <w:i w:val="false"/>
          <w:color w:val="000000"/>
        </w:rPr>
        <w:t>
көрсету кезінде функционалдық іс-қимылының № 1 диаграммасы</w:t>
      </w:r>
    </w:p>
    <w:p>
      <w:pPr>
        <w:spacing w:after="0"/>
        <w:ind w:left="0"/>
        <w:jc w:val="both"/>
      </w:pPr>
      <w:r>
        <w:drawing>
          <wp:inline distT="0" distB="0" distL="0" distR="0">
            <wp:extent cx="88011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01100" cy="48641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p>
      <w:pPr>
        <w:spacing w:after="0"/>
        <w:ind w:left="0"/>
        <w:jc w:val="both"/>
      </w:pPr>
      <w:r>
        <w:drawing>
          <wp:inline distT="0" distB="0" distL="0" distR="0">
            <wp:extent cx="92710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271000" cy="5092700"/>
                    </a:xfrm>
                    <a:prstGeom prst="rect">
                      <a:avLst/>
                    </a:prstGeom>
                  </pic:spPr>
                </pic:pic>
              </a:graphicData>
            </a:graphic>
          </wp:inline>
        </w:drawing>
      </w:r>
    </w:p>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950200" cy="4013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064500" cy="6286500"/>
                    </a:xfrm>
                    <a:prstGeom prst="rect">
                      <a:avLst/>
                    </a:prstGeom>
                  </pic:spPr>
                </pic:pic>
              </a:graphicData>
            </a:graphic>
          </wp:inline>
        </w:drawing>
      </w:r>
    </w:p>
    <w:bookmarkStart w:name="z79" w:id="31"/>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 қосымша</w:t>
      </w:r>
    </w:p>
    <w:bookmarkEnd w:id="31"/>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315"/>
        <w:gridCol w:w="2315"/>
        <w:gridCol w:w="2315"/>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4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w:t>
            </w:r>
            <w:r>
              <w:br/>
            </w:r>
            <w:r>
              <w:rPr>
                <w:rFonts w:ascii="Times New Roman"/>
                <w:b w:val="false"/>
                <w:i w:val="false"/>
                <w:color w:val="000000"/>
                <w:sz w:val="20"/>
              </w:rPr>
              <w:t>
</w:t>
            </w:r>
            <w:r>
              <w:rPr>
                <w:rFonts w:ascii="Times New Roman"/>
                <w:b w:val="false"/>
                <w:i w:val="false"/>
                <w:color w:val="000000"/>
                <w:sz w:val="20"/>
              </w:rPr>
              <w:t>деудің, операция</w:t>
            </w:r>
            <w:r>
              <w:br/>
            </w:r>
            <w:r>
              <w:rPr>
                <w:rFonts w:ascii="Times New Roman"/>
                <w:b w:val="false"/>
                <w:i w:val="false"/>
                <w:color w:val="000000"/>
                <w:sz w:val="20"/>
              </w:rPr>
              <w:t>
</w:t>
            </w:r>
            <w:r>
              <w:rPr>
                <w:rFonts w:ascii="Times New Roman"/>
                <w:b w:val="false"/>
                <w:i w:val="false"/>
                <w:color w:val="000000"/>
                <w:sz w:val="20"/>
              </w:rPr>
              <w:t>ның) және олардың сипаттамасы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ЖСН және пароль арқылы авторизациялау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4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w:t>
            </w:r>
            <w:r>
              <w:br/>
            </w:r>
            <w:r>
              <w:rPr>
                <w:rFonts w:ascii="Times New Roman"/>
                <w:b w:val="false"/>
                <w:i w:val="false"/>
                <w:color w:val="000000"/>
                <w:sz w:val="20"/>
              </w:rPr>
              <w:t>
</w:t>
            </w:r>
            <w:r>
              <w:rPr>
                <w:rFonts w:ascii="Times New Roman"/>
                <w:b w:val="false"/>
                <w:i w:val="false"/>
                <w:color w:val="000000"/>
                <w:sz w:val="20"/>
              </w:rPr>
              <w:t>тыру туралы</w:t>
            </w:r>
            <w:r>
              <w:br/>
            </w:r>
            <w:r>
              <w:rPr>
                <w:rFonts w:ascii="Times New Roman"/>
                <w:b w:val="false"/>
                <w:i w:val="false"/>
                <w:color w:val="000000"/>
                <w:sz w:val="20"/>
              </w:rPr>
              <w:t>
</w:t>
            </w:r>
            <w:r>
              <w:rPr>
                <w:rFonts w:ascii="Times New Roman"/>
                <w:b w:val="false"/>
                <w:i w:val="false"/>
                <w:color w:val="000000"/>
                <w:sz w:val="20"/>
              </w:rPr>
              <w:t>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қателіктер бар болған жағдайда; 5 – қателік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499"/>
        <w:gridCol w:w="2044"/>
        <w:gridCol w:w="2726"/>
        <w:gridCol w:w="2499"/>
        <w:gridCol w:w="2499"/>
      </w:tblGrid>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-басшылық ету шешімі)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2313"/>
        <w:gridCol w:w="2081"/>
        <w:gridCol w:w="1850"/>
        <w:gridCol w:w="1850"/>
        <w:gridCol w:w="2082"/>
        <w:gridCol w:w="2082"/>
      </w:tblGrid>
      <w:tr>
        <w:trPr>
          <w:trHeight w:val="67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241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 және пароль арқылы авторизациялауы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 мәл</w:t>
            </w:r>
            <w:r>
              <w:br/>
            </w:r>
            <w:r>
              <w:rPr>
                <w:rFonts w:ascii="Times New Roman"/>
                <w:b w:val="false"/>
                <w:i w:val="false"/>
                <w:color w:val="000000"/>
                <w:sz w:val="20"/>
              </w:rPr>
              <w:t>
</w:t>
            </w:r>
            <w:r>
              <w:rPr>
                <w:rFonts w:ascii="Times New Roman"/>
                <w:b w:val="false"/>
                <w:i w:val="false"/>
                <w:color w:val="000000"/>
                <w:sz w:val="20"/>
              </w:rPr>
              <w:t>іметтерін қалыптастырады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r>
      <w:tr>
        <w:trPr>
          <w:trHeight w:val="178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r>
      <w:tr>
        <w:trPr>
          <w:trHeight w:val="30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r>
      <w:tr>
        <w:trPr>
          <w:trHeight w:val="825"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2156"/>
        <w:gridCol w:w="1940"/>
        <w:gridCol w:w="2156"/>
        <w:gridCol w:w="1940"/>
        <w:gridCol w:w="1940"/>
        <w:gridCol w:w="2158"/>
      </w:tblGrid>
      <w:tr>
        <w:trPr>
          <w:trHeight w:val="6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w:t>
            </w:r>
            <w:r>
              <w:br/>
            </w:r>
            <w:r>
              <w:rPr>
                <w:rFonts w:ascii="Times New Roman"/>
                <w:b w:val="false"/>
                <w:i w:val="false"/>
                <w:color w:val="000000"/>
                <w:sz w:val="20"/>
              </w:rPr>
              <w:t>
</w:t>
            </w:r>
            <w:r>
              <w:rPr>
                <w:rFonts w:ascii="Times New Roman"/>
                <w:b w:val="false"/>
                <w:i w:val="false"/>
                <w:color w:val="000000"/>
                <w:sz w:val="20"/>
              </w:rPr>
              <w:t>тар болуына байланысты бас тарту туралы хаба</w:t>
            </w:r>
            <w:r>
              <w:br/>
            </w:r>
            <w:r>
              <w:rPr>
                <w:rFonts w:ascii="Times New Roman"/>
                <w:b w:val="false"/>
                <w:i w:val="false"/>
                <w:color w:val="000000"/>
                <w:sz w:val="20"/>
              </w:rPr>
              <w:t>
</w:t>
            </w:r>
            <w:r>
              <w:rPr>
                <w:rFonts w:ascii="Times New Roman"/>
                <w:b w:val="false"/>
                <w:i w:val="false"/>
                <w:color w:val="000000"/>
                <w:sz w:val="20"/>
              </w:rPr>
              <w:t>рламаны қал</w:t>
            </w:r>
            <w:r>
              <w:br/>
            </w:r>
            <w:r>
              <w:rPr>
                <w:rFonts w:ascii="Times New Roman"/>
                <w:b w:val="false"/>
                <w:i w:val="false"/>
                <w:color w:val="000000"/>
                <w:sz w:val="20"/>
              </w:rPr>
              <w:t>
</w:t>
            </w:r>
            <w:r>
              <w:rPr>
                <w:rFonts w:ascii="Times New Roman"/>
                <w:b w:val="false"/>
                <w:i w:val="false"/>
                <w:color w:val="000000"/>
                <w:sz w:val="20"/>
              </w:rPr>
              <w:t>ыптастыру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4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w:t>
            </w:r>
            <w:r>
              <w:br/>
            </w:r>
            <w:r>
              <w:rPr>
                <w:rFonts w:ascii="Times New Roman"/>
                <w:b w:val="false"/>
                <w:i w:val="false"/>
                <w:color w:val="000000"/>
                <w:sz w:val="20"/>
              </w:rPr>
              <w:t>
</w:t>
            </w:r>
            <w:r>
              <w:rPr>
                <w:rFonts w:ascii="Times New Roman"/>
                <w:b w:val="false"/>
                <w:i w:val="false"/>
                <w:color w:val="000000"/>
                <w:sz w:val="20"/>
              </w:rPr>
              <w:t>тер бар болған жағдайда;</w:t>
            </w:r>
            <w:r>
              <w:br/>
            </w:r>
            <w:r>
              <w:rPr>
                <w:rFonts w:ascii="Times New Roman"/>
                <w:b w:val="false"/>
                <w:i w:val="false"/>
                <w:color w:val="000000"/>
                <w:sz w:val="20"/>
              </w:rPr>
              <w:t>
</w:t>
            </w:r>
            <w:r>
              <w:rPr>
                <w:rFonts w:ascii="Times New Roman"/>
                <w:b w:val="false"/>
                <w:i w:val="false"/>
                <w:color w:val="000000"/>
                <w:sz w:val="20"/>
              </w:rPr>
              <w:t>9 – қателіктер болмаған жағдайда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2773"/>
        <w:gridCol w:w="2774"/>
        <w:gridCol w:w="2269"/>
        <w:gridCol w:w="2017"/>
        <w:gridCol w:w="2522"/>
      </w:tblGrid>
      <w:tr>
        <w:trPr>
          <w:trHeight w:val="67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арқылы авторизациялауы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w:t>
            </w:r>
            <w:r>
              <w:br/>
            </w:r>
            <w:r>
              <w:rPr>
                <w:rFonts w:ascii="Times New Roman"/>
                <w:b w:val="false"/>
                <w:i w:val="false"/>
                <w:color w:val="000000"/>
                <w:sz w:val="20"/>
              </w:rPr>
              <w:t>
</w:t>
            </w:r>
            <w:r>
              <w:rPr>
                <w:rFonts w:ascii="Times New Roman"/>
                <w:b w:val="false"/>
                <w:i w:val="false"/>
                <w:color w:val="000000"/>
                <w:sz w:val="20"/>
              </w:rPr>
              <w:t>гінің болмауы туралы хабарл ама  қалыптас</w:t>
            </w:r>
            <w:r>
              <w:br/>
            </w:r>
            <w:r>
              <w:rPr>
                <w:rFonts w:ascii="Times New Roman"/>
                <w:b w:val="false"/>
                <w:i w:val="false"/>
                <w:color w:val="000000"/>
                <w:sz w:val="20"/>
              </w:rPr>
              <w:t>
</w:t>
            </w:r>
            <w:r>
              <w:rPr>
                <w:rFonts w:ascii="Times New Roman"/>
                <w:b w:val="false"/>
                <w:i w:val="false"/>
                <w:color w:val="000000"/>
                <w:sz w:val="20"/>
              </w:rPr>
              <w:t>тырылады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 мәліметтерінде бұзушылықтар болған жағдайда бас тарту туралы хабарламаны қалыптастыру</w:t>
            </w:r>
          </w:p>
        </w:tc>
      </w:tr>
      <w:tr>
        <w:trPr>
          <w:trHeight w:val="108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r>
      <w:tr>
        <w:trPr>
          <w:trHeight w:val="30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авторизация сәтті өткен жағдайда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2273"/>
        <w:gridCol w:w="3306"/>
        <w:gridCol w:w="2273"/>
        <w:gridCol w:w="2274"/>
        <w:gridCol w:w="2274"/>
      </w:tblGrid>
      <w:tr>
        <w:trPr>
          <w:trHeight w:val="67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жолдау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болған жағдайда бас тарту туралы хабарламаны қалыптастырады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-басшылық ету шешімі)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бас тартуды қалыптастыру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w:t>
            </w:r>
            <w:r>
              <w:br/>
            </w:r>
            <w:r>
              <w:rPr>
                <w:rFonts w:ascii="Times New Roman"/>
                <w:b w:val="false"/>
                <w:i w:val="false"/>
                <w:color w:val="000000"/>
                <w:sz w:val="20"/>
              </w:rPr>
              <w:t>
</w:t>
            </w:r>
            <w:r>
              <w:rPr>
                <w:rFonts w:ascii="Times New Roman"/>
                <w:b w:val="false"/>
                <w:i w:val="false"/>
                <w:color w:val="000000"/>
                <w:sz w:val="20"/>
              </w:rPr>
              <w:t>ның мәліметте</w:t>
            </w:r>
            <w:r>
              <w:br/>
            </w:r>
            <w:r>
              <w:rPr>
                <w:rFonts w:ascii="Times New Roman"/>
                <w:b w:val="false"/>
                <w:i w:val="false"/>
                <w:color w:val="000000"/>
                <w:sz w:val="20"/>
              </w:rPr>
              <w:t>
</w:t>
            </w:r>
            <w:r>
              <w:rPr>
                <w:rFonts w:ascii="Times New Roman"/>
                <w:b w:val="false"/>
                <w:i w:val="false"/>
                <w:color w:val="000000"/>
                <w:sz w:val="20"/>
              </w:rPr>
              <w:t>рінде қателік</w:t>
            </w:r>
            <w:r>
              <w:br/>
            </w:r>
            <w:r>
              <w:rPr>
                <w:rFonts w:ascii="Times New Roman"/>
                <w:b w:val="false"/>
                <w:i w:val="false"/>
                <w:color w:val="000000"/>
                <w:sz w:val="20"/>
              </w:rPr>
              <w:t>
</w:t>
            </w:r>
            <w:r>
              <w:rPr>
                <w:rFonts w:ascii="Times New Roman"/>
                <w:b w:val="false"/>
                <w:i w:val="false"/>
                <w:color w:val="000000"/>
                <w:sz w:val="20"/>
              </w:rPr>
              <w:t>тер болса; 8 – қателіктер болмаған жағдайда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0" w:id="32"/>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 қосымша</w:t>
      </w:r>
    </w:p>
    <w:bookmarkEnd w:id="32"/>
    <w:p>
      <w:pPr>
        <w:spacing w:after="0"/>
        <w:ind w:left="0"/>
        <w:jc w:val="left"/>
      </w:pPr>
      <w:r>
        <w:rPr>
          <w:rFonts w:ascii="Times New Roman"/>
          <w:b/>
          <w:i w:val="false"/>
          <w:color w:val="000000"/>
        </w:rPr>
        <w:t xml:space="preserve"> Электрондық мемлекеттік қызметті көрсету нәтижесі (шығыс құжат)</w:t>
      </w:r>
      <w:r>
        <w:br/>
      </w:r>
      <w:r>
        <w:rPr>
          <w:rFonts w:ascii="Times New Roman"/>
          <w:b/>
          <w:i w:val="false"/>
          <w:color w:val="000000"/>
        </w:rPr>
        <w:t>
сәйкестендіріліп көрсетілетін бланктердің үлгісі, нысандар,</w:t>
      </w:r>
      <w:r>
        <w:br/>
      </w:r>
      <w:r>
        <w:rPr>
          <w:rFonts w:ascii="Times New Roman"/>
          <w:b/>
          <w:i w:val="false"/>
          <w:color w:val="000000"/>
        </w:rPr>
        <w:t>
сонымен қатар ескертулер нысандары ұсынылған</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Тарбағатай ауданының білім беру бөлімі</w:t>
      </w:r>
    </w:p>
    <w:p>
      <w:pPr>
        <w:spacing w:after="0"/>
        <w:ind w:left="0"/>
        <w:jc w:val="left"/>
      </w:pPr>
      <w:r>
        <w:rPr>
          <w:rFonts w:ascii="Times New Roman"/>
          <w:b/>
          <w:i w:val="false"/>
          <w:color w:val="000000"/>
        </w:rPr>
        <w:t xml:space="preserve"> № _____ ЖОЛДАМА</w:t>
      </w:r>
    </w:p>
    <w:p>
      <w:pPr>
        <w:spacing w:after="0"/>
        <w:ind w:left="0"/>
        <w:jc w:val="both"/>
      </w:pPr>
      <w:r>
        <w:rPr>
          <w:rFonts w:ascii="Times New Roman"/>
          <w:b w:val="false"/>
          <w:i w:val="false"/>
          <w:color w:val="000000"/>
          <w:sz w:val="28"/>
        </w:rPr>
        <w:t>      Мектепке дейінгі ұйымға есепке қабылдау үшін</w:t>
      </w:r>
    </w:p>
    <w:p>
      <w:pPr>
        <w:spacing w:after="0"/>
        <w:ind w:left="0"/>
        <w:jc w:val="both"/>
      </w:pPr>
      <w:r>
        <w:rPr>
          <w:rFonts w:ascii="Times New Roman"/>
          <w:b w:val="false"/>
          <w:i w:val="false"/>
          <w:color w:val="000000"/>
          <w:sz w:val="28"/>
        </w:rPr>
        <w:t>      Тарбағатай ауданының бiлiм беру бөлімі қаласы (кенті), ________</w:t>
      </w:r>
      <w:r>
        <w:br/>
      </w:r>
      <w:r>
        <w:rPr>
          <w:rFonts w:ascii="Times New Roman"/>
          <w:b w:val="false"/>
          <w:i w:val="false"/>
          <w:color w:val="000000"/>
          <w:sz w:val="28"/>
        </w:rPr>
        <w:t>
көшесi _____ мекен-жайы бойынша орналасқан № ______ мектепке дейiнгi</w:t>
      </w:r>
      <w:r>
        <w:br/>
      </w:r>
      <w:r>
        <w:rPr>
          <w:rFonts w:ascii="Times New Roman"/>
          <w:b w:val="false"/>
          <w:i w:val="false"/>
          <w:color w:val="000000"/>
          <w:sz w:val="28"/>
        </w:rPr>
        <w:t>
ұйымға жолдама бередi.</w:t>
      </w:r>
    </w:p>
    <w:p>
      <w:pPr>
        <w:spacing w:after="0"/>
        <w:ind w:left="0"/>
        <w:jc w:val="both"/>
      </w:pPr>
      <w:r>
        <w:rPr>
          <w:rFonts w:ascii="Times New Roman"/>
          <w:b w:val="false"/>
          <w:i w:val="false"/>
          <w:color w:val="000000"/>
          <w:sz w:val="28"/>
        </w:rPr>
        <w:t>      Баланың тегi, аты, әкесiнiң аты: _________________________</w:t>
      </w:r>
      <w:r>
        <w:br/>
      </w:r>
      <w:r>
        <w:rPr>
          <w:rFonts w:ascii="Times New Roman"/>
          <w:b w:val="false"/>
          <w:i w:val="false"/>
          <w:color w:val="000000"/>
          <w:sz w:val="28"/>
        </w:rPr>
        <w:t>
      Туылған күнi: ____________________________________________</w:t>
      </w:r>
      <w:r>
        <w:br/>
      </w:r>
      <w:r>
        <w:rPr>
          <w:rFonts w:ascii="Times New Roman"/>
          <w:b w:val="false"/>
          <w:i w:val="false"/>
          <w:color w:val="000000"/>
          <w:sz w:val="28"/>
        </w:rPr>
        <w:t>
      Баланың үйiнiң мекен-жайы: _______________________________</w:t>
      </w:r>
    </w:p>
    <w:p>
      <w:pPr>
        <w:spacing w:after="0"/>
        <w:ind w:left="0"/>
        <w:jc w:val="both"/>
      </w:pPr>
      <w:r>
        <w:rPr>
          <w:rFonts w:ascii="Times New Roman"/>
          <w:b w:val="false"/>
          <w:i w:val="false"/>
          <w:color w:val="000000"/>
          <w:sz w:val="28"/>
        </w:rPr>
        <w:t>      Жолдама мектепке дейiнгi ұйымға берiлген күннен бастап 5 күннің</w:t>
      </w:r>
      <w:r>
        <w:br/>
      </w:r>
      <w:r>
        <w:rPr>
          <w:rFonts w:ascii="Times New Roman"/>
          <w:b w:val="false"/>
          <w:i w:val="false"/>
          <w:color w:val="000000"/>
          <w:sz w:val="28"/>
        </w:rPr>
        <w:t>
iшiнде тапсырылуы тиiс.</w:t>
      </w:r>
    </w:p>
    <w:p>
      <w:pPr>
        <w:spacing w:after="0"/>
        <w:ind w:left="0"/>
        <w:jc w:val="both"/>
      </w:pPr>
      <w:r>
        <w:rPr>
          <w:rFonts w:ascii="Times New Roman"/>
          <w:b w:val="false"/>
          <w:i w:val="false"/>
          <w:color w:val="000000"/>
          <w:sz w:val="28"/>
        </w:rPr>
        <w:t>      Жолдама «__» ________ берiлдi</w:t>
      </w:r>
    </w:p>
    <w:p>
      <w:pPr>
        <w:spacing w:after="0"/>
        <w:ind w:left="0"/>
        <w:jc w:val="both"/>
      </w:pPr>
      <w:r>
        <w:rPr>
          <w:rFonts w:ascii="Times New Roman"/>
          <w:b w:val="false"/>
          <w:i/>
          <w:color w:val="000000"/>
          <w:sz w:val="28"/>
        </w:rPr>
        <w:t>      Тарбағатай ауданының _________________________________________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бастығы      </w:t>
      </w:r>
      <w:r>
        <w:rPr>
          <w:rFonts w:ascii="Times New Roman"/>
          <w:b w:val="false"/>
          <w:i w:val="false"/>
          <w:color w:val="000000"/>
          <w:vertAlign w:val="superscript"/>
        </w:rPr>
        <w:t>(АЖТ, қолтаңба, мөр)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Хабарлама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Баланы тіркеу туралы хабарлама</w:t>
      </w:r>
    </w:p>
    <w:p>
      <w:pPr>
        <w:spacing w:after="0"/>
        <w:ind w:left="0"/>
        <w:jc w:val="both"/>
      </w:pPr>
      <w:r>
        <w:rPr>
          <w:rFonts w:ascii="Times New Roman"/>
          <w:b w:val="false"/>
          <w:i w:val="false"/>
          <w:color w:val="000000"/>
          <w:sz w:val="28"/>
        </w:rPr>
        <w:t>      Осы хабарлама ______________________________________</w:t>
      </w:r>
      <w:r>
        <w:br/>
      </w:r>
      <w:r>
        <w:rPr>
          <w:rFonts w:ascii="Times New Roman"/>
          <w:b w:val="false"/>
          <w:i w:val="false"/>
          <w:color w:val="000000"/>
          <w:sz w:val="28"/>
        </w:rPr>
        <w:t>
                      (Ата-ананың аты-жөнi)</w:t>
      </w:r>
      <w:r>
        <w:br/>
      </w:r>
      <w:r>
        <w:rPr>
          <w:rFonts w:ascii="Times New Roman"/>
          <w:b w:val="false"/>
          <w:i w:val="false"/>
          <w:color w:val="000000"/>
          <w:sz w:val="28"/>
        </w:rPr>
        <w:t>
_________________________________________________ 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 жастағы</w:t>
      </w:r>
      <w:r>
        <w:br/>
      </w:r>
      <w:r>
        <w:rPr>
          <w:rFonts w:ascii="Times New Roman"/>
          <w:b w:val="false"/>
          <w:i w:val="false"/>
          <w:color w:val="000000"/>
          <w:sz w:val="28"/>
        </w:rPr>
        <w:t>
балаларды тiркеу журналына 20__ жылғы «____» __________ № _____</w:t>
      </w:r>
      <w:r>
        <w:br/>
      </w:r>
      <w:r>
        <w:rPr>
          <w:rFonts w:ascii="Times New Roman"/>
          <w:b w:val="false"/>
          <w:i w:val="false"/>
          <w:color w:val="000000"/>
          <w:sz w:val="28"/>
        </w:rPr>
        <w:t>
нөмiрiмен кезекке қойылды.</w:t>
      </w:r>
      <w:r>
        <w:br/>
      </w:r>
      <w:r>
        <w:rPr>
          <w:rFonts w:ascii="Times New Roman"/>
          <w:b w:val="false"/>
          <w:i w:val="false"/>
          <w:color w:val="000000"/>
          <w:sz w:val="28"/>
        </w:rPr>
        <w:t>
      Мектепке дейiнгi ұйымнан орын алу үшiн кезекте тұрған тұтынушы</w:t>
      </w:r>
      <w:r>
        <w:br/>
      </w:r>
      <w:r>
        <w:rPr>
          <w:rFonts w:ascii="Times New Roman"/>
          <w:b w:val="false"/>
          <w:i w:val="false"/>
          <w:color w:val="000000"/>
          <w:sz w:val="28"/>
        </w:rPr>
        <w:t>
жұмыс кестесiне (бөлім, әкімдік) сәйкес, сонымен қатар электрондық</w:t>
      </w:r>
      <w:r>
        <w:br/>
      </w:r>
      <w:r>
        <w:rPr>
          <w:rFonts w:ascii="Times New Roman"/>
          <w:b w:val="false"/>
          <w:i w:val="false"/>
          <w:color w:val="000000"/>
          <w:sz w:val="28"/>
        </w:rPr>
        <w:t>
портал арқылы өз кезегiнiң жылжуын бақылауды жүзеге асыруға</w:t>
      </w:r>
      <w:r>
        <w:br/>
      </w:r>
      <w:r>
        <w:rPr>
          <w:rFonts w:ascii="Times New Roman"/>
          <w:b w:val="false"/>
          <w:i w:val="false"/>
          <w:color w:val="000000"/>
          <w:sz w:val="28"/>
        </w:rPr>
        <w:t>
мүмкiндiгi бар.</w:t>
      </w:r>
    </w:p>
    <w:p>
      <w:pPr>
        <w:spacing w:after="0"/>
        <w:ind w:left="0"/>
        <w:jc w:val="both"/>
      </w:pPr>
      <w:r>
        <w:rPr>
          <w:rFonts w:ascii="Times New Roman"/>
          <w:b w:val="false"/>
          <w:i/>
          <w:color w:val="000000"/>
          <w:sz w:val="28"/>
        </w:rPr>
        <w:t>      Тарбағатай ауданының 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маманы               </w:t>
      </w:r>
      <w:r>
        <w:rPr>
          <w:rFonts w:ascii="Times New Roman"/>
          <w:b w:val="false"/>
          <w:i w:val="false"/>
          <w:color w:val="000000"/>
          <w:vertAlign w:val="superscript"/>
        </w:rPr>
        <w:t>(АЖТ)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көрсетуден бас тарту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АЖТ)</w:t>
      </w:r>
    </w:p>
    <w:p>
      <w:pPr>
        <w:spacing w:after="0"/>
        <w:ind w:left="0"/>
        <w:jc w:val="both"/>
      </w:pPr>
      <w:r>
        <w:rPr>
          <w:rFonts w:ascii="Times New Roman"/>
          <w:b w:val="false"/>
          <w:i w:val="false"/>
          <w:color w:val="000000"/>
          <w:sz w:val="28"/>
        </w:rPr>
        <w:t>      Сізге Сіздің балаңызға _____________________________</w:t>
      </w:r>
      <w:r>
        <w:br/>
      </w:r>
      <w:r>
        <w:rPr>
          <w:rFonts w:ascii="Times New Roman"/>
          <w:b w:val="false"/>
          <w:i w:val="false"/>
          <w:color w:val="000000"/>
          <w:sz w:val="28"/>
        </w:rPr>
        <w:t>
                                 </w:t>
      </w:r>
      <w:r>
        <w:rPr>
          <w:rFonts w:ascii="Times New Roman"/>
          <w:b w:val="false"/>
          <w:i/>
          <w:color w:val="000000"/>
          <w:sz w:val="28"/>
        </w:rPr>
        <w:t>(баланың АЖТ)</w:t>
      </w:r>
      <w:r>
        <w:br/>
      </w:r>
      <w:r>
        <w:rPr>
          <w:rFonts w:ascii="Times New Roman"/>
          <w:b w:val="false"/>
          <w:i w:val="false"/>
          <w:color w:val="000000"/>
          <w:sz w:val="28"/>
        </w:rPr>
        <w:t>
мектепке дейінгі балалар ұйымына жолдама беруден бас тартылғандығын</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Бас тарту себебі: ________________________________________</w:t>
      </w:r>
      <w:r>
        <w:br/>
      </w:r>
      <w:r>
        <w:rPr>
          <w:rFonts w:ascii="Times New Roman"/>
          <w:b w:val="false"/>
          <w:i w:val="false"/>
          <w:color w:val="000000"/>
          <w:sz w:val="28"/>
        </w:rPr>
        <w:t xml:space="preserve">
                             </w:t>
      </w:r>
      <w:r>
        <w:rPr>
          <w:rFonts w:ascii="Times New Roman"/>
          <w:b w:val="false"/>
          <w:i/>
          <w:color w:val="000000"/>
          <w:sz w:val="28"/>
        </w:rPr>
        <w:t>(Бас тарту себебі)</w:t>
      </w:r>
    </w:p>
    <w:p>
      <w:pPr>
        <w:spacing w:after="0"/>
        <w:ind w:left="0"/>
        <w:jc w:val="both"/>
      </w:pPr>
      <w:r>
        <w:rPr>
          <w:rFonts w:ascii="Times New Roman"/>
          <w:b w:val="false"/>
          <w:i w:val="false"/>
          <w:color w:val="000000"/>
          <w:sz w:val="28"/>
        </w:rPr>
        <w:t>      Тарбағатай ауданының</w:t>
      </w:r>
      <w:r>
        <w:br/>
      </w:r>
      <w:r>
        <w:rPr>
          <w:rFonts w:ascii="Times New Roman"/>
          <w:b w:val="false"/>
          <w:i w:val="false"/>
          <w:color w:val="000000"/>
          <w:sz w:val="28"/>
        </w:rPr>
        <w:t>
      білім беру бөлімі бастығы</w:t>
      </w:r>
      <w:r>
        <w:rPr>
          <w:rFonts w:ascii="Times New Roman"/>
          <w:b w:val="false"/>
          <w:i/>
          <w:color w:val="000000"/>
          <w:sz w:val="28"/>
        </w:rPr>
        <w:t xml:space="preserve"> __________________________</w:t>
      </w:r>
      <w:r>
        <w:br/>
      </w:r>
      <w:r>
        <w:rPr>
          <w:rFonts w:ascii="Times New Roman"/>
          <w:b w:val="false"/>
          <w:i w:val="false"/>
          <w:color w:val="000000"/>
          <w:sz w:val="28"/>
        </w:rPr>
        <w:t>
                     </w:t>
      </w:r>
      <w:r>
        <w:rPr>
          <w:rFonts w:ascii="Times New Roman"/>
          <w:b w:val="false"/>
          <w:i/>
          <w:color w:val="000000"/>
          <w:sz w:val="28"/>
        </w:rPr>
        <w:t>        (АЖТ)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1-тармағында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bookmarkStart w:name="z81" w:id="3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 қосымша</w:t>
      </w:r>
    </w:p>
    <w:bookmarkEnd w:id="33"/>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«Мектепке дейінгі балалар ұйымдарына жіберу үшін мектепке дейінгі</w:t>
      </w:r>
      <w:r>
        <w:br/>
      </w:r>
      <w:r>
        <w:rPr>
          <w:rFonts w:ascii="Times New Roman"/>
          <w:b w:val="false"/>
          <w:i w:val="false"/>
          <w:color w:val="000000"/>
          <w:sz w:val="28"/>
        </w:rPr>
        <w:t>
</w:t>
      </w:r>
      <w:r>
        <w:rPr>
          <w:rFonts w:ascii="Times New Roman"/>
          <w:b w:val="false"/>
          <w:i w:val="false"/>
          <w:color w:val="000000"/>
          <w:sz w:val="28"/>
          <w:u w:val="single"/>
        </w:rPr>
        <w:t>(7 жасқа дейін) жастағы балаларды кезекке қою»</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82" w:id="34"/>
    <w:p>
      <w:pPr>
        <w:spacing w:after="0"/>
        <w:ind w:left="0"/>
        <w:jc w:val="both"/>
      </w:pPr>
      <w:r>
        <w:rPr>
          <w:rFonts w:ascii="Times New Roman"/>
          <w:b w:val="false"/>
          <w:i w:val="false"/>
          <w:color w:val="000000"/>
          <w:sz w:val="28"/>
        </w:rPr>
        <w:t>Тарбағатай 
ауданы әкімдігінің</w:t>
      </w:r>
      <w:r>
        <w:br/>
      </w:r>
      <w:r>
        <w:rPr>
          <w:rFonts w:ascii="Times New Roman"/>
          <w:b w:val="false"/>
          <w:i w:val="false"/>
          <w:color w:val="000000"/>
          <w:sz w:val="28"/>
        </w:rPr>
        <w:t>
2012 жылғы 28 желтоқсандағы № 393</w:t>
      </w:r>
      <w:r>
        <w:br/>
      </w:r>
      <w:r>
        <w:rPr>
          <w:rFonts w:ascii="Times New Roman"/>
          <w:b w:val="false"/>
          <w:i w:val="false"/>
          <w:color w:val="000000"/>
          <w:sz w:val="28"/>
        </w:rPr>
        <w:t>
қаулысымен бекітілді</w:t>
      </w:r>
    </w:p>
    <w:bookmarkEnd w:id="34"/>
    <w:p>
      <w:pPr>
        <w:spacing w:after="0"/>
        <w:ind w:left="0"/>
        <w:jc w:val="left"/>
      </w:pPr>
      <w:r>
        <w:rPr>
          <w:rFonts w:ascii="Times New Roman"/>
          <w:b/>
          <w:i w:val="false"/>
          <w:color w:val="000000"/>
        </w:rPr>
        <w:t xml:space="preserve"> «Қорғаншылық және қамқоршылық жөнінде анықтамалар</w:t>
      </w:r>
      <w:r>
        <w:br/>
      </w:r>
      <w:r>
        <w:rPr>
          <w:rFonts w:ascii="Times New Roman"/>
          <w:b/>
          <w:i w:val="false"/>
          <w:color w:val="000000"/>
        </w:rPr>
        <w:t>
беру» электрондық мемлекеттік қызмет регламенті</w:t>
      </w:r>
    </w:p>
    <w:bookmarkStart w:name="z83" w:id="35"/>
    <w:p>
      <w:pPr>
        <w:spacing w:after="0"/>
        <w:ind w:left="0"/>
        <w:jc w:val="left"/>
      </w:pPr>
      <w:r>
        <w:rPr>
          <w:rFonts w:ascii="Times New Roman"/>
          <w:b/>
          <w:i w:val="false"/>
          <w:color w:val="000000"/>
        </w:rPr>
        <w:t xml:space="preserve"> 
1. Жалпы ережелер</w:t>
      </w:r>
    </w:p>
    <w:bookmarkEnd w:id="35"/>
    <w:bookmarkStart w:name="z88" w:id="36"/>
    <w:p>
      <w:pPr>
        <w:spacing w:after="0"/>
        <w:ind w:left="0"/>
        <w:jc w:val="both"/>
      </w:pPr>
      <w:r>
        <w:rPr>
          <w:rFonts w:ascii="Times New Roman"/>
          <w:b w:val="false"/>
          <w:i w:val="false"/>
          <w:color w:val="000000"/>
          <w:sz w:val="28"/>
        </w:rPr>
        <w:t>      1. Электрондық мемлекеттік қызмет «Қорғаншылық және қамқоршылық жөнінде анықтамалар беру» (бұдан әрі - электрондық мемлекеттік қызмет) «Тарбағатай ауданының білім беру бөлімі» мемлекеттік мекемесімен тұрғылықты мекенжайы бойынша халыққа қызмет көрсету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«Қорғаншылық және қамқоршылық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«Қорғаншылық пен қамқоршылық жөнінде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«Тарбағатай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36"/>
    <w:bookmarkStart w:name="z89" w:id="37"/>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37"/>
    <w:bookmarkStart w:name="z91" w:id="38"/>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38"/>
    <w:bookmarkStart w:name="z95" w:id="39"/>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39"/>
    <w:bookmarkStart w:name="z102" w:id="40"/>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көрсетуші; Қызмет беруші; Орталық Операторы; ЭҮП; ЭҮШ, ЭҮАШ, ЭҮАШ АЖО; ХҚКО АЖ АЖО; БНАЖ; ЖТ ММБ.</w:t>
      </w:r>
      <w:r>
        <w:br/>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40"/>
    <w:bookmarkStart w:name="z103" w:id="4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41"/>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3684"/>
        <w:gridCol w:w="2025"/>
        <w:gridCol w:w="2191"/>
        <w:gridCol w:w="2233"/>
        <w:gridCol w:w="2338"/>
      </w:tblGrid>
      <w:tr>
        <w:trPr>
          <w:trHeight w:val="36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69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1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693"/>
        <w:gridCol w:w="2323"/>
        <w:gridCol w:w="1800"/>
        <w:gridCol w:w="1517"/>
        <w:gridCol w:w="2127"/>
        <w:gridCol w:w="1998"/>
      </w:tblGrid>
      <w:tr>
        <w:trPr>
          <w:trHeight w:val="84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куәландырылған(қол қойылған) құжатты бағыттау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w:t>
            </w:r>
            <w:r>
              <w:br/>
            </w:r>
            <w:r>
              <w:rPr>
                <w:rFonts w:ascii="Times New Roman"/>
                <w:b w:val="false"/>
                <w:i w:val="false"/>
                <w:color w:val="000000"/>
                <w:sz w:val="20"/>
              </w:rPr>
              <w:t>
</w:t>
            </w:r>
            <w:r>
              <w:rPr>
                <w:rFonts w:ascii="Times New Roman"/>
                <w:b w:val="false"/>
                <w:i w:val="false"/>
                <w:color w:val="000000"/>
                <w:sz w:val="20"/>
              </w:rPr>
              <w:t>жаттарының</w:t>
            </w:r>
            <w:r>
              <w:br/>
            </w:r>
            <w:r>
              <w:rPr>
                <w:rFonts w:ascii="Times New Roman"/>
                <w:b w:val="false"/>
                <w:i w:val="false"/>
                <w:color w:val="000000"/>
                <w:sz w:val="20"/>
              </w:rPr>
              <w:t>
</w:t>
            </w:r>
            <w:r>
              <w:rPr>
                <w:rFonts w:ascii="Times New Roman"/>
                <w:b w:val="false"/>
                <w:i w:val="false"/>
                <w:color w:val="000000"/>
                <w:sz w:val="20"/>
              </w:rPr>
              <w:t>бұзылушылық</w:t>
            </w:r>
            <w:r>
              <w:br/>
            </w:r>
            <w:r>
              <w:rPr>
                <w:rFonts w:ascii="Times New Roman"/>
                <w:b w:val="false"/>
                <w:i w:val="false"/>
                <w:color w:val="000000"/>
                <w:sz w:val="20"/>
              </w:rPr>
              <w:t>
</w:t>
            </w:r>
            <w:r>
              <w:rPr>
                <w:rFonts w:ascii="Times New Roman"/>
                <w:b w:val="false"/>
                <w:i w:val="false"/>
                <w:color w:val="000000"/>
                <w:sz w:val="20"/>
              </w:rPr>
              <w:t>тары болуына байланысты қызмет көр</w:t>
            </w:r>
            <w:r>
              <w:br/>
            </w:r>
            <w:r>
              <w:rPr>
                <w:rFonts w:ascii="Times New Roman"/>
                <w:b w:val="false"/>
                <w:i w:val="false"/>
                <w:color w:val="000000"/>
                <w:sz w:val="20"/>
              </w:rPr>
              <w:t>
</w:t>
            </w:r>
            <w:r>
              <w:rPr>
                <w:rFonts w:ascii="Times New Roman"/>
                <w:b w:val="false"/>
                <w:i w:val="false"/>
                <w:color w:val="000000"/>
                <w:sz w:val="20"/>
              </w:rPr>
              <w:t>сетуден бас</w:t>
            </w:r>
            <w:r>
              <w:br/>
            </w:r>
            <w:r>
              <w:rPr>
                <w:rFonts w:ascii="Times New Roman"/>
                <w:b w:val="false"/>
                <w:i w:val="false"/>
                <w:color w:val="000000"/>
                <w:sz w:val="20"/>
              </w:rPr>
              <w:t>
</w:t>
            </w:r>
            <w:r>
              <w:rPr>
                <w:rFonts w:ascii="Times New Roman"/>
                <w:b w:val="false"/>
                <w:i w:val="false"/>
                <w:color w:val="000000"/>
                <w:sz w:val="20"/>
              </w:rPr>
              <w:t>тарту тура</w:t>
            </w:r>
            <w:r>
              <w:br/>
            </w:r>
            <w:r>
              <w:rPr>
                <w:rFonts w:ascii="Times New Roman"/>
                <w:b w:val="false"/>
                <w:i w:val="false"/>
                <w:color w:val="000000"/>
                <w:sz w:val="20"/>
              </w:rPr>
              <w:t>
</w:t>
            </w:r>
            <w:r>
              <w:rPr>
                <w:rFonts w:ascii="Times New Roman"/>
                <w:b w:val="false"/>
                <w:i w:val="false"/>
                <w:color w:val="000000"/>
                <w:sz w:val="20"/>
              </w:rPr>
              <w:t>лы хабарла</w:t>
            </w:r>
            <w:r>
              <w:br/>
            </w:r>
            <w:r>
              <w:rPr>
                <w:rFonts w:ascii="Times New Roman"/>
                <w:b w:val="false"/>
                <w:i w:val="false"/>
                <w:color w:val="000000"/>
                <w:sz w:val="20"/>
              </w:rPr>
              <w:t>
</w:t>
            </w:r>
            <w:r>
              <w:rPr>
                <w:rFonts w:ascii="Times New Roman"/>
                <w:b w:val="false"/>
                <w:i w:val="false"/>
                <w:color w:val="000000"/>
                <w:sz w:val="20"/>
              </w:rPr>
              <w:t>маны қалыпт</w:t>
            </w:r>
            <w:r>
              <w:br/>
            </w:r>
            <w:r>
              <w:rPr>
                <w:rFonts w:ascii="Times New Roman"/>
                <w:b w:val="false"/>
                <w:i w:val="false"/>
                <w:color w:val="000000"/>
                <w:sz w:val="20"/>
              </w:rPr>
              <w:t>
</w:t>
            </w:r>
            <w:r>
              <w:rPr>
                <w:rFonts w:ascii="Times New Roman"/>
                <w:b w:val="false"/>
                <w:i w:val="false"/>
                <w:color w:val="000000"/>
                <w:sz w:val="20"/>
              </w:rPr>
              <w:t>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3457"/>
        <w:gridCol w:w="2017"/>
        <w:gridCol w:w="2400"/>
        <w:gridCol w:w="2039"/>
        <w:gridCol w:w="2536"/>
      </w:tblGrid>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 меттерінің</w:t>
            </w:r>
            <w:r>
              <w:br/>
            </w:r>
            <w:r>
              <w:rPr>
                <w:rFonts w:ascii="Times New Roman"/>
                <w:b w:val="false"/>
                <w:i w:val="false"/>
                <w:color w:val="000000"/>
                <w:sz w:val="20"/>
              </w:rPr>
              <w:t>
</w:t>
            </w:r>
            <w:r>
              <w:rPr>
                <w:rFonts w:ascii="Times New Roman"/>
                <w:b w:val="false"/>
                <w:i w:val="false"/>
                <w:color w:val="000000"/>
                <w:sz w:val="20"/>
              </w:rPr>
              <w:t>бұзылушылықтарының болуына байланысты хабарлама қал</w:t>
            </w:r>
            <w:r>
              <w:br/>
            </w:r>
            <w:r>
              <w:rPr>
                <w:rFonts w:ascii="Times New Roman"/>
                <w:b w:val="false"/>
                <w:i w:val="false"/>
                <w:color w:val="000000"/>
                <w:sz w:val="20"/>
              </w:rPr>
              <w:t>
</w:t>
            </w:r>
            <w:r>
              <w:rPr>
                <w:rFonts w:ascii="Times New Roman"/>
                <w:b w:val="false"/>
                <w:i w:val="false"/>
                <w:color w:val="000000"/>
                <w:sz w:val="20"/>
              </w:rPr>
              <w:t>ыптастырады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w:t>
            </w:r>
            <w:r>
              <w:br/>
            </w:r>
            <w:r>
              <w:rPr>
                <w:rFonts w:ascii="Times New Roman"/>
                <w:b w:val="false"/>
                <w:i w:val="false"/>
                <w:color w:val="000000"/>
                <w:sz w:val="20"/>
              </w:rPr>
              <w:t>
</w:t>
            </w:r>
            <w:r>
              <w:rPr>
                <w:rFonts w:ascii="Times New Roman"/>
                <w:b w:val="false"/>
                <w:i w:val="false"/>
                <w:color w:val="000000"/>
                <w:sz w:val="20"/>
              </w:rPr>
              <w:t>ыс  мәлімет</w:t>
            </w:r>
            <w:r>
              <w:br/>
            </w:r>
            <w:r>
              <w:rPr>
                <w:rFonts w:ascii="Times New Roman"/>
                <w:b w:val="false"/>
                <w:i w:val="false"/>
                <w:color w:val="000000"/>
                <w:sz w:val="20"/>
              </w:rPr>
              <w:t>
</w:t>
            </w:r>
            <w:r>
              <w:rPr>
                <w:rFonts w:ascii="Times New Roman"/>
                <w:b w:val="false"/>
                <w:i w:val="false"/>
                <w:color w:val="000000"/>
                <w:sz w:val="20"/>
              </w:rPr>
              <w:t>терін қалып</w:t>
            </w:r>
            <w:r>
              <w:br/>
            </w:r>
            <w:r>
              <w:rPr>
                <w:rFonts w:ascii="Times New Roman"/>
                <w:b w:val="false"/>
                <w:i w:val="false"/>
                <w:color w:val="000000"/>
                <w:sz w:val="20"/>
              </w:rPr>
              <w:t>
</w:t>
            </w:r>
            <w:r>
              <w:rPr>
                <w:rFonts w:ascii="Times New Roman"/>
                <w:b w:val="false"/>
                <w:i w:val="false"/>
                <w:color w:val="000000"/>
                <w:sz w:val="20"/>
              </w:rPr>
              <w:t>тастырады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w:t>
            </w:r>
            <w:r>
              <w:br/>
            </w:r>
            <w:r>
              <w:rPr>
                <w:rFonts w:ascii="Times New Roman"/>
                <w:b w:val="false"/>
                <w:i w:val="false"/>
                <w:color w:val="000000"/>
                <w:sz w:val="20"/>
              </w:rPr>
              <w:t>
</w:t>
            </w:r>
            <w:r>
              <w:rPr>
                <w:rFonts w:ascii="Times New Roman"/>
                <w:b w:val="false"/>
                <w:i w:val="false"/>
                <w:color w:val="000000"/>
                <w:sz w:val="20"/>
              </w:rPr>
              <w:t>тарының бұзылу</w:t>
            </w:r>
            <w:r>
              <w:br/>
            </w:r>
            <w:r>
              <w:rPr>
                <w:rFonts w:ascii="Times New Roman"/>
                <w:b w:val="false"/>
                <w:i w:val="false"/>
                <w:color w:val="000000"/>
                <w:sz w:val="20"/>
              </w:rPr>
              <w:t>
</w:t>
            </w:r>
            <w:r>
              <w:rPr>
                <w:rFonts w:ascii="Times New Roman"/>
                <w:b w:val="false"/>
                <w:i w:val="false"/>
                <w:color w:val="000000"/>
                <w:sz w:val="20"/>
              </w:rPr>
              <w:t>шылықтары болу</w:t>
            </w:r>
            <w:r>
              <w:br/>
            </w:r>
            <w:r>
              <w:rPr>
                <w:rFonts w:ascii="Times New Roman"/>
                <w:b w:val="false"/>
                <w:i w:val="false"/>
                <w:color w:val="000000"/>
                <w:sz w:val="20"/>
              </w:rPr>
              <w:t>
</w:t>
            </w:r>
            <w:r>
              <w:rPr>
                <w:rFonts w:ascii="Times New Roman"/>
                <w:b w:val="false"/>
                <w:i w:val="false"/>
                <w:color w:val="000000"/>
                <w:sz w:val="20"/>
              </w:rPr>
              <w:t>ына байланысты</w:t>
            </w:r>
            <w:r>
              <w:br/>
            </w:r>
            <w:r>
              <w:rPr>
                <w:rFonts w:ascii="Times New Roman"/>
                <w:b w:val="false"/>
                <w:i w:val="false"/>
                <w:color w:val="000000"/>
                <w:sz w:val="20"/>
              </w:rPr>
              <w:t>
</w:t>
            </w:r>
            <w:r>
              <w:rPr>
                <w:rFonts w:ascii="Times New Roman"/>
                <w:b w:val="false"/>
                <w:i w:val="false"/>
                <w:color w:val="000000"/>
                <w:sz w:val="20"/>
              </w:rPr>
              <w:t>қызмет көрсетуден бас тарту туралы хабарламаны қалыптастыру</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w:t>
            </w:r>
            <w:r>
              <w:br/>
            </w:r>
            <w:r>
              <w:rPr>
                <w:rFonts w:ascii="Times New Roman"/>
                <w:b w:val="false"/>
                <w:i w:val="false"/>
                <w:color w:val="000000"/>
                <w:sz w:val="20"/>
              </w:rPr>
              <w:t>
</w:t>
            </w:r>
            <w:r>
              <w:rPr>
                <w:rFonts w:ascii="Times New Roman"/>
                <w:b w:val="false"/>
                <w:i w:val="false"/>
                <w:color w:val="000000"/>
                <w:sz w:val="20"/>
              </w:rPr>
              <w:t>шы мәлімет</w:t>
            </w:r>
            <w:r>
              <w:br/>
            </w:r>
            <w:r>
              <w:rPr>
                <w:rFonts w:ascii="Times New Roman"/>
                <w:b w:val="false"/>
                <w:i w:val="false"/>
                <w:color w:val="000000"/>
                <w:sz w:val="20"/>
              </w:rPr>
              <w:t>
</w:t>
            </w:r>
            <w:r>
              <w:rPr>
                <w:rFonts w:ascii="Times New Roman"/>
                <w:b w:val="false"/>
                <w:i w:val="false"/>
                <w:color w:val="000000"/>
                <w:sz w:val="20"/>
              </w:rPr>
              <w:t>терінің бұ</w:t>
            </w:r>
            <w:r>
              <w:br/>
            </w:r>
            <w:r>
              <w:rPr>
                <w:rFonts w:ascii="Times New Roman"/>
                <w:b w:val="false"/>
                <w:i w:val="false"/>
                <w:color w:val="000000"/>
                <w:sz w:val="20"/>
              </w:rPr>
              <w:t>
</w:t>
            </w:r>
            <w:r>
              <w:rPr>
                <w:rFonts w:ascii="Times New Roman"/>
                <w:b w:val="false"/>
                <w:i w:val="false"/>
                <w:color w:val="000000"/>
                <w:sz w:val="20"/>
              </w:rPr>
              <w:t>зушылықтары</w:t>
            </w:r>
            <w:r>
              <w:br/>
            </w:r>
            <w:r>
              <w:rPr>
                <w:rFonts w:ascii="Times New Roman"/>
                <w:b w:val="false"/>
                <w:i w:val="false"/>
                <w:color w:val="000000"/>
                <w:sz w:val="20"/>
              </w:rPr>
              <w:t>
</w:t>
            </w:r>
            <w:r>
              <w:rPr>
                <w:rFonts w:ascii="Times New Roman"/>
                <w:b w:val="false"/>
                <w:i w:val="false"/>
                <w:color w:val="000000"/>
                <w:sz w:val="20"/>
              </w:rPr>
              <w:t>болса; 3 - егер автори</w:t>
            </w:r>
            <w:r>
              <w:br/>
            </w:r>
            <w:r>
              <w:rPr>
                <w:rFonts w:ascii="Times New Roman"/>
                <w:b w:val="false"/>
                <w:i w:val="false"/>
                <w:color w:val="000000"/>
                <w:sz w:val="20"/>
              </w:rPr>
              <w:t>
</w:t>
            </w:r>
            <w:r>
              <w:rPr>
                <w:rFonts w:ascii="Times New Roman"/>
                <w:b w:val="false"/>
                <w:i w:val="false"/>
                <w:color w:val="000000"/>
                <w:sz w:val="20"/>
              </w:rPr>
              <w:t>зациялау та</w:t>
            </w:r>
            <w:r>
              <w:br/>
            </w:r>
            <w:r>
              <w:rPr>
                <w:rFonts w:ascii="Times New Roman"/>
                <w:b w:val="false"/>
                <w:i w:val="false"/>
                <w:color w:val="000000"/>
                <w:sz w:val="20"/>
              </w:rPr>
              <w:t>
</w:t>
            </w:r>
            <w:r>
              <w:rPr>
                <w:rFonts w:ascii="Times New Roman"/>
                <w:b w:val="false"/>
                <w:i w:val="false"/>
                <w:color w:val="000000"/>
                <w:sz w:val="20"/>
              </w:rPr>
              <w:t>бысты өтсе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w:t>
            </w:r>
            <w:r>
              <w:br/>
            </w:r>
            <w:r>
              <w:rPr>
                <w:rFonts w:ascii="Times New Roman"/>
                <w:b w:val="false"/>
                <w:i w:val="false"/>
                <w:color w:val="000000"/>
                <w:sz w:val="20"/>
              </w:rPr>
              <w:t>
</w:t>
            </w:r>
            <w:r>
              <w:rPr>
                <w:rFonts w:ascii="Times New Roman"/>
                <w:b w:val="false"/>
                <w:i w:val="false"/>
                <w:color w:val="000000"/>
                <w:sz w:val="20"/>
              </w:rPr>
              <w:t>шы мәлімет</w:t>
            </w:r>
            <w:r>
              <w:br/>
            </w:r>
            <w:r>
              <w:rPr>
                <w:rFonts w:ascii="Times New Roman"/>
                <w:b w:val="false"/>
                <w:i w:val="false"/>
                <w:color w:val="000000"/>
                <w:sz w:val="20"/>
              </w:rPr>
              <w:t>
</w:t>
            </w:r>
            <w:r>
              <w:rPr>
                <w:rFonts w:ascii="Times New Roman"/>
                <w:b w:val="false"/>
                <w:i w:val="false"/>
                <w:color w:val="000000"/>
                <w:sz w:val="20"/>
              </w:rPr>
              <w:t>терінің бұ</w:t>
            </w:r>
            <w:r>
              <w:br/>
            </w:r>
            <w:r>
              <w:rPr>
                <w:rFonts w:ascii="Times New Roman"/>
                <w:b w:val="false"/>
                <w:i w:val="false"/>
                <w:color w:val="000000"/>
                <w:sz w:val="20"/>
              </w:rPr>
              <w:t>
</w:t>
            </w:r>
            <w:r>
              <w:rPr>
                <w:rFonts w:ascii="Times New Roman"/>
                <w:b w:val="false"/>
                <w:i w:val="false"/>
                <w:color w:val="000000"/>
                <w:sz w:val="20"/>
              </w:rPr>
              <w:t>зушылықтары болса; 5 - егер бұзылу</w:t>
            </w:r>
            <w:r>
              <w:br/>
            </w:r>
            <w:r>
              <w:rPr>
                <w:rFonts w:ascii="Times New Roman"/>
                <w:b w:val="false"/>
                <w:i w:val="false"/>
                <w:color w:val="000000"/>
                <w:sz w:val="20"/>
              </w:rPr>
              <w:t>
</w:t>
            </w:r>
            <w:r>
              <w:rPr>
                <w:rFonts w:ascii="Times New Roman"/>
                <w:b w:val="false"/>
                <w:i w:val="false"/>
                <w:color w:val="000000"/>
                <w:sz w:val="20"/>
              </w:rPr>
              <w:t>шылықтар болмаса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118"/>
        <w:gridCol w:w="1959"/>
        <w:gridCol w:w="2528"/>
        <w:gridCol w:w="3184"/>
        <w:gridCol w:w="1611"/>
      </w:tblGrid>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4" w:id="4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42"/>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79629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962900" cy="4229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950200" cy="4013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064500" cy="6286500"/>
                    </a:xfrm>
                    <a:prstGeom prst="rect">
                      <a:avLst/>
                    </a:prstGeom>
                  </pic:spPr>
                </pic:pic>
              </a:graphicData>
            </a:graphic>
          </wp:inline>
        </w:drawing>
      </w:r>
    </w:p>
    <w:bookmarkStart w:name="z105" w:id="4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43"/>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017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017000" cy="1689100"/>
                    </a:xfrm>
                    <a:prstGeom prst="rect">
                      <a:avLst/>
                    </a:prstGeom>
                  </pic:spPr>
                </pic:pic>
              </a:graphicData>
            </a:graphic>
          </wp:inline>
        </w:drawing>
      </w:r>
    </w:p>
    <w:p>
      <w:pPr>
        <w:spacing w:after="0"/>
        <w:ind w:left="0"/>
        <w:jc w:val="left"/>
      </w:pPr>
      <w:r>
        <w:rPr>
          <w:rFonts w:ascii="Times New Roman"/>
          <w:b/>
          <w:i w:val="false"/>
          <w:color w:val="000000"/>
        </w:rPr>
        <w:t xml:space="preserve"> АНЫҚТАМА № _________</w:t>
      </w:r>
    </w:p>
    <w:p>
      <w:pPr>
        <w:spacing w:after="0"/>
        <w:ind w:left="0"/>
        <w:jc w:val="both"/>
      </w:pPr>
      <w:r>
        <w:rPr>
          <w:rFonts w:ascii="Times New Roman"/>
          <w:b w:val="false"/>
          <w:i w:val="false"/>
          <w:color w:val="000000"/>
          <w:sz w:val="28"/>
        </w:rPr>
        <w:t>      Осы анықтама ______________________ қаласы __________________</w:t>
      </w:r>
      <w:r>
        <w:br/>
      </w:r>
      <w:r>
        <w:rPr>
          <w:rFonts w:ascii="Times New Roman"/>
          <w:b w:val="false"/>
          <w:i w:val="false"/>
          <w:color w:val="000000"/>
          <w:sz w:val="28"/>
        </w:rPr>
        <w:t>
көшесі, № __ үй, № __ пәтерде тұратын азамат (азаматша)</w:t>
      </w:r>
      <w:r>
        <w:br/>
      </w:r>
      <w:r>
        <w:rPr>
          <w:rFonts w:ascii="Times New Roman"/>
          <w:b w:val="false"/>
          <w:i w:val="false"/>
          <w:color w:val="000000"/>
          <w:sz w:val="28"/>
        </w:rPr>
        <w:t>
________________________________ ол шын мәнінде (қала, аудан)</w:t>
      </w:r>
      <w:r>
        <w:br/>
      </w:r>
      <w:r>
        <w:rPr>
          <w:rFonts w:ascii="Times New Roman"/>
          <w:b w:val="false"/>
          <w:i w:val="false"/>
          <w:color w:val="000000"/>
          <w:sz w:val="28"/>
        </w:rPr>
        <w:t>
әкімінің Тарбағатай ауданы әкімдігінің 20__ жылғы «__» _______ № ______</w:t>
      </w:r>
      <w:r>
        <w:br/>
      </w:r>
      <w:r>
        <w:rPr>
          <w:rFonts w:ascii="Times New Roman"/>
          <w:b w:val="false"/>
          <w:i w:val="false"/>
          <w:color w:val="000000"/>
          <w:sz w:val="28"/>
        </w:rPr>
        <w:t>
қаулысына сәйкес 20__ жылғы «__» _________ туылған</w:t>
      </w:r>
      <w:r>
        <w:br/>
      </w:r>
      <w:r>
        <w:rPr>
          <w:rFonts w:ascii="Times New Roman"/>
          <w:b w:val="false"/>
          <w:i w:val="false"/>
          <w:color w:val="000000"/>
          <w:sz w:val="28"/>
        </w:rPr>
        <w:t>
_____________________ және оның мүлкіне (мүлкінің тізімдемесі істе</w:t>
      </w:r>
      <w:r>
        <w:br/>
      </w:r>
      <w:r>
        <w:rPr>
          <w:rFonts w:ascii="Times New Roman"/>
          <w:b w:val="false"/>
          <w:i w:val="false"/>
          <w:color w:val="000000"/>
          <w:sz w:val="28"/>
        </w:rPr>
        <w:t>
тігулі, мүлкі жоқ) қорғаншы (қамқоршы) болып тағайындалды.</w:t>
      </w:r>
    </w:p>
    <w:p>
      <w:pPr>
        <w:spacing w:after="0"/>
        <w:ind w:left="0"/>
        <w:jc w:val="both"/>
      </w:pP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арнайы өкілеттіксіз оның өкілі болу міндеті жүктеледі.</w:t>
      </w:r>
    </w:p>
    <w:p>
      <w:pPr>
        <w:spacing w:after="0"/>
        <w:ind w:left="0"/>
        <w:jc w:val="both"/>
      </w:pPr>
      <w:r>
        <w:rPr>
          <w:rFonts w:ascii="Times New Roman"/>
          <w:b w:val="false"/>
          <w:i/>
          <w:color w:val="000000"/>
          <w:sz w:val="28"/>
        </w:rPr>
        <w:t>      Тарбағатай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қолтанба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Қамқоршылық және қорғаншылық тағайындаудан бас тарту туралы</w:t>
      </w:r>
      <w:r>
        <w:br/>
      </w:r>
      <w:r>
        <w:rPr>
          <w:rFonts w:ascii="Times New Roman"/>
          <w:b/>
          <w:i w:val="false"/>
          <w:color w:val="000000"/>
        </w:rPr>
        <w:t>
әкімдік шешімі болған жағдайдағы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 жылғы «__» _______ туылған</w:t>
      </w:r>
      <w:r>
        <w:br/>
      </w:r>
      <w:r>
        <w:rPr>
          <w:rFonts w:ascii="Times New Roman"/>
          <w:b w:val="false"/>
          <w:i w:val="false"/>
          <w:color w:val="000000"/>
          <w:sz w:val="28"/>
        </w:rPr>
        <w:t>
               </w:t>
      </w:r>
      <w:r>
        <w:rPr>
          <w:rFonts w:ascii="Times New Roman"/>
          <w:b w:val="false"/>
          <w:i/>
          <w:color w:val="000000"/>
          <w:sz w:val="28"/>
        </w:rPr>
        <w:t xml:space="preserve"> (өтініш берушінің Т.А.Ә.)</w:t>
      </w:r>
      <w:r>
        <w:br/>
      </w:r>
      <w:r>
        <w:rPr>
          <w:rFonts w:ascii="Times New Roman"/>
          <w:b w:val="false"/>
          <w:i w:val="false"/>
          <w:color w:val="000000"/>
          <w:sz w:val="28"/>
        </w:rPr>
        <w:t>
___________________ (баланың Т.А.Ә.) және оның мүлкіне қамқоршылық</w:t>
      </w:r>
      <w:r>
        <w:br/>
      </w:r>
      <w:r>
        <w:rPr>
          <w:rFonts w:ascii="Times New Roman"/>
          <w:b w:val="false"/>
          <w:i w:val="false"/>
          <w:color w:val="000000"/>
          <w:sz w:val="28"/>
        </w:rPr>
        <w:t>
және қорғаншылық туралы анықтама беруден бас тартылғандығы туралы</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Бас тарту себебі: ________ №__________ әкімдік шешімі</w:t>
      </w:r>
    </w:p>
    <w:p>
      <w:pPr>
        <w:spacing w:after="0"/>
        <w:ind w:left="0"/>
        <w:jc w:val="both"/>
      </w:pPr>
      <w:r>
        <w:rPr>
          <w:rFonts w:ascii="Times New Roman"/>
          <w:b w:val="false"/>
          <w:i/>
          <w:color w:val="000000"/>
          <w:sz w:val="28"/>
        </w:rPr>
        <w:t>      Тарбағатай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қолтанба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Ескертпелер:</w:t>
      </w:r>
      <w:r>
        <w:br/>
      </w:r>
      <w:r>
        <w:rPr>
          <w:rFonts w:ascii="Times New Roman"/>
          <w:b w:val="false"/>
          <w:i w:val="false"/>
          <w:color w:val="000000"/>
          <w:sz w:val="28"/>
        </w:rPr>
        <w:t>
</w:t>
      </w:r>
      <w:r>
        <w:rPr>
          <w:rFonts w:ascii="Times New Roman"/>
          <w:b w:val="false"/>
          <w:i/>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бас тарту негіздемесінің мәтіні жазылған хат түрінде ерікті нысанда тапсырылады.</w:t>
      </w:r>
    </w:p>
    <w:bookmarkStart w:name="z106" w:id="4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44"/>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u w:val="single"/>
        </w:rPr>
        <w:t>«Қорғаншылық және қамқоршылық жөнінде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07" w:id="45"/>
    <w:p>
      <w:pPr>
        <w:spacing w:after="0"/>
        <w:ind w:left="0"/>
        <w:jc w:val="both"/>
      </w:pPr>
      <w:r>
        <w:rPr>
          <w:rFonts w:ascii="Times New Roman"/>
          <w:b w:val="false"/>
          <w:i w:val="false"/>
          <w:color w:val="000000"/>
          <w:sz w:val="28"/>
        </w:rPr>
        <w:t>Тарбағатай 
ауданы әкімдігінің</w:t>
      </w:r>
      <w:r>
        <w:br/>
      </w:r>
      <w:r>
        <w:rPr>
          <w:rFonts w:ascii="Times New Roman"/>
          <w:b w:val="false"/>
          <w:i w:val="false"/>
          <w:color w:val="000000"/>
          <w:sz w:val="28"/>
        </w:rPr>
        <w:t>
2012 жылғы 28 желтоқсандағы № 393</w:t>
      </w:r>
      <w:r>
        <w:br/>
      </w:r>
      <w:r>
        <w:rPr>
          <w:rFonts w:ascii="Times New Roman"/>
          <w:b w:val="false"/>
          <w:i w:val="false"/>
          <w:color w:val="000000"/>
          <w:sz w:val="28"/>
        </w:rPr>
        <w:t>
қаулысымен бекітілді</w:t>
      </w:r>
    </w:p>
    <w:bookmarkEnd w:id="45"/>
    <w:p>
      <w:pPr>
        <w:spacing w:after="0"/>
        <w:ind w:left="0"/>
        <w:jc w:val="left"/>
      </w:pPr>
      <w:r>
        <w:rPr>
          <w:rFonts w:ascii="Times New Roman"/>
          <w:b/>
          <w:i w:val="false"/>
          <w:color w:val="000000"/>
        </w:rPr>
        <w:t xml:space="preserve"> «Кәмелетке толмағандарға меншiк құқығында тиесiлi мүлiкпен</w:t>
      </w:r>
      <w:r>
        <w:br/>
      </w:r>
      <w:r>
        <w:rPr>
          <w:rFonts w:ascii="Times New Roman"/>
          <w:b/>
          <w:i w:val="false"/>
          <w:color w:val="000000"/>
        </w:rPr>
        <w:t>
мәмiлелердi ресiмдеу үшiн қорғаншылық немесе қамқоршылық</w:t>
      </w:r>
      <w:r>
        <w:br/>
      </w:r>
      <w:r>
        <w:rPr>
          <w:rFonts w:ascii="Times New Roman"/>
          <w:b/>
          <w:i w:val="false"/>
          <w:color w:val="000000"/>
        </w:rPr>
        <w:t>
жөнiндегi функцияларды жүзеге асыратын органдардың</w:t>
      </w:r>
      <w:r>
        <w:br/>
      </w:r>
      <w:r>
        <w:rPr>
          <w:rFonts w:ascii="Times New Roman"/>
          <w:b/>
          <w:i w:val="false"/>
          <w:color w:val="000000"/>
        </w:rPr>
        <w:t>
анықтамаларын беру» электрондық мемлекеттік қызмет регламенті</w:t>
      </w:r>
    </w:p>
    <w:bookmarkStart w:name="z108" w:id="46"/>
    <w:p>
      <w:pPr>
        <w:spacing w:after="0"/>
        <w:ind w:left="0"/>
        <w:jc w:val="left"/>
      </w:pPr>
      <w:r>
        <w:rPr>
          <w:rFonts w:ascii="Times New Roman"/>
          <w:b/>
          <w:i w:val="false"/>
          <w:color w:val="000000"/>
        </w:rPr>
        <w:t xml:space="preserve"> 
1. Жалпы ережелер</w:t>
      </w:r>
    </w:p>
    <w:bookmarkEnd w:id="46"/>
    <w:p>
      <w:pPr>
        <w:spacing w:after="0"/>
        <w:ind w:left="0"/>
        <w:jc w:val="both"/>
      </w:pPr>
      <w:r>
        <w:rPr>
          <w:rFonts w:ascii="Times New Roman"/>
          <w:b w:val="false"/>
          <w:i w:val="false"/>
          <w:color w:val="000000"/>
          <w:sz w:val="28"/>
        </w:rPr>
        <w:t>      1. Электрондық мемлекеттік қызмет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(бұдан әрі - электрондық мемлекеттік қызмет) «Тарбағатай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«Тарбағатай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Start w:name="z114" w:id="47"/>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47"/>
    <w:bookmarkStart w:name="z116" w:id="48"/>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11-тармағында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48"/>
    <w:bookmarkStart w:name="z120" w:id="49"/>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49"/>
    <w:bookmarkStart w:name="z127" w:id="50"/>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w:t>
      </w:r>
    </w:p>
    <w:bookmarkEnd w:id="50"/>
    <w:bookmarkStart w:name="z128" w:id="51"/>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51"/>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674"/>
        <w:gridCol w:w="2565"/>
        <w:gridCol w:w="2151"/>
        <w:gridCol w:w="2086"/>
        <w:gridCol w:w="2982"/>
      </w:tblGrid>
      <w:tr>
        <w:trPr>
          <w:trHeight w:val="87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195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69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42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7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w:t>
            </w:r>
            <w:r>
              <w:br/>
            </w:r>
            <w:r>
              <w:rPr>
                <w:rFonts w:ascii="Times New Roman"/>
                <w:b w:val="false"/>
                <w:i w:val="false"/>
                <w:color w:val="000000"/>
                <w:sz w:val="20"/>
              </w:rPr>
              <w:t>
</w:t>
            </w:r>
            <w:r>
              <w:rPr>
                <w:rFonts w:ascii="Times New Roman"/>
                <w:b w:val="false"/>
                <w:i w:val="false"/>
                <w:color w:val="000000"/>
                <w:sz w:val="20"/>
              </w:rPr>
              <w:t>шы мәлімет</w:t>
            </w:r>
            <w:r>
              <w:br/>
            </w:r>
            <w:r>
              <w:rPr>
                <w:rFonts w:ascii="Times New Roman"/>
                <w:b w:val="false"/>
                <w:i w:val="false"/>
                <w:color w:val="000000"/>
                <w:sz w:val="20"/>
              </w:rPr>
              <w:t>
</w:t>
            </w:r>
            <w:r>
              <w:rPr>
                <w:rFonts w:ascii="Times New Roman"/>
                <w:b w:val="false"/>
                <w:i w:val="false"/>
                <w:color w:val="000000"/>
                <w:sz w:val="20"/>
              </w:rPr>
              <w:t>терінің бұзушылықтары болса; 5 - егер бұзылушылықтар болмаса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757"/>
        <w:gridCol w:w="2116"/>
        <w:gridCol w:w="2160"/>
        <w:gridCol w:w="1519"/>
        <w:gridCol w:w="2227"/>
        <w:gridCol w:w="1675"/>
      </w:tblGrid>
      <w:tr>
        <w:trPr>
          <w:trHeight w:val="87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59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7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3256"/>
        <w:gridCol w:w="2075"/>
        <w:gridCol w:w="2548"/>
        <w:gridCol w:w="2076"/>
        <w:gridCol w:w="2507"/>
      </w:tblGrid>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w:t>
            </w:r>
            <w:r>
              <w:rPr>
                <w:rFonts w:ascii="Times New Roman"/>
                <w:b w:val="false"/>
                <w:i w:val="false"/>
                <w:color w:val="000000"/>
                <w:sz w:val="20"/>
              </w:rPr>
              <w:t>  мәліметтерін</w:t>
            </w:r>
            <w:r>
              <w:rPr>
                <w:rFonts w:ascii="Times New Roman"/>
                <w:b w:val="false"/>
                <w:i w:val="false"/>
                <w:color w:val="000000"/>
                <w:sz w:val="20"/>
              </w:rPr>
              <w:t>  қалыптастырады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w:t>
            </w:r>
            <w:r>
              <w:rPr>
                <w:rFonts w:ascii="Times New Roman"/>
                <w:b w:val="false"/>
                <w:i w:val="false"/>
                <w:color w:val="000000"/>
                <w:sz w:val="20"/>
              </w:rPr>
              <w:t xml:space="preserve">  мәліметтерінің бұзушылықтары </w:t>
            </w:r>
            <w:r>
              <w:rPr>
                <w:rFonts w:ascii="Times New Roman"/>
                <w:b w:val="false"/>
                <w:i w:val="false"/>
                <w:color w:val="000000"/>
                <w:sz w:val="20"/>
              </w:rPr>
              <w:t>болса; 3 - егер авторизациялау табысты өтсе</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тұтынушы </w:t>
            </w:r>
            <w:r>
              <w:rPr>
                <w:rFonts w:ascii="Times New Roman"/>
                <w:b w:val="false"/>
                <w:i w:val="false"/>
                <w:color w:val="000000"/>
                <w:sz w:val="20"/>
              </w:rPr>
              <w:t xml:space="preserve">мәліметтерінің </w:t>
            </w:r>
            <w:r>
              <w:rPr>
                <w:rFonts w:ascii="Times New Roman"/>
                <w:b w:val="false"/>
                <w:i w:val="false"/>
                <w:color w:val="000000"/>
                <w:sz w:val="20"/>
              </w:rPr>
              <w:t xml:space="preserve"> бұзушылықтары болса; 5 - егер бұзылушылықтар болмаса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2530"/>
        <w:gridCol w:w="2422"/>
        <w:gridCol w:w="2552"/>
        <w:gridCol w:w="2531"/>
        <w:gridCol w:w="2424"/>
      </w:tblGrid>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36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9" w:id="52"/>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52"/>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81788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178800" cy="45212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950200" cy="4013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064500" cy="6286500"/>
                    </a:xfrm>
                    <a:prstGeom prst="rect">
                      <a:avLst/>
                    </a:prstGeom>
                  </pic:spPr>
                </pic:pic>
              </a:graphicData>
            </a:graphic>
          </wp:inline>
        </w:drawing>
      </w:r>
      <w:r>
        <w:br/>
      </w:r>
      <w:r>
        <w:rPr>
          <w:rFonts w:ascii="Times New Roman"/>
          <w:b w:val="false"/>
          <w:i w:val="false"/>
          <w:color w:val="000000"/>
          <w:sz w:val="28"/>
        </w:rPr>
        <w:t>
 </w:t>
      </w:r>
    </w:p>
    <w:bookmarkStart w:name="z130" w:id="53"/>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 қосымша</w:t>
      </w:r>
    </w:p>
    <w:bookmarkEnd w:id="53"/>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Тарбағатай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аты-жөні)_____________________________</w:t>
      </w:r>
      <w:r>
        <w:br/>
      </w:r>
      <w:r>
        <w:rPr>
          <w:rFonts w:ascii="Times New Roman"/>
          <w:b w:val="false"/>
          <w:i w:val="false"/>
          <w:color w:val="000000"/>
          <w:sz w:val="28"/>
        </w:rPr>
        <w:t>
мекенжайы, телефоны 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 мекенжайында орналасқан пәтерді сатуға</w:t>
      </w:r>
      <w:r>
        <w:br/>
      </w:r>
      <w:r>
        <w:rPr>
          <w:rFonts w:ascii="Times New Roman"/>
          <w:b w:val="false"/>
          <w:i w:val="false"/>
          <w:color w:val="000000"/>
          <w:sz w:val="28"/>
        </w:rPr>
        <w:t>
(айырбастауға, сыйға тартуға) рұқсат беруіңізді сұраймын.</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 ___________________________________________________</w:t>
      </w:r>
      <w:r>
        <w:br/>
      </w:r>
      <w:r>
        <w:rPr>
          <w:rFonts w:ascii="Times New Roman"/>
          <w:b w:val="false"/>
          <w:i w:val="false"/>
          <w:color w:val="000000"/>
          <w:sz w:val="28"/>
        </w:rPr>
        <w:t>
Келешекте тұратын мекенжайлары ___________________________</w:t>
      </w:r>
      <w:r>
        <w:br/>
      </w:r>
      <w:r>
        <w:rPr>
          <w:rFonts w:ascii="Times New Roman"/>
          <w:b w:val="false"/>
          <w:i w:val="false"/>
          <w:color w:val="000000"/>
          <w:sz w:val="28"/>
        </w:rPr>
        <w:t>
      «Келешекте балалар тұрғын үймен қамтамасыз етіледі» деген</w:t>
      </w:r>
      <w:r>
        <w:br/>
      </w:r>
      <w:r>
        <w:rPr>
          <w:rFonts w:ascii="Times New Roman"/>
          <w:b w:val="false"/>
          <w:i w:val="false"/>
          <w:color w:val="000000"/>
          <w:sz w:val="28"/>
        </w:rPr>
        <w:t>
үзінді өз қолымен жазылады.</w:t>
      </w:r>
    </w:p>
    <w:p>
      <w:pPr>
        <w:spacing w:after="0"/>
        <w:ind w:left="0"/>
        <w:jc w:val="both"/>
      </w:pPr>
      <w:r>
        <w:rPr>
          <w:rFonts w:ascii="Times New Roman"/>
          <w:b w:val="false"/>
          <w:i w:val="false"/>
          <w:color w:val="000000"/>
          <w:sz w:val="28"/>
        </w:rPr>
        <w:t>«___» _________ 20__ж.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Тарбағатай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ерлі-зайыптылардан (жеке куәлігі</w:t>
      </w:r>
      <w:r>
        <w:br/>
      </w:r>
      <w:r>
        <w:rPr>
          <w:rFonts w:ascii="Times New Roman"/>
          <w:b w:val="false"/>
          <w:i w:val="false"/>
          <w:color w:val="000000"/>
          <w:sz w:val="28"/>
        </w:rPr>
        <w:t>
бойынша нақты, қысқартусыз толық</w:t>
      </w:r>
      <w:r>
        <w:br/>
      </w:r>
      <w:r>
        <w:rPr>
          <w:rFonts w:ascii="Times New Roman"/>
          <w:b w:val="false"/>
          <w:i w:val="false"/>
          <w:color w:val="000000"/>
          <w:sz w:val="28"/>
        </w:rPr>
        <w:t>
аты-жөні) ______________________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 мекенжайында орналасқан пәтерді ______</w:t>
      </w:r>
      <w:r>
        <w:br/>
      </w:r>
      <w:r>
        <w:rPr>
          <w:rFonts w:ascii="Times New Roman"/>
          <w:b w:val="false"/>
          <w:i w:val="false"/>
          <w:color w:val="000000"/>
          <w:sz w:val="28"/>
        </w:rPr>
        <w:t>
мөлшерде ________ мерзімге кредит алу үшін кепілге қоюға рұқсат</w:t>
      </w:r>
      <w:r>
        <w:br/>
      </w:r>
      <w:r>
        <w:rPr>
          <w:rFonts w:ascii="Times New Roman"/>
          <w:b w:val="false"/>
          <w:i w:val="false"/>
          <w:color w:val="000000"/>
          <w:sz w:val="28"/>
        </w:rPr>
        <w:t>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w:t>
      </w:r>
      <w:r>
        <w:br/>
      </w:r>
      <w:r>
        <w:rPr>
          <w:rFonts w:ascii="Times New Roman"/>
          <w:b w:val="false"/>
          <w:i w:val="false"/>
          <w:color w:val="000000"/>
          <w:sz w:val="28"/>
        </w:rPr>
        <w:t>
      2. __________________________________________________</w:t>
      </w:r>
      <w:r>
        <w:br/>
      </w:r>
      <w:r>
        <w:rPr>
          <w:rFonts w:ascii="Times New Roman"/>
          <w:b w:val="false"/>
          <w:i w:val="false"/>
          <w:color w:val="000000"/>
          <w:sz w:val="28"/>
        </w:rPr>
        <w:t>
(балалардың аты-жөні,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(аты-жөні., жеке куәліктің №, кім</w:t>
      </w:r>
      <w:r>
        <w:br/>
      </w:r>
      <w:r>
        <w:rPr>
          <w:rFonts w:ascii="Times New Roman"/>
          <w:b w:val="false"/>
          <w:i w:val="false"/>
          <w:color w:val="000000"/>
          <w:sz w:val="28"/>
        </w:rPr>
        <w:t>
және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Шешесі туралы мәліметтер (аты-жөні, жеке куәліктің №, кім және</w:t>
      </w:r>
      <w:r>
        <w:br/>
      </w:r>
      <w:r>
        <w:rPr>
          <w:rFonts w:ascii="Times New Roman"/>
          <w:b w:val="false"/>
          <w:i w:val="false"/>
          <w:color w:val="000000"/>
          <w:sz w:val="28"/>
        </w:rPr>
        <w:t>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Банктен келген хаттың № ____________________________</w:t>
      </w:r>
      <w:r>
        <w:br/>
      </w:r>
      <w:r>
        <w:rPr>
          <w:rFonts w:ascii="Times New Roman"/>
          <w:b w:val="false"/>
          <w:i w:val="false"/>
          <w:color w:val="000000"/>
          <w:sz w:val="28"/>
        </w:rPr>
        <w:t>
      Тұрғын үйден айырылған жағдайда балалар (қосымша алаңның</w:t>
      </w:r>
      <w:r>
        <w:br/>
      </w:r>
      <w:r>
        <w:rPr>
          <w:rFonts w:ascii="Times New Roman"/>
          <w:b w:val="false"/>
          <w:i w:val="false"/>
          <w:color w:val="000000"/>
          <w:sz w:val="28"/>
        </w:rPr>
        <w:t>
мекенжайы немесе балаларды өзіне алуға келісетін жақын туыстардың</w:t>
      </w:r>
      <w:r>
        <w:br/>
      </w:r>
      <w:r>
        <w:rPr>
          <w:rFonts w:ascii="Times New Roman"/>
          <w:b w:val="false"/>
          <w:i w:val="false"/>
          <w:color w:val="000000"/>
          <w:sz w:val="28"/>
        </w:rPr>
        <w:t>
мекен-жайлары көрсетіледі) мекенжайында тұрады, «келешекте балаларды</w:t>
      </w:r>
      <w:r>
        <w:br/>
      </w:r>
      <w:r>
        <w:rPr>
          <w:rFonts w:ascii="Times New Roman"/>
          <w:b w:val="false"/>
          <w:i w:val="false"/>
          <w:color w:val="000000"/>
          <w:sz w:val="28"/>
        </w:rPr>
        <w:t>
тұрғын үйсіз қалдырмауға міндеттенеміз» деген үзінді өз қолымен</w:t>
      </w:r>
      <w:r>
        <w:br/>
      </w:r>
      <w:r>
        <w:rPr>
          <w:rFonts w:ascii="Times New Roman"/>
          <w:b w:val="false"/>
          <w:i w:val="false"/>
          <w:color w:val="000000"/>
          <w:sz w:val="28"/>
        </w:rPr>
        <w:t>
жазылады</w:t>
      </w:r>
    </w:p>
    <w:p>
      <w:pPr>
        <w:spacing w:after="0"/>
        <w:ind w:left="0"/>
        <w:jc w:val="both"/>
      </w:pPr>
      <w:r>
        <w:rPr>
          <w:rFonts w:ascii="Times New Roman"/>
          <w:b w:val="false"/>
          <w:i w:val="false"/>
          <w:color w:val="000000"/>
          <w:sz w:val="28"/>
        </w:rPr>
        <w:t>«___» _________ 20__ 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1-тармағында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w:t>
      </w:r>
      <w:r>
        <w:br/>
      </w:r>
      <w:r>
        <w:rPr>
          <w:rFonts w:ascii="Times New Roman"/>
          <w:b w:val="false"/>
          <w:i w:val="false"/>
          <w:color w:val="000000"/>
          <w:sz w:val="28"/>
        </w:rPr>
        <w:t>
қамтитын аудандық, қалалық білім бөлімі кәмелетке толмаған балалар</w:t>
      </w:r>
      <w:r>
        <w:br/>
      </w:r>
      <w:r>
        <w:rPr>
          <w:rFonts w:ascii="Times New Roman"/>
          <w:b w:val="false"/>
          <w:i w:val="false"/>
          <w:color w:val="000000"/>
          <w:sz w:val="28"/>
        </w:rPr>
        <w:t>
мүддесіне әрекет ететін Қазақстан Республикасы Азаматтық кодексінің</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w:t>
      </w:r>
      <w:r>
        <w:br/>
      </w:r>
      <w:r>
        <w:rPr>
          <w:rFonts w:ascii="Times New Roman"/>
          <w:b w:val="false"/>
          <w:i w:val="false"/>
          <w:color w:val="000000"/>
          <w:sz w:val="28"/>
        </w:rPr>
        <w:t>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w:t>
      </w:r>
      <w:r>
        <w:br/>
      </w:r>
      <w:r>
        <w:rPr>
          <w:rFonts w:ascii="Times New Roman"/>
          <w:b w:val="false"/>
          <w:i w:val="false"/>
          <w:color w:val="000000"/>
          <w:sz w:val="28"/>
        </w:rPr>
        <w:t>
және отбасы туралы» Қазақстан Республикасы Кодексінің </w:t>
      </w:r>
      <w:r>
        <w:rPr>
          <w:rFonts w:ascii="Times New Roman"/>
          <w:b w:val="false"/>
          <w:i w:val="false"/>
          <w:color w:val="000000"/>
          <w:sz w:val="28"/>
        </w:rPr>
        <w:t>128-бабына</w:t>
      </w:r>
      <w:r>
        <w:br/>
      </w:r>
      <w:r>
        <w:rPr>
          <w:rFonts w:ascii="Times New Roman"/>
          <w:b w:val="false"/>
          <w:i w:val="false"/>
          <w:color w:val="000000"/>
          <w:sz w:val="28"/>
        </w:rPr>
        <w:t>
сәйкес 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мекенжайы бойынша орналасқан қозғалмайтын мүлікті _________</w:t>
      </w:r>
      <w:r>
        <w:br/>
      </w:r>
      <w:r>
        <w:rPr>
          <w:rFonts w:ascii="Times New Roman"/>
          <w:b w:val="false"/>
          <w:i w:val="false"/>
          <w:color w:val="000000"/>
          <w:sz w:val="28"/>
        </w:rPr>
        <w:t>
_____________________________________________ рұқсат береді</w:t>
      </w:r>
    </w:p>
    <w:p>
      <w:pPr>
        <w:spacing w:after="0"/>
        <w:ind w:left="0"/>
        <w:jc w:val="both"/>
      </w:pPr>
      <w:r>
        <w:rPr>
          <w:rFonts w:ascii="Times New Roman"/>
          <w:b w:val="false"/>
          <w:i/>
          <w:color w:val="000000"/>
          <w:sz w:val="28"/>
        </w:rPr>
        <w:t>      Тарбағатай ауданының білім</w:t>
      </w:r>
      <w:r>
        <w:br/>
      </w:r>
      <w:r>
        <w:rPr>
          <w:rFonts w:ascii="Times New Roman"/>
          <w:b w:val="false"/>
          <w:i w:val="false"/>
          <w:color w:val="000000"/>
          <w:sz w:val="28"/>
        </w:rPr>
        <w:t>
</w:t>
      </w:r>
      <w:r>
        <w:rPr>
          <w:rFonts w:ascii="Times New Roman"/>
          <w:b w:val="false"/>
          <w:i/>
          <w:color w:val="000000"/>
          <w:sz w:val="28"/>
        </w:rPr>
        <w:t xml:space="preserve">      беру </w:t>
      </w:r>
      <w:r>
        <w:rPr>
          <w:rFonts w:ascii="Times New Roman"/>
          <w:b w:val="false"/>
          <w:i/>
          <w:color w:val="000000"/>
          <w:sz w:val="28"/>
        </w:rPr>
        <w:t>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мәтіндік хат түрінде бас тарту негіздемесімен беріледі.</w:t>
      </w:r>
    </w:p>
    <w:bookmarkStart w:name="z131" w:id="54"/>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 қосымша</w:t>
      </w:r>
    </w:p>
    <w:bookmarkEnd w:id="54"/>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«Тұрғын үйдің меншік иелері болып табылатын кәмелетке толмаған</w:t>
      </w:r>
      <w:r>
        <w:br/>
      </w:r>
      <w:r>
        <w:rPr>
          <w:rFonts w:ascii="Times New Roman"/>
          <w:b w:val="false"/>
          <w:i w:val="false"/>
          <w:color w:val="000000"/>
          <w:sz w:val="28"/>
        </w:rPr>
        <w:t>
балалардың мүдделерін қозғайтын мәмілелерді ресімдеу үшін қорғаншылар</w:t>
      </w:r>
      <w:r>
        <w:br/>
      </w:r>
      <w:r>
        <w:rPr>
          <w:rFonts w:ascii="Times New Roman"/>
          <w:b w:val="false"/>
          <w:i w:val="false"/>
          <w:color w:val="000000"/>
          <w:sz w:val="28"/>
        </w:rPr>
        <w:t>
</w:t>
      </w:r>
      <w:r>
        <w:rPr>
          <w:rFonts w:ascii="Times New Roman"/>
          <w:b w:val="false"/>
          <w:i w:val="false"/>
          <w:color w:val="000000"/>
          <w:sz w:val="28"/>
          <w:u w:val="single"/>
        </w:rPr>
        <w:t>мен қамқоршылар органдарының анықтамалар бер»</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32" w:id="55"/>
    <w:p>
      <w:pPr>
        <w:spacing w:after="0"/>
        <w:ind w:left="0"/>
        <w:jc w:val="both"/>
      </w:pPr>
      <w:r>
        <w:rPr>
          <w:rFonts w:ascii="Times New Roman"/>
          <w:b w:val="false"/>
          <w:i w:val="false"/>
          <w:color w:val="000000"/>
          <w:sz w:val="28"/>
        </w:rPr>
        <w:t>Тарбағатай 
ауданы әкімдігінің</w:t>
      </w:r>
      <w:r>
        <w:br/>
      </w:r>
      <w:r>
        <w:rPr>
          <w:rFonts w:ascii="Times New Roman"/>
          <w:b w:val="false"/>
          <w:i w:val="false"/>
          <w:color w:val="000000"/>
          <w:sz w:val="28"/>
        </w:rPr>
        <w:t>
2012 жылғы 28 желтоқсандағы № 393</w:t>
      </w:r>
      <w:r>
        <w:br/>
      </w:r>
      <w:r>
        <w:rPr>
          <w:rFonts w:ascii="Times New Roman"/>
          <w:b w:val="false"/>
          <w:i w:val="false"/>
          <w:color w:val="000000"/>
          <w:sz w:val="28"/>
        </w:rPr>
        <w:t>
қаулысымен бекітілді</w:t>
      </w:r>
    </w:p>
    <w:bookmarkEnd w:id="55"/>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иелiк ету үшiн, Қазақстан Республикасы Iшкi iстер</w:t>
      </w:r>
      <w:r>
        <w:br/>
      </w:r>
      <w:r>
        <w:rPr>
          <w:rFonts w:ascii="Times New Roman"/>
          <w:b/>
          <w:i w:val="false"/>
          <w:color w:val="000000"/>
        </w:rPr>
        <w:t>
министрлiгi Жол полициясы комитетiнiң аумақтық бөлiмшелерiне</w:t>
      </w:r>
      <w:r>
        <w:br/>
      </w:r>
      <w:r>
        <w:rPr>
          <w:rFonts w:ascii="Times New Roman"/>
          <w:b/>
          <w:i w:val="false"/>
          <w:color w:val="000000"/>
        </w:rPr>
        <w:t>
кәмелетке толмаған балаларға мұраны ресiмдеу үшiн анықтамалар</w:t>
      </w:r>
      <w:r>
        <w:br/>
      </w:r>
      <w:r>
        <w:rPr>
          <w:rFonts w:ascii="Times New Roman"/>
          <w:b/>
          <w:i w:val="false"/>
          <w:color w:val="000000"/>
        </w:rPr>
        <w:t>
беру» электрондық мемлекеттік қызмет регламенті</w:t>
      </w:r>
    </w:p>
    <w:bookmarkStart w:name="z133" w:id="56"/>
    <w:p>
      <w:pPr>
        <w:spacing w:after="0"/>
        <w:ind w:left="0"/>
        <w:jc w:val="left"/>
      </w:pPr>
      <w:r>
        <w:rPr>
          <w:rFonts w:ascii="Times New Roman"/>
          <w:b/>
          <w:i w:val="false"/>
          <w:color w:val="000000"/>
        </w:rPr>
        <w:t xml:space="preserve"> 
1. Жалпы ережелер</w:t>
      </w:r>
    </w:p>
    <w:bookmarkEnd w:id="56"/>
    <w:bookmarkStart w:name="z134" w:id="57"/>
    <w:p>
      <w:pPr>
        <w:spacing w:after="0"/>
        <w:ind w:left="0"/>
        <w:jc w:val="both"/>
      </w:pPr>
      <w:r>
        <w:rPr>
          <w:rFonts w:ascii="Times New Roman"/>
          <w:b w:val="false"/>
          <w:i w:val="false"/>
          <w:color w:val="000000"/>
          <w:sz w:val="28"/>
        </w:rPr>
        <w:t>
      1. Электрондық мемлекеттік қызмет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әрі - электрондық мемлекеттік қызмет) «Тарбағатай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«Тарбағатай ауданының білім беру бөлімі» мемлекеттік мекемесі;</w:t>
      </w:r>
      <w:r>
        <w:br/>
      </w:r>
      <w:r>
        <w:rPr>
          <w:rFonts w:ascii="Times New Roman"/>
          <w:b w:val="false"/>
          <w:i w:val="false"/>
          <w:color w:val="000000"/>
          <w:sz w:val="28"/>
        </w:rPr>
        <w:t>
      6)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57"/>
    <w:bookmarkStart w:name="z139" w:id="58"/>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58"/>
    <w:bookmarkStart w:name="z141" w:id="5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1 диаграммасы)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электрондық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 2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59"/>
    <w:bookmarkStart w:name="z145" w:id="60"/>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60"/>
    <w:bookmarkStart w:name="z152" w:id="61"/>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61"/>
    <w:bookmarkStart w:name="z153" w:id="62"/>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62"/>
    <w:p>
      <w:pPr>
        <w:spacing w:after="0"/>
        <w:ind w:left="0"/>
        <w:jc w:val="left"/>
      </w:pPr>
      <w:r>
        <w:rPr>
          <w:rFonts w:ascii="Times New Roman"/>
          <w:b/>
          <w:i w:val="false"/>
          <w:color w:val="000000"/>
        </w:rPr>
        <w:t xml:space="preserve"> 1 кесте. Орталық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3324"/>
        <w:gridCol w:w="2337"/>
        <w:gridCol w:w="2075"/>
        <w:gridCol w:w="1746"/>
        <w:gridCol w:w="2974"/>
      </w:tblGrid>
      <w:tr>
        <w:trPr>
          <w:trHeight w:val="70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186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w:t>
            </w:r>
            <w:r>
              <w:br/>
            </w:r>
            <w:r>
              <w:rPr>
                <w:rFonts w:ascii="Times New Roman"/>
                <w:b w:val="false"/>
                <w:i w:val="false"/>
                <w:color w:val="000000"/>
                <w:sz w:val="20"/>
              </w:rPr>
              <w:t>
</w:t>
            </w:r>
            <w:r>
              <w:rPr>
                <w:rFonts w:ascii="Times New Roman"/>
                <w:b w:val="false"/>
                <w:i w:val="false"/>
                <w:color w:val="000000"/>
                <w:sz w:val="20"/>
              </w:rPr>
              <w:t>ырыс мәліме ттерін қалыптастырады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w:t>
            </w:r>
            <w:r>
              <w:br/>
            </w:r>
            <w:r>
              <w:rPr>
                <w:rFonts w:ascii="Times New Roman"/>
                <w:b w:val="false"/>
                <w:i w:val="false"/>
                <w:color w:val="000000"/>
                <w:sz w:val="20"/>
              </w:rPr>
              <w:t>
</w:t>
            </w:r>
            <w:r>
              <w:rPr>
                <w:rFonts w:ascii="Times New Roman"/>
                <w:b w:val="false"/>
                <w:i w:val="false"/>
                <w:color w:val="000000"/>
                <w:sz w:val="20"/>
              </w:rPr>
              <w:t>терінің болмауы</w:t>
            </w:r>
            <w:r>
              <w:br/>
            </w:r>
            <w:r>
              <w:rPr>
                <w:rFonts w:ascii="Times New Roman"/>
                <w:b w:val="false"/>
                <w:i w:val="false"/>
                <w:color w:val="000000"/>
                <w:sz w:val="20"/>
              </w:rPr>
              <w:t>
</w:t>
            </w:r>
            <w:r>
              <w:rPr>
                <w:rFonts w:ascii="Times New Roman"/>
                <w:b w:val="false"/>
                <w:i w:val="false"/>
                <w:color w:val="000000"/>
                <w:sz w:val="20"/>
              </w:rPr>
              <w:t>на байланысты мәліметтерді алу мүмкін еместігі туралы хабарлама қалыптастыру</w:t>
            </w:r>
          </w:p>
        </w:tc>
      </w:tr>
      <w:tr>
        <w:trPr>
          <w:trHeight w:val="132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1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69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2298"/>
        <w:gridCol w:w="1832"/>
        <w:gridCol w:w="2350"/>
        <w:gridCol w:w="2221"/>
        <w:gridCol w:w="2196"/>
        <w:gridCol w:w="1340"/>
      </w:tblGrid>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5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куәландырылған(қол қойылған) құжатты бағыттау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506"/>
        <w:gridCol w:w="1860"/>
        <w:gridCol w:w="2216"/>
        <w:gridCol w:w="1683"/>
        <w:gridCol w:w="3063"/>
      </w:tblGrid>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w:t>
            </w:r>
            <w:r>
              <w:br/>
            </w:r>
            <w:r>
              <w:rPr>
                <w:rFonts w:ascii="Times New Roman"/>
                <w:b w:val="false"/>
                <w:i w:val="false"/>
                <w:color w:val="000000"/>
                <w:sz w:val="20"/>
              </w:rPr>
              <w:t>
</w:t>
            </w:r>
            <w:r>
              <w:rPr>
                <w:rFonts w:ascii="Times New Roman"/>
                <w:b w:val="false"/>
                <w:i w:val="false"/>
                <w:color w:val="000000"/>
                <w:sz w:val="20"/>
              </w:rPr>
              <w:t>лықтарының</w:t>
            </w:r>
            <w:r>
              <w:br/>
            </w:r>
            <w:r>
              <w:rPr>
                <w:rFonts w:ascii="Times New Roman"/>
                <w:b w:val="false"/>
                <w:i w:val="false"/>
                <w:color w:val="000000"/>
                <w:sz w:val="20"/>
              </w:rPr>
              <w:t>
</w:t>
            </w:r>
            <w:r>
              <w:rPr>
                <w:rFonts w:ascii="Times New Roman"/>
                <w:b w:val="false"/>
                <w:i w:val="false"/>
                <w:color w:val="000000"/>
                <w:sz w:val="20"/>
              </w:rPr>
              <w:t>болуына байланысты хабарлама қа</w:t>
            </w:r>
            <w:r>
              <w:br/>
            </w:r>
            <w:r>
              <w:rPr>
                <w:rFonts w:ascii="Times New Roman"/>
                <w:b w:val="false"/>
                <w:i w:val="false"/>
                <w:color w:val="000000"/>
                <w:sz w:val="20"/>
              </w:rPr>
              <w:t>
</w:t>
            </w:r>
            <w:r>
              <w:rPr>
                <w:rFonts w:ascii="Times New Roman"/>
                <w:b w:val="false"/>
                <w:i w:val="false"/>
                <w:color w:val="000000"/>
                <w:sz w:val="20"/>
              </w:rPr>
              <w:t>лыптастырады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w:t>
            </w:r>
            <w:r>
              <w:br/>
            </w:r>
            <w:r>
              <w:rPr>
                <w:rFonts w:ascii="Times New Roman"/>
                <w:b w:val="false"/>
                <w:i w:val="false"/>
                <w:color w:val="000000"/>
                <w:sz w:val="20"/>
              </w:rPr>
              <w:t>
</w:t>
            </w:r>
            <w:r>
              <w:rPr>
                <w:rFonts w:ascii="Times New Roman"/>
                <w:b w:val="false"/>
                <w:i w:val="false"/>
                <w:color w:val="000000"/>
                <w:sz w:val="20"/>
              </w:rPr>
              <w:t>ының бұзылушылық</w:t>
            </w:r>
            <w:r>
              <w:br/>
            </w:r>
            <w:r>
              <w:rPr>
                <w:rFonts w:ascii="Times New Roman"/>
                <w:b w:val="false"/>
                <w:i w:val="false"/>
                <w:color w:val="000000"/>
                <w:sz w:val="20"/>
              </w:rPr>
              <w:t>
</w:t>
            </w:r>
            <w:r>
              <w:rPr>
                <w:rFonts w:ascii="Times New Roman"/>
                <w:b w:val="false"/>
                <w:i w:val="false"/>
                <w:color w:val="000000"/>
                <w:sz w:val="20"/>
              </w:rPr>
              <w:t>тары болуына байланысты қызмет көрсетуден бас тарту туралы хабарламаны қалыптастыру</w:t>
            </w:r>
          </w:p>
        </w:tc>
      </w:tr>
      <w:tr>
        <w:trPr>
          <w:trHeight w:val="21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электрондық мемлекеттік қызметтен бас тарту туралы хабарламаны қалыптастыру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w:t>
            </w:r>
            <w:r>
              <w:br/>
            </w:r>
            <w:r>
              <w:rPr>
                <w:rFonts w:ascii="Times New Roman"/>
                <w:b w:val="false"/>
                <w:i w:val="false"/>
                <w:color w:val="000000"/>
                <w:sz w:val="20"/>
              </w:rPr>
              <w:t>
</w:t>
            </w:r>
            <w:r>
              <w:rPr>
                <w:rFonts w:ascii="Times New Roman"/>
                <w:b w:val="false"/>
                <w:i w:val="false"/>
                <w:color w:val="000000"/>
                <w:sz w:val="20"/>
              </w:rPr>
              <w:t>шы мәлімет</w:t>
            </w:r>
            <w:r>
              <w:br/>
            </w:r>
            <w:r>
              <w:rPr>
                <w:rFonts w:ascii="Times New Roman"/>
                <w:b w:val="false"/>
                <w:i w:val="false"/>
                <w:color w:val="000000"/>
                <w:sz w:val="20"/>
              </w:rPr>
              <w:t>
</w:t>
            </w:r>
            <w:r>
              <w:rPr>
                <w:rFonts w:ascii="Times New Roman"/>
                <w:b w:val="false"/>
                <w:i w:val="false"/>
                <w:color w:val="000000"/>
                <w:sz w:val="20"/>
              </w:rPr>
              <w:t>терінің бұзушылықтары болса; 3 - егер авторизациялау табысты өтсе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w:t>
            </w:r>
            <w:r>
              <w:br/>
            </w:r>
            <w:r>
              <w:rPr>
                <w:rFonts w:ascii="Times New Roman"/>
                <w:b w:val="false"/>
                <w:i w:val="false"/>
                <w:color w:val="000000"/>
                <w:sz w:val="20"/>
              </w:rPr>
              <w:t>
</w:t>
            </w:r>
            <w:r>
              <w:rPr>
                <w:rFonts w:ascii="Times New Roman"/>
                <w:b w:val="false"/>
                <w:i w:val="false"/>
                <w:color w:val="000000"/>
                <w:sz w:val="20"/>
              </w:rPr>
              <w:t>ушы мәлім</w:t>
            </w:r>
            <w:r>
              <w:br/>
            </w:r>
            <w:r>
              <w:rPr>
                <w:rFonts w:ascii="Times New Roman"/>
                <w:b w:val="false"/>
                <w:i w:val="false"/>
                <w:color w:val="000000"/>
                <w:sz w:val="20"/>
              </w:rPr>
              <w:t>
</w:t>
            </w:r>
            <w:r>
              <w:rPr>
                <w:rFonts w:ascii="Times New Roman"/>
                <w:b w:val="false"/>
                <w:i w:val="false"/>
                <w:color w:val="000000"/>
                <w:sz w:val="20"/>
              </w:rPr>
              <w:t>еттерінің бұзушылықтары болса; 5 - егер бұзылушылықтар болмаса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3659"/>
        <w:gridCol w:w="2027"/>
        <w:gridCol w:w="2250"/>
        <w:gridCol w:w="2541"/>
        <w:gridCol w:w="1894"/>
      </w:tblGrid>
      <w:tr>
        <w:trPr>
          <w:trHeight w:val="15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4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w:t>
            </w:r>
            <w:r>
              <w:br/>
            </w:r>
            <w:r>
              <w:rPr>
                <w:rFonts w:ascii="Times New Roman"/>
                <w:b w:val="false"/>
                <w:i w:val="false"/>
                <w:color w:val="000000"/>
                <w:sz w:val="20"/>
              </w:rPr>
              <w:t>
</w:t>
            </w:r>
            <w:r>
              <w:rPr>
                <w:rFonts w:ascii="Times New Roman"/>
                <w:b w:val="false"/>
                <w:i w:val="false"/>
                <w:color w:val="000000"/>
                <w:sz w:val="20"/>
              </w:rPr>
              <w:t>тары болса; 8 - егер бұзылушылықтар болмаса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4" w:id="63"/>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63"/>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p>
      <w:pPr>
        <w:spacing w:after="0"/>
        <w:ind w:left="0"/>
        <w:jc w:val="both"/>
      </w:pPr>
      <w:r>
        <w:drawing>
          <wp:inline distT="0" distB="0" distL="0" distR="0">
            <wp:extent cx="85344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534400" cy="49657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p>
      <w:pPr>
        <w:spacing w:after="0"/>
        <w:ind w:left="0"/>
        <w:jc w:val="both"/>
      </w:pPr>
      <w:r>
        <w:drawing>
          <wp:inline distT="0" distB="0" distL="0" distR="0">
            <wp:extent cx="84836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483600" cy="4267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064500" cy="6286500"/>
                    </a:xfrm>
                    <a:prstGeom prst="rect">
                      <a:avLst/>
                    </a:prstGeom>
                  </pic:spPr>
                </pic:pic>
              </a:graphicData>
            </a:graphic>
          </wp:inline>
        </w:drawing>
      </w:r>
    </w:p>
    <w:bookmarkStart w:name="z155" w:id="64"/>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64"/>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Тарбағатай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w:t>
      </w:r>
      <w:r>
        <w:br/>
      </w:r>
      <w:r>
        <w:rPr>
          <w:rFonts w:ascii="Times New Roman"/>
          <w:b w:val="false"/>
          <w:i w:val="false"/>
          <w:color w:val="000000"/>
          <w:sz w:val="28"/>
        </w:rPr>
        <w:t>
мекенжайы, телефоны: 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 жинақтаушы зейнетақы қорындағы</w:t>
      </w:r>
      <w:r>
        <w:br/>
      </w:r>
      <w:r>
        <w:rPr>
          <w:rFonts w:ascii="Times New Roman"/>
          <w:b w:val="false"/>
          <w:i w:val="false"/>
          <w:color w:val="000000"/>
          <w:sz w:val="28"/>
        </w:rPr>
        <w:t>
(қордың атауы мұрагерлікке құқығы туралы куәліктегі жазбаға сәйкес</w:t>
      </w:r>
      <w:r>
        <w:br/>
      </w:r>
      <w:r>
        <w:rPr>
          <w:rFonts w:ascii="Times New Roman"/>
          <w:b w:val="false"/>
          <w:i w:val="false"/>
          <w:color w:val="000000"/>
          <w:sz w:val="28"/>
        </w:rPr>
        <w:t>
көрсетіледі) зейнетақы жинақтарын салымшы (Т.А.Ә.) _______________</w:t>
      </w:r>
      <w:r>
        <w:br/>
      </w:r>
      <w:r>
        <w:rPr>
          <w:rFonts w:ascii="Times New Roman"/>
          <w:b w:val="false"/>
          <w:i w:val="false"/>
          <w:color w:val="000000"/>
          <w:sz w:val="28"/>
        </w:rPr>
        <w:t>
қайтыс болуына байланысты (қайтыс болуы туралы куәліктің № ______,</w:t>
      </w:r>
      <w:r>
        <w:br/>
      </w:r>
      <w:r>
        <w:rPr>
          <w:rFonts w:ascii="Times New Roman"/>
          <w:b w:val="false"/>
          <w:i w:val="false"/>
          <w:color w:val="000000"/>
          <w:sz w:val="28"/>
        </w:rPr>
        <w:t>
куәліктің берілген күні) кәмелетке толмаған балаларының (Т.А.Ә.)</w:t>
      </w:r>
      <w:r>
        <w:br/>
      </w:r>
      <w:r>
        <w:rPr>
          <w:rFonts w:ascii="Times New Roman"/>
          <w:b w:val="false"/>
          <w:i w:val="false"/>
          <w:color w:val="000000"/>
          <w:sz w:val="28"/>
        </w:rPr>
        <w:t>
_______________ алуына рұқсат беруіңізді сұраймын.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Тарбағатай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 (банк атауы) ________________________ банктегі салымдарына</w:t>
      </w:r>
      <w:r>
        <w:br/>
      </w:r>
      <w:r>
        <w:rPr>
          <w:rFonts w:ascii="Times New Roman"/>
          <w:b w:val="false"/>
          <w:i w:val="false"/>
          <w:color w:val="000000"/>
          <w:sz w:val="28"/>
        </w:rPr>
        <w:t>
иелік етуге (құқықтар мен міндеттемелерді басқаға беру, шарттарды</w:t>
      </w:r>
      <w:r>
        <w:br/>
      </w:r>
      <w:r>
        <w:rPr>
          <w:rFonts w:ascii="Times New Roman"/>
          <w:b w:val="false"/>
          <w:i w:val="false"/>
          <w:color w:val="000000"/>
          <w:sz w:val="28"/>
        </w:rPr>
        <w:t>
бұзу) рұқсат беруіңізді сұраймын.</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Шешесі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Тарбағатай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 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меншік құқығында тиесілі көлік құралына қатысты мәміле жасауға</w:t>
      </w:r>
      <w:r>
        <w:br/>
      </w:r>
      <w:r>
        <w:rPr>
          <w:rFonts w:ascii="Times New Roman"/>
          <w:b w:val="false"/>
          <w:i w:val="false"/>
          <w:color w:val="000000"/>
          <w:sz w:val="28"/>
        </w:rPr>
        <w:t>
рұқсат беруіңізді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Жинақтаушы зейнетақы      </w:t>
      </w:r>
      <w:r>
        <w:br/>
      </w:r>
      <w:r>
        <w:rPr>
          <w:rFonts w:ascii="Times New Roman"/>
          <w:b w:val="false"/>
          <w:i w:val="false"/>
          <w:color w:val="000000"/>
          <w:sz w:val="28"/>
        </w:rPr>
        <w:t>
қорының атауы ____________</w:t>
      </w:r>
    </w:p>
    <w:p>
      <w:pPr>
        <w:spacing w:after="0"/>
        <w:ind w:left="0"/>
        <w:jc w:val="both"/>
      </w:pPr>
      <w:r>
        <w:rPr>
          <w:rFonts w:ascii="Times New Roman"/>
          <w:b w:val="false"/>
          <w:i w:val="false"/>
          <w:color w:val="000000"/>
          <w:sz w:val="28"/>
        </w:rPr>
        <w:t>      Тарбағатай ауданының білім беру бөлімі _______ жылы туған</w:t>
      </w:r>
      <w:r>
        <w:br/>
      </w:r>
      <w:r>
        <w:rPr>
          <w:rFonts w:ascii="Times New Roman"/>
          <w:b w:val="false"/>
          <w:i w:val="false"/>
          <w:color w:val="000000"/>
          <w:sz w:val="28"/>
        </w:rPr>
        <w:t>
кәмелетке толмаған _________________ (баланың Т.А.Ә.) ________ заңды</w:t>
      </w:r>
      <w:r>
        <w:br/>
      </w:r>
      <w:r>
        <w:rPr>
          <w:rFonts w:ascii="Times New Roman"/>
          <w:b w:val="false"/>
          <w:i w:val="false"/>
          <w:color w:val="000000"/>
          <w:sz w:val="28"/>
        </w:rPr>
        <w:t>
өкіл(дер)і (ата-ана (ата-аналар), қорғаншы немесе қамқоршы, патронат</w:t>
      </w:r>
      <w:r>
        <w:br/>
      </w:r>
      <w:r>
        <w:rPr>
          <w:rFonts w:ascii="Times New Roman"/>
          <w:b w:val="false"/>
          <w:i w:val="false"/>
          <w:color w:val="000000"/>
          <w:sz w:val="28"/>
        </w:rPr>
        <w:t>
тәрбиеші және оларды алмастырушы басқа тұлғалар) _______________ жылы</w:t>
      </w:r>
      <w:r>
        <w:br/>
      </w:r>
      <w:r>
        <w:rPr>
          <w:rFonts w:ascii="Times New Roman"/>
          <w:b w:val="false"/>
          <w:i w:val="false"/>
          <w:color w:val="000000"/>
          <w:sz w:val="28"/>
        </w:rPr>
        <w:t>
туған, _______________________ (өтініш берушінің Т.А.Ә.) (жеке куәлік</w:t>
      </w:r>
      <w:r>
        <w:br/>
      </w:r>
      <w:r>
        <w:rPr>
          <w:rFonts w:ascii="Times New Roman"/>
          <w:b w:val="false"/>
          <w:i w:val="false"/>
          <w:color w:val="000000"/>
          <w:sz w:val="28"/>
        </w:rPr>
        <w:t>
№ __ ______ жылы _________ берілген) _______________ салымшының</w:t>
      </w:r>
      <w:r>
        <w:br/>
      </w:r>
      <w:r>
        <w:rPr>
          <w:rFonts w:ascii="Times New Roman"/>
          <w:b w:val="false"/>
          <w:i w:val="false"/>
          <w:color w:val="000000"/>
          <w:sz w:val="28"/>
        </w:rPr>
        <w:t>
(мұраға қалдырушының Т.А.Ә.) қайтыс болуына байланысты (_____ жылғы</w:t>
      </w:r>
      <w:r>
        <w:br/>
      </w:r>
      <w:r>
        <w:rPr>
          <w:rFonts w:ascii="Times New Roman"/>
          <w:b w:val="false"/>
          <w:i w:val="false"/>
          <w:color w:val="000000"/>
          <w:sz w:val="28"/>
        </w:rPr>
        <w:t>
___________ № ____ қайтыс болуы туралы куәлік)________ жылғы нотариус</w:t>
      </w:r>
      <w:r>
        <w:br/>
      </w:r>
      <w:r>
        <w:rPr>
          <w:rFonts w:ascii="Times New Roman"/>
          <w:b w:val="false"/>
          <w:i w:val="false"/>
          <w:color w:val="000000"/>
          <w:sz w:val="28"/>
        </w:rPr>
        <w:t>
берген (______ жылы ____________ берген мемлекеттік лицензия № ____)</w:t>
      </w:r>
      <w:r>
        <w:br/>
      </w:r>
      <w:r>
        <w:rPr>
          <w:rFonts w:ascii="Times New Roman"/>
          <w:b w:val="false"/>
          <w:i w:val="false"/>
          <w:color w:val="000000"/>
          <w:sz w:val="28"/>
        </w:rPr>
        <w:t>
заң/аманат бойынша мұрагерлікке құқығы туралы куәлікке сәйкес тиесілі</w:t>
      </w:r>
      <w:r>
        <w:br/>
      </w:r>
      <w:r>
        <w:rPr>
          <w:rFonts w:ascii="Times New Roman"/>
          <w:b w:val="false"/>
          <w:i w:val="false"/>
          <w:color w:val="000000"/>
          <w:sz w:val="28"/>
        </w:rPr>
        <w:t>
инвестициялық табыспен, өсіммен және өзге түсімдермен бірге заңнамаға</w:t>
      </w:r>
      <w:r>
        <w:br/>
      </w:r>
      <w:r>
        <w:rPr>
          <w:rFonts w:ascii="Times New Roman"/>
          <w:b w:val="false"/>
          <w:i w:val="false"/>
          <w:color w:val="000000"/>
          <w:sz w:val="28"/>
        </w:rPr>
        <w:t>
сәйкес _________________ (жинақтаушы зейнетақы қорының атауы) мұраға</w:t>
      </w:r>
      <w:r>
        <w:br/>
      </w:r>
      <w:r>
        <w:rPr>
          <w:rFonts w:ascii="Times New Roman"/>
          <w:b w:val="false"/>
          <w:i w:val="false"/>
          <w:color w:val="000000"/>
          <w:sz w:val="28"/>
        </w:rPr>
        <w:t>
қалатын зейнетақы жинақтарын алуға рұқсат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Тарбағатай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Банк атауы ___________</w:t>
      </w:r>
    </w:p>
    <w:p>
      <w:pPr>
        <w:spacing w:after="0"/>
        <w:ind w:left="0"/>
        <w:jc w:val="both"/>
      </w:pPr>
      <w:r>
        <w:rPr>
          <w:rFonts w:ascii="Times New Roman"/>
          <w:b w:val="false"/>
          <w:i w:val="false"/>
          <w:color w:val="000000"/>
          <w:sz w:val="28"/>
        </w:rPr>
        <w:t>      Тарбағатай ауданының білім беру бөлімі __________ жылы туған</w:t>
      </w:r>
      <w:r>
        <w:br/>
      </w:r>
      <w:r>
        <w:rPr>
          <w:rFonts w:ascii="Times New Roman"/>
          <w:b w:val="false"/>
          <w:i w:val="false"/>
          <w:color w:val="000000"/>
          <w:sz w:val="28"/>
        </w:rPr>
        <w:t>
кәмелетке толмаған ______________________ (баланың Т.А.Ә.) заңды</w:t>
      </w:r>
      <w:r>
        <w:br/>
      </w:r>
      <w:r>
        <w:rPr>
          <w:rFonts w:ascii="Times New Roman"/>
          <w:b w:val="false"/>
          <w:i w:val="false"/>
          <w:color w:val="000000"/>
          <w:sz w:val="28"/>
        </w:rPr>
        <w:t>
өкіл(дер)і (ата-ана (ата-аналар), қорғаншы немесе қамқоршы, патронат</w:t>
      </w:r>
      <w:r>
        <w:br/>
      </w:r>
      <w:r>
        <w:rPr>
          <w:rFonts w:ascii="Times New Roman"/>
          <w:b w:val="false"/>
          <w:i w:val="false"/>
          <w:color w:val="000000"/>
          <w:sz w:val="28"/>
        </w:rPr>
        <w:t>
тәрбиеші және оларды алмастыратын басқа тұлғалар) ________________</w:t>
      </w:r>
      <w:r>
        <w:br/>
      </w:r>
      <w:r>
        <w:rPr>
          <w:rFonts w:ascii="Times New Roman"/>
          <w:b w:val="false"/>
          <w:i w:val="false"/>
          <w:color w:val="000000"/>
          <w:sz w:val="28"/>
        </w:rPr>
        <w:t>
жылы туған, _______________________ (өтініш берушінің Т.А.Ә.) (жеке</w:t>
      </w:r>
      <w:r>
        <w:br/>
      </w:r>
      <w:r>
        <w:rPr>
          <w:rFonts w:ascii="Times New Roman"/>
          <w:b w:val="false"/>
          <w:i w:val="false"/>
          <w:color w:val="000000"/>
          <w:sz w:val="28"/>
        </w:rPr>
        <w:t>
куәлік № _________ жылы _________ берілген) иесілі инвестициялық</w:t>
      </w:r>
      <w:r>
        <w:br/>
      </w:r>
      <w:r>
        <w:rPr>
          <w:rFonts w:ascii="Times New Roman"/>
          <w:b w:val="false"/>
          <w:i w:val="false"/>
          <w:color w:val="000000"/>
          <w:sz w:val="28"/>
        </w:rPr>
        <w:t>
табыспен, өсіммен және өзге түсімдермен бірге заңнамаға сәйкес</w:t>
      </w:r>
      <w:r>
        <w:br/>
      </w:r>
      <w:r>
        <w:rPr>
          <w:rFonts w:ascii="Times New Roman"/>
          <w:b w:val="false"/>
          <w:i w:val="false"/>
          <w:color w:val="000000"/>
          <w:sz w:val="28"/>
        </w:rPr>
        <w:t>
_________________ (банк атауы) кәмелетке толмаған баланың</w:t>
      </w:r>
      <w:r>
        <w:br/>
      </w:r>
      <w:r>
        <w:rPr>
          <w:rFonts w:ascii="Times New Roman"/>
          <w:b w:val="false"/>
          <w:i w:val="false"/>
          <w:color w:val="000000"/>
          <w:sz w:val="28"/>
        </w:rPr>
        <w:t>
(балалардың) салымдарына иелік етуге рұқсат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Тарбағатай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Жол полициясы комитеті     </w:t>
      </w:r>
      <w:r>
        <w:br/>
      </w: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xml:space="preserve">
кәмелетке толмағанның (толмағандардың) мүддесінде әрекет ететін </w:t>
      </w:r>
      <w:r>
        <w:br/>
      </w:r>
      <w:r>
        <w:rPr>
          <w:rFonts w:ascii="Times New Roman"/>
          <w:b w:val="false"/>
          <w:i w:val="false"/>
          <w:color w:val="000000"/>
          <w:sz w:val="28"/>
        </w:rPr>
        <w:t>
Тарбағатай ауданының білім беру бөлімі _____________________ көлік</w:t>
      </w:r>
      <w:r>
        <w:br/>
      </w:r>
      <w:r>
        <w:rPr>
          <w:rFonts w:ascii="Times New Roman"/>
          <w:b w:val="false"/>
          <w:i w:val="false"/>
          <w:color w:val="000000"/>
          <w:sz w:val="28"/>
        </w:rPr>
        <w:t>
құралын ________________ келісім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Тарбағатай ауданының білім</w:t>
      </w:r>
      <w:r>
        <w:br/>
      </w:r>
      <w:r>
        <w:rPr>
          <w:rFonts w:ascii="Times New Roman"/>
          <w:b w:val="false"/>
          <w:i w:val="false"/>
          <w:color w:val="000000"/>
          <w:sz w:val="28"/>
        </w:rPr>
        <w:t>
</w:t>
      </w:r>
      <w:r>
        <w:rPr>
          <w:rFonts w:ascii="Times New Roman"/>
          <w:b w:val="false"/>
          <w:i/>
          <w:color w:val="000000"/>
          <w:sz w:val="28"/>
        </w:rPr>
        <w:t>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1-тармағында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дәйекті бас тарту мәтінімен хат түрінде беріледі.</w:t>
      </w:r>
    </w:p>
    <w:bookmarkStart w:name="z156" w:id="6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65"/>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«Зейнетақы қорларына,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 кәмелетке толмаған</w:t>
      </w:r>
      <w:r>
        <w:br/>
      </w:r>
      <w:r>
        <w:rPr>
          <w:rFonts w:ascii="Times New Roman"/>
          <w:b w:val="false"/>
          <w:i w:val="false"/>
          <w:color w:val="000000"/>
          <w:sz w:val="28"/>
        </w:rPr>
        <w:t>
</w:t>
      </w:r>
      <w:r>
        <w:rPr>
          <w:rFonts w:ascii="Times New Roman"/>
          <w:b w:val="false"/>
          <w:i w:val="false"/>
          <w:color w:val="000000"/>
          <w:sz w:val="28"/>
          <w:u w:val="single"/>
        </w:rPr>
        <w:t>балаларға мұраны ресімдеу үшін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57" w:id="66"/>
    <w:p>
      <w:pPr>
        <w:spacing w:after="0"/>
        <w:ind w:left="0"/>
        <w:jc w:val="both"/>
      </w:pPr>
      <w:r>
        <w:rPr>
          <w:rFonts w:ascii="Times New Roman"/>
          <w:b w:val="false"/>
          <w:i w:val="false"/>
          <w:color w:val="000000"/>
          <w:sz w:val="28"/>
        </w:rPr>
        <w:t>Тарбағатай 
ауданы әкімдігінің</w:t>
      </w:r>
      <w:r>
        <w:br/>
      </w:r>
      <w:r>
        <w:rPr>
          <w:rFonts w:ascii="Times New Roman"/>
          <w:b w:val="false"/>
          <w:i w:val="false"/>
          <w:color w:val="000000"/>
          <w:sz w:val="28"/>
        </w:rPr>
        <w:t>
2012 жылғы 28 желтоқсандағы № 393</w:t>
      </w:r>
      <w:r>
        <w:br/>
      </w:r>
      <w:r>
        <w:rPr>
          <w:rFonts w:ascii="Times New Roman"/>
          <w:b w:val="false"/>
          <w:i w:val="false"/>
          <w:color w:val="000000"/>
          <w:sz w:val="28"/>
        </w:rPr>
        <w:t>
қаулысымен бекітілді</w:t>
      </w:r>
    </w:p>
    <w:bookmarkEnd w:id="66"/>
    <w:p>
      <w:pPr>
        <w:spacing w:after="0"/>
        <w:ind w:left="0"/>
        <w:jc w:val="left"/>
      </w:pPr>
      <w:r>
        <w:rPr>
          <w:rFonts w:ascii="Times New Roman"/>
          <w:b/>
          <w:i w:val="false"/>
          <w:color w:val="000000"/>
        </w:rPr>
        <w:t xml:space="preserve"> «Мемлекеттiк тұрғын үй қорынан тұрғын үйге немесе жеке тұрғын</w:t>
      </w:r>
      <w:r>
        <w:br/>
      </w:r>
      <w:r>
        <w:rPr>
          <w:rFonts w:ascii="Times New Roman"/>
          <w:b/>
          <w:i w:val="false"/>
          <w:color w:val="000000"/>
        </w:rPr>
        <w:t>
үй қорынан жергiлiктi атқарушы орган жалдаған тұрғын үйге</w:t>
      </w:r>
      <w:r>
        <w:br/>
      </w:r>
      <w:r>
        <w:rPr>
          <w:rFonts w:ascii="Times New Roman"/>
          <w:b/>
          <w:i w:val="false"/>
          <w:color w:val="000000"/>
        </w:rPr>
        <w:t>
мұқтаж азаматтарды есепке қою және олардың кезегi»</w:t>
      </w:r>
      <w:r>
        <w:br/>
      </w:r>
      <w:r>
        <w:rPr>
          <w:rFonts w:ascii="Times New Roman"/>
          <w:b/>
          <w:i w:val="false"/>
          <w:color w:val="000000"/>
        </w:rPr>
        <w:t>
электрондық мемлекеттік қызметінің регламенті</w:t>
      </w:r>
    </w:p>
    <w:bookmarkStart w:name="z158" w:id="67"/>
    <w:p>
      <w:pPr>
        <w:spacing w:after="0"/>
        <w:ind w:left="0"/>
        <w:jc w:val="left"/>
      </w:pPr>
      <w:r>
        <w:rPr>
          <w:rFonts w:ascii="Times New Roman"/>
          <w:b/>
          <w:i w:val="false"/>
          <w:color w:val="000000"/>
        </w:rPr>
        <w:t xml:space="preserve"> 
1. Жалпы ереже</w:t>
      </w:r>
    </w:p>
    <w:bookmarkEnd w:id="67"/>
    <w:bookmarkStart w:name="z163" w:id="68"/>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(бұдан әрі – қызмет) электрондық мемлекеттік қызмет «Тарбағатай ауданының тұрғын-үй коммуналдық шаруашылығы, жолаушылар көлігі және автомобиль жолдары бөлімі» мемлекеттік мекемесімен (бұдан әрі – қызмет беруші) баламалы негізде халыққа қызмет көрсету орталықтары арқылы (бұдан әрі – Орталық), сонымен қатар «электрондық үкіметтің» веб-порталы арқылы: www.e.gov.kz көрсетіледі.</w:t>
      </w:r>
      <w:r>
        <w:br/>
      </w:r>
      <w:r>
        <w:rPr>
          <w:rFonts w:ascii="Times New Roman"/>
          <w:b w:val="false"/>
          <w:i w:val="false"/>
          <w:color w:val="000000"/>
          <w:sz w:val="28"/>
        </w:rPr>
        <w:t>
      2. Қызмет «Мемлекеттiк тұрғын үй қорынан тұрғын үй немесе жеке тұрғын үй қорынан жергілікті атқарушы орган жалдаған тұрғын үйге мұқтаж азаматтарды есепке қою» стандартын бекіту туралы» Қазақстан Республикасы Үкіметінің 2010 жылғы 8 ақпандағы № 76 қаулысымен бекітілген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w:t>
      </w:r>
      <w:r>
        <w:rPr>
          <w:rFonts w:ascii="Times New Roman"/>
          <w:b w:val="false"/>
          <w:i w:val="false"/>
          <w:color w:val="000000"/>
          <w:sz w:val="28"/>
        </w:rPr>
        <w:t>стандартының</w:t>
      </w:r>
      <w:r>
        <w:rPr>
          <w:rFonts w:ascii="Times New Roman"/>
          <w:b w:val="false"/>
          <w:i w:val="false"/>
          <w:color w:val="ff0000"/>
          <w:sz w:val="28"/>
        </w:rPr>
        <w:t> </w:t>
      </w:r>
      <w:r>
        <w:rPr>
          <w:rFonts w:ascii="Times New Roman"/>
          <w:b w:val="false"/>
          <w:i w:val="false"/>
          <w:color w:val="000000"/>
          <w:sz w:val="28"/>
        </w:rPr>
        <w:t>(бұдан әрі – Стандарт) негізінде көрсетіледі.</w:t>
      </w:r>
      <w:r>
        <w:br/>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жеке сәйкестендіру нөмірі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транзакциондық қызмет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электрондық құжат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68"/>
    <w:bookmarkStart w:name="z164" w:id="69"/>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69"/>
    <w:bookmarkStart w:name="z166" w:id="70"/>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Қызмет берушінің адымдық әрекеттері мен шешімдері (қызметті көрсету кезінде функционалдық өзара әрекеттестіктің № 1 диаграммасы) көрсетілген:</w:t>
      </w:r>
      <w:r>
        <w:br/>
      </w:r>
      <w:r>
        <w:rPr>
          <w:rFonts w:ascii="Times New Roman"/>
          <w:b w:val="false"/>
          <w:i w:val="false"/>
          <w:color w:val="000000"/>
          <w:sz w:val="28"/>
        </w:rPr>
        <w:t>
      1) 1 үрдіс – қызметті көрсету үшін Қызмет берушінің қызметкерімен ЭҮАШ АЖО ЖСН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Қызмет берушінің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берушінің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w:t>
      </w:r>
      <w:r>
        <w:rPr>
          <w:rFonts w:ascii="Times New Roman"/>
          <w:b w:val="false"/>
          <w:i w:val="false"/>
          <w:color w:val="000000"/>
          <w:sz w:val="28"/>
        </w:rPr>
        <w:t>Стандарттарда</w:t>
      </w:r>
      <w:r>
        <w:rPr>
          <w:rFonts w:ascii="Times New Roman"/>
          <w:b w:val="false"/>
          <w:i w:val="false"/>
          <w:color w:val="000000"/>
          <w:sz w:val="28"/>
        </w:rPr>
        <w:t xml:space="preserve"> көрсетілгендей қоса берілген құжаттардың сәйкестігін Қызмет берушімен тексеру (өңдеу);</w:t>
      </w:r>
      <w:r>
        <w:br/>
      </w:r>
      <w:r>
        <w:rPr>
          <w:rFonts w:ascii="Times New Roman"/>
          <w:b w:val="false"/>
          <w:i w:val="false"/>
          <w:color w:val="000000"/>
          <w:sz w:val="28"/>
        </w:rPr>
        <w:t>
      9)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қызметтің нәтижесін (электрондық құжат түрінде хабарлама) алу. Электрондық құжат Қызмет берушінің уәкілетті өкілінің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қызмет берушінің адымдық әрекеттері мен шешімдері (№ 2 диаграмма қызметті көрсету кезінде функционалдық өзара әрекеттестік) көрсетілген:</w:t>
      </w:r>
      <w:r>
        <w:br/>
      </w:r>
      <w:r>
        <w:rPr>
          <w:rFonts w:ascii="Times New Roman"/>
          <w:b w:val="false"/>
          <w:i w:val="false"/>
          <w:color w:val="000000"/>
          <w:sz w:val="28"/>
        </w:rPr>
        <w:t>
      1) 1 үрдіс – қызмет көрсету үшін ХҚКО АЖ АЖО Орталық операторымен логин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Орталық операторымен таңдау, экранға сұраным нысанын шығару және Орталық операторымен тұтынушының мәліметтерін енгізу, сонымен қатар тұтынушы өкілінің сенімхаты бойынша мәліметін енгізу (нотариалды расталған сенімхаты болған жағдайда, басқа жағдайда сенімхатты сендіру-сенімхат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қызметтің нәтижесін (электрондық құжат түрінде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мен шешімдері (№ 3 диаграмма электрондық қызметті көрсету кезінде функционалдық өзара әрекеттестіктің) келтірілген:</w:t>
      </w:r>
      <w:r>
        <w:br/>
      </w:r>
      <w:r>
        <w:rPr>
          <w:rFonts w:ascii="Times New Roman"/>
          <w:b w:val="false"/>
          <w:i w:val="false"/>
          <w:color w:val="000000"/>
          <w:sz w:val="28"/>
        </w:rPr>
        <w:t>
      1) тұтынушы ЭҮП-да ЖСН және парольдің көмегімен тіркеледі (ЭҮП тіркелінбеген тұтынушылар үшін жүргізіледі);</w:t>
      </w:r>
      <w:r>
        <w:br/>
      </w:r>
      <w:r>
        <w:rPr>
          <w:rFonts w:ascii="Times New Roman"/>
          <w:b w:val="false"/>
          <w:i w:val="false"/>
          <w:color w:val="000000"/>
          <w:sz w:val="28"/>
        </w:rPr>
        <w:t>
      2) 1 үрдіс – қызметті алу үшін ЭҮП тұтынушымен ЖСН және парольді енгізу (авторландыру үрдісі);</w:t>
      </w:r>
      <w:r>
        <w:br/>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4) 2 үрдіс – тұтынушының мәліметтерінде бар қателіктердің болуына байланысты авторландыруды қабыл алмау туралы хабарламаны ЭҮП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ЭСҚ-да ЭСҚ-ны тіркеу куәлігінің әрекет ету мерзімін және қайта шақыртылған (күші жойылған) куәліктер тізімінде болмауын тексеру, сонымен қатар сәйкестендіру мәліметтерінің сәйкестігін тексеру (сұранымда көрсетілген ЖСН мен ЭСҚ-да тіркеу куәлігінде көрсетілген ЖСН арасын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ЭҮАШ АЖО қалыптастырылған, қызмет нәтижесін тұтынымен алу (электрондық құжат түріндегі хабарлама). Электрондық құжат қызмет көрсетушінің уәкілетті тұлғасының ЭСҚ пайдалана отырып қалыптастырылады.</w:t>
      </w:r>
      <w:r>
        <w:br/>
      </w:r>
      <w:r>
        <w:rPr>
          <w:rFonts w:ascii="Times New Roman"/>
          <w:b w:val="false"/>
          <w:i w:val="false"/>
          <w:color w:val="000000"/>
          <w:sz w:val="28"/>
        </w:rPr>
        <w:t>
      9. ЭҮП арқылы қызметті алу кезінде тұтынушыға ұсынылатын, қызметтерді алуға өтініш және сұранымды толтырудың экрандық нысандары www.e.gov.kz «электрондық үкіметтің» порталында көрсетілген.</w:t>
      </w:r>
      <w:r>
        <w:br/>
      </w:r>
      <w:r>
        <w:rPr>
          <w:rFonts w:ascii="Times New Roman"/>
          <w:b w:val="false"/>
          <w:i w:val="false"/>
          <w:color w:val="000000"/>
          <w:sz w:val="28"/>
        </w:rPr>
        <w:t>
      10. Тұтынушының қызмет бойынша сұрау салуының орындалу мәртебесін тексеру әдісі: ЭҮП «қызметтерді алу тарихы» бөлімінде, сонымен қатар Қызмет берушіге немесе Орталыққа жүгінген жағдайда беріледі.</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70"/>
    <w:bookmarkStart w:name="z171" w:id="71"/>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71"/>
    <w:bookmarkStart w:name="z178" w:id="72"/>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ҚФБ әрекеттерінің кезең-кезеңінің мәтіндік тақтайшалық (функциялар, рәсімдер, операциялар) сипаты әрбір әрекеттің орындау мерзімі көрсетіле отырып көрсетілген.</w:t>
      </w:r>
      <w:r>
        <w:br/>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(қызметті көрсету үрдісінде) логикалық реттілігі арасындағы өзара байланысты сипаттайтын диаграммалар олардың сипатына сәйкес келтірілген.</w:t>
      </w:r>
      <w:r>
        <w:br/>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қызметті көрсету нәтижесіне сәйкес ұсынуға тиіс бланктердің үлгісі, нысандары, соның ішінде нысанды-логикалық бақылау ережелерін көрсете отырып, хат, хабарландыру нысандары көрсетілген.</w:t>
      </w:r>
      <w:r>
        <w:br/>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қызметті көрсету нәтижелері сапа және қолжетімділік көрсеткіштерімен өлшенеді.</w:t>
      </w:r>
      <w:r>
        <w:br/>
      </w:r>
      <w:r>
        <w:rPr>
          <w:rFonts w:ascii="Times New Roman"/>
          <w:b w:val="false"/>
          <w:i w:val="false"/>
          <w:color w:val="000000"/>
          <w:sz w:val="28"/>
        </w:rPr>
        <w:t>
      17. Тұтынушыларға қызмет көрсету үрдісіне қойылатын талаптар:</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барысында заңдылықты сақтау;</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бүтіндігі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Қызметті көрсетудің техникалық шарттары: (Интернетке шығу, алушының ЖСН болуы, ЭҮП авторизациялау, пайдаланушының ЭСҚ болуы).</w:t>
      </w:r>
    </w:p>
    <w:bookmarkEnd w:id="72"/>
    <w:bookmarkStart w:name="z179" w:id="73"/>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1 қосымша</w:t>
      </w:r>
    </w:p>
    <w:bookmarkEnd w:id="73"/>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521"/>
        <w:gridCol w:w="3082"/>
        <w:gridCol w:w="1961"/>
        <w:gridCol w:w="1961"/>
        <w:gridCol w:w="2802"/>
      </w:tblGrid>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5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ЖСН және пароль арқылы авторланады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6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қателіктер бар болса; 5 – қателіктер болмаса;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18"/>
        <w:gridCol w:w="3918"/>
        <w:gridCol w:w="3056"/>
        <w:gridCol w:w="2813"/>
        <w:gridCol w:w="374"/>
      </w:tblGrid>
      <w:tr>
        <w:trPr>
          <w:trHeight w:val="6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12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қателіктер бар болса; 8 - қателіктер болмаса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2802"/>
        <w:gridCol w:w="2521"/>
        <w:gridCol w:w="2241"/>
        <w:gridCol w:w="2241"/>
        <w:gridCol w:w="2521"/>
      </w:tblGrid>
      <w:tr>
        <w:trPr>
          <w:trHeight w:val="6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r>
      <w:tr>
        <w:trPr>
          <w:trHeight w:val="20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логині және паролімен авторланады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таңдайсыз және сұраным мәліметтерін қалыптастырасыз</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r>
      <w:tr>
        <w:trPr>
          <w:trHeight w:val="14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2156"/>
        <w:gridCol w:w="1940"/>
        <w:gridCol w:w="2156"/>
        <w:gridCol w:w="1940"/>
        <w:gridCol w:w="1940"/>
        <w:gridCol w:w="2158"/>
      </w:tblGrid>
      <w:tr>
        <w:trPr>
          <w:trHeight w:val="6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w:t>
            </w:r>
            <w:r>
              <w:br/>
            </w:r>
            <w:r>
              <w:rPr>
                <w:rFonts w:ascii="Times New Roman"/>
                <w:b w:val="false"/>
                <w:i w:val="false"/>
                <w:color w:val="000000"/>
                <w:sz w:val="20"/>
              </w:rPr>
              <w:t>
</w:t>
            </w:r>
            <w:r>
              <w:rPr>
                <w:rFonts w:ascii="Times New Roman"/>
                <w:b w:val="false"/>
                <w:i w:val="false"/>
                <w:color w:val="000000"/>
                <w:sz w:val="20"/>
              </w:rPr>
              <w:t>тар болуына байланысты бас тарту туралы хабарламаны қалыптастыру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болған жағдайда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573"/>
        <w:gridCol w:w="2315"/>
        <w:gridCol w:w="2057"/>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r>
      <w:tr>
        <w:trPr>
          <w:trHeight w:val="108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r>
      <w:tr>
        <w:trPr>
          <w:trHeight w:val="30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авторландыру сәтті өткен жағдайда;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290"/>
        <w:gridCol w:w="2798"/>
        <w:gridCol w:w="3180"/>
        <w:gridCol w:w="2798"/>
        <w:gridCol w:w="1399"/>
      </w:tblGrid>
      <w:tr>
        <w:trPr>
          <w:trHeight w:val="67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сұранымды жолдау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қателіктер болған жағдайда кері қайтару туралы хабарламаны қалыптастырады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қайтаруды қалыптастыру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Шығаратын құжатты көрсету</w:t>
            </w:r>
          </w:p>
        </w:tc>
      </w:tr>
      <w:tr>
        <w:trPr>
          <w:trHeight w:val="30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0" w:id="74"/>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2 қосымша</w:t>
      </w:r>
    </w:p>
    <w:bookmarkEnd w:id="74"/>
    <w:p>
      <w:pPr>
        <w:spacing w:after="0"/>
        <w:ind w:left="0"/>
        <w:jc w:val="left"/>
      </w:pPr>
      <w:r>
        <w:rPr>
          <w:rFonts w:ascii="Times New Roman"/>
          <w:b/>
          <w:i w:val="false"/>
          <w:color w:val="000000"/>
        </w:rPr>
        <w:t xml:space="preserve"> Қызмет беруші арқылы электрондық мемлекеттік қызметті көрсету</w:t>
      </w:r>
      <w:r>
        <w:br/>
      </w:r>
      <w:r>
        <w:rPr>
          <w:rFonts w:ascii="Times New Roman"/>
          <w:b/>
          <w:i w:val="false"/>
          <w:color w:val="000000"/>
        </w:rPr>
        <w:t>
кезінде функционалдық іс-қимылының № 1 диаграммасы</w:t>
      </w:r>
    </w:p>
    <w:p>
      <w:pPr>
        <w:spacing w:after="0"/>
        <w:ind w:left="0"/>
        <w:jc w:val="both"/>
      </w:pPr>
      <w:r>
        <w:drawing>
          <wp:inline distT="0" distB="0" distL="0" distR="0">
            <wp:extent cx="88011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801100" cy="4864100"/>
                    </a:xfrm>
                    <a:prstGeom prst="rect">
                      <a:avLst/>
                    </a:prstGeom>
                  </pic:spPr>
                </pic:pic>
              </a:graphicData>
            </a:graphic>
          </wp:inline>
        </w:drawing>
      </w:r>
    </w:p>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p>
      <w:pPr>
        <w:spacing w:after="0"/>
        <w:ind w:left="0"/>
        <w:jc w:val="both"/>
      </w:pPr>
      <w:r>
        <w:drawing>
          <wp:inline distT="0" distB="0" distL="0" distR="0">
            <wp:extent cx="908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9080500" cy="4991100"/>
                    </a:xfrm>
                    <a:prstGeom prst="rect">
                      <a:avLst/>
                    </a:prstGeom>
                  </pic:spPr>
                </pic:pic>
              </a:graphicData>
            </a:graphic>
          </wp:inline>
        </w:drawing>
      </w:r>
    </w:p>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p>
      <w:pPr>
        <w:spacing w:after="0"/>
        <w:ind w:left="0"/>
        <w:jc w:val="both"/>
      </w:pPr>
      <w:r>
        <w:drawing>
          <wp:inline distT="0" distB="0" distL="0" distR="0">
            <wp:extent cx="82042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204200" cy="4191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064500" cy="6286500"/>
                    </a:xfrm>
                    <a:prstGeom prst="rect">
                      <a:avLst/>
                    </a:prstGeom>
                  </pic:spPr>
                </pic:pic>
              </a:graphicData>
            </a:graphic>
          </wp:inline>
        </w:drawing>
      </w:r>
      <w:r>
        <w:br/>
      </w:r>
      <w:r>
        <w:rPr>
          <w:rFonts w:ascii="Times New Roman"/>
          <w:b w:val="false"/>
          <w:i w:val="false"/>
          <w:color w:val="000000"/>
          <w:sz w:val="28"/>
        </w:rPr>
        <w:t>
 </w:t>
      </w:r>
    </w:p>
    <w:bookmarkStart w:name="z181" w:id="75"/>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3 қосымша</w:t>
      </w:r>
    </w:p>
    <w:bookmarkEnd w:id="75"/>
    <w:p>
      <w:pPr>
        <w:spacing w:after="0"/>
        <w:ind w:left="0"/>
        <w:jc w:val="left"/>
      </w:pPr>
      <w:r>
        <w:rPr>
          <w:rFonts w:ascii="Times New Roman"/>
          <w:b/>
          <w:i w:val="false"/>
          <w:color w:val="000000"/>
        </w:rPr>
        <w:t xml:space="preserve"> Электрондық мемлекеттік қызметке оң жауап берудің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Телефон:_____________________________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Тұрғын-үй комиссиясының ______ жылғы шешімімен ________ жылғы</w:t>
      </w:r>
      <w:r>
        <w:br/>
      </w:r>
      <w:r>
        <w:rPr>
          <w:rFonts w:ascii="Times New Roman"/>
          <w:b w:val="false"/>
          <w:i w:val="false"/>
          <w:color w:val="000000"/>
          <w:sz w:val="28"/>
        </w:rPr>
        <w:t>
№ _____ өтінішіңіз келіп түскен күннен бастап, жанұя құрамы ______</w:t>
      </w:r>
      <w:r>
        <w:br/>
      </w:r>
      <w:r>
        <w:rPr>
          <w:rFonts w:ascii="Times New Roman"/>
          <w:b w:val="false"/>
          <w:i w:val="false"/>
          <w:color w:val="000000"/>
          <w:sz w:val="28"/>
        </w:rPr>
        <w:t>
адаммен, «_______» санаты бойынша Сіз мемлекеттік тұрғын-үй қорынан</w:t>
      </w:r>
      <w:r>
        <w:br/>
      </w:r>
      <w:r>
        <w:rPr>
          <w:rFonts w:ascii="Times New Roman"/>
          <w:b w:val="false"/>
          <w:i w:val="false"/>
          <w:color w:val="000000"/>
          <w:sz w:val="28"/>
        </w:rPr>
        <w:t>
тұрғын-үй алуға мұқтаж азамат ретінде есепке алынғандығыңыз туралы</w:t>
      </w:r>
      <w:r>
        <w:br/>
      </w:r>
      <w:r>
        <w:rPr>
          <w:rFonts w:ascii="Times New Roman"/>
          <w:b w:val="false"/>
          <w:i w:val="false"/>
          <w:color w:val="000000"/>
          <w:sz w:val="28"/>
        </w:rPr>
        <w:t>
Сізді ескертеміз.</w:t>
      </w:r>
      <w:r>
        <w:br/>
      </w:r>
      <w:r>
        <w:rPr>
          <w:rFonts w:ascii="Times New Roman"/>
          <w:b w:val="false"/>
          <w:i w:val="false"/>
          <w:color w:val="000000"/>
          <w:sz w:val="28"/>
        </w:rPr>
        <w:t>
      Есепке алу күніне Сіздің кезегіңіз № 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Бастық 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ұсынылатын хабарландыру</w:t>
      </w:r>
    </w:p>
    <w:p>
      <w:pPr>
        <w:spacing w:after="0"/>
        <w:ind w:left="0"/>
        <w:jc w:val="both"/>
      </w:pPr>
      <w:r>
        <w:rPr>
          <w:rFonts w:ascii="Times New Roman"/>
          <w:b w:val="false"/>
          <w:i w:val="false"/>
          <w:color w:val="000000"/>
          <w:sz w:val="28"/>
        </w:rPr>
        <w:t>      Өтінішті орындау мәртебесінің өзгеруіне қарай хабарландырулар жеткізіліп отырады. «Электрондық үкіметтің» порталында жеке кабинетте «Хабарландыру» бөлімінде хабарландыру мәтінімен ерікті жолақ көрсетіледі.</w:t>
      </w:r>
    </w:p>
    <w:p>
      <w:pPr>
        <w:spacing w:after="0"/>
        <w:ind w:left="0"/>
        <w:jc w:val="left"/>
      </w:pPr>
      <w:r>
        <w:rPr>
          <w:rFonts w:ascii="Times New Roman"/>
          <w:b/>
          <w:i w:val="false"/>
          <w:color w:val="000000"/>
        </w:rPr>
        <w:t xml:space="preserve"> Электрондық мемлекеттік қызметке теріс жауап</w:t>
      </w:r>
      <w:r>
        <w:br/>
      </w:r>
      <w:r>
        <w:rPr>
          <w:rFonts w:ascii="Times New Roman"/>
          <w:b/>
          <w:i w:val="false"/>
          <w:color w:val="000000"/>
        </w:rPr>
        <w:t>
(кері қайтару) беру нысаны</w:t>
      </w:r>
    </w:p>
    <w:p>
      <w:pPr>
        <w:spacing w:after="0"/>
        <w:ind w:left="0"/>
        <w:jc w:val="both"/>
      </w:pPr>
      <w:r>
        <w:rPr>
          <w:rFonts w:ascii="Times New Roman"/>
          <w:b w:val="false"/>
          <w:i w:val="false"/>
          <w:color w:val="000000"/>
          <w:sz w:val="28"/>
        </w:rPr>
        <w:t>      Теріс жауап берудің нысаны ерікті түрде кері қайтарылу себебі көрсетілген мәтін түрінде ұсынылады.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 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Сізге (отбасы құрамы ___ адам) мемлекеттік тұрғын-үй қорынан</w:t>
      </w:r>
      <w:r>
        <w:br/>
      </w:r>
      <w:r>
        <w:rPr>
          <w:rFonts w:ascii="Times New Roman"/>
          <w:b w:val="false"/>
          <w:i w:val="false"/>
          <w:color w:val="000000"/>
          <w:sz w:val="28"/>
        </w:rPr>
        <w:t>
тұрғын-үй алуға мұқтаж азамат ретінде есепке қоюға рұқсат</w:t>
      </w:r>
      <w:r>
        <w:br/>
      </w:r>
      <w:r>
        <w:rPr>
          <w:rFonts w:ascii="Times New Roman"/>
          <w:b w:val="false"/>
          <w:i w:val="false"/>
          <w:color w:val="000000"/>
          <w:sz w:val="28"/>
        </w:rPr>
        <w:t>
берілмегендігі туралы Сізді ескертеміз.</w:t>
      </w:r>
    </w:p>
    <w:p>
      <w:pPr>
        <w:spacing w:after="0"/>
        <w:ind w:left="0"/>
        <w:jc w:val="both"/>
      </w:pPr>
      <w:r>
        <w:rPr>
          <w:rFonts w:ascii="Times New Roman"/>
          <w:b w:val="false"/>
          <w:i w:val="false"/>
          <w:color w:val="000000"/>
          <w:sz w:val="28"/>
        </w:rPr>
        <w:t>Рұқсат бермеу себебі:__________________________________</w:t>
      </w:r>
      <w:r>
        <w:br/>
      </w:r>
      <w:r>
        <w:rPr>
          <w:rFonts w:ascii="Times New Roman"/>
          <w:b w:val="false"/>
          <w:i w:val="false"/>
          <w:color w:val="000000"/>
          <w:sz w:val="28"/>
        </w:rPr>
        <w:t>
</w:t>
      </w:r>
      <w:r>
        <w:rPr>
          <w:rFonts w:ascii="Times New Roman"/>
          <w:b w:val="false"/>
          <w:i/>
          <w:color w:val="000000"/>
          <w:sz w:val="28"/>
        </w:rPr>
        <w:t>                          (рұқсат бермеу себебі)</w:t>
      </w:r>
    </w:p>
    <w:p>
      <w:pPr>
        <w:spacing w:after="0"/>
        <w:ind w:left="0"/>
        <w:jc w:val="both"/>
      </w:pPr>
      <w:r>
        <w:rPr>
          <w:rFonts w:ascii="Times New Roman"/>
          <w:b w:val="false"/>
          <w:i w:val="false"/>
          <w:color w:val="000000"/>
          <w:sz w:val="28"/>
        </w:rPr>
        <w:t>      Аталған шешіммен келіспеген жағдайда, Сіз қолданыстағы</w:t>
      </w:r>
      <w:r>
        <w:br/>
      </w:r>
      <w:r>
        <w:rPr>
          <w:rFonts w:ascii="Times New Roman"/>
          <w:b w:val="false"/>
          <w:i w:val="false"/>
          <w:color w:val="000000"/>
          <w:sz w:val="28"/>
        </w:rPr>
        <w:t>
заңнамаға сәйкес белгіленген тәртіппен шағым арыз бере аласыз.</w:t>
      </w:r>
    </w:p>
    <w:p>
      <w:pPr>
        <w:spacing w:after="0"/>
        <w:ind w:left="0"/>
        <w:jc w:val="both"/>
      </w:pPr>
      <w:r>
        <w:rPr>
          <w:rFonts w:ascii="Times New Roman"/>
          <w:b w:val="false"/>
          <w:i w:val="false"/>
          <w:color w:val="000000"/>
          <w:sz w:val="28"/>
        </w:rPr>
        <w:t>      Бастық 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қолтанба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bookmarkStart w:name="z182" w:id="76"/>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4 қосымша</w:t>
      </w:r>
    </w:p>
    <w:bookmarkEnd w:id="76"/>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header.xml" Type="http://schemas.openxmlformats.org/officeDocument/2006/relationships/header" Id="rId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