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7e069" w14:textId="a17e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21 желтоқсандағы № 37-2 шешімге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аудандық мәслихатының 2012 жылғы 21 қарашадағы N 8-4/1 шешімі. Шығыс Қазақстан облысының Әділет департаментінде 2012 жылғы 28 қарашада N 2750 тіркелді. Шешімнің қабылдау мерзімінің өтуіне байланысты қолдану тоқтатылды (Көкпекті аудандық мәслихатының 2012 жылғы 27 желтоқсандағы N 205 хаты)</w:t>
      </w:r>
    </w:p>
    <w:p>
      <w:pPr>
        <w:spacing w:after="0"/>
        <w:ind w:left="0"/>
        <w:jc w:val="both"/>
      </w:pPr>
      <w:bookmarkStart w:name="z11" w:id="0"/>
      <w:r>
        <w:rPr>
          <w:rFonts w:ascii="Times New Roman"/>
          <w:b w:val="false"/>
          <w:i w:val="false"/>
          <w:color w:val="ff0000"/>
          <w:sz w:val="28"/>
        </w:rPr>
        <w:t>
       Ескерту. Шешімнің қабылдау мерзімінің өтуіне байланысты қолдану тоқтатылды (Көкпекті аудандық мәслихатының 2012.12.27 N 205 хаты).</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тармағына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109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«2012-2014 жылдарға арналған облыстық бюджет туралы» 2011 жылғы 8 желтоқсандағы № 34/397-IV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2012 жылғы 14 қарашадағы № 6/78-V (нормативтік құқықтық актілердің мемлекеттік тіркеу Тізілімінде № 2720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аудандық мәслихатының 2011 жылғы 21 желтоқсандағы № 37-2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2011 жылғы 30 желтоқсандағы № 5-15-92 тіркелген, «Жұлдыз» - «Новая жизнь» газетінің 2012 жылғы 15 қаңтардағы № 4, 2012 жылғы 20 қаңтардағы № 6, 2012 жылғы 29 қаңтардағы № 8 сандарында жарияланды)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3 743 546,5 мың теңге, соның ішінде:</w:t>
      </w:r>
      <w:r>
        <w:br/>
      </w:r>
      <w:r>
        <w:rPr>
          <w:rFonts w:ascii="Times New Roman"/>
          <w:b w:val="false"/>
          <w:i w:val="false"/>
          <w:color w:val="000000"/>
          <w:sz w:val="28"/>
        </w:rPr>
        <w:t>
      салықтық түсімдер – 564 959,0 мың теңге;</w:t>
      </w:r>
      <w:r>
        <w:br/>
      </w:r>
      <w:r>
        <w:rPr>
          <w:rFonts w:ascii="Times New Roman"/>
          <w:b w:val="false"/>
          <w:i w:val="false"/>
          <w:color w:val="000000"/>
          <w:sz w:val="28"/>
        </w:rPr>
        <w:t>
      салықтық емес түсімдер – 6 754,0 мың теңге;</w:t>
      </w:r>
      <w:r>
        <w:br/>
      </w:r>
      <w:r>
        <w:rPr>
          <w:rFonts w:ascii="Times New Roman"/>
          <w:b w:val="false"/>
          <w:i w:val="false"/>
          <w:color w:val="000000"/>
          <w:sz w:val="28"/>
        </w:rPr>
        <w:t>
      трансферттердің түсімдері – 3 162 757,3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3 747 018,1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(профициті) – –44 049,6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(профицитін пайдалану) – 44 049,6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«Аудандық жергілікті атқарушы органының резерві – 500,0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rPr>
          <w:rFonts w:ascii="Times New Roman"/>
          <w:b w:val="false"/>
          <w:i w:val="false"/>
          <w:color w:val="000000"/>
          <w:sz w:val="28"/>
        </w:rPr>
        <w:t>:</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«тұрмысы нашар отбасыларының балаларына жоғары оқу орындарына оқуға көмек көрсетуге (оқу ақысы, стипендия, жатақханада тұруға) – 37 400,0 мың теңге;»;</w:t>
      </w:r>
      <w:r>
        <w:br/>
      </w:r>
      <w:r>
        <w:rPr>
          <w:rFonts w:ascii="Times New Roman"/>
          <w:b w:val="false"/>
          <w:i w:val="false"/>
          <w:color w:val="000000"/>
          <w:sz w:val="28"/>
        </w:rPr>
        <w:t>
      9) тармақша келесі редакцияда жазылсын:</w:t>
      </w:r>
      <w:r>
        <w:br/>
      </w:r>
      <w:r>
        <w:rPr>
          <w:rFonts w:ascii="Times New Roman"/>
          <w:b w:val="false"/>
          <w:i w:val="false"/>
          <w:color w:val="000000"/>
          <w:sz w:val="28"/>
        </w:rPr>
        <w:t>
      «Көкпекті ауылында канализация жүйелері және тазалау құрылымдарының құрылысына – 46 423,3 мың теңге;»;</w:t>
      </w:r>
      <w:r>
        <w:br/>
      </w:r>
      <w:r>
        <w:rPr>
          <w:rFonts w:ascii="Times New Roman"/>
          <w:b w:val="false"/>
          <w:i w:val="false"/>
          <w:color w:val="000000"/>
          <w:sz w:val="28"/>
        </w:rPr>
        <w:t>
      10) тармақша келесі редакцияда жазылсын:</w:t>
      </w:r>
      <w:r>
        <w:br/>
      </w:r>
      <w:r>
        <w:rPr>
          <w:rFonts w:ascii="Times New Roman"/>
          <w:b w:val="false"/>
          <w:i w:val="false"/>
          <w:color w:val="000000"/>
          <w:sz w:val="28"/>
        </w:rPr>
        <w:t>
      «Көкпекті ауылында орталық бу қазанының құрылысының жобалау сметалық құжаттарын дайындауға – 11 114,0 мың теңге;»;</w:t>
      </w:r>
      <w:r>
        <w:br/>
      </w:r>
      <w:r>
        <w:rPr>
          <w:rFonts w:ascii="Times New Roman"/>
          <w:b w:val="false"/>
          <w:i w:val="false"/>
          <w:color w:val="000000"/>
          <w:sz w:val="28"/>
        </w:rPr>
        <w:t>
      20) тармақша келесі редакцияда жазылсын:</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 10 163,0 мың теңге;»;</w:t>
      </w:r>
      <w:r>
        <w:br/>
      </w:r>
      <w:r>
        <w:rPr>
          <w:rFonts w:ascii="Times New Roman"/>
          <w:b w:val="false"/>
          <w:i w:val="false"/>
          <w:color w:val="000000"/>
          <w:sz w:val="28"/>
        </w:rPr>
        <w:t>
      22) тармақша келесі редакцияда жазылсын:</w:t>
      </w:r>
      <w:r>
        <w:br/>
      </w:r>
      <w:r>
        <w:rPr>
          <w:rFonts w:ascii="Times New Roman"/>
          <w:b w:val="false"/>
          <w:i w:val="false"/>
          <w:color w:val="000000"/>
          <w:sz w:val="28"/>
        </w:rPr>
        <w:t>
      «Назарбаев зияткерлік мектептері» ДБҰ-ның оқу бағдарламалары бойынша біліктілікті арттырудан өткен мұғалімдерге еңбекақыны арттыруға – 596,0 мың теңге;»;</w:t>
      </w:r>
      <w:r>
        <w:br/>
      </w:r>
      <w:r>
        <w:rPr>
          <w:rFonts w:ascii="Times New Roman"/>
          <w:b w:val="false"/>
          <w:i w:val="false"/>
          <w:color w:val="000000"/>
          <w:sz w:val="28"/>
        </w:rPr>
        <w:t>
      25) тармақша келесі редакцияда жазылсын:</w:t>
      </w:r>
      <w:r>
        <w:br/>
      </w:r>
      <w:r>
        <w:rPr>
          <w:rFonts w:ascii="Times New Roman"/>
          <w:b w:val="false"/>
          <w:i w:val="false"/>
          <w:color w:val="000000"/>
          <w:sz w:val="28"/>
        </w:rPr>
        <w:t>
      «жұмыспен қамту бағдарламасы шеңберінде шараларын іске асыруға (қызметтік тұрғын үйдің құрылысына және (немесе) сатып алуға) – 141 106,5 мың теңге;»;</w:t>
      </w:r>
      <w:r>
        <w:br/>
      </w:r>
      <w:r>
        <w:rPr>
          <w:rFonts w:ascii="Times New Roman"/>
          <w:b w:val="false"/>
          <w:i w:val="false"/>
          <w:color w:val="000000"/>
          <w:sz w:val="28"/>
        </w:rPr>
        <w:t>
      26) тармақша келесі редакцияда жазылсын:</w:t>
      </w:r>
      <w:r>
        <w:br/>
      </w:r>
      <w:r>
        <w:rPr>
          <w:rFonts w:ascii="Times New Roman"/>
          <w:b w:val="false"/>
          <w:i w:val="false"/>
          <w:color w:val="000000"/>
          <w:sz w:val="28"/>
        </w:rPr>
        <w:t>
      «жұмыспен қамту бағдарламасы шеңберіндегі жеткіліксіз инженерлік-коммуникациялық инфрақұрылымды дамыту және орнату іс-шараларын жүзеге асыруға – 24 000,0 мың теңге;»;</w:t>
      </w:r>
      <w:r>
        <w:br/>
      </w:r>
      <w:r>
        <w:rPr>
          <w:rFonts w:ascii="Times New Roman"/>
          <w:b w:val="false"/>
          <w:i w:val="false"/>
          <w:color w:val="000000"/>
          <w:sz w:val="28"/>
        </w:rPr>
        <w:t>
      7 тармақ </w:t>
      </w:r>
      <w:r>
        <w:rPr>
          <w:rFonts w:ascii="Times New Roman"/>
          <w:b w:val="false"/>
          <w:i w:val="false"/>
          <w:color w:val="000000"/>
          <w:sz w:val="28"/>
        </w:rPr>
        <w:t>2 қосымшаға</w:t>
      </w:r>
      <w:r>
        <w:rPr>
          <w:rFonts w:ascii="Times New Roman"/>
          <w:b w:val="false"/>
          <w:i w:val="false"/>
          <w:color w:val="000000"/>
          <w:sz w:val="28"/>
        </w:rPr>
        <w:t xml:space="preserve"> сәйкес мынадай мазмұндағы 28) тармақшамен толықтырылсын:</w:t>
      </w:r>
      <w:r>
        <w:br/>
      </w:r>
      <w:r>
        <w:rPr>
          <w:rFonts w:ascii="Times New Roman"/>
          <w:b w:val="false"/>
          <w:i w:val="false"/>
          <w:color w:val="000000"/>
          <w:sz w:val="28"/>
        </w:rPr>
        <w:t>
      «Үлкенбөкен-Көкжайық-Үлгілімалшы» 27-29 км автомобиль жолдарын орташа жөндеуге – 22 908,5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Көкпекті аудандық</w:t>
      </w:r>
      <w:r>
        <w:br/>
      </w:r>
      <w:r>
        <w:rPr>
          <w:rFonts w:ascii="Times New Roman"/>
          <w:b w:val="false"/>
          <w:i w:val="false"/>
          <w:color w:val="000000"/>
          <w:sz w:val="28"/>
        </w:rPr>
        <w:t>
</w:t>
      </w:r>
      <w:r>
        <w:rPr>
          <w:rFonts w:ascii="Times New Roman"/>
          <w:b w:val="false"/>
          <w:i/>
          <w:color w:val="000000"/>
          <w:sz w:val="28"/>
        </w:rPr>
        <w:t>      мәслихатының хатшысы                       Р. Беспаев</w:t>
      </w:r>
    </w:p>
    <w:bookmarkStart w:name="z8" w:id="2"/>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2012 жылғы 21 қарашадағы</w:t>
      </w:r>
      <w:r>
        <w:br/>
      </w:r>
      <w:r>
        <w:rPr>
          <w:rFonts w:ascii="Times New Roman"/>
          <w:b w:val="false"/>
          <w:i w:val="false"/>
          <w:color w:val="000000"/>
          <w:sz w:val="28"/>
        </w:rPr>
        <w:t>
№ 8-4/1 сессия шешіміне</w:t>
      </w:r>
      <w:r>
        <w:br/>
      </w:r>
      <w:r>
        <w:rPr>
          <w:rFonts w:ascii="Times New Roman"/>
          <w:b w:val="false"/>
          <w:i w:val="false"/>
          <w:color w:val="000000"/>
          <w:sz w:val="28"/>
        </w:rPr>
        <w:t>
1 қосымша</w:t>
      </w:r>
    </w:p>
    <w:bookmarkEnd w:id="2"/>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37-2 сессия шешіміне</w:t>
      </w:r>
      <w:r>
        <w:br/>
      </w:r>
      <w:r>
        <w:rPr>
          <w:rFonts w:ascii="Times New Roman"/>
          <w:b w:val="false"/>
          <w:i w:val="false"/>
          <w:color w:val="000000"/>
          <w:sz w:val="28"/>
        </w:rPr>
        <w:t>
1 қосымша</w:t>
      </w:r>
    </w:p>
    <w:p>
      <w:pPr>
        <w:spacing w:after="0"/>
        <w:ind w:left="0"/>
        <w:jc w:val="left"/>
      </w:pPr>
      <w:r>
        <w:rPr>
          <w:rFonts w:ascii="Times New Roman"/>
          <w:b/>
          <w:i w:val="false"/>
          <w:color w:val="000000"/>
        </w:rPr>
        <w:t xml:space="preserve"> 2012-2014 жылдарға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503"/>
        <w:gridCol w:w="503"/>
        <w:gridCol w:w="8704"/>
        <w:gridCol w:w="2677"/>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1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10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3 743 546,5</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564 959,0</w:t>
            </w:r>
          </w:p>
        </w:tc>
      </w:tr>
      <w:tr>
        <w:trPr>
          <w:trHeight w:val="28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253 911,0</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253 911,0</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203 654,0</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203 654,0</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91 578,0</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46 951,0</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5 282,0</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35 485,0</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3 860,0</w:t>
            </w:r>
          </w:p>
        </w:tc>
      </w:tr>
      <w:tr>
        <w:trPr>
          <w:trHeight w:val="7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13 450,0</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3 831,0</w:t>
            </w:r>
          </w:p>
        </w:tc>
      </w:tr>
      <w:tr>
        <w:trPr>
          <w:trHeight w:val="7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3 990,0</w:t>
            </w:r>
          </w:p>
        </w:tc>
      </w:tr>
      <w:tr>
        <w:trPr>
          <w:trHeight w:val="7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5 459,0</w:t>
            </w:r>
          </w:p>
        </w:tc>
      </w:tr>
      <w:tr>
        <w:trPr>
          <w:trHeight w:val="1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132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2 366,0</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2 366,0</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6 754,0</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4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05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106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168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84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39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4 293,0</w:t>
            </w:r>
          </w:p>
        </w:tc>
      </w:tr>
      <w:tr>
        <w:trPr>
          <w:trHeight w:val="39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4 293,0</w:t>
            </w:r>
          </w:p>
        </w:tc>
      </w:tr>
      <w:tr>
        <w:trPr>
          <w:trHeight w:val="39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4 293,0</w:t>
            </w:r>
          </w:p>
        </w:tc>
      </w:tr>
      <w:tr>
        <w:trPr>
          <w:trHeight w:val="42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телімдерін сатудан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3 162 757,3</w:t>
            </w:r>
          </w:p>
        </w:tc>
      </w:tr>
      <w:tr>
        <w:trPr>
          <w:trHeight w:val="70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3 162 757,3</w:t>
            </w:r>
          </w:p>
        </w:tc>
      </w:tr>
      <w:tr>
        <w:trPr>
          <w:trHeight w:val="37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3 162 757,3</w:t>
            </w:r>
          </w:p>
        </w:tc>
      </w:tr>
      <w:tr>
        <w:trPr>
          <w:trHeight w:val="39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2 376 376,0</w:t>
            </w:r>
          </w:p>
        </w:tc>
      </w:tr>
      <w:tr>
        <w:trPr>
          <w:trHeight w:val="39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3 460,0</w:t>
            </w:r>
          </w:p>
        </w:tc>
      </w:tr>
      <w:tr>
        <w:trPr>
          <w:trHeight w:val="39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3 460,0</w:t>
            </w:r>
          </w:p>
        </w:tc>
      </w:tr>
      <w:tr>
        <w:trPr>
          <w:trHeight w:val="39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3 460,0</w:t>
            </w:r>
          </w:p>
        </w:tc>
      </w:tr>
      <w:tr>
        <w:trPr>
          <w:trHeight w:val="42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1 323,2</w:t>
            </w:r>
          </w:p>
        </w:tc>
      </w:tr>
      <w:tr>
        <w:trPr>
          <w:trHeight w:val="42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1 323,2</w:t>
            </w:r>
          </w:p>
        </w:tc>
      </w:tr>
      <w:tr>
        <w:trPr>
          <w:trHeight w:val="166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кәсіпорындарда жедел басқару және шаруашылық жүргізу тұрған мүліктік кешен, басқа мемлекеттік мүлік түрінде коммуналдық мемлекеттік мекемелер және мемлекеттік кәсіпорындарды сатудан түсетін түсімдер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1 323,2</w:t>
            </w:r>
          </w:p>
        </w:tc>
      </w:tr>
      <w:tr>
        <w:trPr>
          <w:trHeight w:val="40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33 978,0</w:t>
            </w:r>
          </w:p>
        </w:tc>
      </w:tr>
      <w:tr>
        <w:trPr>
          <w:trHeight w:val="40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33 978,0</w:t>
            </w:r>
          </w:p>
        </w:tc>
      </w:tr>
      <w:tr>
        <w:trPr>
          <w:trHeight w:val="405"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33 978,0</w:t>
            </w:r>
          </w:p>
        </w:tc>
      </w:tr>
      <w:tr>
        <w:trPr>
          <w:trHeight w:val="42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13 531,6</w:t>
            </w:r>
          </w:p>
        </w:tc>
      </w:tr>
      <w:tr>
        <w:trPr>
          <w:trHeight w:val="42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13 531,6</w:t>
            </w:r>
          </w:p>
        </w:tc>
      </w:tr>
      <w:tr>
        <w:trPr>
          <w:trHeight w:val="42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13 531,6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2"/>
        <w:gridCol w:w="689"/>
        <w:gridCol w:w="689"/>
        <w:gridCol w:w="8358"/>
        <w:gridCol w:w="2422"/>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3 747 018,1</w:t>
            </w:r>
          </w:p>
        </w:tc>
      </w:tr>
      <w:tr>
        <w:trPr>
          <w:trHeight w:val="1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313 727,3</w:t>
            </w:r>
          </w:p>
        </w:tc>
      </w:tr>
      <w:tr>
        <w:trPr>
          <w:trHeight w:val="4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14 600,0</w:t>
            </w:r>
          </w:p>
        </w:tc>
      </w:tr>
      <w:tr>
        <w:trPr>
          <w:trHeight w:val="8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14 450,0</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84 293,1</w:t>
            </w:r>
          </w:p>
        </w:tc>
      </w:tr>
      <w:tr>
        <w:trPr>
          <w:trHeight w:val="8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76 667,3</w:t>
            </w:r>
          </w:p>
        </w:tc>
      </w:tr>
      <w:tr>
        <w:trPr>
          <w:trHeight w:val="4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368,0</w:t>
            </w:r>
          </w:p>
        </w:tc>
      </w:tr>
      <w:tr>
        <w:trPr>
          <w:trHeight w:val="4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7 257,8</w:t>
            </w:r>
          </w:p>
        </w:tc>
      </w:tr>
      <w:tr>
        <w:trPr>
          <w:trHeight w:val="7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186 641,0</w:t>
            </w:r>
          </w:p>
        </w:tc>
      </w:tr>
      <w:tr>
        <w:trPr>
          <w:trHeight w:val="11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175 760,2</w:t>
            </w:r>
          </w:p>
        </w:tc>
      </w:tr>
      <w:tr>
        <w:trPr>
          <w:trHeight w:val="4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10 880,8</w:t>
            </w:r>
          </w:p>
        </w:tc>
      </w:tr>
      <w:tr>
        <w:trPr>
          <w:trHeight w:val="4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14 995,0</w:t>
            </w:r>
          </w:p>
        </w:tc>
      </w:tr>
      <w:tr>
        <w:trPr>
          <w:trHeight w:val="16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14 214,3</w:t>
            </w:r>
          </w:p>
        </w:tc>
      </w:tr>
      <w:tr>
        <w:trPr>
          <w:trHeight w:val="4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w:t>
            </w:r>
          </w:p>
        </w:tc>
      </w:tr>
      <w:tr>
        <w:trPr>
          <w:trHeight w:val="11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11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13 198,2</w:t>
            </w:r>
          </w:p>
        </w:tc>
      </w:tr>
      <w:tr>
        <w:trPr>
          <w:trHeight w:val="13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12 813,2</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10 232,7</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5 311,0</w:t>
            </w:r>
          </w:p>
        </w:tc>
      </w:tr>
      <w:tr>
        <w:trPr>
          <w:trHeight w:val="51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5 311,0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4 921,7</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3 805,7</w:t>
            </w:r>
          </w:p>
        </w:tc>
      </w:tr>
      <w:tr>
        <w:trPr>
          <w:trHeight w:val="15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1 792,0</w:t>
            </w:r>
          </w:p>
        </w:tc>
      </w:tr>
      <w:tr>
        <w:trPr>
          <w:trHeight w:val="11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2 101 563,0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160 462,0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73 749,0</w:t>
            </w:r>
          </w:p>
        </w:tc>
      </w:tr>
      <w:tr>
        <w:trPr>
          <w:trHeight w:val="11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1 034,0</w:t>
            </w:r>
          </w:p>
        </w:tc>
      </w:tr>
      <w:tr>
        <w:trPr>
          <w:trHeight w:val="8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85 679,0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1 750 510,0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1 664 882,0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62 102,0</w:t>
            </w:r>
          </w:p>
        </w:tc>
      </w:tr>
      <w:tr>
        <w:trPr>
          <w:trHeight w:val="15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25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22 930,0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190 591,0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8 640,6</w:t>
            </w:r>
          </w:p>
        </w:tc>
      </w:tr>
      <w:tr>
        <w:trPr>
          <w:trHeight w:val="8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4 348,4</w:t>
            </w:r>
          </w:p>
        </w:tc>
      </w:tr>
      <w:tr>
        <w:trPr>
          <w:trHeight w:val="10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5 849,0</w:t>
            </w:r>
          </w:p>
        </w:tc>
      </w:tr>
      <w:tr>
        <w:trPr>
          <w:trHeight w:val="14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төлемдеріне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10 163,0</w:t>
            </w:r>
          </w:p>
        </w:tc>
      </w:tr>
      <w:tr>
        <w:trPr>
          <w:trHeight w:val="11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11 900,0</w:t>
            </w:r>
          </w:p>
        </w:tc>
      </w:tr>
      <w:tr>
        <w:trPr>
          <w:trHeight w:val="6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136 490,0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0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276 882,6</w:t>
            </w:r>
          </w:p>
        </w:tc>
      </w:tr>
      <w:tr>
        <w:trPr>
          <w:trHeight w:val="6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245 936,0</w:t>
            </w:r>
          </w:p>
        </w:tc>
      </w:tr>
      <w:tr>
        <w:trPr>
          <w:trHeight w:val="3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47 270,0</w:t>
            </w:r>
          </w:p>
        </w:tc>
      </w:tr>
      <w:tr>
        <w:trPr>
          <w:trHeight w:val="15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15 833,0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34 500,0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7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60 724,0</w:t>
            </w:r>
          </w:p>
        </w:tc>
      </w:tr>
      <w:tr>
        <w:trPr>
          <w:trHeight w:val="7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38 041,0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25 961,0</w:t>
            </w:r>
          </w:p>
        </w:tc>
      </w:tr>
      <w:tr>
        <w:trPr>
          <w:trHeight w:val="15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10 407,0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30 946,6</w:t>
            </w:r>
          </w:p>
        </w:tc>
      </w:tr>
      <w:tr>
        <w:trPr>
          <w:trHeight w:val="10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23 282,0</w:t>
            </w:r>
          </w:p>
        </w:tc>
      </w:tr>
      <w:tr>
        <w:trPr>
          <w:trHeight w:val="6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483,6</w:t>
            </w:r>
          </w:p>
        </w:tc>
      </w:tr>
      <w:tr>
        <w:trPr>
          <w:trHeight w:val="6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3 821,0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438 779,0</w:t>
            </w:r>
          </w:p>
        </w:tc>
      </w:tr>
      <w:tr>
        <w:trPr>
          <w:trHeight w:val="10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9 717,0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9 717,0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176 766,4</w:t>
            </w:r>
          </w:p>
        </w:tc>
      </w:tr>
      <w:tr>
        <w:trPr>
          <w:trHeight w:val="78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11 114,0</w:t>
            </w:r>
          </w:p>
        </w:tc>
      </w:tr>
      <w:tr>
        <w:trPr>
          <w:trHeight w:val="15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қызметтік тұрғын үй салу және (немесе) сатып алу және инженерлік-коммуникациялық ақпараттық құрылымды дамыту және (немесе) сатып алу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141 652,4</w:t>
            </w:r>
          </w:p>
        </w:tc>
      </w:tr>
      <w:tr>
        <w:trPr>
          <w:trHeight w:val="10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жеткіліксіз инженерлік коммуникациялық ақпараттық құрылымды дамыту және орнықтыру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24 000,0</w:t>
            </w:r>
          </w:p>
        </w:tc>
      </w:tr>
      <w:tr>
        <w:trPr>
          <w:trHeight w:val="11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42 413,0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42 413,0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47 323,4</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47 323,4</w:t>
            </w:r>
          </w:p>
        </w:tc>
      </w:tr>
      <w:tr>
        <w:trPr>
          <w:trHeight w:val="7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76 366,2</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15 808,7</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8 066,3</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51 401,2</w:t>
            </w:r>
          </w:p>
        </w:tc>
      </w:tr>
      <w:tr>
        <w:trPr>
          <w:trHeight w:val="11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86 193,0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17 082,0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10 144,0</w:t>
            </w:r>
          </w:p>
        </w:tc>
      </w:tr>
      <w:tr>
        <w:trPr>
          <w:trHeight w:val="79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көркейту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58 967,0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306 526,0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149 540,3</w:t>
            </w:r>
          </w:p>
        </w:tc>
      </w:tr>
      <w:tr>
        <w:trPr>
          <w:trHeight w:val="43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149 540,3</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18 543,0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5 194,0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5 480,0</w:t>
            </w:r>
          </w:p>
        </w:tc>
      </w:tr>
      <w:tr>
        <w:trPr>
          <w:trHeight w:val="10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7 869,0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27 311,9</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26 811,9</w:t>
            </w:r>
          </w:p>
        </w:tc>
      </w:tr>
      <w:tr>
        <w:trPr>
          <w:trHeight w:val="6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13 788,0</w:t>
            </w:r>
          </w:p>
        </w:tc>
      </w:tr>
      <w:tr>
        <w:trPr>
          <w:trHeight w:val="66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10 813,0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67 735,8</w:t>
            </w:r>
          </w:p>
        </w:tc>
      </w:tr>
      <w:tr>
        <w:trPr>
          <w:trHeight w:val="6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5 958,0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3 248,5</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58 529,3</w:t>
            </w:r>
          </w:p>
        </w:tc>
      </w:tr>
      <w:tr>
        <w:trPr>
          <w:trHeight w:val="4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21 797,0</w:t>
            </w:r>
          </w:p>
        </w:tc>
      </w:tr>
      <w:tr>
        <w:trPr>
          <w:trHeight w:val="10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12 670,0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3 378,0</w:t>
            </w:r>
          </w:p>
        </w:tc>
      </w:tr>
      <w:tr>
        <w:trPr>
          <w:trHeight w:val="31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5 749,0</w:t>
            </w:r>
          </w:p>
        </w:tc>
      </w:tr>
      <w:tr>
        <w:trPr>
          <w:trHeight w:val="7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7 810,0</w:t>
            </w:r>
          </w:p>
        </w:tc>
      </w:tr>
      <w:tr>
        <w:trPr>
          <w:trHeight w:val="6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7 572,4</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1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85 343,0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5 296,0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5 296,0</w:t>
            </w:r>
          </w:p>
        </w:tc>
      </w:tr>
      <w:tr>
        <w:trPr>
          <w:trHeight w:val="6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22 645,0</w:t>
            </w:r>
          </w:p>
        </w:tc>
      </w:tr>
      <w:tr>
        <w:trPr>
          <w:trHeight w:val="72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21 245,0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4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13 753,0</w:t>
            </w:r>
          </w:p>
        </w:tc>
      </w:tr>
      <w:tr>
        <w:trPr>
          <w:trHeight w:val="11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10 535,8</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3 217,2</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43 649,0</w:t>
            </w:r>
          </w:p>
        </w:tc>
      </w:tr>
      <w:tr>
        <w:trPr>
          <w:trHeight w:val="25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43 649,0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28 468,0</w:t>
            </w:r>
          </w:p>
        </w:tc>
      </w:tr>
      <w:tr>
        <w:trPr>
          <w:trHeight w:val="8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28 468,0</w:t>
            </w:r>
          </w:p>
        </w:tc>
      </w:tr>
      <w:tr>
        <w:trPr>
          <w:trHeight w:val="21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10 778,0</w:t>
            </w:r>
          </w:p>
        </w:tc>
      </w:tr>
      <w:tr>
        <w:trPr>
          <w:trHeight w:val="15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17 390,0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153 599,1</w:t>
            </w:r>
          </w:p>
        </w:tc>
      </w:tr>
      <w:tr>
        <w:trPr>
          <w:trHeight w:val="11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153 599,1</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153 599,1</w:t>
            </w:r>
          </w:p>
        </w:tc>
      </w:tr>
      <w:tr>
        <w:trPr>
          <w:trHeight w:val="10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26 689,0</w:t>
            </w:r>
          </w:p>
        </w:tc>
      </w:tr>
      <w:tr>
        <w:trPr>
          <w:trHeight w:val="3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9 138,0</w:t>
            </w:r>
          </w:p>
        </w:tc>
      </w:tr>
      <w:tr>
        <w:trPr>
          <w:trHeight w:val="69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8 226,7</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17 551,0</w:t>
            </w:r>
          </w:p>
        </w:tc>
      </w:tr>
      <w:tr>
        <w:trPr>
          <w:trHeight w:val="70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150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іске асыру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4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1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12 851,0</w:t>
            </w:r>
          </w:p>
        </w:tc>
      </w:tr>
      <w:tr>
        <w:trPr>
          <w:trHeight w:val="11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12 564,0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1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3 372,4</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3 372,4</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1 217,4</w:t>
            </w:r>
          </w:p>
        </w:tc>
      </w:tr>
      <w:tr>
        <w:trPr>
          <w:trHeight w:val="153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2 155,0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33 978,0</w:t>
            </w:r>
          </w:p>
        </w:tc>
      </w:tr>
      <w:tr>
        <w:trPr>
          <w:trHeight w:val="112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33 978,0 </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p>
        </w:tc>
      </w:tr>
      <w:tr>
        <w:trPr>
          <w:trHeight w:val="106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-44 049,6</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44 049,6</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3 460,0</w:t>
            </w:r>
          </w:p>
        </w:tc>
      </w:tr>
      <w:tr>
        <w:trPr>
          <w:trHeight w:val="375"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3 460,0</w:t>
            </w:r>
          </w:p>
        </w:tc>
      </w:tr>
      <w:tr>
        <w:trPr>
          <w:trHeight w:val="750" w:hRule="atLeast"/>
        </w:trPr>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3 460,0</w:t>
            </w:r>
          </w:p>
        </w:tc>
      </w:tr>
    </w:tbl>
    <w:bookmarkStart w:name="z9" w:id="3"/>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2012 жылғы 21 қарашадағы</w:t>
      </w:r>
      <w:r>
        <w:br/>
      </w:r>
      <w:r>
        <w:rPr>
          <w:rFonts w:ascii="Times New Roman"/>
          <w:b w:val="false"/>
          <w:i w:val="false"/>
          <w:color w:val="000000"/>
          <w:sz w:val="28"/>
        </w:rPr>
        <w:t>
№ 8-4/1 сессия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37-2 сессия шешіміне</w:t>
      </w:r>
      <w:r>
        <w:br/>
      </w:r>
      <w:r>
        <w:rPr>
          <w:rFonts w:ascii="Times New Roman"/>
          <w:b w:val="false"/>
          <w:i w:val="false"/>
          <w:color w:val="000000"/>
          <w:sz w:val="28"/>
        </w:rPr>
        <w:t>
2 қосымша</w:t>
      </w:r>
    </w:p>
    <w:p>
      <w:pPr>
        <w:spacing w:after="0"/>
        <w:ind w:left="0"/>
        <w:jc w:val="left"/>
      </w:pPr>
      <w:r>
        <w:rPr>
          <w:rFonts w:ascii="Times New Roman"/>
          <w:b/>
          <w:i w:val="false"/>
          <w:color w:val="000000"/>
        </w:rPr>
        <w:t xml:space="preserve"> Ағымдағы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9487"/>
        <w:gridCol w:w="2429"/>
      </w:tblGrid>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41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 категорияларына (ҰОС ардагерлеріне, соғыс мүгедектеріне, соғыс ардагерлері және соғыс мүгедектерімен теңестірілгендерге, соғыс жесірлеріне) материалдық көмек көрсетуге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6 168,0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Ауғаныстанда қаза болғандар отбасыларына материалдық көмек көрсетуге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алдында сіңірген еңбегі бар зейнеткерлерге материалдық көмек көрсетуге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алдында сіңірген еңбегі бар зейнеткерлерге материалдық көмек көрсетуге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 нашар отбасыларының балаларына жоғары оқу орындарына оқуға көмек көрсетуге (оқу ақысы, стипендия, жатақханада тұруға)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алқаларымен марапатталған немесе бұрын «Ардақты ана» атағын алған және «Ана даңқы» 1, 2 деңгейлі орденімен марапатталған көп балалы аналарға бір жолғы материалдық көмек беруге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немесе одан да көп бірге тұратын кәмелеттік жасқа толмаған балалары бар көп балалы аналарға бір жолғы материалдық көмек көрсетуге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«Ауылдың гүлденуі – Қазақстанның гүлденуі» марафон–эстафетасын өткізуге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2 378,0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ауылында канализация жүйелері және тазалау құрылымдарының құрылысына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46 423,3</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ауылында орталық бу қазанының құрылысының жобалау сметалық құжаттарын дайындауға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11 114,0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бағдарламасының (Жол картасы) іске асырылуына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167 092,0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Ауылдарды (селоларды) абаттандыруға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31 265,0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43 649,0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5 296,0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33 978,0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әлеуметтік көмекке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1 163,0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85 679,0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12 291,0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жабдықпен,бағдарламалық қамсыздандырумен қамтамасыз етуге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11 900,0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төлемдеріне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10 163,0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 тәрбиешілерге біліктілік санаты үшін қосымша ақының мөлшерін арттыруға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23 964,0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зияткерлік мектептері» ДБҰ-ның оқу бағдарламалары бойынша біліктілікті арттырудан өткен мұғалімдерге еңбекақыны арттыруға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596,0</w:t>
            </w:r>
          </w:p>
        </w:tc>
      </w:tr>
      <w:tr>
        <w:trPr>
          <w:trHeight w:val="3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«Аймақтардың дамуы» бағдарламасы шеңберіндегі аймақтардың экономикалық дамуына ықпал ету шараларын іске асыруға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420"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 бағдарламасы шеңберінде шараларын іске асыруға соның ішінде: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26 902,0</w:t>
            </w:r>
          </w:p>
        </w:tc>
      </w:tr>
      <w:tr>
        <w:trPr>
          <w:trHeight w:val="420" w:hRule="atLeast"/>
        </w:trPr>
        <w:tc>
          <w:tcPr>
            <w:tcW w:w="0" w:type="auto"/>
            <w:vMerge/>
            <w:tcBorders>
              <w:top w:val="nil"/>
              <w:left w:val="single" w:color="cfcfcf" w:sz="5"/>
              <w:bottom w:val="single" w:color="cfcfcf" w:sz="5"/>
              <w:right w:val="single" w:color="cfcfcf" w:sz="5"/>
            </w:tcBorders>
          </w:tcP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12 592,0</w:t>
            </w:r>
          </w:p>
        </w:tc>
      </w:tr>
      <w:tr>
        <w:trPr>
          <w:trHeight w:val="420" w:hRule="atLeast"/>
        </w:trPr>
        <w:tc>
          <w:tcPr>
            <w:tcW w:w="0" w:type="auto"/>
            <w:vMerge/>
            <w:tcBorders>
              <w:top w:val="nil"/>
              <w:left w:val="single" w:color="cfcfcf" w:sz="5"/>
              <w:bottom w:val="single" w:color="cfcfcf" w:sz="5"/>
              <w:right w:val="single" w:color="cfcfcf" w:sz="5"/>
            </w:tcBorders>
          </w:tcP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қызметін қамтамасыз етуге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10 407,0</w:t>
            </w:r>
          </w:p>
        </w:tc>
      </w:tr>
      <w:tr>
        <w:trPr>
          <w:trHeight w:val="420" w:hRule="atLeast"/>
        </w:trPr>
        <w:tc>
          <w:tcPr>
            <w:tcW w:w="0" w:type="auto"/>
            <w:vMerge/>
            <w:tcBorders>
              <w:top w:val="nil"/>
              <w:left w:val="single" w:color="cfcfcf" w:sz="5"/>
              <w:bottom w:val="single" w:color="cfcfcf" w:sz="5"/>
              <w:right w:val="single" w:color="cfcfcf" w:sz="5"/>
            </w:tcBorders>
          </w:tcP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тәжірибесіне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3 903,0</w:t>
            </w:r>
          </w:p>
        </w:tc>
      </w:tr>
      <w:tr>
        <w:trPr>
          <w:trHeight w:val="4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шеңберінде шараларын іске асыруға (қызметтік тұрғын үйдің құрылысына және (немесе) сатып алуға)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141 106,5</w:t>
            </w:r>
          </w:p>
        </w:tc>
      </w:tr>
      <w:tr>
        <w:trPr>
          <w:trHeight w:val="4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шеңберіндегі жеткіліксіз инженерлік-коммуникациялық инфрақұрылымды дамыту және орнату іс-шараларын жүзеге асыруға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24 000,0</w:t>
            </w:r>
          </w:p>
        </w:tc>
      </w:tr>
      <w:tr>
        <w:trPr>
          <w:trHeight w:val="4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 шеңберінде ауылдық елді мекендерді дамытуға</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58 967,0</w:t>
            </w:r>
          </w:p>
        </w:tc>
      </w:tr>
      <w:tr>
        <w:trPr>
          <w:trHeight w:val="4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«Үлкенбөкен-Көкжайық-Үлгілімалшы» 27-29 км автомобиль жолдарын орташа жөндеуге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22 908,5</w:t>
            </w:r>
          </w:p>
        </w:tc>
      </w:tr>
      <w:tr>
        <w:trPr>
          <w:trHeight w:val="420"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820 359,3</w:t>
            </w:r>
          </w:p>
        </w:tc>
      </w:tr>
    </w:tbl>
    <w:bookmarkStart w:name="z10" w:id="4"/>
    <w:p>
      <w:pPr>
        <w:spacing w:after="0"/>
        <w:ind w:left="0"/>
        <w:jc w:val="both"/>
      </w:pPr>
      <w:r>
        <w:rPr>
          <w:rFonts w:ascii="Times New Roman"/>
          <w:b w:val="false"/>
          <w:i w:val="false"/>
          <w:color w:val="000000"/>
          <w:sz w:val="28"/>
        </w:rPr>
        <w:t>
Көкпекті аудандық мәслихатының</w:t>
      </w:r>
      <w:r>
        <w:br/>
      </w:r>
      <w:r>
        <w:rPr>
          <w:rFonts w:ascii="Times New Roman"/>
          <w:b w:val="false"/>
          <w:i w:val="false"/>
          <w:color w:val="000000"/>
          <w:sz w:val="28"/>
        </w:rPr>
        <w:t>
2012 жылғы 21 қарашадағы</w:t>
      </w:r>
      <w:r>
        <w:br/>
      </w:r>
      <w:r>
        <w:rPr>
          <w:rFonts w:ascii="Times New Roman"/>
          <w:b w:val="false"/>
          <w:i w:val="false"/>
          <w:color w:val="000000"/>
          <w:sz w:val="28"/>
        </w:rPr>
        <w:t>
№ 8-4/1 сессия шешіміне</w:t>
      </w:r>
      <w:r>
        <w:br/>
      </w:r>
      <w:r>
        <w:rPr>
          <w:rFonts w:ascii="Times New Roman"/>
          <w:b w:val="false"/>
          <w:i w:val="false"/>
          <w:color w:val="000000"/>
          <w:sz w:val="28"/>
        </w:rPr>
        <w:t>
3 қосымша</w:t>
      </w:r>
    </w:p>
    <w:bookmarkEnd w:id="4"/>
    <w:p>
      <w:pPr>
        <w:spacing w:after="0"/>
        <w:ind w:left="0"/>
        <w:jc w:val="both"/>
      </w:pPr>
      <w:r>
        <w:rPr>
          <w:rFonts w:ascii="Times New Roman"/>
          <w:b w:val="false"/>
          <w:i w:val="false"/>
          <w:color w:val="000000"/>
          <w:sz w:val="28"/>
        </w:rPr>
        <w:t>Көкпекті аудандық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37-2 сессия шешіміне</w:t>
      </w:r>
      <w:r>
        <w:br/>
      </w:r>
      <w:r>
        <w:rPr>
          <w:rFonts w:ascii="Times New Roman"/>
          <w:b w:val="false"/>
          <w:i w:val="false"/>
          <w:color w:val="000000"/>
          <w:sz w:val="28"/>
        </w:rPr>
        <w:t>
3 қосымша</w:t>
      </w:r>
    </w:p>
    <w:p>
      <w:pPr>
        <w:spacing w:after="0"/>
        <w:ind w:left="0"/>
        <w:jc w:val="left"/>
      </w:pPr>
      <w:r>
        <w:rPr>
          <w:rFonts w:ascii="Times New Roman"/>
          <w:b/>
          <w:i w:val="false"/>
          <w:color w:val="000000"/>
        </w:rPr>
        <w:t xml:space="preserve"> 2012-2014 жылдарға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
        <w:gridCol w:w="553"/>
        <w:gridCol w:w="559"/>
        <w:gridCol w:w="1097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r>
      <w:tr>
        <w:trPr>
          <w:trHeight w:val="22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r>
      <w:tr>
        <w:trPr>
          <w:trHeight w:val="3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r>
      <w:tr>
        <w:trPr>
          <w:trHeight w:val="22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r>
      <w:tr>
        <w:trPr>
          <w:trHeight w:val="109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 мүлікті жалға беруден түсетін кірістер</w:t>
            </w:r>
          </w:p>
        </w:tc>
      </w:tr>
      <w:tr>
        <w:trPr>
          <w:trHeight w:val="39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r>
      <w:tr>
        <w:trPr>
          <w:trHeight w:val="6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r>
      <w:tr>
        <w:trPr>
          <w:trHeight w:val="76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r>
      <w:tr>
        <w:trPr>
          <w:trHeight w:val="151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18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r>
      <w:tr>
        <w:trPr>
          <w:trHeight w:val="34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r>
      <w:tr>
        <w:trPr>
          <w:trHeight w:val="33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түсетін түсімдер</w:t>
            </w:r>
          </w:p>
        </w:tc>
      </w:tr>
      <w:tr>
        <w:trPr>
          <w:trHeight w:val="4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түсетін түсімдер</w:t>
            </w:r>
          </w:p>
        </w:tc>
      </w:tr>
      <w:tr>
        <w:trPr>
          <w:trHeight w:val="1440"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кәсіпорындарда жедел басқару және шаруашылық жүргізу тұрған мүліктік кешен, басқа мемлекеттік мүлік түрінде коммуналдық мемлекеттік мекемелер және мемлекеттік кәсіпорындарды сатудан түсетін түсімдер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r>
      <w:tr>
        <w:trPr>
          <w:trHeight w:val="37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r>
      <w:tr>
        <w:trPr>
          <w:trHeight w:val="4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r>
      <w:tr>
        <w:trPr>
          <w:trHeight w:val="4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r>
      <w:tr>
        <w:trPr>
          <w:trHeight w:val="405" w:hRule="atLeast"/>
        </w:trPr>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738"/>
        <w:gridCol w:w="741"/>
        <w:gridCol w:w="1071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4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0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r>
      <w:tr>
        <w:trPr>
          <w:trHeight w:val="8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0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r>
      <w:tr>
        <w:trPr>
          <w:trHeight w:val="21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r>
      <w:tr>
        <w:trPr>
          <w:trHeight w:val="6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8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r>
      <w:tr>
        <w:trPr>
          <w:trHeight w:val="144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 ұстауға асыраушыларына ай сайынғы ақшалай қаражат төлемдеріне</w:t>
            </w:r>
          </w:p>
        </w:tc>
      </w:tr>
      <w:tr>
        <w:trPr>
          <w:trHeight w:val="8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r>
      <w:tr>
        <w:trPr>
          <w:trHeight w:val="6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3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15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3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10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6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78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қызметтік тұрғын үй салу және (немесе) сатып алу және инженерлік-коммуникациялық ақпараттық құрылымды дамыту және (немесе) сатып алу</w:t>
            </w:r>
          </w:p>
        </w:tc>
      </w:tr>
      <w:tr>
        <w:trPr>
          <w:trHeight w:val="10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жеткіліксіз инженерлік коммуникациялық ақпараттық құрылымды дамыту және орнықтыру</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 және көркейту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10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66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4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10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6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r>
      <w:tr>
        <w:trPr>
          <w:trHeight w:val="6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72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r>
      <w:tr>
        <w:trPr>
          <w:trHeight w:val="34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15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қалалық (ауылдық), қала маңындағы және ауданішілік қатынастар бойынша жолаушылар тасымалдарын субсидиялау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69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7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112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40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r>
      <w:tr>
        <w:trPr>
          <w:trHeight w:val="111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r>
      <w:tr>
        <w:trPr>
          <w:trHeight w:val="79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 операциясының сальдосы</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табу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r>
      <w:tr>
        <w:trPr>
          <w:trHeight w:val="76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дефициті (профициті)</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Дефицитті қаржыландыру (профицитті қолдану)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r>
      <w:tr>
        <w:trPr>
          <w:trHeight w:val="37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