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c098a" w14:textId="73c09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21 желтоқсандағы № 37-2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2012 жылғы 10 сәуірдегі N 3-5/1 шешімі. Шығыс Қазақстан облысы Әділет департаментінің Көкпекті аудандық Әділет басқармасында 2012 жылғы 17 сәуірде N 5-15-102 тіркелді.  Шешімнің қабылдау мерзімінің өтуіне байланысты қолдану тоқтатылды (Көкпекті аудандық мәслихатының 2012 жылғы 27 желтоқсандағы N 205 хаты)</w:t>
      </w:r>
    </w:p>
    <w:p>
      <w:pPr>
        <w:spacing w:after="0"/>
        <w:ind w:left="0"/>
        <w:jc w:val="both"/>
      </w:pPr>
      <w:bookmarkStart w:name="z12" w:id="0"/>
      <w:r>
        <w:rPr>
          <w:rFonts w:ascii="Times New Roman"/>
          <w:b w:val="false"/>
          <w:i w:val="false"/>
          <w:color w:val="ff0000"/>
          <w:sz w:val="28"/>
        </w:rPr>
        <w:t>
      Ескерту. Шешімнің қабылдау мерзімінің өтуіне байланысты қолдану тоқтатылды (Көкпекті аудандық мәслихатының 2012.12.27 N 205 хаты).</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тармақшасына және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«2012-2014 жылдарға арналған облыстық бюджет туралы» 2011 жылғы 8 желтоқсандағы № 34/397-IV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2012 жылғы 3 сәуірдегі № 3/16-V (Нормативтік құқықтық актілердің мемлекеттік тіркеу Тізілімінде 2012 жылғы 6 сәуірдегі № 2571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аудандық мәслихатының 2011 жылғы 21 желтоқсандағы № 37-2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2011 жылғы 30 желтоқсандағы № 5-15-92 тіркелген, «Жұлдыз»-«Новая жизнь» газетінің 2012 жылғы 15 қаңтардағы № 4, 2012 жылғы 20 қаңтардағы № 6, 2012 жылғы 29 қаңтардағы № 8 сандарында жарияланды)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3 644 581,0 мың теңге, соның ішінде:</w:t>
      </w:r>
      <w:r>
        <w:br/>
      </w:r>
      <w:r>
        <w:rPr>
          <w:rFonts w:ascii="Times New Roman"/>
          <w:b w:val="false"/>
          <w:i w:val="false"/>
          <w:color w:val="000000"/>
          <w:sz w:val="28"/>
        </w:rPr>
        <w:t>
      салықтық түсімдер – 504 699,0 мың теңге;</w:t>
      </w:r>
      <w:r>
        <w:br/>
      </w:r>
      <w:r>
        <w:rPr>
          <w:rFonts w:ascii="Times New Roman"/>
          <w:b w:val="false"/>
          <w:i w:val="false"/>
          <w:color w:val="000000"/>
          <w:sz w:val="28"/>
        </w:rPr>
        <w:t>
      салықтық емес түсімдер – 4 778,0 мың теңге;</w:t>
      </w:r>
      <w:r>
        <w:br/>
      </w:r>
      <w:r>
        <w:rPr>
          <w:rFonts w:ascii="Times New Roman"/>
          <w:b w:val="false"/>
          <w:i w:val="false"/>
          <w:color w:val="000000"/>
          <w:sz w:val="28"/>
        </w:rPr>
        <w:t>
      трансферттердің түсімдері – 3 121 121,0 мың теңге;</w:t>
      </w:r>
      <w:r>
        <w:br/>
      </w:r>
      <w:r>
        <w:rPr>
          <w:rFonts w:ascii="Times New Roman"/>
          <w:b w:val="false"/>
          <w:i w:val="false"/>
          <w:color w:val="000000"/>
          <w:sz w:val="28"/>
        </w:rPr>
        <w:t>
      бюджет қаражаттарының пайдаланылатын қалдықтары – 13531,6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3 648 052,6 мың теңге;»;</w:t>
      </w:r>
      <w:r>
        <w:br/>
      </w:r>
      <w:r>
        <w:rPr>
          <w:rFonts w:ascii="Times New Roman"/>
          <w:b w:val="false"/>
          <w:i w:val="false"/>
          <w:color w:val="000000"/>
          <w:sz w:val="28"/>
        </w:rPr>
        <w:t>
      2 тармақ толықтырылсын:</w:t>
      </w:r>
      <w:r>
        <w:br/>
      </w:r>
      <w:r>
        <w:rPr>
          <w:rFonts w:ascii="Times New Roman"/>
          <w:b w:val="false"/>
          <w:i w:val="false"/>
          <w:color w:val="000000"/>
          <w:sz w:val="28"/>
        </w:rPr>
        <w:t>
      «трансферттер – 211,4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33 978,0 мың теңге, соның ішінде:</w:t>
      </w:r>
      <w:r>
        <w:br/>
      </w:r>
      <w:r>
        <w:rPr>
          <w:rFonts w:ascii="Times New Roman"/>
          <w:b w:val="false"/>
          <w:i w:val="false"/>
          <w:color w:val="000000"/>
          <w:sz w:val="28"/>
        </w:rPr>
        <w:t>
      бюджеттік кредиттер – 33 978,0 мың теңге;»;</w:t>
      </w:r>
      <w:r>
        <w:br/>
      </w:r>
      <w:r>
        <w:rPr>
          <w:rFonts w:ascii="Times New Roman"/>
          <w:b w:val="false"/>
          <w:i w:val="false"/>
          <w:color w:val="000000"/>
          <w:sz w:val="28"/>
        </w:rPr>
        <w:t>
      4) тармақша келесі редакцияда жазылсын:</w:t>
      </w:r>
      <w:r>
        <w:br/>
      </w:r>
      <w:r>
        <w:rPr>
          <w:rFonts w:ascii="Times New Roman"/>
          <w:b w:val="false"/>
          <w:i w:val="false"/>
          <w:color w:val="000000"/>
          <w:sz w:val="28"/>
        </w:rPr>
        <w:t>
      «қаржы активтерімен жасалатын операциялар бойынша сальдо – 6600,0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(профициті) – -44049,6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(профицитін пайдалану) – 44049,6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«Аудандық жергілікті атқарушы органының резерві – 6976,0 мың теңге.»;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«Алтын алқа», «Күміс алқа» алқаларымен марапатталған немесе бұрын «Ардақты ана» атағын алған және «Ана даңқы» 1, 2 деңгейлі орденімен марапатталған көп балалы аналарға бір жолғы материалдық көмек беруге – 8500,0 мың теңге;»;</w:t>
      </w:r>
      <w:r>
        <w:br/>
      </w:r>
      <w:r>
        <w:rPr>
          <w:rFonts w:ascii="Times New Roman"/>
          <w:b w:val="false"/>
          <w:i w:val="false"/>
          <w:color w:val="000000"/>
          <w:sz w:val="28"/>
        </w:rPr>
        <w:t>
      14) тармақша келесі редакцияда жазылсын:</w:t>
      </w:r>
      <w:r>
        <w:br/>
      </w:r>
      <w:r>
        <w:rPr>
          <w:rFonts w:ascii="Times New Roman"/>
          <w:b w:val="false"/>
          <w:i w:val="false"/>
          <w:color w:val="000000"/>
          <w:sz w:val="28"/>
        </w:rPr>
        <w:t>
      «мамандардың әлеуметтік көмек көрсетуі жөніндегі шараларды іске асыру – 5296,0 мың теңге;»;</w:t>
      </w:r>
      <w:r>
        <w:br/>
      </w:r>
      <w:r>
        <w:rPr>
          <w:rFonts w:ascii="Times New Roman"/>
          <w:b w:val="false"/>
          <w:i w:val="false"/>
          <w:color w:val="000000"/>
          <w:sz w:val="28"/>
        </w:rPr>
        <w:t>
      15) тармақша келесі редакцияда жазылсын:</w:t>
      </w:r>
      <w:r>
        <w:br/>
      </w:r>
      <w:r>
        <w:rPr>
          <w:rFonts w:ascii="Times New Roman"/>
          <w:b w:val="false"/>
          <w:i w:val="false"/>
          <w:color w:val="000000"/>
          <w:sz w:val="28"/>
        </w:rPr>
        <w:t>
      «мамандарды әлеуметтік қолдау шараларын іске асыру үшін бюджеттік кредиттер – 33978,0 мың теңге;»;</w:t>
      </w:r>
      <w:r>
        <w:br/>
      </w:r>
      <w:r>
        <w:rPr>
          <w:rFonts w:ascii="Times New Roman"/>
          <w:b w:val="false"/>
          <w:i w:val="false"/>
          <w:color w:val="000000"/>
          <w:sz w:val="28"/>
        </w:rPr>
        <w:t>
      19) тармақша келесі редакцияда жазылсын:</w:t>
      </w:r>
      <w:r>
        <w:br/>
      </w:r>
      <w:r>
        <w:rPr>
          <w:rFonts w:ascii="Times New Roman"/>
          <w:b w:val="false"/>
          <w:i w:val="false"/>
          <w:color w:val="000000"/>
          <w:sz w:val="28"/>
        </w:rPr>
        <w:t>
      «үйде оқытылатын мүгедек балаларды жабдықпен,бағдарламалық қамсыздандырумен қамтамасыз етуге – 11900,0 мың теңге;»;</w:t>
      </w:r>
      <w:r>
        <w:br/>
      </w:r>
      <w:r>
        <w:rPr>
          <w:rFonts w:ascii="Times New Roman"/>
          <w:b w:val="false"/>
          <w:i w:val="false"/>
          <w:color w:val="000000"/>
          <w:sz w:val="28"/>
        </w:rPr>
        <w:t>
      21) тармақша келесі редакцияда жазылсын:</w:t>
      </w:r>
      <w:r>
        <w:br/>
      </w:r>
      <w:r>
        <w:rPr>
          <w:rFonts w:ascii="Times New Roman"/>
          <w:b w:val="false"/>
          <w:i w:val="false"/>
          <w:color w:val="000000"/>
          <w:sz w:val="28"/>
        </w:rPr>
        <w:t>
      «мектеп мұғалімдеріне және мектепке дейінгі білім беру ұйымдары тәрбиешілерге біліктілік санаты үшін қосымша ақының мөлшерін арттыруға – 23964,0 мың теңге;»;</w:t>
      </w:r>
      <w:r>
        <w:br/>
      </w:r>
      <w:r>
        <w:rPr>
          <w:rFonts w:ascii="Times New Roman"/>
          <w:b w:val="false"/>
          <w:i w:val="false"/>
          <w:color w:val="000000"/>
          <w:sz w:val="28"/>
        </w:rPr>
        <w:t>
      23) тармақша келесі редакцияда жазылсын:</w:t>
      </w:r>
      <w:r>
        <w:br/>
      </w:r>
      <w:r>
        <w:rPr>
          <w:rFonts w:ascii="Times New Roman"/>
          <w:b w:val="false"/>
          <w:i w:val="false"/>
          <w:color w:val="000000"/>
          <w:sz w:val="28"/>
        </w:rPr>
        <w:t>
      </w:t>
      </w:r>
      <w:r>
        <w:rPr>
          <w:rFonts w:ascii="Times New Roman"/>
          <w:b w:val="false"/>
          <w:i w:val="false"/>
          <w:color w:val="000000"/>
          <w:sz w:val="28"/>
        </w:rPr>
        <w:t>«Аймақтардың дамуы» бағдарламасы</w:t>
      </w:r>
      <w:r>
        <w:rPr>
          <w:rFonts w:ascii="Times New Roman"/>
          <w:b w:val="false"/>
          <w:i w:val="false"/>
          <w:color w:val="000000"/>
          <w:sz w:val="28"/>
        </w:rPr>
        <w:t xml:space="preserve"> шеңберіндегі аймақтардың экономикалық дамуына ықпал ету шараларын іске асыруға – 4200,0 мың теңге;»;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 қосымшаға</w:t>
      </w:r>
      <w:r>
        <w:rPr>
          <w:rFonts w:ascii="Times New Roman"/>
          <w:b w:val="false"/>
          <w:i w:val="false"/>
          <w:color w:val="000000"/>
          <w:sz w:val="28"/>
        </w:rPr>
        <w:t xml:space="preserve"> сәйкес </w:t>
      </w:r>
      <w:r>
        <w:rPr>
          <w:rFonts w:ascii="Times New Roman"/>
          <w:b w:val="false"/>
          <w:i w:val="false"/>
          <w:color w:val="000000"/>
          <w:sz w:val="28"/>
        </w:rPr>
        <w:t>7 тармақ</w:t>
      </w:r>
      <w:r>
        <w:rPr>
          <w:rFonts w:ascii="Times New Roman"/>
          <w:b w:val="false"/>
          <w:i w:val="false"/>
          <w:color w:val="000000"/>
          <w:sz w:val="28"/>
        </w:rPr>
        <w:t xml:space="preserve"> 26), 27) тармақшаларымен толықтырылсын:</w:t>
      </w:r>
      <w:r>
        <w:br/>
      </w:r>
      <w:r>
        <w:rPr>
          <w:rFonts w:ascii="Times New Roman"/>
          <w:b w:val="false"/>
          <w:i w:val="false"/>
          <w:color w:val="000000"/>
          <w:sz w:val="28"/>
        </w:rPr>
        <w:t>
      «26) жұмыспен қамту бағдарламасы шеңберіндегі жеткіліксіз инженерлік-коммуникациялық инфрақұрылымды дамыту және орнату іс-шараларын жүзеге асыруға – 7500,0 мың теңге;»;</w:t>
      </w:r>
      <w:r>
        <w:br/>
      </w:r>
      <w:r>
        <w:rPr>
          <w:rFonts w:ascii="Times New Roman"/>
          <w:b w:val="false"/>
          <w:i w:val="false"/>
          <w:color w:val="000000"/>
          <w:sz w:val="28"/>
        </w:rPr>
        <w:t>
      «27) жұмыспен қамту бағдарламасы шеңберінде ауылдық елді мекендерді дамытуға – 59048,0 мың теңге.»;</w:t>
      </w:r>
      <w:r>
        <w:br/>
      </w:r>
      <w:r>
        <w:rPr>
          <w:rFonts w:ascii="Times New Roman"/>
          <w:b w:val="false"/>
          <w:i w:val="false"/>
          <w:color w:val="000000"/>
          <w:sz w:val="28"/>
        </w:rPr>
        <w:t>
</w:t>
      </w:r>
      <w:r>
        <w:rPr>
          <w:rFonts w:ascii="Times New Roman"/>
          <w:b w:val="false"/>
          <w:i w:val="false"/>
          <w:color w:val="000000"/>
          <w:sz w:val="28"/>
        </w:rPr>
        <w:t>
      5)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p>
    <w:bookmarkEnd w:id="1"/>
    <w:p>
      <w:pPr>
        <w:spacing w:after="0"/>
        <w:ind w:left="0"/>
        <w:jc w:val="both"/>
      </w:pPr>
      <w:r>
        <w:rPr>
          <w:rFonts w:ascii="Times New Roman"/>
          <w:b w:val="false"/>
          <w:i/>
          <w:color w:val="000000"/>
          <w:sz w:val="28"/>
        </w:rPr>
        <w:t>      Сессия төрайымы                            О. Карканица</w:t>
      </w:r>
    </w:p>
    <w:p>
      <w:pPr>
        <w:spacing w:after="0"/>
        <w:ind w:left="0"/>
        <w:jc w:val="both"/>
      </w:pPr>
      <w:r>
        <w:rPr>
          <w:rFonts w:ascii="Times New Roman"/>
          <w:b w:val="false"/>
          <w:i/>
          <w:color w:val="000000"/>
          <w:sz w:val="28"/>
        </w:rPr>
        <w:t>      Көкпекті аудандық</w:t>
      </w:r>
      <w:r>
        <w:br/>
      </w:r>
      <w:r>
        <w:rPr>
          <w:rFonts w:ascii="Times New Roman"/>
          <w:b w:val="false"/>
          <w:i w:val="false"/>
          <w:color w:val="000000"/>
          <w:sz w:val="28"/>
        </w:rPr>
        <w:t>
</w:t>
      </w:r>
      <w:r>
        <w:rPr>
          <w:rFonts w:ascii="Times New Roman"/>
          <w:b w:val="false"/>
          <w:i/>
          <w:color w:val="000000"/>
          <w:sz w:val="28"/>
        </w:rPr>
        <w:t>      мәслихатының хатшысы                       Р. Беспаев</w:t>
      </w:r>
    </w:p>
    <w:bookmarkStart w:name="z9" w:id="2"/>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2012 жылғы 10 сәуірдегі</w:t>
      </w:r>
      <w:r>
        <w:br/>
      </w:r>
      <w:r>
        <w:rPr>
          <w:rFonts w:ascii="Times New Roman"/>
          <w:b w:val="false"/>
          <w:i w:val="false"/>
          <w:color w:val="000000"/>
          <w:sz w:val="28"/>
        </w:rPr>
        <w:t>
№ 3-5/1 сессия шешіміне 1 қосымша</w:t>
      </w:r>
    </w:p>
    <w:bookmarkEnd w:id="2"/>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37-2 сессия шешіміне 1 қосымша</w:t>
      </w:r>
    </w:p>
    <w:p>
      <w:pPr>
        <w:spacing w:after="0"/>
        <w:ind w:left="0"/>
        <w:jc w:val="left"/>
      </w:pPr>
      <w:r>
        <w:rPr>
          <w:rFonts w:ascii="Times New Roman"/>
          <w:b/>
          <w:i w:val="false"/>
          <w:color w:val="000000"/>
        </w:rPr>
        <w:t xml:space="preserve"> 2012-2014 жылдарға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710"/>
        <w:gridCol w:w="900"/>
        <w:gridCol w:w="8210"/>
        <w:gridCol w:w="2380"/>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4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3 644 581,0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504 699,0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225 550,0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225 550,0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189 030,0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189 030,0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75 890,0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35 206,0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5 079,0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31 105,0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7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11 836,0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7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3 840,0</w:t>
            </w:r>
          </w:p>
        </w:tc>
      </w:tr>
      <w:tr>
        <w:trPr>
          <w:trHeight w:val="7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4 011,0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15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4 778,0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1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4 174,0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4 174,0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10 523,0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10 523,0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10 523,0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3 121 121,0</w:t>
            </w:r>
          </w:p>
        </w:tc>
      </w:tr>
      <w:tr>
        <w:trPr>
          <w:trHeight w:val="7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3 121 121,0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3 121 121,0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33 978,0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33 978,0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33 978,0</w:t>
            </w:r>
          </w:p>
        </w:tc>
      </w:tr>
      <w:tr>
        <w:trPr>
          <w:trHeight w:val="7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13 531,6</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13 531,6</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731"/>
        <w:gridCol w:w="711"/>
        <w:gridCol w:w="8279"/>
        <w:gridCol w:w="2480"/>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5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3 648 052,6</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314 535,0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13 850,0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86 734,0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80 356,0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6 378,0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185 089,0</w:t>
            </w:r>
          </w:p>
        </w:tc>
      </w:tr>
      <w:tr>
        <w:trPr>
          <w:trHeight w:val="11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174 562,0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10 527,0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14 995,0</w:t>
            </w:r>
          </w:p>
        </w:tc>
      </w:tr>
      <w:tr>
        <w:trPr>
          <w:trHeight w:val="15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14 195,0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1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13 717,0</w:t>
            </w:r>
          </w:p>
        </w:tc>
      </w:tr>
      <w:tr>
        <w:trPr>
          <w:trHeight w:val="15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13 332,0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7 812,0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5 312,0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5 312,0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r>
      <w:tr>
        <w:trPr>
          <w:trHeight w:val="15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1 792,0</w:t>
            </w:r>
          </w:p>
        </w:tc>
      </w:tr>
      <w:tr>
        <w:trPr>
          <w:trHeight w:val="11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2 077 048,0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124 407,0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123 373,0</w:t>
            </w:r>
          </w:p>
        </w:tc>
      </w:tr>
      <w:tr>
        <w:trPr>
          <w:trHeight w:val="11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1 892 967,0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1 812 412,0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56 852,0</w:t>
            </w:r>
          </w:p>
        </w:tc>
      </w:tr>
      <w:tr>
        <w:trPr>
          <w:trHeight w:val="15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11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22 930,0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59 674,0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8 637,0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9 767,0</w:t>
            </w:r>
          </w:p>
        </w:tc>
      </w:tr>
      <w:tr>
        <w:trPr>
          <w:trHeight w:val="11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5 849,0</w:t>
            </w:r>
          </w:p>
        </w:tc>
      </w:tr>
      <w:tr>
        <w:trPr>
          <w:trHeight w:val="15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10 321,0</w:t>
            </w:r>
          </w:p>
        </w:tc>
      </w:tr>
      <w:tr>
        <w:trPr>
          <w:trHeight w:val="11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11 900,0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11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273 450,0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243 649,0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47 975,0</w:t>
            </w:r>
          </w:p>
        </w:tc>
      </w:tr>
      <w:tr>
        <w:trPr>
          <w:trHeight w:val="15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15 833,0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29 500,0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59 372,0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41 862,0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24 000,0</w:t>
            </w:r>
          </w:p>
        </w:tc>
      </w:tr>
      <w:tr>
        <w:trPr>
          <w:trHeight w:val="15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10 407,0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29 801,0</w:t>
            </w:r>
          </w:p>
        </w:tc>
      </w:tr>
      <w:tr>
        <w:trPr>
          <w:trHeight w:val="15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25 761,0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410 001,2</w:t>
            </w:r>
          </w:p>
        </w:tc>
      </w:tr>
      <w:tr>
        <w:trPr>
          <w:trHeight w:val="11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8 465,0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жекелеген санаттарын тұрғын үймен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7 465,0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162 511,0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11 115,0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инженерлік-коммуникациялық инфрақұрылымды дамыту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151 396,0</w:t>
            </w:r>
          </w:p>
        </w:tc>
      </w:tr>
      <w:tr>
        <w:trPr>
          <w:trHeight w:val="11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47 399,0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47 399,0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75 652,2</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15 622,0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7 949,0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50 991,2</w:t>
            </w:r>
          </w:p>
        </w:tc>
      </w:tr>
      <w:tr>
        <w:trPr>
          <w:trHeight w:val="11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85 974,0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15 282,0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11 644,0</w:t>
            </w:r>
          </w:p>
        </w:tc>
      </w:tr>
      <w:tr>
        <w:trPr>
          <w:trHeight w:val="11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көркейту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59 048,0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293 723,0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198 608,0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198 608,0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18 543,0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5 194,0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5 480,0</w:t>
            </w:r>
          </w:p>
        </w:tc>
      </w:tr>
      <w:tr>
        <w:trPr>
          <w:trHeight w:val="15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7 869,0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27 261,0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26 761,0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10 313,0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8 313,0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9 516,0</w:t>
            </w:r>
          </w:p>
        </w:tc>
      </w:tr>
      <w:tr>
        <w:trPr>
          <w:trHeight w:val="11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6 216,0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21 672,0</w:t>
            </w:r>
          </w:p>
        </w:tc>
      </w:tr>
      <w:tr>
        <w:trPr>
          <w:trHeight w:val="11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12 945,0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2 978,0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5 749,0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7 810,0</w:t>
            </w:r>
          </w:p>
        </w:tc>
      </w:tr>
      <w:tr>
        <w:trPr>
          <w:trHeight w:val="11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7 572,0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1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85 058,0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5 296,0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5 296,0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22 645,0</w:t>
            </w:r>
          </w:p>
        </w:tc>
      </w:tr>
      <w:tr>
        <w:trPr>
          <w:trHeight w:val="11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21 245,0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13 468,0</w:t>
            </w:r>
          </w:p>
        </w:tc>
      </w:tr>
      <w:tr>
        <w:trPr>
          <w:trHeight w:val="11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10 250,0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3 218,0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43 649,0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43 649,0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20 456,0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20 456,0</w:t>
            </w:r>
          </w:p>
        </w:tc>
      </w:tr>
      <w:tr>
        <w:trPr>
          <w:trHeight w:val="18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10 756,0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127 781,0</w:t>
            </w:r>
          </w:p>
        </w:tc>
      </w:tr>
      <w:tr>
        <w:trPr>
          <w:trHeight w:val="11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127 281,0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127 281,0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33 959,0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9 609,0</w:t>
            </w:r>
          </w:p>
        </w:tc>
      </w:tr>
      <w:tr>
        <w:trPr>
          <w:trHeight w:val="11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8 449,0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18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6 976,0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6 976,0</w:t>
            </w:r>
          </w:p>
        </w:tc>
      </w:tr>
      <w:tr>
        <w:trPr>
          <w:trHeight w:val="11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13 174,0</w:t>
            </w:r>
          </w:p>
        </w:tc>
      </w:tr>
      <w:tr>
        <w:trPr>
          <w:trHeight w:val="11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12 887,0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1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2 366,4</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2 366,4</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r>
      <w:tr>
        <w:trPr>
          <w:trHeight w:val="15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33 978,0</w:t>
            </w:r>
          </w:p>
        </w:tc>
      </w:tr>
      <w:tr>
        <w:trPr>
          <w:trHeight w:val="11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33 978,0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33 978,0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33 978,0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6 600,0</w:t>
            </w:r>
          </w:p>
        </w:tc>
      </w:tr>
      <w:tr>
        <w:trPr>
          <w:trHeight w:val="11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6 600,0</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-44 049,6</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44 049,6</w:t>
            </w:r>
          </w:p>
        </w:tc>
      </w:tr>
      <w:tr>
        <w:trPr>
          <w:trHeight w:val="3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3 460,0</w:t>
            </w:r>
          </w:p>
        </w:tc>
      </w:tr>
      <w:tr>
        <w:trPr>
          <w:trHeight w:val="75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3 460,0</w:t>
            </w:r>
          </w:p>
        </w:tc>
      </w:tr>
    </w:tbl>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 бастығының м.а.           А. Макенов</w:t>
      </w:r>
    </w:p>
    <w:bookmarkStart w:name="z10" w:id="3"/>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2012 жылғы 10 сәуірдегі</w:t>
      </w:r>
      <w:r>
        <w:br/>
      </w:r>
      <w:r>
        <w:rPr>
          <w:rFonts w:ascii="Times New Roman"/>
          <w:b w:val="false"/>
          <w:i w:val="false"/>
          <w:color w:val="000000"/>
          <w:sz w:val="28"/>
        </w:rPr>
        <w:t>
№ 3-5/1 сессия шешіміне 2 қосымша</w:t>
      </w:r>
    </w:p>
    <w:bookmarkEnd w:id="3"/>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37-2 сессия шешіміне 2 қосымша</w:t>
      </w:r>
    </w:p>
    <w:p>
      <w:pPr>
        <w:spacing w:after="0"/>
        <w:ind w:left="0"/>
        <w:jc w:val="left"/>
      </w:pPr>
      <w:r>
        <w:rPr>
          <w:rFonts w:ascii="Times New Roman"/>
          <w:b/>
          <w:i w:val="false"/>
          <w:color w:val="000000"/>
        </w:rPr>
        <w:t xml:space="preserve">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9809"/>
        <w:gridCol w:w="2421"/>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категорияларына (ҰОС ардагерлеріне, соғыс мүгедектеріне, соғыс ардагерлері және соғыс мүгедектерімен теңестірілгендерге, соғыс жесірлеріне) материалдық көмек көрсетуге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Ауғаныстанда қаза болғандар отбасыларына материалдық көмек көрсетуге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сіңірген еңбегі бар зейнеткерлерге материалдық көмек көрсетуге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сіңірген еңбегі бар зейнеткерлерге материалдық көмек көрсетуге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Тұрмысы нашар отбасыларының балаларына жоғары оқу орындарына оқуға көмек көрсетуге (оқу ақысы, стипендия, жатақханада тұруға)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алқаларымен марапатталған немесе бұрын «Ардақты ана» атағын алған және «Ана даңқы» 1, 2 деңгейлі орденімен марапатталған көп балалы аналарға бір жолғы материалдық көмек беруге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да көп бірге тұратын кәмелеттік жасқа толмаған балалары бар көп балалы аналарға бір жолғы материалдық көмек көрсетуге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 эстафетасын өткізуге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ауылында канализация жүйелері және тазалау кұрылымдарының құрылысына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46489,0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ауылында орталық бу қазанының құрылысының жобалау сметалық құжаттарын дайындауға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11115,0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бағдарламасының (Жол картасы) іске асырылуына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167092,0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Ауылдарды (селоларды) абаттандыруға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31265,0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43649,0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33978,0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көмекке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85679,0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жабдықпен,бағдарламалық қамсыздандырумен қамтамасыз етуге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 ұстайтын қорғаншыға (қамқоршыға) ай сайынғы ақшалай қаражат төлемдеріне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тәрбиешілерге біліктілік санаты үшін қосымша ақының мөлшерін арттыруға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23964,0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ДБҰ-ның оқу бағдарламалары бойынша біліктілікті арттырудан өткен мұғалімдерге еңбекақыны арттыруға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«Аймақтардың дамуы» бағдарламасы шеңберіндегі аймақтардың экономикалық дамуына ықпал ету шараларын іске асыруға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42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Жұмыспен қамту бағдарламасы шеңберінде шараларын іске асыруға соның ішінде: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26902,0</w:t>
            </w:r>
          </w:p>
        </w:tc>
      </w:tr>
      <w:tr>
        <w:trPr>
          <w:trHeight w:val="420" w:hRule="atLeast"/>
        </w:trPr>
        <w:tc>
          <w:tcPr>
            <w:tcW w:w="0" w:type="auto"/>
            <w:vMerge/>
            <w:tcBorders>
              <w:top w:val="nil"/>
              <w:left w:val="single" w:color="cfcfcf" w:sz="5"/>
              <w:bottom w:val="single" w:color="cfcfcf" w:sz="5"/>
              <w:right w:val="single" w:color="cfcfcf" w:sz="5"/>
            </w:tcBorders>
          </w:tcP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12592,0</w:t>
            </w:r>
          </w:p>
        </w:tc>
      </w:tr>
      <w:tr>
        <w:trPr>
          <w:trHeight w:val="420" w:hRule="atLeast"/>
        </w:trPr>
        <w:tc>
          <w:tcPr>
            <w:tcW w:w="0" w:type="auto"/>
            <w:vMerge/>
            <w:tcBorders>
              <w:top w:val="nil"/>
              <w:left w:val="single" w:color="cfcfcf" w:sz="5"/>
              <w:bottom w:val="single" w:color="cfcfcf" w:sz="5"/>
              <w:right w:val="single" w:color="cfcfcf" w:sz="5"/>
            </w:tcBorders>
          </w:tcP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қызметін қамтамасыз етуге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10407,0</w:t>
            </w:r>
          </w:p>
        </w:tc>
      </w:tr>
      <w:tr>
        <w:trPr>
          <w:trHeight w:val="420" w:hRule="atLeast"/>
        </w:trPr>
        <w:tc>
          <w:tcPr>
            <w:tcW w:w="0" w:type="auto"/>
            <w:vMerge/>
            <w:tcBorders>
              <w:top w:val="nil"/>
              <w:left w:val="single" w:color="cfcfcf" w:sz="5"/>
              <w:bottom w:val="single" w:color="cfcfcf" w:sz="5"/>
              <w:right w:val="single" w:color="cfcfcf" w:sz="5"/>
            </w:tcBorders>
          </w:tcP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тәжірибесіне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3903,0</w:t>
            </w:r>
          </w:p>
        </w:tc>
      </w:tr>
      <w:tr>
        <w:trPr>
          <w:trHeight w:val="4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 шеңберінде шараларын іске асыруға (қызметтік тұрғын үйдің құрылысына және (немесе) сатып алуға)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143348,0</w:t>
            </w:r>
          </w:p>
        </w:tc>
      </w:tr>
      <w:tr>
        <w:trPr>
          <w:trHeight w:val="4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 шеңберіндегі жеткіліксіз инженерлік-коммуникациялық инфрақұрылымды дамыту және орнату іс-шараларын жүзеге асыруға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4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 шеңберінде ауылдық елді мекендерді дамытуға</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59048,0</w:t>
            </w:r>
          </w:p>
        </w:tc>
      </w:tr>
      <w:tr>
        <w:trPr>
          <w:trHeight w:val="4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778723,0</w:t>
            </w:r>
          </w:p>
        </w:tc>
      </w:tr>
    </w:tbl>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 бастығының м.а.           А. Макенов</w:t>
      </w:r>
    </w:p>
    <w:bookmarkStart w:name="z11" w:id="4"/>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2012 жылғы 10 сәуірдегі</w:t>
      </w:r>
      <w:r>
        <w:br/>
      </w:r>
      <w:r>
        <w:rPr>
          <w:rFonts w:ascii="Times New Roman"/>
          <w:b w:val="false"/>
          <w:i w:val="false"/>
          <w:color w:val="000000"/>
          <w:sz w:val="28"/>
        </w:rPr>
        <w:t>
№ 3-5/1 сессия шешіміне 3 қосымша</w:t>
      </w:r>
    </w:p>
    <w:bookmarkEnd w:id="4"/>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37-2 сессия шешіміне 3 қосымша</w:t>
      </w:r>
    </w:p>
    <w:p>
      <w:pPr>
        <w:spacing w:after="0"/>
        <w:ind w:left="0"/>
        <w:jc w:val="left"/>
      </w:pPr>
      <w:r>
        <w:rPr>
          <w:rFonts w:ascii="Times New Roman"/>
          <w:b/>
          <w:i w:val="false"/>
          <w:color w:val="000000"/>
        </w:rPr>
        <w:t xml:space="preserve"> 2012-2014 жылдарға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736"/>
        <w:gridCol w:w="737"/>
        <w:gridCol w:w="10728"/>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r>
      <w:tr>
        <w:trPr>
          <w:trHeight w:val="4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r>
      <w:tr>
        <w:trPr>
          <w:trHeight w:val="1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r>
      <w:tr>
        <w:trPr>
          <w:trHeight w:val="159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5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703"/>
        <w:gridCol w:w="724"/>
        <w:gridCol w:w="10779"/>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55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49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1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1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11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1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r>
      <w:tr>
        <w:trPr>
          <w:trHeight w:val="11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11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r>
      <w:tr>
        <w:trPr>
          <w:trHeight w:val="11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r>
      <w:tr>
        <w:trPr>
          <w:trHeight w:val="11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11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r>
      <w:tr>
        <w:trPr>
          <w:trHeight w:val="15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11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11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11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11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11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жекелеген санаттарын тұрғын үймен қамтамасыз ету</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11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 салу және (немесе) сатып алу және дамыту</w:t>
            </w:r>
          </w:p>
        </w:tc>
      </w:tr>
      <w:tr>
        <w:trPr>
          <w:trHeight w:val="11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11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көркейту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11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11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11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5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11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50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11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1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87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r>
      <w:tr>
        <w:trPr>
          <w:trHeight w:val="11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r>
      <w:tr>
        <w:trPr>
          <w:trHeight w:val="112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37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5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bl>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 бастығының м.а.           А. Макенов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