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09ff" w14:textId="ae40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қызметінің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2012 жылғы 27 желтоқсандағы N 2721 қаулысы. Шығыс Қазақстан облысының Әділет департаментінде 2013 жылғы 28 қаңтарда N 2863 болып тіркелді. Күші жойылды - Күршім ауданы әкімдігінің 2013 жылғы 20 мамырдағы N 2900 қаулысымен</w:t>
      </w:r>
    </w:p>
    <w:p>
      <w:pPr>
        <w:spacing w:after="0"/>
        <w:ind w:left="0"/>
        <w:jc w:val="both"/>
      </w:pPr>
      <w:r>
        <w:rPr>
          <w:rFonts w:ascii="Times New Roman"/>
          <w:b w:val="false"/>
          <w:i w:val="false"/>
          <w:color w:val="ff0000"/>
          <w:sz w:val="28"/>
        </w:rPr>
        <w:t>      Ескерту. Күші жойылды - Күршім ауданы әкімдігінің 20.05.2013 N 2900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9-1 бабы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17-1) тармақшасына</w:t>
      </w:r>
      <w:r>
        <w:rPr>
          <w:rFonts w:ascii="Times New Roman"/>
          <w:b w:val="false"/>
          <w:i w:val="false"/>
          <w:color w:val="000000"/>
          <w:sz w:val="28"/>
        </w:rPr>
        <w:t>, «Ақпараттандыру туралы» 2007 жылғы 11 қаңтардағы Қазақстан Республикасы Заңының 29 бабы </w:t>
      </w:r>
      <w:r>
        <w:rPr>
          <w:rFonts w:ascii="Times New Roman"/>
          <w:b w:val="false"/>
          <w:i w:val="false"/>
          <w:color w:val="000000"/>
          <w:sz w:val="28"/>
        </w:rPr>
        <w:t>2 тармағына</w:t>
      </w:r>
      <w:r>
        <w:rPr>
          <w:rFonts w:ascii="Times New Roman"/>
          <w:b w:val="false"/>
          <w:i w:val="false"/>
          <w:color w:val="000000"/>
          <w:sz w:val="28"/>
        </w:rPr>
        <w:t xml:space="preserve"> сәйкес, Күршім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берілген электрондық  мемлекеттік қызметінің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«Жұмыссыз азаматтарға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«Зейнетақы қорларына, банктерге кәмелетке толмағандардың салымдарына иелік ету үшін</w:t>
      </w:r>
      <w:r>
        <w:rPr>
          <w:rFonts w:ascii="Times New Roman"/>
          <w:b w:val="false"/>
          <w:i w:val="false"/>
          <w:color w:val="000000"/>
          <w:sz w:val="28"/>
        </w:rPr>
        <w:t>,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«Кәмелетке толмағандарға меншік құқығында тиесілі мүлікпен мәмілелерді</w:t>
      </w:r>
      <w:r>
        <w:rPr>
          <w:rFonts w:ascii="Times New Roman"/>
          <w:b w:val="false"/>
          <w:i w:val="false"/>
          <w:color w:val="000000"/>
          <w:sz w:val="28"/>
        </w:rPr>
        <w:t xml:space="preserve"> ресімдеу үшін қорғаншылық немесе қамқоршылық жөніндегі функцияларды жүзеге асыратын органдардың анықтамаларын беру»;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«Қорғаншылық және қамқоршылық жөнінде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«Үйде оқитын және тәрбиеленетiн мүгедек балаларды</w:t>
      </w:r>
      <w:r>
        <w:rPr>
          <w:rFonts w:ascii="Times New Roman"/>
          <w:b w:val="false"/>
          <w:i w:val="false"/>
          <w:color w:val="000000"/>
          <w:sz w:val="28"/>
        </w:rPr>
        <w:t xml:space="preserve"> материалдық қамтамасыз ету үшiн құжаттарды ресiмдеу»;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«Мектепке дейінгі балалар ұйымдарына жіберу үшін мектепке</w:t>
      </w:r>
      <w:r>
        <w:rPr>
          <w:rFonts w:ascii="Times New Roman"/>
          <w:b w:val="false"/>
          <w:i w:val="false"/>
          <w:color w:val="000000"/>
          <w:sz w:val="28"/>
        </w:rPr>
        <w:t xml:space="preserve"> дейінгі (7 жасқа дейін) жастағы балаларды кезекке қою»;</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«Мемлекеттiк тұрғын үй қорынан тұрғын үйге немесе жеке тұрғын үй</w:t>
      </w:r>
      <w:r>
        <w:rPr>
          <w:rFonts w:ascii="Times New Roman"/>
          <w:b w:val="false"/>
          <w:i w:val="false"/>
          <w:color w:val="000000"/>
          <w:sz w:val="28"/>
        </w:rPr>
        <w:t xml:space="preserve"> қорынан жергiлiктi атқарушы орган жалдаған тұрғын үйге мұқтаж азаматтарды есепке қою және олардың кезегі».</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Күршім ауданының әкімінің орынбасары М. Қалеловқа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w:t>
      </w:r>
      <w:r>
        <w:rPr>
          <w:rFonts w:ascii="Times New Roman"/>
          <w:b w:val="false"/>
          <w:i/>
          <w:color w:val="000000"/>
          <w:sz w:val="28"/>
        </w:rPr>
        <w:t>ү</w:t>
      </w:r>
      <w:r>
        <w:rPr>
          <w:rFonts w:ascii="Times New Roman"/>
          <w:b w:val="false"/>
          <w:i/>
          <w:color w:val="000000"/>
          <w:sz w:val="28"/>
        </w:rPr>
        <w:t>ршім ауданыны</w:t>
      </w:r>
      <w:r>
        <w:rPr>
          <w:rFonts w:ascii="Times New Roman"/>
          <w:b w:val="false"/>
          <w:i/>
          <w:color w:val="000000"/>
          <w:sz w:val="28"/>
        </w:rPr>
        <w:t>ң</w:t>
      </w:r>
      <w:r>
        <w:rPr>
          <w:rFonts w:ascii="Times New Roman"/>
          <w:b w:val="false"/>
          <w:i w:val="false"/>
          <w:color w:val="000000"/>
          <w:sz w:val="28"/>
        </w:rPr>
        <w:t> </w:t>
      </w:r>
      <w:r>
        <w:rPr>
          <w:rFonts w:ascii="Times New Roman"/>
          <w:b w:val="false"/>
          <w:i/>
          <w:color w:val="000000"/>
          <w:sz w:val="28"/>
        </w:rPr>
        <w:t>ә</w:t>
      </w:r>
      <w:r>
        <w:rPr>
          <w:rFonts w:ascii="Times New Roman"/>
          <w:b w:val="false"/>
          <w:i/>
          <w:color w:val="000000"/>
          <w:sz w:val="28"/>
        </w:rPr>
        <w:t>кімі                        А. Сеитов</w:t>
      </w:r>
      <w:r>
        <w:br/>
      </w:r>
      <w:r>
        <w:rPr>
          <w:rFonts w:ascii="Times New Roman"/>
          <w:b w:val="false"/>
          <w:i w:val="false"/>
          <w:color w:val="000000"/>
          <w:sz w:val="28"/>
        </w:rPr>
        <w:t>
 </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Көлiк және коммуникация министрі              А. Жұмағалиев</w:t>
      </w:r>
    </w:p>
    <w:p>
      <w:pPr>
        <w:spacing w:after="0"/>
        <w:ind w:left="0"/>
        <w:jc w:val="both"/>
      </w:pPr>
      <w:r>
        <w:rPr>
          <w:rFonts w:ascii="Times New Roman"/>
          <w:b w:val="false"/>
          <w:i/>
          <w:color w:val="000000"/>
          <w:sz w:val="28"/>
        </w:rPr>
        <w:t>      2012 жылғы "__" ___________</w:t>
      </w:r>
    </w:p>
    <w:bookmarkStart w:name="z5" w:id="1"/>
    <w:p>
      <w:pPr>
        <w:spacing w:after="0"/>
        <w:ind w:left="0"/>
        <w:jc w:val="both"/>
      </w:pPr>
      <w:r>
        <w:rPr>
          <w:rFonts w:ascii="Times New Roman"/>
          <w:b w:val="false"/>
          <w:i w:val="false"/>
          <w:color w:val="000000"/>
          <w:sz w:val="28"/>
        </w:rPr>
        <w:t>
Күршім ауданы әкімдігінің</w:t>
      </w:r>
      <w:r>
        <w:br/>
      </w:r>
      <w:r>
        <w:rPr>
          <w:rFonts w:ascii="Times New Roman"/>
          <w:b w:val="false"/>
          <w:i w:val="false"/>
          <w:color w:val="000000"/>
          <w:sz w:val="28"/>
        </w:rPr>
        <w:t>
2012 жылғы 27 желтоқсандағы № 2721</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қызметтің регламенті</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«Жұмыссыз азаматтарға анықтама беру» электрондық мемлекеттік қызмет (бұдан әрі - қызмет) «Күршім ауданының жұмыспен қамту және әлеуметтік бағдарламалар бөлімі» мемлекеттік мекемесімен (бұдан әрі - қызмет беруші), баламалы негізде тұрғылықты мекен - жайлары бойынша халыққа қызмет көрсету орталықтары (бұдан әрі - Орталық), сонымен қатар www.e.gov.kz мекен-жайы бойынша «электрондық үкімет» порталы арқылы көрсетіледі.</w:t>
      </w:r>
      <w:r>
        <w:br/>
      </w:r>
      <w:r>
        <w:rPr>
          <w:rFonts w:ascii="Times New Roman"/>
          <w:b w:val="false"/>
          <w:i w:val="false"/>
          <w:color w:val="000000"/>
          <w:sz w:val="28"/>
        </w:rPr>
        <w:t>
      2.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«Жұмыссыз азаматтарға анықтама беру»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5. «Жұмыссыз азаматтарға анықтама беру»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Start w:name="z12" w:id="3"/>
    <w:p>
      <w:pPr>
        <w:spacing w:after="0"/>
        <w:ind w:left="0"/>
        <w:jc w:val="left"/>
      </w:pPr>
      <w:r>
        <w:rPr>
          <w:rFonts w:ascii="Times New Roman"/>
          <w:b/>
          <w:i w:val="false"/>
          <w:color w:val="000000"/>
        </w:rPr>
        <w:t xml:space="preserve"> 
2. Электрондық мемлекеттік қызметті көрсету жөнінде</w:t>
      </w:r>
      <w:r>
        <w:br/>
      </w:r>
      <w:r>
        <w:rPr>
          <w:rFonts w:ascii="Times New Roman"/>
          <w:b/>
          <w:i w:val="false"/>
          <w:color w:val="000000"/>
        </w:rPr>
        <w:t>
қызмет беруші әрекетінің тәртібі</w:t>
      </w:r>
    </w:p>
    <w:bookmarkEnd w:id="3"/>
    <w:bookmarkStart w:name="z13" w:id="4"/>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1 диаграммасы):</w:t>
      </w:r>
      <w:r>
        <w:br/>
      </w:r>
      <w:r>
        <w:rPr>
          <w:rFonts w:ascii="Times New Roman"/>
          <w:b w:val="false"/>
          <w:i w:val="false"/>
          <w:color w:val="000000"/>
          <w:sz w:val="28"/>
        </w:rPr>
        <w:t>
      1) тұтынушы ЖСН және жасырын сөз арқылы ЭҮП тіркеу жасайды (ЭҮП тіркелмеген тұтынушыларға);</w:t>
      </w:r>
      <w:r>
        <w:br/>
      </w:r>
      <w:r>
        <w:rPr>
          <w:rFonts w:ascii="Times New Roman"/>
          <w:b w:val="false"/>
          <w:i w:val="false"/>
          <w:color w:val="000000"/>
          <w:sz w:val="28"/>
        </w:rPr>
        <w:t>
      2) 1 үрдіс – тұтынушымен қызмет алу үшін ЖСН және жасырын сөзді ЭҮП енгізу процесі (авторландыру процесі);</w:t>
      </w:r>
      <w:r>
        <w:br/>
      </w:r>
      <w:r>
        <w:rPr>
          <w:rFonts w:ascii="Times New Roman"/>
          <w:b w:val="false"/>
          <w:i w:val="false"/>
          <w:color w:val="000000"/>
          <w:sz w:val="28"/>
        </w:rPr>
        <w:t>
      3) 1 шарт – ЭҮП тіркелген тұтынушы туралы деректердің дұрыстығын ЖСН және жасырын сөз арқылы тексеру;</w:t>
      </w:r>
      <w:r>
        <w:br/>
      </w:r>
      <w:r>
        <w:rPr>
          <w:rFonts w:ascii="Times New Roman"/>
          <w:b w:val="false"/>
          <w:i w:val="false"/>
          <w:color w:val="000000"/>
          <w:sz w:val="28"/>
        </w:rPr>
        <w:t>
      4) 2 үрдіс – тұтынушының деректерінде бұзушылықтар болуына байланысты авторизациалаудан бас тарту туралы ЭҮП хабарлама қалыптастыру;</w:t>
      </w:r>
      <w:r>
        <w:br/>
      </w:r>
      <w:r>
        <w:rPr>
          <w:rFonts w:ascii="Times New Roman"/>
          <w:b w:val="false"/>
          <w:i w:val="false"/>
          <w:color w:val="000000"/>
          <w:sz w:val="28"/>
        </w:rPr>
        <w:t>
      5) 3 үрдіс – тұтынушымен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бекіту), сұрау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 қажетті құжаттар көшірмесін бекіту, сонымен бірге тұтынушымен сұрауды растау (қол кою) үшін ЭСҚ тіркеу куәлігін таңдау;</w:t>
      </w:r>
      <w:r>
        <w:br/>
      </w:r>
      <w:r>
        <w:rPr>
          <w:rFonts w:ascii="Times New Roman"/>
          <w:b w:val="false"/>
          <w:i w:val="false"/>
          <w:color w:val="000000"/>
          <w:sz w:val="28"/>
        </w:rPr>
        <w:t>
      6)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 тіркеу куәлігінің жоқ екендігін тексеру;</w:t>
      </w:r>
      <w:r>
        <w:br/>
      </w:r>
      <w:r>
        <w:rPr>
          <w:rFonts w:ascii="Times New Roman"/>
          <w:b w:val="false"/>
          <w:i w:val="false"/>
          <w:color w:val="000000"/>
          <w:sz w:val="28"/>
        </w:rPr>
        <w:t>
      7) 4 үрдіс –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9) 6 үрдіс – электрондық құжатты ЭҮӨШ АЖО тіркеу;</w:t>
      </w:r>
      <w:r>
        <w:br/>
      </w:r>
      <w:r>
        <w:rPr>
          <w:rFonts w:ascii="Times New Roman"/>
          <w:b w:val="false"/>
          <w:i w:val="false"/>
          <w:color w:val="000000"/>
          <w:sz w:val="28"/>
        </w:rPr>
        <w:t>
      10) 3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(өндеу);</w:t>
      </w:r>
      <w:r>
        <w:br/>
      </w:r>
      <w:r>
        <w:rPr>
          <w:rFonts w:ascii="Times New Roman"/>
          <w:b w:val="false"/>
          <w:i w:val="false"/>
          <w:color w:val="000000"/>
          <w:sz w:val="28"/>
        </w:rPr>
        <w:t>
      11) 7 үрдіс – тұтынушының деректерінде бұзушылықтар болуына мемлекеттік қызметті көрсетуден бас тарту туралы хабарламаны қалыптастыруы;</w:t>
      </w:r>
      <w:r>
        <w:br/>
      </w:r>
      <w:r>
        <w:rPr>
          <w:rFonts w:ascii="Times New Roman"/>
          <w:b w:val="false"/>
          <w:i w:val="false"/>
          <w:color w:val="000000"/>
          <w:sz w:val="28"/>
        </w:rPr>
        <w:t>
      12)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2 диаграммасы):</w:t>
      </w:r>
      <w:r>
        <w:br/>
      </w:r>
      <w:r>
        <w:rPr>
          <w:rFonts w:ascii="Times New Roman"/>
          <w:b w:val="false"/>
          <w:i w:val="false"/>
          <w:color w:val="000000"/>
          <w:sz w:val="28"/>
        </w:rPr>
        <w:t>
      1) 1 үрдіс – мемлекеттік электронды қызметті алу үшін қызмет берушінің қызметшісімен ЭҮӨШ ажо тұтынушының ЖСН және жасырын сөзін (авторландыру процесі) енгізу үдерісі;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Стандартта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қызмет берушінің адымдық әрекеттері және шешімдері көрсетілген (Қызмет беруші арқылы қызмет көрсетуде функциялық әрекеттестіктің № 3 диаграммасы):</w:t>
      </w:r>
      <w:r>
        <w:br/>
      </w:r>
      <w:r>
        <w:rPr>
          <w:rFonts w:ascii="Times New Roman"/>
          <w:b w:val="false"/>
          <w:i w:val="false"/>
          <w:color w:val="000000"/>
          <w:sz w:val="28"/>
        </w:rPr>
        <w:t>
      1) 1 үрдіс – мемлекеттік электронды қызметті алу үшін Орталық операторымен ХҚКО АЖ АЖО тұтынушының ЖСН және жасырын сөзін (авторландыру процесі) енгізу үдерісі;</w:t>
      </w:r>
      <w:r>
        <w:br/>
      </w:r>
      <w:r>
        <w:rPr>
          <w:rFonts w:ascii="Times New Roman"/>
          <w:b w:val="false"/>
          <w:i w:val="false"/>
          <w:color w:val="000000"/>
          <w:sz w:val="28"/>
        </w:rPr>
        <w:t>
      2) 2 үрдіс – Орталық операторымен осы Регламентте көрсетілген қызметті таңдау, экранға қызмет көрсету үшін сұрау нысанын шығару және Орталық операторымен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Орталық операторымен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8) 7 үрдіс - электрондық құжатты ЭҮӨШ АЖО тіркеу;</w:t>
      </w:r>
      <w:r>
        <w:br/>
      </w:r>
      <w:r>
        <w:rPr>
          <w:rFonts w:ascii="Times New Roman"/>
          <w:b w:val="false"/>
          <w:i w:val="false"/>
          <w:color w:val="000000"/>
          <w:sz w:val="28"/>
        </w:rPr>
        <w:t>
      9) 2 шарт - қызмет берушімен Стандартта көрсетілген тұтынушының құжаттарын сәйкестікке және қызмет көрсетуге тексеру (өңдеу);</w:t>
      </w:r>
      <w:r>
        <w:br/>
      </w:r>
      <w:r>
        <w:rPr>
          <w:rFonts w:ascii="Times New Roman"/>
          <w:b w:val="false"/>
          <w:i w:val="false"/>
          <w:color w:val="000000"/>
          <w:sz w:val="28"/>
        </w:rPr>
        <w:t>
      10) 8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11) 9 үрдіс - тұтынушымен (жұмыссыз ретінде тіркеу туралы анықтама) ЭҮАШ АЖО қалыптастырылған қызметтің нәтижесін алуы.</w:t>
      </w:r>
      <w:r>
        <w:br/>
      </w:r>
      <w:r>
        <w:rPr>
          <w:rFonts w:ascii="Times New Roman"/>
          <w:b w:val="false"/>
          <w:i w:val="false"/>
          <w:color w:val="000000"/>
          <w:sz w:val="28"/>
        </w:rPr>
        <w:t>
      9. ЭҮП арқылы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10. Қызмет көрсету бойынша сұраудың орындалу дәрежесін тұтынушының тексеру әдісі: «электрондық үкімет» порталында «Қызметтерді алу тарихы» бөлімінде, сонымен қатар қызмет берушіге немесе Орталыққа өтініш жасау кезінде.</w:t>
      </w:r>
      <w:r>
        <w:br/>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4"/>
    <w:bookmarkStart w:name="z19" w:id="5"/>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5"/>
    <w:bookmarkStart w:name="z26" w:id="6"/>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іс-қимылының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15. Электрондық мемлекеттік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17.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 техникалық қызметтері: Интернетке шығу, ЖСН болуы, ЭҮП авторландыру, тұтынушының ЭСҚ болуы.</w:t>
      </w:r>
    </w:p>
    <w:bookmarkEnd w:id="6"/>
    <w:bookmarkStart w:name="z27" w:id="7"/>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1 қосымша</w:t>
      </w:r>
    </w:p>
    <w:bookmarkEnd w:id="7"/>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034"/>
        <w:gridCol w:w="2334"/>
        <w:gridCol w:w="2335"/>
        <w:gridCol w:w="2335"/>
        <w:gridCol w:w="2335"/>
      </w:tblGrid>
      <w:tr>
        <w:trPr>
          <w:trHeight w:val="48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62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таңдайды және тұтынушының ЭСҚ таңдауымен сұрау мәліметтерін 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r>
      <w:tr>
        <w:trPr>
          <w:trHeight w:val="12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қалыптасуы туралы хабарлама көрсету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r>
      <w:tr>
        <w:trPr>
          <w:trHeight w:val="4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140"/>
        <w:gridCol w:w="2140"/>
        <w:gridCol w:w="2379"/>
        <w:gridCol w:w="2618"/>
      </w:tblGrid>
      <w:tr>
        <w:trPr>
          <w:trHeight w:val="48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2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2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926"/>
        <w:gridCol w:w="1800"/>
        <w:gridCol w:w="2477"/>
        <w:gridCol w:w="2477"/>
        <w:gridCol w:w="2702"/>
      </w:tblGrid>
      <w:tr>
        <w:trPr>
          <w:trHeight w:val="6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60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аталуы және сипаты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тұтынушының мәліметтері туралы сұрау жіберу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мәліметтері жоқ екені туралы хабарлама қалыптастыру</w:t>
            </w:r>
          </w:p>
        </w:tc>
      </w:tr>
      <w:tr>
        <w:trPr>
          <w:trHeight w:val="102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8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0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378"/>
        <w:gridCol w:w="2140"/>
        <w:gridCol w:w="2379"/>
        <w:gridCol w:w="2380"/>
      </w:tblGrid>
      <w:tr>
        <w:trPr>
          <w:trHeight w:val="6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аталуы және сипаты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куәлігімен және сканерленген құжаттармен сұрау нысанын толтыру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0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1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2292"/>
        <w:gridCol w:w="2979"/>
        <w:gridCol w:w="2062"/>
        <w:gridCol w:w="2292"/>
        <w:gridCol w:w="2752"/>
      </w:tblGrid>
      <w:tr>
        <w:trPr>
          <w:trHeight w:val="6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 ЖТ ММБ</w:t>
            </w:r>
          </w:p>
        </w:tc>
      </w:tr>
      <w:tr>
        <w:trPr>
          <w:trHeight w:val="19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Орталық операторы авторланады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БҰАЖ тұтынушының мәліметтері туралы сұрау жіберу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 мәліметтерінің болмауына байланысты мәліметтерді алу мүмкін еместігі туралы хабарлама қалыптастыру</w:t>
            </w:r>
          </w:p>
        </w:tc>
      </w:tr>
      <w:tr>
        <w:trPr>
          <w:trHeight w:val="16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21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rPr>
                <w:rFonts w:ascii="Times New Roman"/>
                <w:b w:val="false"/>
                <w:i w:val="false"/>
                <w:color w:val="000000"/>
                <w:sz w:val="20"/>
              </w:rPr>
              <w:t>ның деректер</w:t>
            </w:r>
            <w:r>
              <w:rPr>
                <w:rFonts w:ascii="Times New Roman"/>
                <w:b w:val="false"/>
                <w:i w:val="false"/>
                <w:color w:val="000000"/>
                <w:sz w:val="20"/>
              </w:rPr>
              <w:t>інде бұзушы</w:t>
            </w:r>
            <w:r>
              <w:rPr>
                <w:rFonts w:ascii="Times New Roman"/>
                <w:b w:val="false"/>
                <w:i w:val="false"/>
                <w:color w:val="000000"/>
                <w:sz w:val="20"/>
              </w:rPr>
              <w:t>лықтар болу кезде; 5 – бұзушылықтар жоқ кезде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2292"/>
        <w:gridCol w:w="2062"/>
        <w:gridCol w:w="2062"/>
        <w:gridCol w:w="2063"/>
        <w:gridCol w:w="2522"/>
        <w:gridCol w:w="1376"/>
      </w:tblGrid>
      <w:tr>
        <w:trPr>
          <w:trHeight w:val="6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9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–да ЭСҚ куәландырылған(қол қойылған) құжатты бағыттау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6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хабарламаны қалыптастыру</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r>
      <w:tr>
        <w:trPr>
          <w:trHeight w:val="121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болу кезде; 9 – бұзушылықтар жоқ кезде</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2 қосымша</w:t>
      </w:r>
    </w:p>
    <w:bookmarkEnd w:id="8"/>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1 диаграммасы</w:t>
      </w:r>
    </w:p>
    <w:p>
      <w:pPr>
        <w:spacing w:after="0"/>
        <w:ind w:left="0"/>
        <w:jc w:val="both"/>
      </w:pPr>
      <w:r>
        <w:drawing>
          <wp:inline distT="0" distB="0" distL="0" distR="0">
            <wp:extent cx="795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50200" cy="4279900"/>
                    </a:xfrm>
                    <a:prstGeom prst="rect">
                      <a:avLst/>
                    </a:prstGeom>
                  </pic:spPr>
                </pic:pic>
              </a:graphicData>
            </a:graphic>
          </wp:inline>
        </w:drawing>
      </w:r>
    </w:p>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2 диаграммасы</w:t>
      </w:r>
    </w:p>
    <w:p>
      <w:pPr>
        <w:spacing w:after="0"/>
        <w:ind w:left="0"/>
        <w:jc w:val="both"/>
      </w:pPr>
      <w:r>
        <w:drawing>
          <wp:inline distT="0" distB="0" distL="0" distR="0">
            <wp:extent cx="79629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62900" cy="4343400"/>
                    </a:xfrm>
                    <a:prstGeom prst="rect">
                      <a:avLst/>
                    </a:prstGeom>
                  </pic:spPr>
                </pic:pic>
              </a:graphicData>
            </a:graphic>
          </wp:inline>
        </w:drawing>
      </w:r>
    </w:p>
    <w:p>
      <w:pPr>
        <w:spacing w:after="0"/>
        <w:ind w:left="0"/>
        <w:jc w:val="left"/>
      </w:pPr>
      <w:r>
        <w:rPr>
          <w:rFonts w:ascii="Times New Roman"/>
          <w:b/>
          <w:i w:val="false"/>
          <w:color w:val="000000"/>
        </w:rPr>
        <w:t xml:space="preserve"> Орталық арқылы қызмет көрсетуде функциялық әрекеттестіктің</w:t>
      </w:r>
      <w:r>
        <w:br/>
      </w:r>
      <w:r>
        <w:rPr>
          <w:rFonts w:ascii="Times New Roman"/>
          <w:b/>
          <w:i w:val="false"/>
          <w:color w:val="000000"/>
        </w:rPr>
        <w:t>
№ 3 диаграммасы</w:t>
      </w:r>
    </w:p>
    <w:p>
      <w:pPr>
        <w:spacing w:after="0"/>
        <w:ind w:left="0"/>
        <w:jc w:val="both"/>
      </w:pPr>
      <w:r>
        <w:drawing>
          <wp:inline distT="0" distB="0" distL="0" distR="0">
            <wp:extent cx="80518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51800" cy="48133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белгілеулер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64500" cy="6286500"/>
                    </a:xfrm>
                    <a:prstGeom prst="rect">
                      <a:avLst/>
                    </a:prstGeom>
                  </pic:spPr>
                </pic:pic>
              </a:graphicData>
            </a:graphic>
          </wp:inline>
        </w:drawing>
      </w:r>
    </w:p>
    <w:bookmarkStart w:name="z29"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3 қосымша</w:t>
      </w:r>
    </w:p>
    <w:bookmarkEnd w:id="9"/>
    <w:p>
      <w:pPr>
        <w:spacing w:after="0"/>
        <w:ind w:left="0"/>
        <w:jc w:val="left"/>
      </w:pPr>
      <w:r>
        <w:rPr>
          <w:rFonts w:ascii="Times New Roman"/>
          <w:b/>
          <w:i w:val="false"/>
          <w:color w:val="000000"/>
        </w:rPr>
        <w:t xml:space="preserve"> Қызметке өтініштің экрандық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Начальник ГУ «Отдел</w:t>
      </w:r>
      <w:r>
        <w:br/>
      </w:r>
      <w:r>
        <w:rPr>
          <w:rFonts w:ascii="Times New Roman"/>
          <w:b w:val="false"/>
          <w:i w:val="false"/>
          <w:color w:val="000000"/>
          <w:sz w:val="28"/>
        </w:rPr>
        <w:t>
занятости и социальных программ»</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 xml:space="preserve">(ФИО начальника)          </w:t>
      </w:r>
    </w:p>
    <w:p>
      <w:pPr>
        <w:spacing w:after="0"/>
        <w:ind w:left="0"/>
        <w:jc w:val="both"/>
      </w:pPr>
      <w:r>
        <w:rPr>
          <w:rFonts w:ascii="Times New Roman"/>
          <w:b w:val="false"/>
          <w:i w:val="false"/>
          <w:color w:val="000000"/>
          <w:sz w:val="28"/>
        </w:rPr>
        <w:t>Безработный: ___________________</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br/>
      </w:r>
      <w:r>
        <w:rPr>
          <w:rFonts w:ascii="Times New Roman"/>
          <w:b w:val="false"/>
          <w:i w:val="false"/>
          <w:color w:val="000000"/>
          <w:sz w:val="28"/>
        </w:rPr>
        <w:t>
Адрес: _________________________</w:t>
      </w:r>
      <w:r>
        <w:br/>
      </w:r>
      <w:r>
        <w:rPr>
          <w:rFonts w:ascii="Times New Roman"/>
          <w:b w:val="false"/>
          <w:i w:val="false"/>
          <w:color w:val="000000"/>
          <w:sz w:val="28"/>
        </w:rPr>
        <w:t>
</w:t>
      </w:r>
      <w:r>
        <w:rPr>
          <w:rFonts w:ascii="Times New Roman"/>
          <w:b w:val="false"/>
          <w:i/>
          <w:color w:val="000000"/>
          <w:sz w:val="28"/>
        </w:rPr>
        <w:t xml:space="preserve">(адрес заявителя)   </w:t>
      </w:r>
      <w:r>
        <w:br/>
      </w:r>
      <w:r>
        <w:rPr>
          <w:rFonts w:ascii="Times New Roman"/>
          <w:b w:val="false"/>
          <w:i w:val="false"/>
          <w:color w:val="000000"/>
          <w:sz w:val="28"/>
        </w:rPr>
        <w:t>
Телефон: 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мне справку о статусе безработного(ой) за период</w:t>
      </w:r>
      <w:r>
        <w:br/>
      </w:r>
      <w:r>
        <w:rPr>
          <w:rFonts w:ascii="Times New Roman"/>
          <w:b w:val="false"/>
          <w:i w:val="false"/>
          <w:color w:val="000000"/>
          <w:sz w:val="28"/>
        </w:rPr>
        <w:t>
с ___________________ года по ______________ год.</w:t>
      </w:r>
    </w:p>
    <w:p>
      <w:pPr>
        <w:spacing w:after="0"/>
        <w:ind w:left="0"/>
        <w:jc w:val="both"/>
      </w:pPr>
      <w:r>
        <w:rPr>
          <w:rFonts w:ascii="Times New Roman"/>
          <w:b w:val="false"/>
          <w:i w:val="false"/>
          <w:color w:val="000000"/>
          <w:sz w:val="28"/>
        </w:rPr>
        <w:t>      К заявлению прилагаются документы: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08600" cy="1054100"/>
                    </a:xfrm>
                    <a:prstGeom prst="rect">
                      <a:avLst/>
                    </a:prstGeom>
                  </pic:spPr>
                </pic:pic>
              </a:graphicData>
            </a:graphic>
          </wp:inline>
        </w:drawing>
      </w:r>
    </w:p>
    <w:p>
      <w:pPr>
        <w:spacing w:after="0"/>
        <w:ind w:left="0"/>
        <w:jc w:val="both"/>
      </w:pP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 акимат»</w:t>
      </w:r>
      <w:r>
        <w:br/>
      </w:r>
      <w:r>
        <w:rPr>
          <w:rFonts w:ascii="Times New Roman"/>
          <w:b w:val="false"/>
          <w:i w:val="false"/>
          <w:color w:val="000000"/>
          <w:sz w:val="28"/>
        </w:rPr>
        <w:t>
</w:t>
      </w:r>
      <w:r>
        <w:rPr>
          <w:rFonts w:ascii="Times New Roman"/>
          <w:b w:val="false"/>
          <w:i w:val="false"/>
          <w:color w:val="000000"/>
          <w:sz w:val="28"/>
        </w:rPr>
        <w:t>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Бөлім бастығы:</w:t>
      </w:r>
      <w:r>
        <w:br/>
      </w:r>
      <w:r>
        <w:rPr>
          <w:rFonts w:ascii="Times New Roman"/>
          <w:b w:val="false"/>
          <w:i w:val="false"/>
          <w:color w:val="000000"/>
          <w:sz w:val="28"/>
        </w:rPr>
        <w:t>
      Начальник отдела: ________________________________</w:t>
      </w:r>
      <w:r>
        <w:br/>
      </w:r>
      <w:r>
        <w:rPr>
          <w:rFonts w:ascii="Times New Roman"/>
          <w:b w:val="false"/>
          <w:i w:val="false"/>
          <w:color w:val="000000"/>
          <w:sz w:val="28"/>
        </w:rPr>
        <w:t>
</w:t>
      </w:r>
      <w:r>
        <w:rPr>
          <w:rFonts w:ascii="Times New Roman"/>
          <w:b w:val="false"/>
          <w:i w:val="false"/>
          <w:color w:val="000000"/>
          <w:sz w:val="28"/>
        </w:rPr>
        <w:t>                                          (ФИО)</w:t>
      </w:r>
    </w:p>
    <w:p>
      <w:pPr>
        <w:spacing w:after="0"/>
        <w:ind w:left="0"/>
        <w:jc w:val="both"/>
      </w:pPr>
      <w:r>
        <w:rPr>
          <w:rFonts w:ascii="Times New Roman"/>
          <w:b w:val="false"/>
          <w:i w:val="false"/>
          <w:color w:val="000000"/>
          <w:sz w:val="28"/>
        </w:rPr>
        <w:t>      Маман:</w:t>
      </w:r>
      <w:r>
        <w:br/>
      </w:r>
      <w:r>
        <w:rPr>
          <w:rFonts w:ascii="Times New Roman"/>
          <w:b w:val="false"/>
          <w:i w:val="false"/>
          <w:color w:val="000000"/>
          <w:sz w:val="28"/>
        </w:rPr>
        <w:t>
      Специалист: ______________________________________</w:t>
      </w:r>
      <w:r>
        <w:br/>
      </w:r>
      <w:r>
        <w:rPr>
          <w:rFonts w:ascii="Times New Roman"/>
          <w:b w:val="false"/>
          <w:i w:val="false"/>
          <w:color w:val="000000"/>
          <w:sz w:val="28"/>
        </w:rPr>
        <w:t>
 </w:t>
      </w:r>
      <w:r>
        <w:rPr>
          <w:rFonts w:ascii="Times New Roman"/>
          <w:b w:val="false"/>
          <w:i w:val="false"/>
          <w:color w:val="000000"/>
          <w:sz w:val="28"/>
        </w:rPr>
        <w:t>                                          (ФИО)</w:t>
      </w:r>
    </w:p>
    <w:p>
      <w:pPr>
        <w:spacing w:after="0"/>
        <w:ind w:left="0"/>
        <w:jc w:val="both"/>
      </w:pPr>
      <w:r>
        <w:rPr>
          <w:rFonts w:ascii="Times New Roman"/>
          <w:b w:val="false"/>
          <w:i w:val="false"/>
          <w:color w:val="000000"/>
          <w:sz w:val="28"/>
        </w:rPr>
        <w:t>      Анықтаманы алуға өтініш берілген күні:</w:t>
      </w:r>
      <w:r>
        <w:br/>
      </w:r>
      <w:r>
        <w:rPr>
          <w:rFonts w:ascii="Times New Roman"/>
          <w:b w:val="false"/>
          <w:i w:val="false"/>
          <w:color w:val="000000"/>
          <w:sz w:val="28"/>
        </w:rPr>
        <w:t>
      Дата подачи заявления на получение справки:_______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хабарламалар</w:t>
      </w:r>
    </w:p>
    <w:p>
      <w:pPr>
        <w:spacing w:after="0"/>
        <w:ind w:left="0"/>
        <w:jc w:val="both"/>
      </w:pPr>
      <w:r>
        <w:rPr>
          <w:rFonts w:ascii="Times New Roman"/>
          <w:b w:val="false"/>
          <w:i w:val="false"/>
          <w:color w:val="000000"/>
          <w:sz w:val="28"/>
        </w:rPr>
        <w:t>      Хабарламалар өтінішті орындау мәртебесі өзгеруімен беріледі.</w:t>
      </w:r>
      <w:r>
        <w:br/>
      </w:r>
      <w:r>
        <w:rPr>
          <w:rFonts w:ascii="Times New Roman"/>
          <w:b w:val="false"/>
          <w:i w:val="false"/>
          <w:color w:val="000000"/>
          <w:sz w:val="28"/>
        </w:rPr>
        <w:t>
      Хабарламалар мәтiнімен кез келген жол «электрондық үкiметтiң» порталында дербес кабинетте «Хабарламалар» бөлiмінде шағылысады.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Қызметке (жұмыссыз азаматтарға анықтама беру</w:t>
      </w:r>
      <w:r>
        <w:br/>
      </w:r>
      <w:r>
        <w:rPr>
          <w:rFonts w:ascii="Times New Roman"/>
          <w:b/>
          <w:i w:val="false"/>
          <w:color w:val="000000"/>
        </w:rPr>
        <w:t>
жағымды жауаптың шығыс формасы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ЖҰМЫССЫЗДЫҚ РЕТІНДЕ ТІРКЕУ ТУРАЛЫ АНЫҚТАМА</w:t>
      </w:r>
      <w:r>
        <w:br/>
      </w:r>
      <w:r>
        <w:rPr>
          <w:rFonts w:ascii="Times New Roman"/>
          <w:b/>
          <w:i w:val="false"/>
          <w:color w:val="000000"/>
        </w:rPr>
        <w:t>
СПРАВКА О РЕГИСТРАЦИИ В КАЧЕСТВЕ БЕЗРАБОТНОГО</w:t>
      </w:r>
    </w:p>
    <w:p>
      <w:pPr>
        <w:spacing w:after="0"/>
        <w:ind w:left="0"/>
        <w:jc w:val="both"/>
      </w:pPr>
      <w:r>
        <w:rPr>
          <w:rFonts w:ascii="Times New Roman"/>
          <w:b w:val="false"/>
          <w:i w:val="false"/>
          <w:color w:val="000000"/>
          <w:sz w:val="28"/>
        </w:rPr>
        <w:t>Т.А.Ә.</w:t>
      </w:r>
      <w:r>
        <w:br/>
      </w:r>
      <w:r>
        <w:rPr>
          <w:rFonts w:ascii="Times New Roman"/>
          <w:b w:val="false"/>
          <w:i w:val="false"/>
          <w:color w:val="000000"/>
          <w:sz w:val="28"/>
        </w:rPr>
        <w:t>
</w:t>
      </w:r>
      <w:r>
        <w:rPr>
          <w:rFonts w:ascii="Times New Roman"/>
          <w:b w:val="false"/>
          <w:i w:val="false"/>
          <w:color w:val="000000"/>
          <w:sz w:val="28"/>
        </w:rPr>
        <w:t>Ф.И.О.____________________________________________________________________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Халықтың жұмыстылығы туралы Қазақстан Республикасы Заңының </w:t>
      </w:r>
      <w:r>
        <w:rPr>
          <w:rFonts w:ascii="Times New Roman"/>
          <w:b w:val="false"/>
          <w:i w:val="false"/>
          <w:color w:val="000000"/>
          <w:sz w:val="28"/>
        </w:rPr>
        <w:t>15 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жұмыссыз ретінде тіркелген: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 соответствии со статьей 15 Закона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зарегистрирован безработным: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Қоғамдық әлеуметтік жұмыстарға қатысуы: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Участие в общественных социальных работах:</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Кәсіби даярлаудан біліктілігін арттыру және қайта даярлықтан жастар практикасынан</w:t>
      </w:r>
      <w:r>
        <w:br/>
      </w:r>
      <w:r>
        <w:rPr>
          <w:rFonts w:ascii="Times New Roman"/>
          <w:b w:val="false"/>
          <w:i w:val="false"/>
          <w:color w:val="000000"/>
          <w:sz w:val="28"/>
        </w:rPr>
        <w:t>
</w:t>
      </w:r>
      <w:r>
        <w:rPr>
          <w:rFonts w:ascii="Times New Roman"/>
          <w:b w:val="false"/>
          <w:i w:val="false"/>
          <w:color w:val="000000"/>
          <w:sz w:val="28"/>
        </w:rPr>
        <w:t>өтті:</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Прошел профессиональную подготовку, повышение квалификации и переподготовку,</w:t>
      </w:r>
      <w:r>
        <w:br/>
      </w:r>
      <w:r>
        <w:rPr>
          <w:rFonts w:ascii="Times New Roman"/>
          <w:b w:val="false"/>
          <w:i w:val="false"/>
          <w:color w:val="000000"/>
          <w:sz w:val="28"/>
        </w:rPr>
        <w:t>
</w:t>
      </w:r>
      <w:r>
        <w:rPr>
          <w:rFonts w:ascii="Times New Roman"/>
          <w:b w:val="false"/>
          <w:i w:val="false"/>
          <w:color w:val="000000"/>
          <w:sz w:val="28"/>
        </w:rPr>
        <w:t>молодежную практику: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Атаулы әлеуметтік көмек, тұрғын үй көмегі тағайындалды: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Назначен(а) адресная социальная помощь, жилищная помощь:</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Анықтама: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ұсыну үшін берілген</w:t>
      </w:r>
      <w:r>
        <w:br/>
      </w:r>
      <w:r>
        <w:rPr>
          <w:rFonts w:ascii="Times New Roman"/>
          <w:b w:val="false"/>
          <w:i w:val="false"/>
          <w:color w:val="000000"/>
          <w:sz w:val="28"/>
        </w:rPr>
        <w:t>
</w:t>
      </w:r>
      <w:r>
        <w:rPr>
          <w:rFonts w:ascii="Times New Roman"/>
          <w:b w:val="false"/>
          <w:i w:val="false"/>
          <w:color w:val="000000"/>
          <w:sz w:val="28"/>
        </w:rPr>
        <w:t>Справка дана для предъявления: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left"/>
      </w:pPr>
      <w:r>
        <w:rPr>
          <w:rFonts w:ascii="Times New Roman"/>
          <w:b/>
          <w:i w:val="false"/>
          <w:color w:val="000000"/>
        </w:rPr>
        <w:t xml:space="preserve"> Қызметтен теріс (бас тарту) жауаптың шығыс нысаны</w:t>
      </w:r>
    </w:p>
    <w:p>
      <w:pPr>
        <w:spacing w:after="0"/>
        <w:ind w:left="0"/>
        <w:jc w:val="both"/>
      </w:pPr>
      <w:r>
        <w:rPr>
          <w:rFonts w:ascii="Times New Roman"/>
          <w:b w:val="false"/>
          <w:i w:val="false"/>
          <w:color w:val="000000"/>
          <w:sz w:val="28"/>
        </w:rPr>
        <w:t>      Жауаптың теріс шығыс нысаны бас тарту негіздемесі бар мәтінімен хат түрінде жеткізіліп беріледі.</w:t>
      </w:r>
    </w:p>
    <w:bookmarkStart w:name="z30" w:id="10"/>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4 қосымша</w:t>
      </w:r>
    </w:p>
    <w:bookmarkEnd w:id="10"/>
    <w:p>
      <w:pPr>
        <w:spacing w:after="0"/>
        <w:ind w:left="0"/>
        <w:jc w:val="left"/>
      </w:pPr>
      <w:r>
        <w:rPr>
          <w:rFonts w:ascii="Times New Roman"/>
          <w:b/>
          <w:i w:val="false"/>
          <w:color w:val="000000"/>
        </w:rPr>
        <w:t xml:space="preserve"> Қызмет көрсеткiштерiн анықтау үшiн сауалнаманың формасы:</w:t>
      </w:r>
      <w:r>
        <w:br/>
      </w:r>
      <w:r>
        <w:rPr>
          <w:rFonts w:ascii="Times New Roman"/>
          <w:b/>
          <w:i w:val="false"/>
          <w:color w:val="000000"/>
        </w:rPr>
        <w:t>
«сапа және қолжетімдік»</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 көрсетудің нәтижесімен және процесстің сапасымен Сізді қанағаттандырды ба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r>
        <w:br/>
      </w:r>
      <w:r>
        <w:rPr>
          <w:rFonts w:ascii="Times New Roman"/>
          <w:b w:val="false"/>
          <w:i w:val="false"/>
          <w:color w:val="000000"/>
          <w:sz w:val="28"/>
        </w:rPr>
        <w:t>
      2. Электрондық мемлекеттік қызметті көрсету тәртібі туралы ақпараттың сапасы Сізді қанағаттандырды ма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p>
    <w:bookmarkStart w:name="z132" w:id="11"/>
    <w:p>
      <w:pPr>
        <w:spacing w:after="0"/>
        <w:ind w:left="0"/>
        <w:jc w:val="both"/>
      </w:pPr>
      <w:r>
        <w:rPr>
          <w:rFonts w:ascii="Times New Roman"/>
          <w:b w:val="false"/>
          <w:i w:val="false"/>
          <w:color w:val="000000"/>
          <w:sz w:val="28"/>
        </w:rPr>
        <w:t>
Күршім ауданы әкімдігінің</w:t>
      </w:r>
      <w:r>
        <w:br/>
      </w:r>
      <w:r>
        <w:rPr>
          <w:rFonts w:ascii="Times New Roman"/>
          <w:b w:val="false"/>
          <w:i w:val="false"/>
          <w:color w:val="000000"/>
          <w:sz w:val="28"/>
        </w:rPr>
        <w:t>
2012 жылғы 27 желтоқсандағы № 2721</w:t>
      </w:r>
      <w:r>
        <w:br/>
      </w:r>
      <w:r>
        <w:rPr>
          <w:rFonts w:ascii="Times New Roman"/>
          <w:b w:val="false"/>
          <w:i w:val="false"/>
          <w:color w:val="000000"/>
          <w:sz w:val="28"/>
        </w:rPr>
        <w:t>
қаулысымен бекітілді</w:t>
      </w:r>
    </w:p>
    <w:bookmarkEnd w:id="11"/>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иелiк ету үшiн, Қазақстан Республикасы Iшкi iстер</w:t>
      </w:r>
      <w:r>
        <w:br/>
      </w:r>
      <w:r>
        <w:rPr>
          <w:rFonts w:ascii="Times New Roman"/>
          <w:b/>
          <w:i w:val="false"/>
          <w:color w:val="000000"/>
        </w:rPr>
        <w:t>
министрлiгi Жол полициясы комитетiнiң аумақтық бөлiмшелерiне</w:t>
      </w:r>
      <w:r>
        <w:br/>
      </w:r>
      <w:r>
        <w:rPr>
          <w:rFonts w:ascii="Times New Roman"/>
          <w:b/>
          <w:i w:val="false"/>
          <w:color w:val="000000"/>
        </w:rPr>
        <w:t>
кәмелетке толмаған балаларға мұраны ресiмдеу үшiн анықтамалар</w:t>
      </w:r>
      <w:r>
        <w:br/>
      </w:r>
      <w:r>
        <w:rPr>
          <w:rFonts w:ascii="Times New Roman"/>
          <w:b/>
          <w:i w:val="false"/>
          <w:color w:val="000000"/>
        </w:rPr>
        <w:t>
беру» электрондық мемлекеттік қызмет регламенті</w:t>
      </w:r>
    </w:p>
    <w:bookmarkStart w:name="z133" w:id="12"/>
    <w:p>
      <w:pPr>
        <w:spacing w:after="0"/>
        <w:ind w:left="0"/>
        <w:jc w:val="left"/>
      </w:pPr>
      <w:r>
        <w:rPr>
          <w:rFonts w:ascii="Times New Roman"/>
          <w:b/>
          <w:i w:val="false"/>
          <w:color w:val="000000"/>
        </w:rPr>
        <w:t xml:space="preserve"> 
1. Жалпы ережелер</w:t>
      </w:r>
    </w:p>
    <w:bookmarkEnd w:id="12"/>
    <w:bookmarkStart w:name="z134" w:id="13"/>
    <w:p>
      <w:pPr>
        <w:spacing w:after="0"/>
        <w:ind w:left="0"/>
        <w:jc w:val="both"/>
      </w:pPr>
      <w:r>
        <w:rPr>
          <w:rFonts w:ascii="Times New Roman"/>
          <w:b w:val="false"/>
          <w:i w:val="false"/>
          <w:color w:val="000000"/>
          <w:sz w:val="28"/>
        </w:rPr>
        <w:t>
      1. Электрондық мемлекеттік қызмет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(бұдан әрі - электрондық мемлекеттік қызмет) «Күршім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«Күршім ауданының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13"/>
    <w:bookmarkStart w:name="z139" w:id="14"/>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14"/>
    <w:bookmarkStart w:name="z140" w:id="1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электрондық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15"/>
    <w:bookmarkStart w:name="z145" w:id="16"/>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16"/>
    <w:bookmarkStart w:name="z152" w:id="17"/>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17"/>
    <w:bookmarkStart w:name="z153" w:id="18"/>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8"/>
    <w:p>
      <w:pPr>
        <w:spacing w:after="0"/>
        <w:ind w:left="0"/>
        <w:jc w:val="left"/>
      </w:pPr>
      <w:r>
        <w:rPr>
          <w:rFonts w:ascii="Times New Roman"/>
          <w:b/>
          <w:i w:val="false"/>
          <w:color w:val="000000"/>
        </w:rPr>
        <w:t xml:space="preserve"> 1 кесте. Орталық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3844"/>
        <w:gridCol w:w="2208"/>
        <w:gridCol w:w="1960"/>
        <w:gridCol w:w="1649"/>
        <w:gridCol w:w="2810"/>
      </w:tblGrid>
      <w:tr>
        <w:trPr>
          <w:trHeight w:val="70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186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132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1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69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3659"/>
        <w:gridCol w:w="1619"/>
        <w:gridCol w:w="2078"/>
        <w:gridCol w:w="1963"/>
        <w:gridCol w:w="1940"/>
        <w:gridCol w:w="1185"/>
      </w:tblGrid>
      <w:tr>
        <w:trPr>
          <w:trHeight w:val="69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52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69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69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4146"/>
        <w:gridCol w:w="1755"/>
        <w:gridCol w:w="2091"/>
        <w:gridCol w:w="1587"/>
        <w:gridCol w:w="2889"/>
      </w:tblGrid>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электрондық мемлекеттік қызметтен бас тарту туралы хабарламаны қалыптастыру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4279"/>
        <w:gridCol w:w="1905"/>
        <w:gridCol w:w="2115"/>
        <w:gridCol w:w="2388"/>
        <w:gridCol w:w="1780"/>
      </w:tblGrid>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4" w:id="19"/>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9"/>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80518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51800" cy="48133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795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950200" cy="4279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0518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51800" cy="6794500"/>
                    </a:xfrm>
                    <a:prstGeom prst="rect">
                      <a:avLst/>
                    </a:prstGeom>
                  </pic:spPr>
                </pic:pic>
              </a:graphicData>
            </a:graphic>
          </wp:inline>
        </w:drawing>
      </w:r>
    </w:p>
    <w:bookmarkStart w:name="z155" w:id="20"/>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20"/>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Күршім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 жинақтаушы зейнетақы қорындағы</w:t>
      </w:r>
      <w:r>
        <w:br/>
      </w:r>
      <w:r>
        <w:rPr>
          <w:rFonts w:ascii="Times New Roman"/>
          <w:b w:val="false"/>
          <w:i w:val="false"/>
          <w:color w:val="000000"/>
          <w:sz w:val="28"/>
        </w:rPr>
        <w:t>
(қордың атауы мұрагерлікке құқығы туралы куәліктегі жазбаға сәйкес</w:t>
      </w:r>
      <w:r>
        <w:br/>
      </w:r>
      <w:r>
        <w:rPr>
          <w:rFonts w:ascii="Times New Roman"/>
          <w:b w:val="false"/>
          <w:i w:val="false"/>
          <w:color w:val="000000"/>
          <w:sz w:val="28"/>
        </w:rPr>
        <w:t>
көрсетіледі) зейнетақы жинақтарын салымшы (Т.А.Ә.) _______________</w:t>
      </w:r>
      <w:r>
        <w:br/>
      </w:r>
      <w:r>
        <w:rPr>
          <w:rFonts w:ascii="Times New Roman"/>
          <w:b w:val="false"/>
          <w:i w:val="false"/>
          <w:color w:val="000000"/>
          <w:sz w:val="28"/>
        </w:rPr>
        <w:t>
қайтыс болуына байланысты (қайтыс болуы туралы куәліктің № ______,</w:t>
      </w:r>
      <w:r>
        <w:br/>
      </w:r>
      <w:r>
        <w:rPr>
          <w:rFonts w:ascii="Times New Roman"/>
          <w:b w:val="false"/>
          <w:i w:val="false"/>
          <w:color w:val="000000"/>
          <w:sz w:val="28"/>
        </w:rPr>
        <w:t>
куәліктің берілген күні) кәмелетке толмаған балаларының (Т.А.Ә.)</w:t>
      </w:r>
      <w:r>
        <w:br/>
      </w:r>
      <w:r>
        <w:rPr>
          <w:rFonts w:ascii="Times New Roman"/>
          <w:b w:val="false"/>
          <w:i w:val="false"/>
          <w:color w:val="000000"/>
          <w:sz w:val="28"/>
        </w:rPr>
        <w:t>
_______________ алуына рұқсат беруіңізді сұраймын.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Күршім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балалар 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 (банк атауы) ________________________ банктегі салымдарына</w:t>
      </w:r>
      <w:r>
        <w:br/>
      </w:r>
      <w:r>
        <w:rPr>
          <w:rFonts w:ascii="Times New Roman"/>
          <w:b w:val="false"/>
          <w:i w:val="false"/>
          <w:color w:val="000000"/>
          <w:sz w:val="28"/>
        </w:rPr>
        <w:t>
иелік етуге (құқықтар мен міндеттемелерді басқаға беру, шарттарды</w:t>
      </w:r>
      <w:r>
        <w:br/>
      </w:r>
      <w:r>
        <w:rPr>
          <w:rFonts w:ascii="Times New Roman"/>
          <w:b w:val="false"/>
          <w:i w:val="false"/>
          <w:color w:val="000000"/>
          <w:sz w:val="28"/>
        </w:rPr>
        <w:t>
бұзу) рұқсат беруіңізді сұраймын.</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Шешесі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Күршім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 (балалар) 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меншік құқығында тиесілі көлік құралына қатысты мәміле жасауға</w:t>
      </w:r>
      <w:r>
        <w:br/>
      </w:r>
      <w:r>
        <w:rPr>
          <w:rFonts w:ascii="Times New Roman"/>
          <w:b w:val="false"/>
          <w:i w:val="false"/>
          <w:color w:val="000000"/>
          <w:sz w:val="28"/>
        </w:rPr>
        <w:t>
рұқсат беруіңізді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Жинақтаушы зейнетақы      </w:t>
      </w:r>
      <w:r>
        <w:br/>
      </w:r>
      <w:r>
        <w:rPr>
          <w:rFonts w:ascii="Times New Roman"/>
          <w:b w:val="false"/>
          <w:i w:val="false"/>
          <w:color w:val="000000"/>
          <w:sz w:val="28"/>
        </w:rPr>
        <w:t>
қорының атауы ____________</w:t>
      </w:r>
    </w:p>
    <w:p>
      <w:pPr>
        <w:spacing w:after="0"/>
        <w:ind w:left="0"/>
        <w:jc w:val="both"/>
      </w:pPr>
      <w:r>
        <w:rPr>
          <w:rFonts w:ascii="Times New Roman"/>
          <w:b w:val="false"/>
          <w:i w:val="false"/>
          <w:color w:val="000000"/>
          <w:sz w:val="28"/>
        </w:rPr>
        <w:t>      Күршім ауданының білім беру бөлімі _______ жылы туған кәмелетке</w:t>
      </w:r>
      <w:r>
        <w:br/>
      </w:r>
      <w:r>
        <w:rPr>
          <w:rFonts w:ascii="Times New Roman"/>
          <w:b w:val="false"/>
          <w:i w:val="false"/>
          <w:color w:val="000000"/>
          <w:sz w:val="28"/>
        </w:rPr>
        <w:t>
толмаған _________________ (баланың Т.А.Ә.) ________ заңды өкіл(дер)і</w:t>
      </w:r>
      <w:r>
        <w:br/>
      </w:r>
      <w:r>
        <w:rPr>
          <w:rFonts w:ascii="Times New Roman"/>
          <w:b w:val="false"/>
          <w:i w:val="false"/>
          <w:color w:val="000000"/>
          <w:sz w:val="28"/>
        </w:rPr>
        <w:t>
(ата-ана (ата-аналар), қорғаншы немесе қамқоршы, патронат тәрбиеші</w:t>
      </w:r>
      <w:r>
        <w:br/>
      </w:r>
      <w:r>
        <w:rPr>
          <w:rFonts w:ascii="Times New Roman"/>
          <w:b w:val="false"/>
          <w:i w:val="false"/>
          <w:color w:val="000000"/>
          <w:sz w:val="28"/>
        </w:rPr>
        <w:t>
және оларды алмастырушы басқа тұлғалар) _______________ жылы туған,</w:t>
      </w:r>
      <w:r>
        <w:br/>
      </w:r>
      <w:r>
        <w:rPr>
          <w:rFonts w:ascii="Times New Roman"/>
          <w:b w:val="false"/>
          <w:i w:val="false"/>
          <w:color w:val="000000"/>
          <w:sz w:val="28"/>
        </w:rPr>
        <w:t>
_______________________ (өтініш берушінің Т.А.Ә.) (жеке куәлік № __</w:t>
      </w:r>
      <w:r>
        <w:br/>
      </w:r>
      <w:r>
        <w:rPr>
          <w:rFonts w:ascii="Times New Roman"/>
          <w:b w:val="false"/>
          <w:i w:val="false"/>
          <w:color w:val="000000"/>
          <w:sz w:val="28"/>
        </w:rPr>
        <w:t>
______ жылы _________ берілген) _______________ салымшының (мұраға</w:t>
      </w:r>
      <w:r>
        <w:br/>
      </w:r>
      <w:r>
        <w:rPr>
          <w:rFonts w:ascii="Times New Roman"/>
          <w:b w:val="false"/>
          <w:i w:val="false"/>
          <w:color w:val="000000"/>
          <w:sz w:val="28"/>
        </w:rPr>
        <w:t>
қалдырушының Т.А.Ә.) қайтыс болуына байланысты (_____ жылғы</w:t>
      </w:r>
      <w:r>
        <w:br/>
      </w:r>
      <w:r>
        <w:rPr>
          <w:rFonts w:ascii="Times New Roman"/>
          <w:b w:val="false"/>
          <w:i w:val="false"/>
          <w:color w:val="000000"/>
          <w:sz w:val="28"/>
        </w:rPr>
        <w:t>
___________ № ____ қайтыс болуы туралы куәлік)________ жылғы нотариус</w:t>
      </w:r>
      <w:r>
        <w:br/>
      </w:r>
      <w:r>
        <w:rPr>
          <w:rFonts w:ascii="Times New Roman"/>
          <w:b w:val="false"/>
          <w:i w:val="false"/>
          <w:color w:val="000000"/>
          <w:sz w:val="28"/>
        </w:rPr>
        <w:t>
берген (______ жылы ___________ берген мемлекеттік лицензия № ____)</w:t>
      </w:r>
      <w:r>
        <w:br/>
      </w:r>
      <w:r>
        <w:rPr>
          <w:rFonts w:ascii="Times New Roman"/>
          <w:b w:val="false"/>
          <w:i w:val="false"/>
          <w:color w:val="000000"/>
          <w:sz w:val="28"/>
        </w:rPr>
        <w:t>
заң/аманат бойынша мұрагерлікке құқығы туралы куәлікке сәйкес тиесілі</w:t>
      </w:r>
      <w:r>
        <w:br/>
      </w:r>
      <w:r>
        <w:rPr>
          <w:rFonts w:ascii="Times New Roman"/>
          <w:b w:val="false"/>
          <w:i w:val="false"/>
          <w:color w:val="000000"/>
          <w:sz w:val="28"/>
        </w:rPr>
        <w:t>
инвестициялық табыспен, өсіммен және өзге түсімдермен бірге заңнамаға</w:t>
      </w:r>
      <w:r>
        <w:br/>
      </w:r>
      <w:r>
        <w:rPr>
          <w:rFonts w:ascii="Times New Roman"/>
          <w:b w:val="false"/>
          <w:i w:val="false"/>
          <w:color w:val="000000"/>
          <w:sz w:val="28"/>
        </w:rPr>
        <w:t>
сәйкес _________________ (жинақтаушы зейнетақы қорының атауы) мұраға</w:t>
      </w:r>
      <w:r>
        <w:br/>
      </w:r>
      <w:r>
        <w:rPr>
          <w:rFonts w:ascii="Times New Roman"/>
          <w:b w:val="false"/>
          <w:i w:val="false"/>
          <w:color w:val="000000"/>
          <w:sz w:val="28"/>
        </w:rPr>
        <w:t>
қалатын зейнетақы жинақтарын алуға рұқсат береді.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Күршім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Банк атауы ___________</w:t>
      </w:r>
    </w:p>
    <w:p>
      <w:pPr>
        <w:spacing w:after="0"/>
        <w:ind w:left="0"/>
        <w:jc w:val="both"/>
      </w:pPr>
      <w:r>
        <w:rPr>
          <w:rFonts w:ascii="Times New Roman"/>
          <w:b w:val="false"/>
          <w:i w:val="false"/>
          <w:color w:val="000000"/>
          <w:sz w:val="28"/>
        </w:rPr>
        <w:t>      Күршім ауданының білім беру бөлімі __________ жылы туған</w:t>
      </w:r>
      <w:r>
        <w:br/>
      </w:r>
      <w:r>
        <w:rPr>
          <w:rFonts w:ascii="Times New Roman"/>
          <w:b w:val="false"/>
          <w:i w:val="false"/>
          <w:color w:val="000000"/>
          <w:sz w:val="28"/>
        </w:rPr>
        <w:t>
кәмелетке толмаған ______________________ (баланың Т.А.Ә.) заңды</w:t>
      </w:r>
      <w:r>
        <w:br/>
      </w:r>
      <w:r>
        <w:rPr>
          <w:rFonts w:ascii="Times New Roman"/>
          <w:b w:val="false"/>
          <w:i w:val="false"/>
          <w:color w:val="000000"/>
          <w:sz w:val="28"/>
        </w:rPr>
        <w:t>
өкіл(дер)і (ата-ана (ата-аналар), қорғаншы немесе қамқоршы, патронат</w:t>
      </w:r>
      <w:r>
        <w:br/>
      </w:r>
      <w:r>
        <w:rPr>
          <w:rFonts w:ascii="Times New Roman"/>
          <w:b w:val="false"/>
          <w:i w:val="false"/>
          <w:color w:val="000000"/>
          <w:sz w:val="28"/>
        </w:rPr>
        <w:t>
тәрбиеші және оларды алмастыратын басқа тұлғалар) ________________</w:t>
      </w:r>
      <w:r>
        <w:br/>
      </w:r>
      <w:r>
        <w:rPr>
          <w:rFonts w:ascii="Times New Roman"/>
          <w:b w:val="false"/>
          <w:i w:val="false"/>
          <w:color w:val="000000"/>
          <w:sz w:val="28"/>
        </w:rPr>
        <w:t>
жылы туған, _______________________ (өтініш берушінің Т.А.Ә.) (жеке</w:t>
      </w:r>
      <w:r>
        <w:br/>
      </w:r>
      <w:r>
        <w:rPr>
          <w:rFonts w:ascii="Times New Roman"/>
          <w:b w:val="false"/>
          <w:i w:val="false"/>
          <w:color w:val="000000"/>
          <w:sz w:val="28"/>
        </w:rPr>
        <w:t>
куәлік № _________ жылы _________ берілген) иесілі инвестициялық</w:t>
      </w:r>
      <w:r>
        <w:br/>
      </w:r>
      <w:r>
        <w:rPr>
          <w:rFonts w:ascii="Times New Roman"/>
          <w:b w:val="false"/>
          <w:i w:val="false"/>
          <w:color w:val="000000"/>
          <w:sz w:val="28"/>
        </w:rPr>
        <w:t>
табыспен, өсіммен және өзге түсімдермен бірге заңнамаға сәйкес</w:t>
      </w:r>
      <w:r>
        <w:br/>
      </w:r>
      <w:r>
        <w:rPr>
          <w:rFonts w:ascii="Times New Roman"/>
          <w:b w:val="false"/>
          <w:i w:val="false"/>
          <w:color w:val="000000"/>
          <w:sz w:val="28"/>
        </w:rPr>
        <w:t>
_________________ (банк атауы) кәмелетке толмаған баланың</w:t>
      </w:r>
      <w:r>
        <w:br/>
      </w:r>
      <w:r>
        <w:rPr>
          <w:rFonts w:ascii="Times New Roman"/>
          <w:b w:val="false"/>
          <w:i w:val="false"/>
          <w:color w:val="000000"/>
          <w:sz w:val="28"/>
        </w:rPr>
        <w:t>
(балалардың) салымдарына иелік етуге рұқсат береді.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Күршім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Жол полициясы комитеті     </w:t>
      </w:r>
      <w:r>
        <w:br/>
      </w: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кәмелетке толмағанның (толмағандардың) мүддесінде әрекет ететін</w:t>
      </w:r>
      <w:r>
        <w:br/>
      </w:r>
      <w:r>
        <w:rPr>
          <w:rFonts w:ascii="Times New Roman"/>
          <w:b w:val="false"/>
          <w:i w:val="false"/>
          <w:color w:val="000000"/>
          <w:sz w:val="28"/>
        </w:rPr>
        <w:t>
Күршім ауданының білім беру бөлімі _____________________ көлік</w:t>
      </w:r>
      <w:r>
        <w:br/>
      </w:r>
      <w:r>
        <w:rPr>
          <w:rFonts w:ascii="Times New Roman"/>
          <w:b w:val="false"/>
          <w:i w:val="false"/>
          <w:color w:val="000000"/>
          <w:sz w:val="28"/>
        </w:rPr>
        <w:t>
құралын ________________ келісім береді.</w:t>
      </w:r>
    </w:p>
    <w:p>
      <w:pPr>
        <w:spacing w:after="0"/>
        <w:ind w:left="0"/>
        <w:jc w:val="both"/>
      </w:pPr>
      <w:r>
        <w:rPr>
          <w:rFonts w:ascii="Times New Roman"/>
          <w:b w:val="false"/>
          <w:i w:val="false"/>
          <w:color w:val="000000"/>
          <w:sz w:val="28"/>
        </w:rPr>
        <w:t>      Күршім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дәйекті бас тарту мәтінімен хат түрінде беріледі.</w:t>
      </w:r>
    </w:p>
    <w:bookmarkStart w:name="z156" w:id="21"/>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21"/>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«Зейнетақы қорларына,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 кәмелетке толмаған</w:t>
      </w:r>
      <w:r>
        <w:br/>
      </w:r>
      <w:r>
        <w:rPr>
          <w:rFonts w:ascii="Times New Roman"/>
          <w:b w:val="false"/>
          <w:i w:val="false"/>
          <w:color w:val="000000"/>
          <w:sz w:val="28"/>
        </w:rPr>
        <w:t>
</w:t>
      </w:r>
      <w:r>
        <w:rPr>
          <w:rFonts w:ascii="Times New Roman"/>
          <w:b w:val="false"/>
          <w:i w:val="false"/>
          <w:color w:val="000000"/>
          <w:sz w:val="28"/>
          <w:u w:val="single"/>
        </w:rPr>
        <w:t>балаларға мұраны ресімдеу үшін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07" w:id="22"/>
    <w:p>
      <w:pPr>
        <w:spacing w:after="0"/>
        <w:ind w:left="0"/>
        <w:jc w:val="both"/>
      </w:pPr>
      <w:r>
        <w:rPr>
          <w:rFonts w:ascii="Times New Roman"/>
          <w:b w:val="false"/>
          <w:i w:val="false"/>
          <w:color w:val="000000"/>
          <w:sz w:val="28"/>
        </w:rPr>
        <w:t>
Күршім ауданы әкімдігінің</w:t>
      </w:r>
      <w:r>
        <w:br/>
      </w:r>
      <w:r>
        <w:rPr>
          <w:rFonts w:ascii="Times New Roman"/>
          <w:b w:val="false"/>
          <w:i w:val="false"/>
          <w:color w:val="000000"/>
          <w:sz w:val="28"/>
        </w:rPr>
        <w:t>
2012 жылғы 27 желтоқсандағы № 2721</w:t>
      </w:r>
      <w:r>
        <w:br/>
      </w:r>
      <w:r>
        <w:rPr>
          <w:rFonts w:ascii="Times New Roman"/>
          <w:b w:val="false"/>
          <w:i w:val="false"/>
          <w:color w:val="000000"/>
          <w:sz w:val="28"/>
        </w:rPr>
        <w:t>
қаулысымен бекітілді</w:t>
      </w:r>
    </w:p>
    <w:bookmarkEnd w:id="22"/>
    <w:p>
      <w:pPr>
        <w:spacing w:after="0"/>
        <w:ind w:left="0"/>
        <w:jc w:val="left"/>
      </w:pPr>
      <w:r>
        <w:rPr>
          <w:rFonts w:ascii="Times New Roman"/>
          <w:b/>
          <w:i w:val="false"/>
          <w:color w:val="000000"/>
        </w:rPr>
        <w:t xml:space="preserve"> «Кәмелетке толмағандарға меншiк құқығында тиесiлi мүлiкпен</w:t>
      </w:r>
      <w:r>
        <w:br/>
      </w:r>
      <w:r>
        <w:rPr>
          <w:rFonts w:ascii="Times New Roman"/>
          <w:b/>
          <w:i w:val="false"/>
          <w:color w:val="000000"/>
        </w:rPr>
        <w:t>
мәмiлелердi ресiмдеу үшiн қорғаншылық немесе қамқоршылық</w:t>
      </w:r>
      <w:r>
        <w:br/>
      </w:r>
      <w:r>
        <w:rPr>
          <w:rFonts w:ascii="Times New Roman"/>
          <w:b/>
          <w:i w:val="false"/>
          <w:color w:val="000000"/>
        </w:rPr>
        <w:t>
жөнiндегi функцияларды жүзеге асыратын органдардың</w:t>
      </w:r>
      <w:r>
        <w:br/>
      </w:r>
      <w:r>
        <w:rPr>
          <w:rFonts w:ascii="Times New Roman"/>
          <w:b/>
          <w:i w:val="false"/>
          <w:color w:val="000000"/>
        </w:rPr>
        <w:t>
анықтамаларын беру» электрондық мемлекеттік қызмет регламенті</w:t>
      </w:r>
    </w:p>
    <w:bookmarkStart w:name="z108"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Электрондық мемлекеттік қызмет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(бұдан әрі - электрондық мемлекеттік қызмет) «Күршім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«Күршім ауданының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Start w:name="z114" w:id="24"/>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24"/>
    <w:bookmarkStart w:name="z116" w:id="2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Стандартта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11-тармағында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25"/>
    <w:bookmarkStart w:name="z120" w:id="26"/>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26"/>
    <w:bookmarkStart w:name="z126" w:id="27"/>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w:t>
      </w:r>
    </w:p>
    <w:bookmarkEnd w:id="27"/>
    <w:bookmarkStart w:name="z128" w:id="28"/>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28"/>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2910"/>
        <w:gridCol w:w="2505"/>
        <w:gridCol w:w="2101"/>
        <w:gridCol w:w="2037"/>
        <w:gridCol w:w="2911"/>
      </w:tblGrid>
      <w:tr>
        <w:trPr>
          <w:trHeight w:val="87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195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69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42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75"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rPr>
                <w:rFonts w:ascii="Times New Roman"/>
                <w:b w:val="false"/>
                <w:i w:val="false"/>
                <w:color w:val="000000"/>
                <w:sz w:val="20"/>
              </w:rPr>
              <w:t xml:space="preserve"> мәліметтерінің</w:t>
            </w:r>
            <w:r>
              <w:rPr>
                <w:rFonts w:ascii="Times New Roman"/>
                <w:b w:val="false"/>
                <w:i w:val="false"/>
                <w:color w:val="000000"/>
                <w:sz w:val="20"/>
              </w:rPr>
              <w:t xml:space="preserve"> бұзушылықтар</w:t>
            </w:r>
            <w:r>
              <w:rPr>
                <w:rFonts w:ascii="Times New Roman"/>
                <w:b w:val="false"/>
                <w:i w:val="false"/>
                <w:color w:val="000000"/>
                <w:sz w:val="20"/>
              </w:rPr>
              <w:t>ы болса; 5 - егер бұзылушылықтар болмаса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3092"/>
        <w:gridCol w:w="2045"/>
        <w:gridCol w:w="2088"/>
        <w:gridCol w:w="1468"/>
        <w:gridCol w:w="2152"/>
        <w:gridCol w:w="1618"/>
      </w:tblGrid>
      <w:tr>
        <w:trPr>
          <w:trHeight w:val="87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59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2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7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w:t>
            </w:r>
            <w:r>
              <w:br/>
            </w:r>
            <w:r>
              <w:rPr>
                <w:rFonts w:ascii="Times New Roman"/>
                <w:b w:val="false"/>
                <w:i w:val="false"/>
                <w:color w:val="000000"/>
                <w:sz w:val="20"/>
              </w:rPr>
              <w:t>
</w:t>
            </w:r>
            <w:r>
              <w:rPr>
                <w:rFonts w:ascii="Times New Roman"/>
                <w:b w:val="false"/>
                <w:i w:val="false"/>
                <w:color w:val="000000"/>
                <w:sz w:val="20"/>
              </w:rPr>
              <w:t>бұзылушылықтар</w:t>
            </w:r>
            <w:r>
              <w:rPr>
                <w:rFonts w:ascii="Times New Roman"/>
                <w:b w:val="false"/>
                <w:i w:val="false"/>
                <w:color w:val="000000"/>
                <w:sz w:val="20"/>
              </w:rPr>
              <w:t xml:space="preserve"> болса; 9 – егер бұзылушылықтар болмаса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3429"/>
        <w:gridCol w:w="2037"/>
        <w:gridCol w:w="2502"/>
        <w:gridCol w:w="2038"/>
        <w:gridCol w:w="2460"/>
      </w:tblGrid>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мен пароль арқылы ЭҮП авторизацияланады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915"/>
        <w:gridCol w:w="2331"/>
        <w:gridCol w:w="2456"/>
        <w:gridCol w:w="2435"/>
        <w:gridCol w:w="2332"/>
      </w:tblGrid>
      <w:tr>
        <w:trPr>
          <w:trHeight w:val="15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365"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9" w:id="29"/>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29"/>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80010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001000" cy="51562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81661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166100" cy="45085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5438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543800" cy="6362700"/>
                    </a:xfrm>
                    <a:prstGeom prst="rect">
                      <a:avLst/>
                    </a:prstGeom>
                  </pic:spPr>
                </pic:pic>
              </a:graphicData>
            </a:graphic>
          </wp:inline>
        </w:drawing>
      </w:r>
    </w:p>
    <w:bookmarkStart w:name="z130" w:id="30"/>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 қосымша</w:t>
      </w:r>
    </w:p>
    <w:bookmarkEnd w:id="30"/>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Күршім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xml:space="preserve">
бойынша нақты, қысқартусыз толық  </w:t>
      </w:r>
      <w:r>
        <w:br/>
      </w:r>
      <w:r>
        <w:rPr>
          <w:rFonts w:ascii="Times New Roman"/>
          <w:b w:val="false"/>
          <w:i w:val="false"/>
          <w:color w:val="000000"/>
          <w:sz w:val="28"/>
        </w:rPr>
        <w:t xml:space="preserve">
аты-жөні)________________________ </w:t>
      </w:r>
      <w:r>
        <w:br/>
      </w:r>
      <w:r>
        <w:rPr>
          <w:rFonts w:ascii="Times New Roman"/>
          <w:b w:val="false"/>
          <w:i w:val="false"/>
          <w:color w:val="000000"/>
          <w:sz w:val="28"/>
        </w:rPr>
        <w:t xml:space="preserve">
мекенжайы, телефоны _____________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 мекенжайында орналасқан пәтерді сатуға</w:t>
      </w:r>
      <w:r>
        <w:br/>
      </w:r>
      <w:r>
        <w:rPr>
          <w:rFonts w:ascii="Times New Roman"/>
          <w:b w:val="false"/>
          <w:i w:val="false"/>
          <w:color w:val="000000"/>
          <w:sz w:val="28"/>
        </w:rPr>
        <w:t>
(айырбастауға, сыйға тартуға) рұқсат беруіңізді сұраймын.</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w:t>
      </w:r>
      <w:r>
        <w:br/>
      </w:r>
      <w:r>
        <w:rPr>
          <w:rFonts w:ascii="Times New Roman"/>
          <w:b w:val="false"/>
          <w:i w:val="false"/>
          <w:color w:val="000000"/>
          <w:sz w:val="28"/>
        </w:rPr>
        <w:t>
Шешесі туралы мәліметтер (Т.А.Ә., жеке куәліктің №, кім және қашан</w:t>
      </w:r>
      <w:r>
        <w:br/>
      </w:r>
      <w:r>
        <w:rPr>
          <w:rFonts w:ascii="Times New Roman"/>
          <w:b w:val="false"/>
          <w:i w:val="false"/>
          <w:color w:val="000000"/>
          <w:sz w:val="28"/>
        </w:rPr>
        <w:t>
берді) ___________________________________________________.</w:t>
      </w:r>
      <w:r>
        <w:br/>
      </w:r>
      <w:r>
        <w:rPr>
          <w:rFonts w:ascii="Times New Roman"/>
          <w:b w:val="false"/>
          <w:i w:val="false"/>
          <w:color w:val="000000"/>
          <w:sz w:val="28"/>
        </w:rPr>
        <w:t>
Келешекте тұратын мекенжайлары ___________________________.</w:t>
      </w:r>
      <w:r>
        <w:br/>
      </w:r>
      <w:r>
        <w:rPr>
          <w:rFonts w:ascii="Times New Roman"/>
          <w:b w:val="false"/>
          <w:i w:val="false"/>
          <w:color w:val="000000"/>
          <w:sz w:val="28"/>
        </w:rPr>
        <w:t>
      «Келешекте балалар тұрғын үймен қамтамасыз етіледі» деген</w:t>
      </w:r>
      <w:r>
        <w:br/>
      </w:r>
      <w:r>
        <w:rPr>
          <w:rFonts w:ascii="Times New Roman"/>
          <w:b w:val="false"/>
          <w:i w:val="false"/>
          <w:color w:val="000000"/>
          <w:sz w:val="28"/>
        </w:rPr>
        <w:t>
үзінді өз қолымен жазылады.</w:t>
      </w:r>
    </w:p>
    <w:p>
      <w:pPr>
        <w:spacing w:after="0"/>
        <w:ind w:left="0"/>
        <w:jc w:val="both"/>
      </w:pPr>
      <w:r>
        <w:rPr>
          <w:rFonts w:ascii="Times New Roman"/>
          <w:b w:val="false"/>
          <w:i w:val="false"/>
          <w:color w:val="000000"/>
          <w:sz w:val="28"/>
        </w:rPr>
        <w:t>«___» _________ 20__ 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Күршім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xml:space="preserve">
бойынша нақты, қысқартусыз толық  </w:t>
      </w:r>
      <w:r>
        <w:br/>
      </w:r>
      <w:r>
        <w:rPr>
          <w:rFonts w:ascii="Times New Roman"/>
          <w:b w:val="false"/>
          <w:i w:val="false"/>
          <w:color w:val="000000"/>
          <w:sz w:val="28"/>
        </w:rPr>
        <w:t>
аты-жөні) ________________________</w:t>
      </w:r>
      <w:r>
        <w:br/>
      </w:r>
      <w:r>
        <w:rPr>
          <w:rFonts w:ascii="Times New Roman"/>
          <w:b w:val="false"/>
          <w:i w:val="false"/>
          <w:color w:val="000000"/>
          <w:sz w:val="28"/>
        </w:rPr>
        <w:t>
мекенжайы, телефоны 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 мекенжайында орналасқан пәтерді ______</w:t>
      </w:r>
      <w:r>
        <w:br/>
      </w:r>
      <w:r>
        <w:rPr>
          <w:rFonts w:ascii="Times New Roman"/>
          <w:b w:val="false"/>
          <w:i w:val="false"/>
          <w:color w:val="000000"/>
          <w:sz w:val="28"/>
        </w:rPr>
        <w:t>
мөлшерде ________ мерзімге кредит алу үшін кепілге қоюға рұқсат</w:t>
      </w:r>
      <w:r>
        <w:br/>
      </w:r>
      <w:r>
        <w:rPr>
          <w:rFonts w:ascii="Times New Roman"/>
          <w:b w:val="false"/>
          <w:i w:val="false"/>
          <w:color w:val="000000"/>
          <w:sz w:val="28"/>
        </w:rPr>
        <w:t>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w:t>
      </w:r>
      <w:r>
        <w:br/>
      </w:r>
      <w:r>
        <w:rPr>
          <w:rFonts w:ascii="Times New Roman"/>
          <w:b w:val="false"/>
          <w:i w:val="false"/>
          <w:color w:val="000000"/>
          <w:sz w:val="28"/>
        </w:rPr>
        <w:t>
      2. __________________________________________________</w:t>
      </w:r>
      <w:r>
        <w:br/>
      </w:r>
      <w:r>
        <w:rPr>
          <w:rFonts w:ascii="Times New Roman"/>
          <w:b w:val="false"/>
          <w:i w:val="false"/>
          <w:color w:val="000000"/>
          <w:sz w:val="28"/>
        </w:rPr>
        <w:t>
(балалардың аты-жөні,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(аты-жөні., жеке куәліктің №, кім</w:t>
      </w:r>
      <w:r>
        <w:br/>
      </w:r>
      <w:r>
        <w:rPr>
          <w:rFonts w:ascii="Times New Roman"/>
          <w:b w:val="false"/>
          <w:i w:val="false"/>
          <w:color w:val="000000"/>
          <w:sz w:val="28"/>
        </w:rPr>
        <w:t>
және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Шешесі туралы мәліметтер (аты-жөні, жеке куәліктің №, кім және</w:t>
      </w:r>
      <w:r>
        <w:br/>
      </w:r>
      <w:r>
        <w:rPr>
          <w:rFonts w:ascii="Times New Roman"/>
          <w:b w:val="false"/>
          <w:i w:val="false"/>
          <w:color w:val="000000"/>
          <w:sz w:val="28"/>
        </w:rPr>
        <w:t>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Банктен келген хаттың № ____________________________.</w:t>
      </w:r>
      <w:r>
        <w:br/>
      </w:r>
      <w:r>
        <w:rPr>
          <w:rFonts w:ascii="Times New Roman"/>
          <w:b w:val="false"/>
          <w:i w:val="false"/>
          <w:color w:val="000000"/>
          <w:sz w:val="28"/>
        </w:rPr>
        <w:t>
      Тұрғын үйден айырылған жағдайда балалар (қосымша алаңның</w:t>
      </w:r>
      <w:r>
        <w:br/>
      </w:r>
      <w:r>
        <w:rPr>
          <w:rFonts w:ascii="Times New Roman"/>
          <w:b w:val="false"/>
          <w:i w:val="false"/>
          <w:color w:val="000000"/>
          <w:sz w:val="28"/>
        </w:rPr>
        <w:t>
мекенжайы немесе балаларды өзіне алуға келісетін жақын туыстардың</w:t>
      </w:r>
      <w:r>
        <w:br/>
      </w:r>
      <w:r>
        <w:rPr>
          <w:rFonts w:ascii="Times New Roman"/>
          <w:b w:val="false"/>
          <w:i w:val="false"/>
          <w:color w:val="000000"/>
          <w:sz w:val="28"/>
        </w:rPr>
        <w:t>
мекен-жайлары көрсетіледі) мекенжайында тұрады, «келешекте балаларды</w:t>
      </w:r>
      <w:r>
        <w:br/>
      </w:r>
      <w:r>
        <w:rPr>
          <w:rFonts w:ascii="Times New Roman"/>
          <w:b w:val="false"/>
          <w:i w:val="false"/>
          <w:color w:val="000000"/>
          <w:sz w:val="28"/>
        </w:rPr>
        <w:t>
тұрғын үйсіз қалдырмауға міндеттенеміз» деген үзінді өз қолымен</w:t>
      </w:r>
      <w:r>
        <w:br/>
      </w:r>
      <w:r>
        <w:rPr>
          <w:rFonts w:ascii="Times New Roman"/>
          <w:b w:val="false"/>
          <w:i w:val="false"/>
          <w:color w:val="000000"/>
          <w:sz w:val="28"/>
        </w:rPr>
        <w:t>
жазылады.</w:t>
      </w:r>
    </w:p>
    <w:p>
      <w:pPr>
        <w:spacing w:after="0"/>
        <w:ind w:left="0"/>
        <w:jc w:val="both"/>
      </w:pPr>
      <w:r>
        <w:rPr>
          <w:rFonts w:ascii="Times New Roman"/>
          <w:b w:val="false"/>
          <w:i w:val="false"/>
          <w:color w:val="000000"/>
          <w:sz w:val="28"/>
        </w:rPr>
        <w:t>«___» _________ 20__ 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w:t>
      </w:r>
      <w:r>
        <w:br/>
      </w:r>
      <w:r>
        <w:rPr>
          <w:rFonts w:ascii="Times New Roman"/>
          <w:b w:val="false"/>
          <w:i w:val="false"/>
          <w:color w:val="000000"/>
          <w:sz w:val="28"/>
        </w:rPr>
        <w:t>
қамтитын аудандық, қалалық білім бөлімі кәмелетке толмаған балалар</w:t>
      </w:r>
      <w:r>
        <w:br/>
      </w:r>
      <w:r>
        <w:rPr>
          <w:rFonts w:ascii="Times New Roman"/>
          <w:b w:val="false"/>
          <w:i w:val="false"/>
          <w:color w:val="000000"/>
          <w:sz w:val="28"/>
        </w:rPr>
        <w:t>
мүддесіне әрекет ететін Қазақстан Республикасы Азаматтық кодексінің</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w:t>
      </w:r>
      <w:r>
        <w:br/>
      </w:r>
      <w:r>
        <w:rPr>
          <w:rFonts w:ascii="Times New Roman"/>
          <w:b w:val="false"/>
          <w:i w:val="false"/>
          <w:color w:val="000000"/>
          <w:sz w:val="28"/>
        </w:rPr>
        <w:t>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w:t>
      </w:r>
      <w:r>
        <w:br/>
      </w:r>
      <w:r>
        <w:rPr>
          <w:rFonts w:ascii="Times New Roman"/>
          <w:b w:val="false"/>
          <w:i w:val="false"/>
          <w:color w:val="000000"/>
          <w:sz w:val="28"/>
        </w:rPr>
        <w:t>
және отбасы туралы» Қазақстан Республикасы Кодексінің </w:t>
      </w:r>
      <w:r>
        <w:rPr>
          <w:rFonts w:ascii="Times New Roman"/>
          <w:b w:val="false"/>
          <w:i w:val="false"/>
          <w:color w:val="000000"/>
          <w:sz w:val="28"/>
        </w:rPr>
        <w:t>128-бабына</w:t>
      </w:r>
      <w:r>
        <w:br/>
      </w:r>
      <w:r>
        <w:rPr>
          <w:rFonts w:ascii="Times New Roman"/>
          <w:b w:val="false"/>
          <w:i w:val="false"/>
          <w:color w:val="000000"/>
          <w:sz w:val="28"/>
        </w:rPr>
        <w:t>
сәйкес 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мекенжайы бойынша орналасқан қозғалмайтын мүлікті _________</w:t>
      </w:r>
      <w:r>
        <w:br/>
      </w:r>
      <w:r>
        <w:rPr>
          <w:rFonts w:ascii="Times New Roman"/>
          <w:b w:val="false"/>
          <w:i w:val="false"/>
          <w:color w:val="000000"/>
          <w:sz w:val="28"/>
        </w:rPr>
        <w:t>
_____________________________________________ рұқсат береді</w:t>
      </w:r>
    </w:p>
    <w:p>
      <w:pPr>
        <w:spacing w:after="0"/>
        <w:ind w:left="0"/>
        <w:jc w:val="both"/>
      </w:pPr>
      <w:r>
        <w:rPr>
          <w:rFonts w:ascii="Times New Roman"/>
          <w:b w:val="false"/>
          <w:i w:val="false"/>
          <w:color w:val="000000"/>
          <w:sz w:val="28"/>
        </w:rPr>
        <w:t>      Күршім ауданының білім беру</w:t>
      </w:r>
      <w:r>
        <w:br/>
      </w:r>
      <w:r>
        <w:rPr>
          <w:rFonts w:ascii="Times New Roman"/>
          <w:b w:val="false"/>
          <w:i w:val="false"/>
          <w:color w:val="000000"/>
          <w:sz w:val="28"/>
        </w:rPr>
        <w:t>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мәтіндік хат түрінде бас тарту негіздемесімен беріледі.</w:t>
      </w:r>
    </w:p>
    <w:bookmarkStart w:name="z131" w:id="31"/>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 қосымша</w:t>
      </w:r>
    </w:p>
    <w:bookmarkEnd w:id="31"/>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«Тұрғын үйдің меншік иелері болып табылатын кәмелетке толмаған</w:t>
      </w:r>
      <w:r>
        <w:br/>
      </w:r>
      <w:r>
        <w:rPr>
          <w:rFonts w:ascii="Times New Roman"/>
          <w:b w:val="false"/>
          <w:i w:val="false"/>
          <w:color w:val="000000"/>
          <w:sz w:val="28"/>
        </w:rPr>
        <w:t>
балалардың мүдделерін қозғайтын мәмілелерді ресімдеу үшін қорғаншылар</w:t>
      </w:r>
      <w:r>
        <w:br/>
      </w:r>
      <w:r>
        <w:rPr>
          <w:rFonts w:ascii="Times New Roman"/>
          <w:b w:val="false"/>
          <w:i w:val="false"/>
          <w:color w:val="000000"/>
          <w:sz w:val="28"/>
        </w:rPr>
        <w:t>
</w:t>
      </w:r>
      <w:r>
        <w:rPr>
          <w:rFonts w:ascii="Times New Roman"/>
          <w:b w:val="false"/>
          <w:i w:val="false"/>
          <w:color w:val="000000"/>
          <w:sz w:val="28"/>
          <w:u w:val="single"/>
        </w:rPr>
        <w:t>мен қамқоршылар органдарының анықтамалар бер»</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82" w:id="32"/>
    <w:p>
      <w:pPr>
        <w:spacing w:after="0"/>
        <w:ind w:left="0"/>
        <w:jc w:val="both"/>
      </w:pPr>
      <w:r>
        <w:rPr>
          <w:rFonts w:ascii="Times New Roman"/>
          <w:b w:val="false"/>
          <w:i w:val="false"/>
          <w:color w:val="000000"/>
          <w:sz w:val="28"/>
        </w:rPr>
        <w:t>
Күршім ауданы әкімдігінің</w:t>
      </w:r>
      <w:r>
        <w:br/>
      </w:r>
      <w:r>
        <w:rPr>
          <w:rFonts w:ascii="Times New Roman"/>
          <w:b w:val="false"/>
          <w:i w:val="false"/>
          <w:color w:val="000000"/>
          <w:sz w:val="28"/>
        </w:rPr>
        <w:t>
2012 жылғы 27 желтоқсандағы № 2721</w:t>
      </w:r>
      <w:r>
        <w:br/>
      </w:r>
      <w:r>
        <w:rPr>
          <w:rFonts w:ascii="Times New Roman"/>
          <w:b w:val="false"/>
          <w:i w:val="false"/>
          <w:color w:val="000000"/>
          <w:sz w:val="28"/>
        </w:rPr>
        <w:t>
қаулысымен бекітілді</w:t>
      </w:r>
    </w:p>
    <w:bookmarkEnd w:id="32"/>
    <w:p>
      <w:pPr>
        <w:spacing w:after="0"/>
        <w:ind w:left="0"/>
        <w:jc w:val="left"/>
      </w:pPr>
      <w:r>
        <w:rPr>
          <w:rFonts w:ascii="Times New Roman"/>
          <w:b/>
          <w:i w:val="false"/>
          <w:color w:val="000000"/>
        </w:rPr>
        <w:t xml:space="preserve"> «Қорғаншылық және қамқоршылық жөнінде анықтамалар</w:t>
      </w:r>
      <w:r>
        <w:br/>
      </w:r>
      <w:r>
        <w:rPr>
          <w:rFonts w:ascii="Times New Roman"/>
          <w:b/>
          <w:i w:val="false"/>
          <w:color w:val="000000"/>
        </w:rPr>
        <w:t>
беру» электрондық мемлекеттік қызмет регламенті</w:t>
      </w:r>
    </w:p>
    <w:bookmarkStart w:name="z83" w:id="33"/>
    <w:p>
      <w:pPr>
        <w:spacing w:after="0"/>
        <w:ind w:left="0"/>
        <w:jc w:val="left"/>
      </w:pPr>
      <w:r>
        <w:rPr>
          <w:rFonts w:ascii="Times New Roman"/>
          <w:b/>
          <w:i w:val="false"/>
          <w:color w:val="000000"/>
        </w:rPr>
        <w:t xml:space="preserve"> 
1. Жалпы ережелер</w:t>
      </w:r>
    </w:p>
    <w:bookmarkEnd w:id="33"/>
    <w:p>
      <w:pPr>
        <w:spacing w:after="0"/>
        <w:ind w:left="0"/>
        <w:jc w:val="both"/>
      </w:pPr>
      <w:r>
        <w:rPr>
          <w:rFonts w:ascii="Times New Roman"/>
          <w:b w:val="false"/>
          <w:i w:val="false"/>
          <w:color w:val="000000"/>
          <w:sz w:val="28"/>
        </w:rPr>
        <w:t>      1. Электрондық мемлекеттік қызмет «Қорғаншылық және қамқоршылық жөнінде анықтамалар беру» (бұдан әрі - электрондық мемлекеттік қызмет) «Күршім ауданының білім беру бөлімі» мемлекеттік мекемесімен тұрғылықты мекенжайы бойынша халыққа қызмет көрсету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«Қорғаншылық және қамқоршылық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5. «Қорғаншылық пен қамқоршылық жөнінде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«Күршім ауданының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Start w:name="z89" w:id="34"/>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34"/>
    <w:bookmarkStart w:name="z91" w:id="3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35"/>
    <w:bookmarkStart w:name="z95" w:id="36"/>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36"/>
    <w:bookmarkStart w:name="z102" w:id="37"/>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көрсетуші; Қызмет беруші; Орталық Операторы; ЭҮП; ЭҮШ, ЭҮАШ, ЭҮАШ АЖО; ХҚКО АЖ АЖО; БНАЖ; ЖТ ММБ.</w:t>
      </w:r>
      <w:r>
        <w:br/>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37"/>
    <w:bookmarkStart w:name="z103" w:id="38"/>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38"/>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3581"/>
        <w:gridCol w:w="2207"/>
        <w:gridCol w:w="2166"/>
        <w:gridCol w:w="2208"/>
        <w:gridCol w:w="2311"/>
      </w:tblGrid>
      <w:tr>
        <w:trPr>
          <w:trHeight w:val="36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28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69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1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862"/>
        <w:gridCol w:w="2284"/>
        <w:gridCol w:w="1770"/>
        <w:gridCol w:w="1491"/>
        <w:gridCol w:w="2091"/>
        <w:gridCol w:w="1964"/>
      </w:tblGrid>
      <w:tr>
        <w:trPr>
          <w:trHeight w:val="84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7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куәландырылған(қол қойылған) құжатты бағыттау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9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3774"/>
        <w:gridCol w:w="1948"/>
        <w:gridCol w:w="2318"/>
        <w:gridCol w:w="1970"/>
        <w:gridCol w:w="2449"/>
      </w:tblGrid>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3498"/>
        <w:gridCol w:w="1893"/>
        <w:gridCol w:w="2442"/>
        <w:gridCol w:w="3077"/>
        <w:gridCol w:w="1556"/>
      </w:tblGrid>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4" w:id="3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39"/>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78867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86700" cy="4191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81661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166100" cy="45085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5438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543800" cy="6362700"/>
                    </a:xfrm>
                    <a:prstGeom prst="rect">
                      <a:avLst/>
                    </a:prstGeom>
                  </pic:spPr>
                </pic:pic>
              </a:graphicData>
            </a:graphic>
          </wp:inline>
        </w:drawing>
      </w:r>
      <w:r>
        <w:br/>
      </w:r>
      <w:r>
        <w:rPr>
          <w:rFonts w:ascii="Times New Roman"/>
          <w:b w:val="false"/>
          <w:i w:val="false"/>
          <w:color w:val="000000"/>
          <w:sz w:val="28"/>
        </w:rPr>
        <w:t>
 </w:t>
      </w:r>
    </w:p>
    <w:bookmarkStart w:name="z105" w:id="40"/>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40"/>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АНЫҚТАМА № _________</w:t>
      </w:r>
    </w:p>
    <w:p>
      <w:pPr>
        <w:spacing w:after="0"/>
        <w:ind w:left="0"/>
        <w:jc w:val="both"/>
      </w:pPr>
      <w:r>
        <w:rPr>
          <w:rFonts w:ascii="Times New Roman"/>
          <w:b w:val="false"/>
          <w:i w:val="false"/>
          <w:color w:val="000000"/>
          <w:sz w:val="28"/>
        </w:rPr>
        <w:t>      Осы анықтама ______________________ қаласы __________________</w:t>
      </w:r>
      <w:r>
        <w:br/>
      </w:r>
      <w:r>
        <w:rPr>
          <w:rFonts w:ascii="Times New Roman"/>
          <w:b w:val="false"/>
          <w:i w:val="false"/>
          <w:color w:val="000000"/>
          <w:sz w:val="28"/>
        </w:rPr>
        <w:t>
көшесі, № __ үй, № __ пәтерде тұратын азамат (азаматша)</w:t>
      </w:r>
      <w:r>
        <w:br/>
      </w:r>
      <w:r>
        <w:rPr>
          <w:rFonts w:ascii="Times New Roman"/>
          <w:b w:val="false"/>
          <w:i w:val="false"/>
          <w:color w:val="000000"/>
          <w:sz w:val="28"/>
        </w:rPr>
        <w:t>
________________________________ ол шын мәнінде (қала, аудан)</w:t>
      </w:r>
      <w:r>
        <w:br/>
      </w:r>
      <w:r>
        <w:rPr>
          <w:rFonts w:ascii="Times New Roman"/>
          <w:b w:val="false"/>
          <w:i w:val="false"/>
          <w:color w:val="000000"/>
          <w:sz w:val="28"/>
        </w:rPr>
        <w:t>
әкімінің Күршім ауданы әкімдігінің 20__ жылғы «__» _______ № ______</w:t>
      </w:r>
      <w:r>
        <w:br/>
      </w:r>
      <w:r>
        <w:rPr>
          <w:rFonts w:ascii="Times New Roman"/>
          <w:b w:val="false"/>
          <w:i w:val="false"/>
          <w:color w:val="000000"/>
          <w:sz w:val="28"/>
        </w:rPr>
        <w:t>
қаулысына сәйкес 20__ жылғы «__» _________ туылған</w:t>
      </w:r>
      <w:r>
        <w:br/>
      </w:r>
      <w:r>
        <w:rPr>
          <w:rFonts w:ascii="Times New Roman"/>
          <w:b w:val="false"/>
          <w:i w:val="false"/>
          <w:color w:val="000000"/>
          <w:sz w:val="28"/>
        </w:rPr>
        <w:t>
_____________________ және оның мүлкіне (мүлкінің тізімдемесі істе</w:t>
      </w:r>
      <w:r>
        <w:br/>
      </w:r>
      <w:r>
        <w:rPr>
          <w:rFonts w:ascii="Times New Roman"/>
          <w:b w:val="false"/>
          <w:i w:val="false"/>
          <w:color w:val="000000"/>
          <w:sz w:val="28"/>
        </w:rPr>
        <w:t>
тігулі, мүлкі жоқ) қорғаншы (қамқоршы) болып тағайындалды.</w:t>
      </w:r>
    </w:p>
    <w:p>
      <w:pPr>
        <w:spacing w:after="0"/>
        <w:ind w:left="0"/>
        <w:jc w:val="both"/>
      </w:pPr>
      <w:r>
        <w:rPr>
          <w:rFonts w:ascii="Times New Roman"/>
          <w:b w:val="false"/>
          <w:i w:val="false"/>
          <w:color w:val="000000"/>
          <w:sz w:val="28"/>
        </w:rPr>
        <w:t>      Қорғаншыға (қамқоршыға) қамқорлыққа алынушыны тәрбиелеу, оқыту,</w:t>
      </w:r>
      <w:r>
        <w:br/>
      </w:r>
      <w:r>
        <w:rPr>
          <w:rFonts w:ascii="Times New Roman"/>
          <w:b w:val="false"/>
          <w:i w:val="false"/>
          <w:color w:val="000000"/>
          <w:sz w:val="28"/>
        </w:rPr>
        <w:t>
қоғамдық пайдалы қызметке даярлау туралы, оның жеке мүліктік</w:t>
      </w:r>
      <w:r>
        <w:br/>
      </w:r>
      <w:r>
        <w:rPr>
          <w:rFonts w:ascii="Times New Roman"/>
          <w:b w:val="false"/>
          <w:i w:val="false"/>
          <w:color w:val="000000"/>
          <w:sz w:val="28"/>
        </w:rPr>
        <w:t>
құқықтарын қорғау және сақтау, сотта және барлық мемлекеттік</w:t>
      </w:r>
      <w:r>
        <w:br/>
      </w:r>
      <w:r>
        <w:rPr>
          <w:rFonts w:ascii="Times New Roman"/>
          <w:b w:val="false"/>
          <w:i w:val="false"/>
          <w:color w:val="000000"/>
          <w:sz w:val="28"/>
        </w:rPr>
        <w:t>
мекемелерде арнайы өкілеттіксіз оның өкілі болу міндеті жүктеледі.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Күршім ауданының білім беру бөлімі бастығы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Қамқоршылық және қорғаншылық тағайындаудан бас тарту туралы</w:t>
      </w:r>
      <w:r>
        <w:br/>
      </w:r>
      <w:r>
        <w:rPr>
          <w:rFonts w:ascii="Times New Roman"/>
          <w:b/>
          <w:i w:val="false"/>
          <w:color w:val="000000"/>
        </w:rPr>
        <w:t>
әкімдік шешімі болған жағдайдағы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 жылғы «__» _______ туылған</w:t>
      </w:r>
      <w:r>
        <w:br/>
      </w:r>
      <w:r>
        <w:rPr>
          <w:rFonts w:ascii="Times New Roman"/>
          <w:b w:val="false"/>
          <w:i w:val="false"/>
          <w:color w:val="000000"/>
          <w:sz w:val="28"/>
        </w:rPr>
        <w:t>
               </w:t>
      </w:r>
      <w:r>
        <w:rPr>
          <w:rFonts w:ascii="Times New Roman"/>
          <w:b w:val="false"/>
          <w:i/>
          <w:color w:val="000000"/>
          <w:sz w:val="28"/>
        </w:rPr>
        <w:t xml:space="preserve"> (өтініш берушінің Т.А.Ә.)</w:t>
      </w:r>
      <w:r>
        <w:br/>
      </w:r>
      <w:r>
        <w:rPr>
          <w:rFonts w:ascii="Times New Roman"/>
          <w:b w:val="false"/>
          <w:i w:val="false"/>
          <w:color w:val="000000"/>
          <w:sz w:val="28"/>
        </w:rPr>
        <w:t>
___________________ (баланың Т.А.Ә.) және оның мүлкіне қамқоршылық</w:t>
      </w:r>
      <w:r>
        <w:br/>
      </w:r>
      <w:r>
        <w:rPr>
          <w:rFonts w:ascii="Times New Roman"/>
          <w:b w:val="false"/>
          <w:i w:val="false"/>
          <w:color w:val="000000"/>
          <w:sz w:val="28"/>
        </w:rPr>
        <w:t>
және қорғаншылық туралы анықтама беруден бас тартылғандығы туралы</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      Бас тарту себебі: ________ №__________ әкімдік шешімі</w:t>
      </w:r>
    </w:p>
    <w:p>
      <w:pPr>
        <w:spacing w:after="0"/>
        <w:ind w:left="0"/>
        <w:jc w:val="both"/>
      </w:pPr>
      <w:r>
        <w:rPr>
          <w:rFonts w:ascii="Times New Roman"/>
          <w:b w:val="false"/>
          <w:i w:val="false"/>
          <w:color w:val="000000"/>
          <w:sz w:val="28"/>
        </w:rPr>
        <w:t>      Күршім ауданының білім беру бөлімі бастығы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Ескертпелер:</w:t>
      </w:r>
      <w:r>
        <w:br/>
      </w:r>
      <w:r>
        <w:rPr>
          <w:rFonts w:ascii="Times New Roman"/>
          <w:b w:val="false"/>
          <w:i w:val="false"/>
          <w:color w:val="000000"/>
          <w:sz w:val="28"/>
        </w:rPr>
        <w:t>
</w:t>
      </w:r>
      <w:r>
        <w:rPr>
          <w:rFonts w:ascii="Times New Roman"/>
          <w:b w:val="false"/>
          <w:i/>
          <w:color w:val="000000"/>
          <w:sz w:val="28"/>
        </w:rPr>
        <w:t>      Хабарламалар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«Хабарлама» бөлімінде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бас тарту негіздемесінің мәтіні жазылған хат түрінде ерікті нысанда тапсырылады.</w:t>
      </w:r>
    </w:p>
    <w:bookmarkStart w:name="z106" w:id="4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41"/>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u w:val="single"/>
        </w:rPr>
        <w:t>«Қорғаншылық және қамқоршылық жөнінде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31" w:id="42"/>
    <w:p>
      <w:pPr>
        <w:spacing w:after="0"/>
        <w:ind w:left="0"/>
        <w:jc w:val="both"/>
      </w:pPr>
      <w:r>
        <w:rPr>
          <w:rFonts w:ascii="Times New Roman"/>
          <w:b w:val="false"/>
          <w:i w:val="false"/>
          <w:color w:val="000000"/>
          <w:sz w:val="28"/>
        </w:rPr>
        <w:t>
Күршім ауданы әкімдігінің</w:t>
      </w:r>
      <w:r>
        <w:br/>
      </w:r>
      <w:r>
        <w:rPr>
          <w:rFonts w:ascii="Times New Roman"/>
          <w:b w:val="false"/>
          <w:i w:val="false"/>
          <w:color w:val="000000"/>
          <w:sz w:val="28"/>
        </w:rPr>
        <w:t>
2012 жылғы 27 желтоқсандағы № 2721</w:t>
      </w:r>
      <w:r>
        <w:br/>
      </w:r>
      <w:r>
        <w:rPr>
          <w:rFonts w:ascii="Times New Roman"/>
          <w:b w:val="false"/>
          <w:i w:val="false"/>
          <w:color w:val="000000"/>
          <w:sz w:val="28"/>
        </w:rPr>
        <w:t>
қаулысымен бекітілді</w:t>
      </w:r>
    </w:p>
    <w:bookmarkEnd w:id="42"/>
    <w:p>
      <w:pPr>
        <w:spacing w:after="0"/>
        <w:ind w:left="0"/>
        <w:jc w:val="left"/>
      </w:pPr>
      <w:r>
        <w:rPr>
          <w:rFonts w:ascii="Times New Roman"/>
          <w:b/>
          <w:i w:val="false"/>
          <w:color w:val="000000"/>
        </w:rPr>
        <w:t xml:space="preserve"> «Үйде оқитын және тәрбиеленетін мүгедек балаларды материалдық</w:t>
      </w:r>
      <w:r>
        <w:br/>
      </w:r>
      <w:r>
        <w:rPr>
          <w:rFonts w:ascii="Times New Roman"/>
          <w:b/>
          <w:i w:val="false"/>
          <w:color w:val="000000"/>
        </w:rPr>
        <w:t>
қамтамасыз ету үшін құжаттар ресімдеу» электрондық мемлекеттік</w:t>
      </w:r>
      <w:r>
        <w:br/>
      </w:r>
      <w:r>
        <w:rPr>
          <w:rFonts w:ascii="Times New Roman"/>
          <w:b/>
          <w:i w:val="false"/>
          <w:color w:val="000000"/>
        </w:rPr>
        <w:t>
қызметінің регламенті</w:t>
      </w:r>
    </w:p>
    <w:bookmarkStart w:name="z32" w:id="43"/>
    <w:p>
      <w:pPr>
        <w:spacing w:after="0"/>
        <w:ind w:left="0"/>
        <w:jc w:val="left"/>
      </w:pPr>
      <w:r>
        <w:rPr>
          <w:rFonts w:ascii="Times New Roman"/>
          <w:b/>
          <w:i w:val="false"/>
          <w:color w:val="000000"/>
        </w:rPr>
        <w:t xml:space="preserve"> 
1. Жалпы ережелер</w:t>
      </w:r>
    </w:p>
    <w:bookmarkEnd w:id="43"/>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 ресімдеу» электрондық мемлекеттік қызмет (бұдан әрі – электронды мемлекеттік қызмет) «Күршім ауданының жұмыспен қамту және әлеуметтік бағдарламалар бөлімі» мемлекеттік мекемесімен (бұдан әрі – қызмет беруші), сонымен қатар «электрондық үкіметтің» веб-порталы арқылы: www.e.gov.kz көрсетіледі.</w:t>
      </w:r>
      <w:r>
        <w:br/>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 ресімдеу»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5. «Үйде оқитын және тәрбиеленетін мүгедек балаларды материалдық қамтамасыз ету үшін құжаттар рәсімдеу»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Start w:name="z38" w:id="44"/>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44"/>
    <w:bookmarkStart w:name="z40" w:id="4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қызмет беруші арқылы қызмет берушінің адымдық әрекеттері және шешімдері көрсетілген (Қызмет беруші арқылы қызмет көрсетуде функциялық әрекеттестіктің № 1 диаграммасы):</w:t>
      </w:r>
      <w:r>
        <w:br/>
      </w:r>
      <w:r>
        <w:rPr>
          <w:rFonts w:ascii="Times New Roman"/>
          <w:b w:val="false"/>
          <w:i w:val="false"/>
          <w:color w:val="000000"/>
          <w:sz w:val="28"/>
        </w:rPr>
        <w:t>
      1) 1 үрдіс – электрондық мемлекеттік қызметті көрсету үшін ЖАО АЖ-не қызмет берушінің қызметшісінің ЖСН және жасырын сөзді енгізу процесі (авторландыру процесі);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2 диаграммасы):</w:t>
      </w:r>
      <w:r>
        <w:br/>
      </w:r>
      <w:r>
        <w:rPr>
          <w:rFonts w:ascii="Times New Roman"/>
          <w:b w:val="false"/>
          <w:i w:val="false"/>
          <w:color w:val="000000"/>
          <w:sz w:val="28"/>
        </w:rPr>
        <w:t>
      1) тұтынушы ЖСН және жасырын сөз көмегімен ЭҮП тіркеуден өтеді (ЭҮП-да тіркелмеген тұтынушылар үшін жүзеге асырылады);</w:t>
      </w:r>
      <w:r>
        <w:br/>
      </w:r>
      <w:r>
        <w:rPr>
          <w:rFonts w:ascii="Times New Roman"/>
          <w:b w:val="false"/>
          <w:i w:val="false"/>
          <w:color w:val="000000"/>
          <w:sz w:val="28"/>
        </w:rPr>
        <w:t>
      2) 1 үрдіс – мемлекеттік электронды қызметті алу үшін ЭҮП-ға тұтынушының ЖСН және жасырын сөзін (авторландыру процесі) енгізу үдерісі;</w:t>
      </w:r>
      <w:r>
        <w:br/>
      </w:r>
      <w:r>
        <w:rPr>
          <w:rFonts w:ascii="Times New Roman"/>
          <w:b w:val="false"/>
          <w:i w:val="false"/>
          <w:color w:val="000000"/>
          <w:sz w:val="28"/>
        </w:rPr>
        <w:t>
      3) 1 шарт – ЭҮП-да тұтынушы туралы деректердің дұрыстығын ЖСН және жасырын сөз арқылы тексеру процесі;</w:t>
      </w:r>
      <w:r>
        <w:br/>
      </w:r>
      <w:r>
        <w:rPr>
          <w:rFonts w:ascii="Times New Roman"/>
          <w:b w:val="false"/>
          <w:i w:val="false"/>
          <w:color w:val="000000"/>
          <w:sz w:val="28"/>
        </w:rPr>
        <w:t>
      4) 2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 үрдіс – мемлекеттік электронды қызмет көрсетуге сұрау салудың толтырылған нысанына (енгізілген мәліметтерді, сканерленген құжаттарды) тұтынушының ЭСҚ арқылы қол қоюы;</w:t>
      </w:r>
      <w:r>
        <w:br/>
      </w:r>
      <w:r>
        <w:rPr>
          <w:rFonts w:ascii="Times New Roman"/>
          <w:b w:val="false"/>
          <w:i w:val="false"/>
          <w:color w:val="000000"/>
          <w:sz w:val="28"/>
        </w:rPr>
        <w:t>
      7)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8) 5 үрдіс – тұтынушының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үрдіс – тұтынушының ЭСҚ-мен қол қойылған электрондық құжатын (тұтынушының сұрау салуын) ЭҮӨШ арқылы ЖАО АЖ-ға жіберу және ММ қызметшісінің мемлекеттік электронды қызметті өңдеуі;</w:t>
      </w:r>
      <w:r>
        <w:br/>
      </w:r>
      <w:r>
        <w:rPr>
          <w:rFonts w:ascii="Times New Roman"/>
          <w:b w:val="false"/>
          <w:i w:val="false"/>
          <w:color w:val="000000"/>
          <w:sz w:val="28"/>
        </w:rPr>
        <w:t>
      10) 7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ресiмдеу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 және ЭҮП-ң жеке кабинетіне жіберіледі.</w:t>
      </w:r>
      <w:r>
        <w:br/>
      </w:r>
      <w:r>
        <w:rPr>
          <w:rFonts w:ascii="Times New Roman"/>
          <w:b w:val="false"/>
          <w:i w:val="false"/>
          <w:color w:val="000000"/>
          <w:sz w:val="28"/>
        </w:rPr>
        <w:t>
      8. ЭҮП арқылы электрондық мемлекеттік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9. Электрондық мемлекеттік қызмет бойынша сұраудың орындалу дәрежесін тұтынушының тексеру әдісі: «электрондық үкімет» порталында «Қызметтерді алу тарихы» бөлімінде, сонымен қатар ЖАО өтініш жасау кезінде.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ЭҮП call-орталығының телефоны 1414 бойынша алуға болады.</w:t>
      </w:r>
    </w:p>
    <w:bookmarkEnd w:id="45"/>
    <w:bookmarkStart w:name="z44" w:id="46"/>
    <w:p>
      <w:pPr>
        <w:spacing w:after="0"/>
        <w:ind w:left="0"/>
        <w:jc w:val="left"/>
      </w:pPr>
      <w:r>
        <w:rPr>
          <w:rFonts w:ascii="Times New Roman"/>
          <w:b/>
          <w:i w:val="false"/>
          <w:color w:val="000000"/>
        </w:rPr>
        <w:t xml:space="preserve"> 
3. Электрондық мемлекеттік қызмет көрсету үрдісіндегі</w:t>
      </w:r>
      <w:r>
        <w:br/>
      </w:r>
      <w:r>
        <w:rPr>
          <w:rFonts w:ascii="Times New Roman"/>
          <w:b/>
          <w:i w:val="false"/>
          <w:color w:val="000000"/>
        </w:rPr>
        <w:t>
өзара іс-қимыл тәртібін сипаттау</w:t>
      </w:r>
    </w:p>
    <w:bookmarkEnd w:id="46"/>
    <w:bookmarkStart w:name="z50" w:id="47"/>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беруші; ЭҮП; ЭҮШ, ЭҮАШ, ЭҮАШ АЖО; ХҚКО АЖ АЖО; БНАЖ; ЖТ ММБ.</w:t>
      </w:r>
      <w:r>
        <w:br/>
      </w:r>
      <w:r>
        <w:rPr>
          <w:rFonts w:ascii="Times New Roman"/>
          <w:b w:val="false"/>
          <w:i w:val="false"/>
          <w:color w:val="000000"/>
          <w:sz w:val="28"/>
        </w:rPr>
        <w:t>
      12.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іс-қимылдың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14.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15.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 техникалық қызметтері: Интернетке шығу, ЖСН болуы, ЭҮП авторландыру, тұтынушының ЭСҚ болуы.</w:t>
      </w:r>
    </w:p>
    <w:bookmarkEnd w:id="47"/>
    <w:bookmarkStart w:name="z52" w:id="48"/>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 қосымша</w:t>
      </w:r>
    </w:p>
    <w:bookmarkEnd w:id="48"/>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1 диаграммасы</w:t>
      </w:r>
    </w:p>
    <w:p>
      <w:pPr>
        <w:spacing w:after="0"/>
        <w:ind w:left="0"/>
        <w:jc w:val="both"/>
      </w:pPr>
      <w:r>
        <w:drawing>
          <wp:inline distT="0" distB="0" distL="0" distR="0">
            <wp:extent cx="91948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194800" cy="5854700"/>
                    </a:xfrm>
                    <a:prstGeom prst="rect">
                      <a:avLst/>
                    </a:prstGeom>
                  </pic:spPr>
                </pic:pic>
              </a:graphicData>
            </a:graphic>
          </wp:inline>
        </w:drawing>
      </w:r>
    </w:p>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2 диаграммасы</w:t>
      </w:r>
    </w:p>
    <w:p>
      <w:pPr>
        <w:spacing w:after="0"/>
        <w:ind w:left="0"/>
        <w:jc w:val="both"/>
      </w:pPr>
      <w:r>
        <w:drawing>
          <wp:inline distT="0" distB="0" distL="0" distR="0">
            <wp:extent cx="85852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585200" cy="4610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7556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556500" cy="7061200"/>
                    </a:xfrm>
                    <a:prstGeom prst="rect">
                      <a:avLst/>
                    </a:prstGeom>
                  </pic:spPr>
                </pic:pic>
              </a:graphicData>
            </a:graphic>
          </wp:inline>
        </w:drawing>
      </w:r>
    </w:p>
    <w:bookmarkStart w:name="z53" w:id="49"/>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 қосымша</w:t>
      </w:r>
    </w:p>
    <w:bookmarkEnd w:id="49"/>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3018"/>
        <w:gridCol w:w="2663"/>
        <w:gridCol w:w="2663"/>
        <w:gridCol w:w="1953"/>
        <w:gridCol w:w="2132"/>
      </w:tblGrid>
      <w:tr>
        <w:trPr>
          <w:trHeight w:val="6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79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ЖТ ММБ сұрау жіберу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деректері жоқ туралы хабарлама қалыптастыру</w:t>
            </w:r>
          </w:p>
        </w:tc>
      </w:tr>
      <w:tr>
        <w:trPr>
          <w:trHeight w:val="12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14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201"/>
        <w:gridCol w:w="2601"/>
        <w:gridCol w:w="2401"/>
        <w:gridCol w:w="2002"/>
        <w:gridCol w:w="2202"/>
      </w:tblGrid>
      <w:tr>
        <w:trPr>
          <w:trHeight w:val="67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 және сканерленген құжаттармен сұрау нысанын толтыру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9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11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3677"/>
        <w:gridCol w:w="2363"/>
        <w:gridCol w:w="2101"/>
        <w:gridCol w:w="1838"/>
        <w:gridCol w:w="2365"/>
      </w:tblGrid>
      <w:tr>
        <w:trPr>
          <w:trHeight w:val="6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таңдайды және тұтынушының ЭСҚ таңдауымен сұрау мәліметтерін қалыптастырады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деректерінде бұзушылықтар болуына байланысты бас тарту туралы хабарлама қалыптастырады</w:t>
            </w:r>
          </w:p>
        </w:tc>
      </w:tr>
      <w:tr>
        <w:trPr>
          <w:trHeight w:val="17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r>
      <w:tr>
        <w:trPr>
          <w:trHeight w:val="30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2991"/>
        <w:gridCol w:w="1922"/>
        <w:gridCol w:w="2350"/>
        <w:gridCol w:w="2351"/>
        <w:gridCol w:w="2779"/>
      </w:tblGrid>
      <w:tr>
        <w:trPr>
          <w:trHeight w:val="67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12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82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4" w:id="50"/>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 қосымша</w:t>
      </w:r>
    </w:p>
    <w:bookmarkEnd w:id="50"/>
    <w:p>
      <w:pPr>
        <w:spacing w:after="0"/>
        <w:ind w:left="0"/>
        <w:jc w:val="left"/>
      </w:pPr>
      <w:r>
        <w:rPr>
          <w:rFonts w:ascii="Times New Roman"/>
          <w:b/>
          <w:i w:val="false"/>
          <w:color w:val="000000"/>
        </w:rPr>
        <w:t xml:space="preserve"> Электрондық мемлекеттік қызметтерінің «сапа» және </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Үйде оқитын және тәрбиеленетін мүгедек балаларды материалдық</w:t>
      </w:r>
      <w:r>
        <w:br/>
      </w:r>
      <w:r>
        <w:rPr>
          <w:rFonts w:ascii="Times New Roman"/>
          <w:b w:val="false"/>
          <w:i w:val="false"/>
          <w:color w:val="000000"/>
          <w:sz w:val="28"/>
        </w:rPr>
        <w:t>
</w:t>
      </w:r>
      <w:r>
        <w:rPr>
          <w:rFonts w:ascii="Times New Roman"/>
          <w:b w:val="false"/>
          <w:i w:val="false"/>
          <w:color w:val="000000"/>
          <w:sz w:val="28"/>
          <w:u w:val="single"/>
        </w:rPr>
        <w:t>қамтамасыз ету үшін құжаттар рәсімдеу</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55" w:id="51"/>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 қосымша</w:t>
      </w:r>
    </w:p>
    <w:bookmarkEnd w:id="51"/>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Начальник отдела занятости</w:t>
      </w:r>
      <w:r>
        <w:br/>
      </w:r>
      <w:r>
        <w:rPr>
          <w:rFonts w:ascii="Times New Roman"/>
          <w:b w:val="false"/>
          <w:i w:val="false"/>
          <w:color w:val="000000"/>
          <w:sz w:val="28"/>
        </w:rPr>
        <w:t>
и социальных программ</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 xml:space="preserve">(ФИО начальника)  </w:t>
      </w:r>
      <w:r>
        <w:rPr>
          <w:rFonts w:ascii="Times New Roman"/>
          <w:b w:val="false"/>
          <w:i w:val="false"/>
          <w:color w:val="000000"/>
          <w:sz w:val="28"/>
        </w:rPr>
        <w:t>     </w:t>
      </w:r>
    </w:p>
    <w:p>
      <w:pPr>
        <w:spacing w:after="0"/>
        <w:ind w:left="0"/>
        <w:jc w:val="both"/>
      </w:pPr>
      <w:r>
        <w:rPr>
          <w:rFonts w:ascii="Times New Roman"/>
          <w:b w:val="false"/>
          <w:i w:val="false"/>
          <w:color w:val="000000"/>
          <w:sz w:val="28"/>
        </w:rPr>
        <w:t>Заявителя: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Адрес: ________________________________________</w:t>
      </w:r>
      <w:r>
        <w:br/>
      </w:r>
      <w:r>
        <w:rPr>
          <w:rFonts w:ascii="Times New Roman"/>
          <w:b w:val="false"/>
          <w:i w:val="false"/>
          <w:color w:val="000000"/>
          <w:sz w:val="28"/>
        </w:rPr>
        <w:t>
Телефон: ______________________________________</w:t>
      </w:r>
      <w:r>
        <w:br/>
      </w:r>
      <w:r>
        <w:rPr>
          <w:rFonts w:ascii="Times New Roman"/>
          <w:b w:val="false"/>
          <w:i w:val="false"/>
          <w:color w:val="000000"/>
          <w:sz w:val="28"/>
        </w:rPr>
        <w:t>
№ удостоверения личности: _____________________</w:t>
      </w:r>
      <w:r>
        <w:br/>
      </w:r>
      <w:r>
        <w:rPr>
          <w:rFonts w:ascii="Times New Roman"/>
          <w:b w:val="false"/>
          <w:i w:val="false"/>
          <w:color w:val="000000"/>
          <w:sz w:val="28"/>
        </w:rPr>
        <w:t>
кем выдано: ___________________________________</w:t>
      </w:r>
      <w:r>
        <w:br/>
      </w:r>
      <w:r>
        <w:rPr>
          <w:rFonts w:ascii="Times New Roman"/>
          <w:b w:val="false"/>
          <w:i w:val="false"/>
          <w:color w:val="000000"/>
          <w:sz w:val="28"/>
        </w:rPr>
        <w:t>
дата выдачи: __________________________________</w:t>
      </w:r>
      <w:r>
        <w:br/>
      </w:r>
      <w:r>
        <w:rPr>
          <w:rFonts w:ascii="Times New Roman"/>
          <w:b w:val="false"/>
          <w:i w:val="false"/>
          <w:color w:val="000000"/>
          <w:sz w:val="28"/>
        </w:rPr>
        <w:t xml:space="preserve">
РНН:                                           </w:t>
      </w:r>
      <w:r>
        <w:br/>
      </w:r>
      <w:r>
        <w:rPr>
          <w:rFonts w:ascii="Times New Roman"/>
          <w:b w:val="false"/>
          <w:i w:val="false"/>
          <w:color w:val="000000"/>
          <w:sz w:val="28"/>
        </w:rPr>
        <w:t>
СИК: 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назначить материальное обеспечение на</w:t>
      </w:r>
      <w:r>
        <w:br/>
      </w:r>
      <w:r>
        <w:rPr>
          <w:rFonts w:ascii="Times New Roman"/>
          <w:b w:val="false"/>
          <w:i w:val="false"/>
          <w:color w:val="000000"/>
          <w:sz w:val="28"/>
        </w:rPr>
        <w:t>
ребенка-инвалида, обучающегося и воспитывающегося на дому.</w:t>
      </w:r>
    </w:p>
    <w:p>
      <w:pPr>
        <w:spacing w:after="0"/>
        <w:ind w:left="0"/>
        <w:jc w:val="both"/>
      </w:pPr>
      <w:r>
        <w:rPr>
          <w:rFonts w:ascii="Times New Roman"/>
          <w:b w:val="false"/>
          <w:i w:val="false"/>
          <w:color w:val="000000"/>
          <w:sz w:val="28"/>
        </w:rPr>
        <w:t>      ФИО ребенка: ________________________________________</w:t>
      </w:r>
      <w:r>
        <w:br/>
      </w:r>
      <w:r>
        <w:rPr>
          <w:rFonts w:ascii="Times New Roman"/>
          <w:b w:val="false"/>
          <w:i w:val="false"/>
          <w:color w:val="000000"/>
          <w:sz w:val="28"/>
        </w:rPr>
        <w:t>
      Дата рождения: ______________________________________</w:t>
      </w:r>
    </w:p>
    <w:p>
      <w:pPr>
        <w:spacing w:after="0"/>
        <w:ind w:left="0"/>
        <w:jc w:val="both"/>
      </w:pPr>
      <w:r>
        <w:rPr>
          <w:rFonts w:ascii="Times New Roman"/>
          <w:b w:val="false"/>
          <w:i w:val="false"/>
          <w:color w:val="000000"/>
          <w:sz w:val="28"/>
        </w:rPr>
        <w:t>      № лицевого счета: ___________________________________</w:t>
      </w:r>
      <w:r>
        <w:br/>
      </w:r>
      <w:r>
        <w:rPr>
          <w:rFonts w:ascii="Times New Roman"/>
          <w:b w:val="false"/>
          <w:i w:val="false"/>
          <w:color w:val="000000"/>
          <w:sz w:val="28"/>
        </w:rPr>
        <w:t>
      Наименование банка: _________________________________</w:t>
      </w:r>
    </w:p>
    <w:p>
      <w:pPr>
        <w:spacing w:after="0"/>
        <w:ind w:left="0"/>
        <w:jc w:val="both"/>
      </w:pPr>
      <w:r>
        <w:rPr>
          <w:rFonts w:ascii="Times New Roman"/>
          <w:b w:val="false"/>
          <w:i w:val="false"/>
          <w:color w:val="000000"/>
          <w:sz w:val="28"/>
        </w:rPr>
        <w:t>      К заявлению прилагаются документы:</w:t>
      </w:r>
      <w:r>
        <w:br/>
      </w:r>
      <w:r>
        <w:rPr>
          <w:rFonts w:ascii="Times New Roman"/>
          <w:b w:val="false"/>
          <w:i w:val="false"/>
          <w:color w:val="000000"/>
          <w:sz w:val="28"/>
        </w:rPr>
        <w:t>
      1) Электронная копия свидетельства о рождении ребенка;</w:t>
      </w:r>
      <w:r>
        <w:br/>
      </w:r>
      <w:r>
        <w:rPr>
          <w:rFonts w:ascii="Times New Roman"/>
          <w:b w:val="false"/>
          <w:i w:val="false"/>
          <w:color w:val="000000"/>
          <w:sz w:val="28"/>
        </w:rPr>
        <w:t>
      2) Электронная копия книги регистрации граждан либо справки</w:t>
      </w:r>
      <w:r>
        <w:br/>
      </w:r>
      <w:r>
        <w:rPr>
          <w:rFonts w:ascii="Times New Roman"/>
          <w:b w:val="false"/>
          <w:i w:val="false"/>
          <w:color w:val="000000"/>
          <w:sz w:val="28"/>
        </w:rPr>
        <w:t>
адресного бюро, либо справки Акима сельского округа (сведения о</w:t>
      </w:r>
      <w:r>
        <w:br/>
      </w:r>
      <w:r>
        <w:rPr>
          <w:rFonts w:ascii="Times New Roman"/>
          <w:b w:val="false"/>
          <w:i w:val="false"/>
          <w:color w:val="000000"/>
          <w:sz w:val="28"/>
        </w:rPr>
        <w:t>
прописке);</w:t>
      </w:r>
      <w:r>
        <w:br/>
      </w:r>
      <w:r>
        <w:rPr>
          <w:rFonts w:ascii="Times New Roman"/>
          <w:b w:val="false"/>
          <w:i w:val="false"/>
          <w:color w:val="000000"/>
          <w:sz w:val="28"/>
        </w:rPr>
        <w:t>
      3) Электронная копия заключения психолого-педагогической</w:t>
      </w:r>
      <w:r>
        <w:br/>
      </w:r>
      <w:r>
        <w:rPr>
          <w:rFonts w:ascii="Times New Roman"/>
          <w:b w:val="false"/>
          <w:i w:val="false"/>
          <w:color w:val="000000"/>
          <w:sz w:val="28"/>
        </w:rPr>
        <w:t>
консультации;</w:t>
      </w:r>
      <w:r>
        <w:br/>
      </w:r>
      <w:r>
        <w:rPr>
          <w:rFonts w:ascii="Times New Roman"/>
          <w:b w:val="false"/>
          <w:i w:val="false"/>
          <w:color w:val="000000"/>
          <w:sz w:val="28"/>
        </w:rPr>
        <w:t>
      4) Электронная копия справки об инвалидности;</w:t>
      </w:r>
      <w:r>
        <w:br/>
      </w:r>
      <w:r>
        <w:rPr>
          <w:rFonts w:ascii="Times New Roman"/>
          <w:b w:val="false"/>
          <w:i w:val="false"/>
          <w:color w:val="000000"/>
          <w:sz w:val="28"/>
        </w:rPr>
        <w:t>
      5) Электронная копия документа о наличии счета в банке.</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left"/>
      </w:pPr>
      <w:r>
        <w:rPr>
          <w:rFonts w:ascii="Times New Roman"/>
          <w:b/>
          <w:i w:val="false"/>
          <w:color w:val="000000"/>
        </w:rPr>
        <w:t xml:space="preserve"> Тұтынушыға берілетін электрондық мемлекеттік қызметке (үйде</w:t>
      </w:r>
      <w:r>
        <w:br/>
      </w:r>
      <w:r>
        <w:rPr>
          <w:rFonts w:ascii="Times New Roman"/>
          <w:b/>
          <w:i w:val="false"/>
          <w:color w:val="000000"/>
        </w:rPr>
        <w:t>
тәрбиеленетін және оқытылатын мүгедек балаларды материалдық</w:t>
      </w:r>
      <w:r>
        <w:br/>
      </w:r>
      <w:r>
        <w:rPr>
          <w:rFonts w:ascii="Times New Roman"/>
          <w:b/>
          <w:i w:val="false"/>
          <w:color w:val="000000"/>
        </w:rPr>
        <w:t>
қамтамасыз ету үшін құжаттар рәсімдеу) оң жауаптың шығу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Заявитель: ___________________</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p>
    <w:p>
      <w:pPr>
        <w:spacing w:after="0"/>
        <w:ind w:left="0"/>
        <w:jc w:val="both"/>
      </w:pPr>
      <w:r>
        <w:rPr>
          <w:rFonts w:ascii="Times New Roman"/>
          <w:b w:val="false"/>
          <w:i w:val="false"/>
          <w:color w:val="000000"/>
          <w:sz w:val="28"/>
        </w:rPr>
        <w:t>Адрес: ___________________</w:t>
      </w:r>
      <w:r>
        <w:br/>
      </w: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Уважаемый(ая) __________________________________________</w:t>
      </w:r>
      <w:r>
        <w:br/>
      </w:r>
      <w:r>
        <w:rPr>
          <w:rFonts w:ascii="Times New Roman"/>
          <w:b w:val="false"/>
          <w:i w:val="false"/>
          <w:color w:val="000000"/>
          <w:sz w:val="28"/>
        </w:rPr>
        <w:t>
Уведомляем Вас о назначении материального обеспечения Вашему</w:t>
      </w:r>
      <w:r>
        <w:br/>
      </w:r>
      <w:r>
        <w:rPr>
          <w:rFonts w:ascii="Times New Roman"/>
          <w:b w:val="false"/>
          <w:i w:val="false"/>
          <w:color w:val="000000"/>
          <w:sz w:val="28"/>
        </w:rPr>
        <w:t>
ребенку-инвалиду _____________________________________________</w:t>
      </w:r>
      <w:r>
        <w:br/>
      </w:r>
      <w:r>
        <w:rPr>
          <w:rFonts w:ascii="Times New Roman"/>
          <w:b w:val="false"/>
          <w:i w:val="false"/>
          <w:color w:val="000000"/>
          <w:sz w:val="28"/>
        </w:rPr>
        <w:t>
обучающемуся и воспитывающемуся на дому ______________________</w:t>
      </w:r>
      <w:r>
        <w:br/>
      </w:r>
      <w:r>
        <w:rPr>
          <w:rFonts w:ascii="Times New Roman"/>
          <w:b w:val="false"/>
          <w:i w:val="false"/>
          <w:color w:val="000000"/>
          <w:sz w:val="28"/>
        </w:rPr>
        <w:t>
                                           </w:t>
      </w:r>
      <w:r>
        <w:rPr>
          <w:rFonts w:ascii="Times New Roman"/>
          <w:b w:val="false"/>
          <w:i/>
          <w:color w:val="000000"/>
          <w:sz w:val="28"/>
        </w:rPr>
        <w:t xml:space="preserve"> (ФИО ребенка)</w:t>
      </w:r>
    </w:p>
    <w:p>
      <w:pPr>
        <w:spacing w:after="0"/>
        <w:ind w:left="0"/>
        <w:jc w:val="both"/>
      </w:pPr>
      <w:r>
        <w:rPr>
          <w:rFonts w:ascii="Times New Roman"/>
          <w:b w:val="false"/>
          <w:i w:val="false"/>
          <w:color w:val="000000"/>
          <w:sz w:val="28"/>
        </w:rPr>
        <w:t>в размере __________________ на период с __________ по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615"/>
        <w:gridCol w:w="3355"/>
        <w:gridCol w:w="513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выплаты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Информируем Вас о том, что для получения материального</w:t>
      </w:r>
      <w:r>
        <w:br/>
      </w:r>
      <w:r>
        <w:rPr>
          <w:rFonts w:ascii="Times New Roman"/>
          <w:b w:val="false"/>
          <w:i w:val="false"/>
          <w:color w:val="000000"/>
          <w:sz w:val="28"/>
        </w:rPr>
        <w:t>
обеспечения Вам необходимо обратиться в отдел занятости и социальных</w:t>
      </w:r>
      <w:r>
        <w:br/>
      </w:r>
      <w:r>
        <w:rPr>
          <w:rFonts w:ascii="Times New Roman"/>
          <w:b w:val="false"/>
          <w:i w:val="false"/>
          <w:color w:val="000000"/>
          <w:sz w:val="28"/>
        </w:rPr>
        <w:t>
программ.</w:t>
      </w:r>
    </w:p>
    <w:p>
      <w:pPr>
        <w:spacing w:after="0"/>
        <w:ind w:left="0"/>
        <w:jc w:val="both"/>
      </w:pPr>
      <w:r>
        <w:rPr>
          <w:rFonts w:ascii="Times New Roman"/>
          <w:b w:val="false"/>
          <w:i w:val="false"/>
          <w:color w:val="000000"/>
          <w:sz w:val="28"/>
        </w:rPr>
        <w:t>      Специалист                  ___________________</w:t>
      </w:r>
      <w:r>
        <w:br/>
      </w:r>
      <w:r>
        <w:rPr>
          <w:rFonts w:ascii="Times New Roman"/>
          <w:b w:val="false"/>
          <w:i w:val="false"/>
          <w:color w:val="000000"/>
          <w:sz w:val="28"/>
        </w:rPr>
        <w:t>
                                          </w:t>
      </w:r>
      <w:r>
        <w:rPr>
          <w:rFonts w:ascii="Times New Roman"/>
          <w:b w:val="false"/>
          <w:i/>
          <w:color w:val="000000"/>
          <w:sz w:val="28"/>
        </w:rPr>
        <w:t>(ФИО)</w:t>
      </w:r>
    </w:p>
    <w:p>
      <w:pPr>
        <w:spacing w:after="0"/>
        <w:ind w:left="0"/>
        <w:jc w:val="both"/>
      </w:pPr>
      <w:r>
        <w:rPr>
          <w:rFonts w:ascii="Times New Roman"/>
          <w:b w:val="false"/>
          <w:i w:val="false"/>
          <w:color w:val="000000"/>
          <w:sz w:val="28"/>
        </w:rPr>
        <w:t>      Начальник отдела            ___________________</w:t>
      </w:r>
      <w:r>
        <w:br/>
      </w:r>
      <w:r>
        <w:rPr>
          <w:rFonts w:ascii="Times New Roman"/>
          <w:b w:val="false"/>
          <w:i w:val="false"/>
          <w:color w:val="000000"/>
          <w:sz w:val="28"/>
        </w:rPr>
        <w:t>
                                          </w:t>
      </w:r>
      <w:r>
        <w:rPr>
          <w:rFonts w:ascii="Times New Roman"/>
          <w:b w:val="false"/>
          <w:i/>
          <w:color w:val="000000"/>
          <w:sz w:val="28"/>
        </w:rPr>
        <w:t>(ФИО)</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308600" cy="1054100"/>
                    </a:xfrm>
                    <a:prstGeom prst="rect">
                      <a:avLst/>
                    </a:prstGeom>
                  </pic:spPr>
                </pic:pic>
              </a:graphicData>
            </a:graphic>
          </wp:inline>
        </w:drawing>
      </w:r>
    </w:p>
    <w:p>
      <w:pPr>
        <w:spacing w:after="0"/>
        <w:ind w:left="0"/>
        <w:jc w:val="both"/>
      </w:pP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берілетін хабардар</w:t>
      </w:r>
    </w:p>
    <w:p>
      <w:pPr>
        <w:spacing w:after="0"/>
        <w:ind w:left="0"/>
        <w:jc w:val="both"/>
      </w:pP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p>
    <w:p>
      <w:pPr>
        <w:spacing w:after="0"/>
        <w:ind w:left="0"/>
        <w:jc w:val="left"/>
      </w:pPr>
      <w:r>
        <w:rPr>
          <w:rFonts w:ascii="Times New Roman"/>
          <w:b/>
          <w:i w:val="false"/>
          <w:color w:val="000000"/>
        </w:rPr>
        <w:t xml:space="preserve"> Тұтынушыға берілетін электрондық қызметке теріс жауаптың</w:t>
      </w:r>
      <w:r>
        <w:br/>
      </w:r>
      <w:r>
        <w:rPr>
          <w:rFonts w:ascii="Times New Roman"/>
          <w:b/>
          <w:i w:val="false"/>
          <w:color w:val="000000"/>
        </w:rPr>
        <w:t>
(бас тарту) шығу нысаны</w:t>
      </w:r>
    </w:p>
    <w:p>
      <w:pPr>
        <w:spacing w:after="0"/>
        <w:ind w:left="0"/>
        <w:jc w:val="both"/>
      </w:pPr>
      <w:r>
        <w:rPr>
          <w:rFonts w:ascii="Times New Roman"/>
          <w:b w:val="false"/>
          <w:i w:val="false"/>
          <w:color w:val="000000"/>
          <w:sz w:val="28"/>
        </w:rPr>
        <w:t>      Теріс жауаптың шығу нысаны комиссия қорытындысын қалыптастыру кезінде бас тартуды негіздеу мәтінімен хат түрінде еркін үлгіде беріледі.</w:t>
      </w:r>
    </w:p>
    <w:bookmarkStart w:name="z56" w:id="52"/>
    <w:p>
      <w:pPr>
        <w:spacing w:after="0"/>
        <w:ind w:left="0"/>
        <w:jc w:val="both"/>
      </w:pPr>
      <w:r>
        <w:rPr>
          <w:rFonts w:ascii="Times New Roman"/>
          <w:b w:val="false"/>
          <w:i w:val="false"/>
          <w:color w:val="000000"/>
          <w:sz w:val="28"/>
        </w:rPr>
        <w:t>
Күршім ауданы әкімдігінің</w:t>
      </w:r>
      <w:r>
        <w:br/>
      </w:r>
      <w:r>
        <w:rPr>
          <w:rFonts w:ascii="Times New Roman"/>
          <w:b w:val="false"/>
          <w:i w:val="false"/>
          <w:color w:val="000000"/>
          <w:sz w:val="28"/>
        </w:rPr>
        <w:t>
2012 жылғы 27 желтоқсандағы № 2721</w:t>
      </w:r>
      <w:r>
        <w:br/>
      </w:r>
      <w:r>
        <w:rPr>
          <w:rFonts w:ascii="Times New Roman"/>
          <w:b w:val="false"/>
          <w:i w:val="false"/>
          <w:color w:val="000000"/>
          <w:sz w:val="28"/>
        </w:rPr>
        <w:t>
қаулысымен бекітілді</w:t>
      </w:r>
    </w:p>
    <w:bookmarkEnd w:id="52"/>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электрондық мемлекеттік қызмет көрсетудің регламенті</w:t>
      </w:r>
    </w:p>
    <w:bookmarkStart w:name="z57" w:id="53"/>
    <w:p>
      <w:pPr>
        <w:spacing w:after="0"/>
        <w:ind w:left="0"/>
        <w:jc w:val="left"/>
      </w:pPr>
      <w:r>
        <w:rPr>
          <w:rFonts w:ascii="Times New Roman"/>
          <w:b/>
          <w:i w:val="false"/>
          <w:color w:val="000000"/>
        </w:rPr>
        <w:t xml:space="preserve"> 
1. Жалпы ережелер</w:t>
      </w:r>
    </w:p>
    <w:bookmarkEnd w:id="53"/>
    <w:p>
      <w:pPr>
        <w:spacing w:after="0"/>
        <w:ind w:left="0"/>
        <w:jc w:val="both"/>
      </w:pPr>
      <w:r>
        <w:rPr>
          <w:rFonts w:ascii="Times New Roman"/>
          <w:b w:val="false"/>
          <w:i w:val="false"/>
          <w:color w:val="000000"/>
          <w:sz w:val="28"/>
        </w:rPr>
        <w:t>      1. Электрондық мемлекеттік қызмет «Мектепке дейінгі балалар ұйымдарына жіберу үшін мектепке дейінгі (7 жасқа дейін) жастағы балаларды кезекке қою» (бұдан әрі - электрондық мемлекеттік қызмет) «Күршім ауданының білім беру бөлімі» мемлекеттік мекемесімен, кенттер, ауылдық округтердің әкім аппараттарымен (бұдан әрі – Қызмет көрсетуші) тұрғылықты мекенжайы бойынша халыққа қызмет көрсету орталықтары (бұдан әрі – Орталық),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Cтандарт).</w:t>
      </w:r>
      <w:r>
        <w:br/>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4. Электрондық мемлекеттік қызметті көрсету түрі: транзакциондық қызмет.</w:t>
      </w:r>
      <w:r>
        <w:br/>
      </w:r>
      <w:r>
        <w:rPr>
          <w:rFonts w:ascii="Times New Roman"/>
          <w:b w:val="false"/>
          <w:i w:val="false"/>
          <w:color w:val="000000"/>
          <w:sz w:val="28"/>
        </w:rPr>
        <w:t>
      5.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МБҰ – мектепке дейінгі балалар ұйымы;</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Start w:name="z63" w:id="54"/>
    <w:p>
      <w:pPr>
        <w:spacing w:after="0"/>
        <w:ind w:left="0"/>
        <w:jc w:val="left"/>
      </w:pPr>
      <w:r>
        <w:rPr>
          <w:rFonts w:ascii="Times New Roman"/>
          <w:b/>
          <w:i w:val="false"/>
          <w:color w:val="000000"/>
        </w:rPr>
        <w:t xml:space="preserve"> 
2. Қызмет көрсетушінің электрондық мемлекеттік қызметті</w:t>
      </w:r>
      <w:r>
        <w:br/>
      </w:r>
      <w:r>
        <w:rPr>
          <w:rFonts w:ascii="Times New Roman"/>
          <w:b/>
          <w:i w:val="false"/>
          <w:color w:val="000000"/>
        </w:rPr>
        <w:t>
көрсету бойынша қызмет тәртібі</w:t>
      </w:r>
    </w:p>
    <w:bookmarkEnd w:id="54"/>
    <w:bookmarkStart w:name="z65" w:id="5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электрондық мемлекеттік қызмет көрсету үшін ЭҮАШ АЖО ЖСН және парольді (авторизация үрдісі) қызмет көрсетуші қызметкері енгізеді;</w:t>
      </w:r>
      <w:r>
        <w:br/>
      </w:r>
      <w:r>
        <w:rPr>
          <w:rFonts w:ascii="Times New Roman"/>
          <w:b w:val="false"/>
          <w:i w:val="false"/>
          <w:color w:val="000000"/>
          <w:sz w:val="28"/>
        </w:rPr>
        <w:t>
      2) 2 үрдіс – осы Регламентте көрсетілген қызметті Қызмет көрсетуші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көрсетуші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құжатты ЭҮАШ АЖО тіркеу;</w:t>
      </w:r>
      <w:r>
        <w:br/>
      </w:r>
      <w:r>
        <w:rPr>
          <w:rFonts w:ascii="Times New Roman"/>
          <w:b w:val="false"/>
          <w:i w:val="false"/>
          <w:color w:val="000000"/>
          <w:sz w:val="28"/>
        </w:rPr>
        <w:t>
      8) 2 шарт – қызметті көрсетуге негіздеме мен Стандарттарда көрсетілгендей қоса берілген құжаттардың сәйкестігін Қызмет көрсетушімен тексеру (өңдеу);</w:t>
      </w:r>
      <w:r>
        <w:br/>
      </w:r>
      <w:r>
        <w:rPr>
          <w:rFonts w:ascii="Times New Roman"/>
          <w:b w:val="false"/>
          <w:i w:val="false"/>
          <w:color w:val="000000"/>
          <w:sz w:val="28"/>
        </w:rPr>
        <w:t>
      9)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Орталық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2 диаграммасы):</w:t>
      </w:r>
      <w:r>
        <w:br/>
      </w:r>
      <w:r>
        <w:rPr>
          <w:rFonts w:ascii="Times New Roman"/>
          <w:b w:val="false"/>
          <w:i w:val="false"/>
          <w:color w:val="000000"/>
          <w:sz w:val="28"/>
        </w:rPr>
        <w:t>
      1) 1 үрдіс – электрондық мемлекеттік қызмет көрсету үшін Орталық операторы ХҚКО АЖ АЖО логин және парольді (авторизация үрдісі) енгізеді;</w:t>
      </w:r>
      <w:r>
        <w:br/>
      </w:r>
      <w:r>
        <w:rPr>
          <w:rFonts w:ascii="Times New Roman"/>
          <w:b w:val="false"/>
          <w:i w:val="false"/>
          <w:color w:val="000000"/>
          <w:sz w:val="28"/>
        </w:rPr>
        <w:t>
      2) 2 үрдіс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енгізу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электрондық мемлекеттік қызметтің нәтижесін (МБМ жолдама немесе электрондық құжат түрінде кезекке қою туралы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3 диаграммасы):</w:t>
      </w:r>
      <w:r>
        <w:br/>
      </w:r>
      <w:r>
        <w:rPr>
          <w:rFonts w:ascii="Times New Roman"/>
          <w:b w:val="false"/>
          <w:i w:val="false"/>
          <w:color w:val="000000"/>
          <w:sz w:val="28"/>
        </w:rPr>
        <w:t>
      1) тұтынушы ЖСН және пароль көмегімен ЭҮП-да тіркеуден өтуі қажет (ЭҮП-да тіркелмеген тұтынушылар үшін жүзеге асырылады);</w:t>
      </w:r>
      <w:r>
        <w:br/>
      </w:r>
      <w:r>
        <w:rPr>
          <w:rFonts w:ascii="Times New Roman"/>
          <w:b w:val="false"/>
          <w:i w:val="false"/>
          <w:color w:val="000000"/>
          <w:sz w:val="28"/>
        </w:rPr>
        <w:t>
      2) 1 үрдіс – электронды мемлекеттік қызмет алу үшін ЭҮП тұтынушының ЖСН және парольді енгізу үрдісі (авторизация үрдісі);</w:t>
      </w:r>
      <w:r>
        <w:br/>
      </w:r>
      <w:r>
        <w:rPr>
          <w:rFonts w:ascii="Times New Roman"/>
          <w:b w:val="false"/>
          <w:i w:val="false"/>
          <w:color w:val="000000"/>
          <w:sz w:val="28"/>
        </w:rPr>
        <w:t>
      3) 2 үрдіс – тұтынушы туралы мәліметтерде бұзушылықтары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4)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5)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6)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7) 5 үрдіс – қызмет көрсетушімен өңдеу үшін ЭҮАШ АЖО ЭҮШ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8) 6 үрдіс – ЭҮАШ АЖО электрондық құжатты тіркеу;</w:t>
      </w:r>
      <w:r>
        <w:br/>
      </w:r>
      <w:r>
        <w:rPr>
          <w:rFonts w:ascii="Times New Roman"/>
          <w:b w:val="false"/>
          <w:i w:val="false"/>
          <w:color w:val="000000"/>
          <w:sz w:val="28"/>
        </w:rPr>
        <w:t>
      9) 3 шарт – стандартта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10)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9. ЭҮП арқылы тұтынушыға ұсынылатын электронды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10.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қызмет көрсетушіге немесе Орталыққа өтініш беру арқылы.</w:t>
      </w:r>
      <w:r>
        <w:br/>
      </w:r>
      <w:r>
        <w:rPr>
          <w:rFonts w:ascii="Times New Roman"/>
          <w:b w:val="false"/>
          <w:i w:val="false"/>
          <w:color w:val="000000"/>
          <w:sz w:val="28"/>
        </w:rPr>
        <w:t>
      11.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55"/>
    <w:bookmarkStart w:name="z70" w:id="56"/>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56"/>
    <w:bookmarkStart w:name="z76" w:id="57"/>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көрсетуші; Орталық операторы; ЭҮП; ЭҮШ, ЭҮАШ, ЭҮАШ АЖО; ХҚКО АЖ АЖО; БНАЖ; ЖТ ММБ.</w:t>
      </w:r>
      <w:r>
        <w:br/>
      </w:r>
      <w:r>
        <w:rPr>
          <w:rFonts w:ascii="Times New Roman"/>
          <w:b w:val="false"/>
          <w:i w:val="false"/>
          <w:color w:val="000000"/>
          <w:sz w:val="28"/>
        </w:rPr>
        <w:t>
      13.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14. Осы Регламенттің </w:t>
      </w:r>
      <w:r>
        <w:rPr>
          <w:rFonts w:ascii="Times New Roman"/>
          <w:b w:val="false"/>
          <w:i w:val="false"/>
          <w:color w:val="000000"/>
          <w:sz w:val="28"/>
        </w:rPr>
        <w:t>1 қосымшаларында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(шығыс құжат) сәйкестендіріліп көрсетілетін бланктердің үлгісі, нысандар, сонымен қатар ескертулер нысандары ұсынылған.</w:t>
      </w:r>
      <w:r>
        <w:br/>
      </w:r>
      <w:r>
        <w:rPr>
          <w:rFonts w:ascii="Times New Roman"/>
          <w:b w:val="false"/>
          <w:i w:val="false"/>
          <w:color w:val="000000"/>
          <w:sz w:val="28"/>
        </w:rPr>
        <w:t>
      16.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Интернетке шығу, тұтынушының ЖСН болуы, ЭҮП авторизациялау, пайдаланушының ЭСҚ болуы.</w:t>
      </w:r>
    </w:p>
    <w:bookmarkEnd w:id="57"/>
    <w:bookmarkStart w:name="z78" w:id="5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 қосымша</w:t>
      </w:r>
    </w:p>
    <w:bookmarkEnd w:id="58"/>
    <w:p>
      <w:pPr>
        <w:spacing w:after="0"/>
        <w:ind w:left="0"/>
        <w:jc w:val="left"/>
      </w:pPr>
      <w:r>
        <w:rPr>
          <w:rFonts w:ascii="Times New Roman"/>
          <w:b/>
          <w:i w:val="false"/>
          <w:color w:val="000000"/>
        </w:rPr>
        <w:t xml:space="preserve"> Қызмет көрсетуші арқылы электрондық мемлекеттік қызметті</w:t>
      </w:r>
      <w:r>
        <w:br/>
      </w:r>
      <w:r>
        <w:rPr>
          <w:rFonts w:ascii="Times New Roman"/>
          <w:b/>
          <w:i w:val="false"/>
          <w:color w:val="000000"/>
        </w:rPr>
        <w:t>
көрсету кезінде функционалдық іс-қимылының № 1 диаграммасы</w:t>
      </w:r>
    </w:p>
    <w:p>
      <w:pPr>
        <w:spacing w:after="0"/>
        <w:ind w:left="0"/>
        <w:jc w:val="both"/>
      </w:pPr>
      <w:r>
        <w:drawing>
          <wp:inline distT="0" distB="0" distL="0" distR="0">
            <wp:extent cx="81788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178800" cy="5003800"/>
                    </a:xfrm>
                    <a:prstGeom prst="rect">
                      <a:avLst/>
                    </a:prstGeom>
                  </pic:spPr>
                </pic:pic>
              </a:graphicData>
            </a:graphic>
          </wp:inline>
        </w:drawing>
      </w:r>
    </w:p>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p>
      <w:pPr>
        <w:spacing w:after="0"/>
        <w:ind w:left="0"/>
        <w:jc w:val="both"/>
      </w:pPr>
      <w:r>
        <w:drawing>
          <wp:inline distT="0" distB="0" distL="0" distR="0">
            <wp:extent cx="81407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8140700" cy="5803900"/>
                    </a:xfrm>
                    <a:prstGeom prst="rect">
                      <a:avLst/>
                    </a:prstGeom>
                  </pic:spPr>
                </pic:pic>
              </a:graphicData>
            </a:graphic>
          </wp:inline>
        </w:drawing>
      </w:r>
    </w:p>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p>
      <w:pPr>
        <w:spacing w:after="0"/>
        <w:ind w:left="0"/>
        <w:jc w:val="both"/>
      </w:pPr>
      <w:r>
        <w:drawing>
          <wp:inline distT="0" distB="0" distL="0" distR="0">
            <wp:extent cx="84328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432800" cy="4356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3533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353300" cy="6172200"/>
                    </a:xfrm>
                    <a:prstGeom prst="rect">
                      <a:avLst/>
                    </a:prstGeom>
                  </pic:spPr>
                </pic:pic>
              </a:graphicData>
            </a:graphic>
          </wp:inline>
        </w:drawing>
      </w:r>
    </w:p>
    <w:bookmarkStart w:name="z79" w:id="5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2 қосымша</w:t>
      </w:r>
    </w:p>
    <w:bookmarkEnd w:id="59"/>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830"/>
        <w:gridCol w:w="2315"/>
        <w:gridCol w:w="2315"/>
        <w:gridCol w:w="2315"/>
        <w:gridCol w:w="2574"/>
      </w:tblGrid>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4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ЖСН және пароль арқылы авторизациялау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4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қателіктер бар болған жағдайда; 5 – қателік болмаған жағдайда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499"/>
        <w:gridCol w:w="2044"/>
        <w:gridCol w:w="2726"/>
        <w:gridCol w:w="2499"/>
        <w:gridCol w:w="2499"/>
      </w:tblGrid>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2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335"/>
        <w:gridCol w:w="2100"/>
        <w:gridCol w:w="1867"/>
        <w:gridCol w:w="1868"/>
        <w:gridCol w:w="2101"/>
        <w:gridCol w:w="2102"/>
      </w:tblGrid>
      <w:tr>
        <w:trPr>
          <w:trHeight w:val="67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24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 және пароль арқылы авторизациялауы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сұраным мәліметтерін қалыптастырады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r>
      <w:tr>
        <w:trPr>
          <w:trHeight w:val="17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r>
      <w:tr>
        <w:trPr>
          <w:trHeight w:val="30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r>
      <w:tr>
        <w:trPr>
          <w:trHeight w:val="82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173"/>
        <w:gridCol w:w="1955"/>
        <w:gridCol w:w="2174"/>
        <w:gridCol w:w="1956"/>
        <w:gridCol w:w="1956"/>
        <w:gridCol w:w="2175"/>
      </w:tblGrid>
      <w:tr>
        <w:trPr>
          <w:trHeight w:val="67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4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2773"/>
        <w:gridCol w:w="2774"/>
        <w:gridCol w:w="2269"/>
        <w:gridCol w:w="2017"/>
        <w:gridCol w:w="2522"/>
      </w:tblGrid>
      <w:tr>
        <w:trPr>
          <w:trHeight w:val="67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арқылы авторизациялауы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 мәліметтерінде бұзушылықтар болған жағдайда бас тарту туралы хабарламаны қалыптастыру</w:t>
            </w:r>
          </w:p>
        </w:tc>
      </w:tr>
      <w:tr>
        <w:trPr>
          <w:trHeight w:val="108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r>
      <w:tr>
        <w:trPr>
          <w:trHeight w:val="30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авторизация сәтті өткен жағдайда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w:t>
            </w:r>
            <w:r>
              <w:rPr>
                <w:rFonts w:ascii="Times New Roman"/>
                <w:b w:val="false"/>
                <w:i w:val="false"/>
                <w:color w:val="000000"/>
                <w:sz w:val="20"/>
              </w:rPr>
              <w:t xml:space="preserve"> қателіктер болса; 5 – қателіктер болмаған жағдайда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2273"/>
        <w:gridCol w:w="3306"/>
        <w:gridCol w:w="2273"/>
        <w:gridCol w:w="2274"/>
        <w:gridCol w:w="2274"/>
      </w:tblGrid>
      <w:tr>
        <w:trPr>
          <w:trHeight w:val="67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жолдау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болған жағдайда бас тарту туралы хабарламаны қалыптастырады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бас тартуды қалыптастыру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w:t>
            </w:r>
            <w:r>
              <w:rPr>
                <w:rFonts w:ascii="Times New Roman"/>
                <w:b w:val="false"/>
                <w:i w:val="false"/>
                <w:color w:val="000000"/>
                <w:sz w:val="20"/>
              </w:rPr>
              <w:t>ның мәлімет</w:t>
            </w:r>
            <w:r>
              <w:br/>
            </w:r>
            <w:r>
              <w:rPr>
                <w:rFonts w:ascii="Times New Roman"/>
                <w:b w:val="false"/>
                <w:i w:val="false"/>
                <w:color w:val="000000"/>
                <w:sz w:val="20"/>
              </w:rPr>
              <w:t>
</w:t>
            </w:r>
            <w:r>
              <w:rPr>
                <w:rFonts w:ascii="Times New Roman"/>
                <w:b w:val="false"/>
                <w:i w:val="false"/>
                <w:color w:val="000000"/>
                <w:sz w:val="20"/>
              </w:rPr>
              <w:t>терінде қателіктер болса; 8 – қателіктер болмаған жағдайда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0" w:id="6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 қосымша</w:t>
      </w:r>
    </w:p>
    <w:bookmarkEnd w:id="60"/>
    <w:p>
      <w:pPr>
        <w:spacing w:after="0"/>
        <w:ind w:left="0"/>
        <w:jc w:val="left"/>
      </w:pPr>
      <w:r>
        <w:rPr>
          <w:rFonts w:ascii="Times New Roman"/>
          <w:b/>
          <w:i w:val="false"/>
          <w:color w:val="000000"/>
        </w:rPr>
        <w:t xml:space="preserve"> Электрондық мемлекеттік қызметті көрсету нәтижесі (шығыс құжат)</w:t>
      </w:r>
      <w:r>
        <w:br/>
      </w:r>
      <w:r>
        <w:rPr>
          <w:rFonts w:ascii="Times New Roman"/>
          <w:b/>
          <w:i w:val="false"/>
          <w:color w:val="000000"/>
        </w:rPr>
        <w:t>
сәйкестендіріліп көрсетілетін бланктердің үлгісі, нысандар,</w:t>
      </w:r>
      <w:r>
        <w:br/>
      </w:r>
      <w:r>
        <w:rPr>
          <w:rFonts w:ascii="Times New Roman"/>
          <w:b/>
          <w:i w:val="false"/>
          <w:color w:val="000000"/>
        </w:rPr>
        <w:t>
сонымен қатар ескертулер нысандары ұсынылған</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Күршім ауданының білім беру бөлімі</w:t>
      </w:r>
    </w:p>
    <w:p>
      <w:pPr>
        <w:spacing w:after="0"/>
        <w:ind w:left="0"/>
        <w:jc w:val="left"/>
      </w:pPr>
      <w:r>
        <w:rPr>
          <w:rFonts w:ascii="Times New Roman"/>
          <w:b/>
          <w:i w:val="false"/>
          <w:color w:val="000000"/>
        </w:rPr>
        <w:t xml:space="preserve"> № _____ ЖОЛДАМА</w:t>
      </w:r>
    </w:p>
    <w:p>
      <w:pPr>
        <w:spacing w:after="0"/>
        <w:ind w:left="0"/>
        <w:jc w:val="both"/>
      </w:pPr>
      <w:r>
        <w:rPr>
          <w:rFonts w:ascii="Times New Roman"/>
          <w:b w:val="false"/>
          <w:i w:val="false"/>
          <w:color w:val="000000"/>
          <w:sz w:val="28"/>
        </w:rPr>
        <w:t>      Мектепке дейінгі ұйымға есепке қабылдау үшін</w:t>
      </w:r>
    </w:p>
    <w:p>
      <w:pPr>
        <w:spacing w:after="0"/>
        <w:ind w:left="0"/>
        <w:jc w:val="both"/>
      </w:pPr>
      <w:r>
        <w:rPr>
          <w:rFonts w:ascii="Times New Roman"/>
          <w:b w:val="false"/>
          <w:i w:val="false"/>
          <w:color w:val="000000"/>
          <w:sz w:val="28"/>
        </w:rPr>
        <w:t>      Күршім ауданының бiлiм беру бөлімі қаласы (кенті),________</w:t>
      </w:r>
      <w:r>
        <w:br/>
      </w:r>
      <w:r>
        <w:rPr>
          <w:rFonts w:ascii="Times New Roman"/>
          <w:b w:val="false"/>
          <w:i w:val="false"/>
          <w:color w:val="000000"/>
          <w:sz w:val="28"/>
        </w:rPr>
        <w:t>
көшесi _____ мекен-жайы бойынша орналасқан № ______ мектепке</w:t>
      </w:r>
      <w:r>
        <w:br/>
      </w:r>
      <w:r>
        <w:rPr>
          <w:rFonts w:ascii="Times New Roman"/>
          <w:b w:val="false"/>
          <w:i w:val="false"/>
          <w:color w:val="000000"/>
          <w:sz w:val="28"/>
        </w:rPr>
        <w:t>
дейiнгi ұйымға жолдама бередi.</w:t>
      </w:r>
    </w:p>
    <w:p>
      <w:pPr>
        <w:spacing w:after="0"/>
        <w:ind w:left="0"/>
        <w:jc w:val="both"/>
      </w:pPr>
      <w:r>
        <w:rPr>
          <w:rFonts w:ascii="Times New Roman"/>
          <w:b w:val="false"/>
          <w:i w:val="false"/>
          <w:color w:val="000000"/>
          <w:sz w:val="28"/>
        </w:rPr>
        <w:t>      Баланың тегi, аты, әкесiнiң аты: _________________________</w:t>
      </w:r>
      <w:r>
        <w:br/>
      </w:r>
      <w:r>
        <w:rPr>
          <w:rFonts w:ascii="Times New Roman"/>
          <w:b w:val="false"/>
          <w:i w:val="false"/>
          <w:color w:val="000000"/>
          <w:sz w:val="28"/>
        </w:rPr>
        <w:t>
      Туылған күнi: ____________________________________________</w:t>
      </w:r>
      <w:r>
        <w:br/>
      </w:r>
      <w:r>
        <w:rPr>
          <w:rFonts w:ascii="Times New Roman"/>
          <w:b w:val="false"/>
          <w:i w:val="false"/>
          <w:color w:val="000000"/>
          <w:sz w:val="28"/>
        </w:rPr>
        <w:t>
      Баланың үйiнiң мекен-жайы: _______________________________</w:t>
      </w:r>
    </w:p>
    <w:p>
      <w:pPr>
        <w:spacing w:after="0"/>
        <w:ind w:left="0"/>
        <w:jc w:val="both"/>
      </w:pPr>
      <w:r>
        <w:rPr>
          <w:rFonts w:ascii="Times New Roman"/>
          <w:b w:val="false"/>
          <w:i w:val="false"/>
          <w:color w:val="000000"/>
          <w:sz w:val="28"/>
        </w:rPr>
        <w:t>      Жолдама мектепке дейiнгi ұйымға берiлген күннен бастап 5 күннің</w:t>
      </w:r>
      <w:r>
        <w:br/>
      </w:r>
      <w:r>
        <w:rPr>
          <w:rFonts w:ascii="Times New Roman"/>
          <w:b w:val="false"/>
          <w:i w:val="false"/>
          <w:color w:val="000000"/>
          <w:sz w:val="28"/>
        </w:rPr>
        <w:t>
iшiнде тапсырылуы тиiс.</w:t>
      </w:r>
    </w:p>
    <w:p>
      <w:pPr>
        <w:spacing w:after="0"/>
        <w:ind w:left="0"/>
        <w:jc w:val="both"/>
      </w:pPr>
      <w:r>
        <w:rPr>
          <w:rFonts w:ascii="Times New Roman"/>
          <w:b w:val="false"/>
          <w:i w:val="false"/>
          <w:color w:val="000000"/>
          <w:sz w:val="28"/>
        </w:rPr>
        <w:t>      Жолдама «__» ________ берiлдi</w:t>
      </w:r>
    </w:p>
    <w:p>
      <w:pPr>
        <w:spacing w:after="0"/>
        <w:ind w:left="0"/>
        <w:jc w:val="both"/>
      </w:pPr>
      <w:r>
        <w:rPr>
          <w:rFonts w:ascii="Times New Roman"/>
          <w:b w:val="false"/>
          <w:i w:val="false"/>
          <w:color w:val="000000"/>
          <w:sz w:val="28"/>
        </w:rPr>
        <w:t>      Күршім ауданының _________________________________________</w:t>
      </w:r>
      <w:r>
        <w:br/>
      </w:r>
      <w:r>
        <w:rPr>
          <w:rFonts w:ascii="Times New Roman"/>
          <w:b w:val="false"/>
          <w:i w:val="false"/>
          <w:color w:val="000000"/>
          <w:sz w:val="28"/>
        </w:rPr>
        <w:t xml:space="preserve">
      бiлiм беру бөлімі бастығы      </w:t>
      </w:r>
      <w:r>
        <w:rPr>
          <w:rFonts w:ascii="Times New Roman"/>
          <w:b w:val="false"/>
          <w:i w:val="false"/>
          <w:color w:val="000000"/>
          <w:vertAlign w:val="superscript"/>
        </w:rPr>
        <w:t>(АЖТ, қолтаңба, мөр)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left"/>
      </w:pPr>
      <w:r>
        <w:rPr>
          <w:rFonts w:ascii="Times New Roman"/>
          <w:b/>
          <w:i w:val="false"/>
          <w:color w:val="000000"/>
        </w:rPr>
        <w:t xml:space="preserve"> Хабарлама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Баланы тіркеу туралы хабарлама</w:t>
      </w:r>
    </w:p>
    <w:p>
      <w:pPr>
        <w:spacing w:after="0"/>
        <w:ind w:left="0"/>
        <w:jc w:val="both"/>
      </w:pPr>
      <w:r>
        <w:rPr>
          <w:rFonts w:ascii="Times New Roman"/>
          <w:b w:val="false"/>
          <w:i w:val="false"/>
          <w:color w:val="000000"/>
          <w:sz w:val="28"/>
        </w:rPr>
        <w:t>      Осы хабарлама ______________________________________</w:t>
      </w:r>
      <w:r>
        <w:br/>
      </w:r>
      <w:r>
        <w:rPr>
          <w:rFonts w:ascii="Times New Roman"/>
          <w:b w:val="false"/>
          <w:i w:val="false"/>
          <w:color w:val="000000"/>
          <w:sz w:val="28"/>
        </w:rPr>
        <w:t>
                          </w:t>
      </w:r>
      <w:r>
        <w:rPr>
          <w:rFonts w:ascii="Times New Roman"/>
          <w:b w:val="false"/>
          <w:i/>
          <w:color w:val="000000"/>
          <w:sz w:val="28"/>
        </w:rPr>
        <w:t>(Ата-ананың аты-жөнi)</w:t>
      </w:r>
      <w:r>
        <w:br/>
      </w:r>
      <w:r>
        <w:rPr>
          <w:rFonts w:ascii="Times New Roman"/>
          <w:b w:val="false"/>
          <w:i w:val="false"/>
          <w:color w:val="000000"/>
          <w:sz w:val="28"/>
        </w:rPr>
        <w:t>
_________________________________________________ берiлдi.</w:t>
      </w:r>
      <w:r>
        <w:br/>
      </w:r>
      <w:r>
        <w:rPr>
          <w:rFonts w:ascii="Times New Roman"/>
          <w:b w:val="false"/>
          <w:i w:val="false"/>
          <w:color w:val="000000"/>
          <w:sz w:val="28"/>
        </w:rPr>
        <w:t>
                   </w:t>
      </w:r>
      <w:r>
        <w:rPr>
          <w:rFonts w:ascii="Times New Roman"/>
          <w:b w:val="false"/>
          <w:i/>
          <w:color w:val="000000"/>
          <w:sz w:val="28"/>
        </w:rPr>
        <w:t>(баланың аты-жөнi)</w:t>
      </w:r>
      <w:r>
        <w:br/>
      </w:r>
      <w:r>
        <w:rPr>
          <w:rFonts w:ascii="Times New Roman"/>
          <w:b w:val="false"/>
          <w:i w:val="false"/>
          <w:color w:val="000000"/>
          <w:sz w:val="28"/>
        </w:rPr>
        <w:t>
мектепке дейiнгi балалар ұйымына жiберу үшiн мектепке дейiнгi</w:t>
      </w:r>
      <w:r>
        <w:br/>
      </w:r>
      <w:r>
        <w:rPr>
          <w:rFonts w:ascii="Times New Roman"/>
          <w:b w:val="false"/>
          <w:i w:val="false"/>
          <w:color w:val="000000"/>
          <w:sz w:val="28"/>
        </w:rPr>
        <w:t>
жастағы балаларды тiркеу журналына 20__ жылғы «____» __________</w:t>
      </w:r>
      <w:r>
        <w:br/>
      </w:r>
      <w:r>
        <w:rPr>
          <w:rFonts w:ascii="Times New Roman"/>
          <w:b w:val="false"/>
          <w:i w:val="false"/>
          <w:color w:val="000000"/>
          <w:sz w:val="28"/>
        </w:rPr>
        <w:t>
№ _____ нөмiрiмен кезекке қойылды.</w:t>
      </w:r>
      <w:r>
        <w:br/>
      </w:r>
      <w:r>
        <w:rPr>
          <w:rFonts w:ascii="Times New Roman"/>
          <w:b w:val="false"/>
          <w:i w:val="false"/>
          <w:color w:val="000000"/>
          <w:sz w:val="28"/>
        </w:rPr>
        <w:t>
      Мектепке дейiнгi ұйымнан орын алу үшiн кезекте тұрған тұтынушы</w:t>
      </w:r>
      <w:r>
        <w:br/>
      </w:r>
      <w:r>
        <w:rPr>
          <w:rFonts w:ascii="Times New Roman"/>
          <w:b w:val="false"/>
          <w:i w:val="false"/>
          <w:color w:val="000000"/>
          <w:sz w:val="28"/>
        </w:rPr>
        <w:t>
жұмыс кестесiне (бөлім, әкімдік) сәйкес, сонымен қатар электрондық</w:t>
      </w:r>
      <w:r>
        <w:br/>
      </w:r>
      <w:r>
        <w:rPr>
          <w:rFonts w:ascii="Times New Roman"/>
          <w:b w:val="false"/>
          <w:i w:val="false"/>
          <w:color w:val="000000"/>
          <w:sz w:val="28"/>
        </w:rPr>
        <w:t>
портал арқылы өз кезегiнiң жылжуын бақылауды жүзеге асыруға</w:t>
      </w:r>
      <w:r>
        <w:br/>
      </w:r>
      <w:r>
        <w:rPr>
          <w:rFonts w:ascii="Times New Roman"/>
          <w:b w:val="false"/>
          <w:i w:val="false"/>
          <w:color w:val="000000"/>
          <w:sz w:val="28"/>
        </w:rPr>
        <w:t>
мүмкiндiгi бар.</w:t>
      </w:r>
    </w:p>
    <w:p>
      <w:pPr>
        <w:spacing w:after="0"/>
        <w:ind w:left="0"/>
        <w:jc w:val="both"/>
      </w:pPr>
      <w:r>
        <w:rPr>
          <w:rFonts w:ascii="Times New Roman"/>
          <w:b w:val="false"/>
          <w:i w:val="false"/>
          <w:color w:val="000000"/>
          <w:sz w:val="28"/>
        </w:rPr>
        <w:t>      Күршім ауданының ____________________________________</w:t>
      </w:r>
      <w:r>
        <w:br/>
      </w:r>
      <w:r>
        <w:rPr>
          <w:rFonts w:ascii="Times New Roman"/>
          <w:b w:val="false"/>
          <w:i w:val="false"/>
          <w:color w:val="000000"/>
          <w:sz w:val="28"/>
        </w:rPr>
        <w:t xml:space="preserve">
      бiлiм беру бөлімі маманы            </w:t>
      </w:r>
      <w:r>
        <w:rPr>
          <w:rFonts w:ascii="Times New Roman"/>
          <w:b w:val="false"/>
          <w:i w:val="false"/>
          <w:color w:val="000000"/>
          <w:vertAlign w:val="superscript"/>
        </w:rPr>
        <w:t>(АЖТ)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Мемлекеттік қызметті көрсетуден бас тарту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АЖТ)</w:t>
      </w:r>
    </w:p>
    <w:p>
      <w:pPr>
        <w:spacing w:after="0"/>
        <w:ind w:left="0"/>
        <w:jc w:val="both"/>
      </w:pPr>
      <w:r>
        <w:rPr>
          <w:rFonts w:ascii="Times New Roman"/>
          <w:b w:val="false"/>
          <w:i w:val="false"/>
          <w:color w:val="000000"/>
          <w:sz w:val="28"/>
        </w:rPr>
        <w:t>      Сізге Сіздің балаңызға _____________________________</w:t>
      </w:r>
      <w:r>
        <w:br/>
      </w:r>
      <w:r>
        <w:rPr>
          <w:rFonts w:ascii="Times New Roman"/>
          <w:b w:val="false"/>
          <w:i w:val="false"/>
          <w:color w:val="000000"/>
          <w:sz w:val="28"/>
        </w:rPr>
        <w:t>
                                 </w:t>
      </w:r>
      <w:r>
        <w:rPr>
          <w:rFonts w:ascii="Times New Roman"/>
          <w:b w:val="false"/>
          <w:i/>
          <w:color w:val="000000"/>
          <w:sz w:val="28"/>
        </w:rPr>
        <w:t>(баланың АЖТ)</w:t>
      </w:r>
      <w:r>
        <w:br/>
      </w:r>
      <w:r>
        <w:rPr>
          <w:rFonts w:ascii="Times New Roman"/>
          <w:b w:val="false"/>
          <w:i w:val="false"/>
          <w:color w:val="000000"/>
          <w:sz w:val="28"/>
        </w:rPr>
        <w:t>
мектепке дейінгі балалар ұйымына жолдама беруден бас</w:t>
      </w:r>
      <w:r>
        <w:br/>
      </w:r>
      <w:r>
        <w:rPr>
          <w:rFonts w:ascii="Times New Roman"/>
          <w:b w:val="false"/>
          <w:i w:val="false"/>
          <w:color w:val="000000"/>
          <w:sz w:val="28"/>
        </w:rPr>
        <w:t>
тартылғандығын хабарлаймыз.</w:t>
      </w:r>
    </w:p>
    <w:p>
      <w:pPr>
        <w:spacing w:after="0"/>
        <w:ind w:left="0"/>
        <w:jc w:val="both"/>
      </w:pPr>
      <w:r>
        <w:rPr>
          <w:rFonts w:ascii="Times New Roman"/>
          <w:b w:val="false"/>
          <w:i w:val="false"/>
          <w:color w:val="000000"/>
          <w:sz w:val="28"/>
        </w:rPr>
        <w:t>Бас тарту себебі: ________________________________________</w:t>
      </w:r>
      <w:r>
        <w:br/>
      </w:r>
      <w:r>
        <w:rPr>
          <w:rFonts w:ascii="Times New Roman"/>
          <w:b w:val="false"/>
          <w:i w:val="false"/>
          <w:color w:val="000000"/>
          <w:sz w:val="28"/>
        </w:rPr>
        <w:t xml:space="preserve">
                             </w:t>
      </w:r>
      <w:r>
        <w:rPr>
          <w:rFonts w:ascii="Times New Roman"/>
          <w:b w:val="false"/>
          <w:i/>
          <w:color w:val="000000"/>
          <w:sz w:val="28"/>
        </w:rPr>
        <w:t>(Бас тарту себебі)</w:t>
      </w:r>
    </w:p>
    <w:p>
      <w:pPr>
        <w:spacing w:after="0"/>
        <w:ind w:left="0"/>
        <w:jc w:val="both"/>
      </w:pPr>
      <w:r>
        <w:rPr>
          <w:rFonts w:ascii="Times New Roman"/>
          <w:b w:val="false"/>
          <w:i w:val="false"/>
          <w:color w:val="000000"/>
          <w:sz w:val="28"/>
        </w:rPr>
        <w:t>      Күршім ауданының</w:t>
      </w:r>
      <w:r>
        <w:br/>
      </w:r>
      <w:r>
        <w:rPr>
          <w:rFonts w:ascii="Times New Roman"/>
          <w:b w:val="false"/>
          <w:i w:val="false"/>
          <w:color w:val="000000"/>
          <w:sz w:val="28"/>
        </w:rPr>
        <w:t>
      білім беру бөлімі бастығы</w:t>
      </w:r>
      <w:r>
        <w:rPr>
          <w:rFonts w:ascii="Times New Roman"/>
          <w:b w:val="false"/>
          <w:i/>
          <w:color w:val="000000"/>
          <w:sz w:val="28"/>
        </w:rPr>
        <w:t xml:space="preserve"> __________________________</w:t>
      </w:r>
      <w:r>
        <w:br/>
      </w:r>
      <w:r>
        <w:rPr>
          <w:rFonts w:ascii="Times New Roman"/>
          <w:b w:val="false"/>
          <w:i w:val="false"/>
          <w:color w:val="000000"/>
          <w:sz w:val="28"/>
        </w:rPr>
        <w:t>
                     </w:t>
      </w:r>
      <w:r>
        <w:rPr>
          <w:rFonts w:ascii="Times New Roman"/>
          <w:b w:val="false"/>
          <w:i/>
          <w:color w:val="000000"/>
          <w:sz w:val="28"/>
        </w:rPr>
        <w:t>                  (АЖТ)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bookmarkStart w:name="z81" w:id="61"/>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 қосымша</w:t>
      </w:r>
    </w:p>
    <w:bookmarkEnd w:id="61"/>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«Мектепке дейінгі балалар ұйымдарына жіберу үшін мектепке дейінгі</w:t>
      </w:r>
      <w:r>
        <w:br/>
      </w:r>
      <w:r>
        <w:rPr>
          <w:rFonts w:ascii="Times New Roman"/>
          <w:b w:val="false"/>
          <w:i w:val="false"/>
          <w:color w:val="000000"/>
          <w:sz w:val="28"/>
        </w:rPr>
        <w:t>
</w:t>
      </w:r>
      <w:r>
        <w:rPr>
          <w:rFonts w:ascii="Times New Roman"/>
          <w:b w:val="false"/>
          <w:i w:val="false"/>
          <w:color w:val="000000"/>
          <w:sz w:val="28"/>
          <w:u w:val="single"/>
        </w:rPr>
        <w:t>(7 жасқа дейін) жастағы балаларды кезекке қою»</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57" w:id="62"/>
    <w:p>
      <w:pPr>
        <w:spacing w:after="0"/>
        <w:ind w:left="0"/>
        <w:jc w:val="both"/>
      </w:pPr>
      <w:r>
        <w:rPr>
          <w:rFonts w:ascii="Times New Roman"/>
          <w:b w:val="false"/>
          <w:i w:val="false"/>
          <w:color w:val="000000"/>
          <w:sz w:val="28"/>
        </w:rPr>
        <w:t>
Күршім ауданы әкімдігінің</w:t>
      </w:r>
      <w:r>
        <w:br/>
      </w:r>
      <w:r>
        <w:rPr>
          <w:rFonts w:ascii="Times New Roman"/>
          <w:b w:val="false"/>
          <w:i w:val="false"/>
          <w:color w:val="000000"/>
          <w:sz w:val="28"/>
        </w:rPr>
        <w:t>
2012 жылғы 27 желтоқсандағы № 2721</w:t>
      </w:r>
      <w:r>
        <w:br/>
      </w:r>
      <w:r>
        <w:rPr>
          <w:rFonts w:ascii="Times New Roman"/>
          <w:b w:val="false"/>
          <w:i w:val="false"/>
          <w:color w:val="000000"/>
          <w:sz w:val="28"/>
        </w:rPr>
        <w:t>
қаулысымен бекітілді</w:t>
      </w:r>
    </w:p>
    <w:bookmarkEnd w:id="62"/>
    <w:p>
      <w:pPr>
        <w:spacing w:after="0"/>
        <w:ind w:left="0"/>
        <w:jc w:val="left"/>
      </w:pPr>
      <w:r>
        <w:rPr>
          <w:rFonts w:ascii="Times New Roman"/>
          <w:b/>
          <w:i w:val="false"/>
          <w:color w:val="000000"/>
        </w:rPr>
        <w:t xml:space="preserve"> «Мемлекеттiк тұрғын үй қорынан тұрғын үйге немесе жеке тұрғын</w:t>
      </w:r>
      <w:r>
        <w:br/>
      </w:r>
      <w:r>
        <w:rPr>
          <w:rFonts w:ascii="Times New Roman"/>
          <w:b/>
          <w:i w:val="false"/>
          <w:color w:val="000000"/>
        </w:rPr>
        <w:t>
үй қорынан жергiлiктi атқарушы орган жалдаған тұрғын үйге</w:t>
      </w:r>
      <w:r>
        <w:br/>
      </w:r>
      <w:r>
        <w:rPr>
          <w:rFonts w:ascii="Times New Roman"/>
          <w:b/>
          <w:i w:val="false"/>
          <w:color w:val="000000"/>
        </w:rPr>
        <w:t>
мұқтаж азаматтарды есепке қою және олардың кезегi»</w:t>
      </w:r>
      <w:r>
        <w:br/>
      </w:r>
      <w:r>
        <w:rPr>
          <w:rFonts w:ascii="Times New Roman"/>
          <w:b/>
          <w:i w:val="false"/>
          <w:color w:val="000000"/>
        </w:rPr>
        <w:t>
электрондық мемлекеттік қызметінің регламенті</w:t>
      </w:r>
    </w:p>
    <w:bookmarkStart w:name="z158" w:id="63"/>
    <w:p>
      <w:pPr>
        <w:spacing w:after="0"/>
        <w:ind w:left="0"/>
        <w:jc w:val="left"/>
      </w:pPr>
      <w:r>
        <w:rPr>
          <w:rFonts w:ascii="Times New Roman"/>
          <w:b/>
          <w:i w:val="false"/>
          <w:color w:val="000000"/>
        </w:rPr>
        <w:t xml:space="preserve"> 
1. Жалпы ереже</w:t>
      </w:r>
    </w:p>
    <w:bookmarkEnd w:id="63"/>
    <w:bookmarkStart w:name="z163" w:id="64"/>
    <w:p>
      <w:pPr>
        <w:spacing w:after="0"/>
        <w:ind w:left="0"/>
        <w:jc w:val="both"/>
      </w:pPr>
      <w:r>
        <w:rPr>
          <w:rFonts w:ascii="Times New Roman"/>
          <w:b w:val="false"/>
          <w:i w:val="false"/>
          <w:color w:val="000000"/>
          <w:sz w:val="28"/>
        </w:rPr>
        <w:t>      1.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(бұдан әрі – қызмет) электрондық мемлекеттік қызмет «Күршім ауданының тұрғын-үй коммуналдық шаруашылығы, жолаушылар көлігі және автомобиль жолдары бөлімі» мемлекеттік мекемесімен (бұдан әрі – қызмет беруші) баламалы негізде халыққа қызмет көрсету орталықтары арқылы (бұдан әрі – Орталық), сонымен қатар «электрондық үкіметтің» веб-порталы арқылы: www.e.gov.kz көрсетіледі.</w:t>
      </w:r>
      <w:r>
        <w:br/>
      </w:r>
      <w:r>
        <w:rPr>
          <w:rFonts w:ascii="Times New Roman"/>
          <w:b w:val="false"/>
          <w:i w:val="false"/>
          <w:color w:val="000000"/>
          <w:sz w:val="28"/>
        </w:rPr>
        <w:t>
      2. Қызмет «Мемлекеттiк тұрғын үй қорынан тұрғын үй немесе жеке тұрғын үй қорынан жергілікті атқарушы орган жалдаған тұрғын үйге мұқтаж азаматтарды есепке қою» стандартын бекіту туралы» Қазақстан Республикасы Үкіметінің 2010 жылғы 8 ақпандағы № 76 қаулысымен бекітілген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64"/>
    <w:bookmarkStart w:name="z164" w:id="65"/>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65"/>
    <w:bookmarkStart w:name="z166" w:id="6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Қызмет берушінің адымдық әрекеттері мен шешімдері (қызметті көрсету кезінде функционалдық өзара әрекеттестіктің № 1 диаграммасы) көрсетілген:</w:t>
      </w:r>
      <w:r>
        <w:br/>
      </w:r>
      <w:r>
        <w:rPr>
          <w:rFonts w:ascii="Times New Roman"/>
          <w:b w:val="false"/>
          <w:i w:val="false"/>
          <w:color w:val="000000"/>
          <w:sz w:val="28"/>
        </w:rPr>
        <w:t>
      1) 1 үрдіс – қызметті көрсету үшін Қызмет берушінің қызметкерімен ЭҮАШ АЖО ЖСН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Қызмет берушінің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берушінің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қжатты ЭҮАШ АЖО тіркеу;</w:t>
      </w:r>
      <w:r>
        <w:br/>
      </w:r>
      <w:r>
        <w:rPr>
          <w:rFonts w:ascii="Times New Roman"/>
          <w:b w:val="false"/>
          <w:i w:val="false"/>
          <w:color w:val="000000"/>
          <w:sz w:val="28"/>
        </w:rPr>
        <w:t>
      8) 2 шарт – қызметті көрсетуге негіздеме мен Стандарттарда көрсетілгендей қоса берілген құжаттардың сәйкестігін Қызмет берушімен тексеру (өңдеу);</w:t>
      </w:r>
      <w:r>
        <w:br/>
      </w:r>
      <w:r>
        <w:rPr>
          <w:rFonts w:ascii="Times New Roman"/>
          <w:b w:val="false"/>
          <w:i w:val="false"/>
          <w:color w:val="000000"/>
          <w:sz w:val="28"/>
        </w:rPr>
        <w:t>
      9)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қызметтің нәтижесін (электрондық құжат түрінде хабарлама) алу. Электрондық құжат Қызмет берушінің уәкілетті өкілінің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Орталық арқылы қызмет берушінің адымдық әрекеттері мен шешімдері (№ 2 диаграмма қызметті көрсету кезінде функционалдық өзара әрекеттестік) көрсетілген:</w:t>
      </w:r>
      <w:r>
        <w:br/>
      </w:r>
      <w:r>
        <w:rPr>
          <w:rFonts w:ascii="Times New Roman"/>
          <w:b w:val="false"/>
          <w:i w:val="false"/>
          <w:color w:val="000000"/>
          <w:sz w:val="28"/>
        </w:rPr>
        <w:t>
      1) 1 үрдіс – қызмет көрсету үшін ХҚКО АЖ АЖО Орталық операторымен логин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Орталық операторымен таңдау, экранға сұраным нысанын шығару және Орталық операторымен тұтынушының мәліметтерін енгізу, сонымен қатар тұтынушы өкілінің сенімхаты бойынша мәліметін енгізу (нотариалды расталған сенімхаты болған жағдайда, басқа жағдайда сенімхатты сендіру-сенімхат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қызметтің нәтижесін (электрондық құжат түрінде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мен шешімдері (№ 3 диаграмма электрондық қызметті көрсету кезінде функционалдық өзара әрекеттестіктің) келтірілген:</w:t>
      </w:r>
      <w:r>
        <w:br/>
      </w:r>
      <w:r>
        <w:rPr>
          <w:rFonts w:ascii="Times New Roman"/>
          <w:b w:val="false"/>
          <w:i w:val="false"/>
          <w:color w:val="000000"/>
          <w:sz w:val="28"/>
        </w:rPr>
        <w:t>
      1) тұтынушы ЭҮП-да ЖСН және парольдің көмегімен тіркеледі (ЭҮП тіркелінбеген тұтынушылар үшін жүргізіледі);</w:t>
      </w:r>
      <w:r>
        <w:br/>
      </w:r>
      <w:r>
        <w:rPr>
          <w:rFonts w:ascii="Times New Roman"/>
          <w:b w:val="false"/>
          <w:i w:val="false"/>
          <w:color w:val="000000"/>
          <w:sz w:val="28"/>
        </w:rPr>
        <w:t>
      2) 1 үрдіс – қызметті алу үшін ЭҮП тұтынушымен ЖСН және парольді енгізу (авторландыру үрдісі);</w:t>
      </w:r>
      <w:r>
        <w:br/>
      </w:r>
      <w:r>
        <w:rPr>
          <w:rFonts w:ascii="Times New Roman"/>
          <w:b w:val="false"/>
          <w:i w:val="false"/>
          <w:color w:val="000000"/>
          <w:sz w:val="28"/>
        </w:rPr>
        <w:t>
      3) 1 шарт – ЭҮП тіркелінген тұтынушы туралы мәліметтердің түпнұсқасын ЖСН және пароль арқылы тексеру;</w:t>
      </w:r>
      <w:r>
        <w:br/>
      </w:r>
      <w:r>
        <w:rPr>
          <w:rFonts w:ascii="Times New Roman"/>
          <w:b w:val="false"/>
          <w:i w:val="false"/>
          <w:color w:val="000000"/>
          <w:sz w:val="28"/>
        </w:rPr>
        <w:t>
      4) 2 үрдіс – тұтынушының мәліметтерінде бар қателіктердің болуына байланысты авторландыруды қабыл алмау туралы хабарламаны ЭҮП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ЭСҚ-да ЭСҚ-ны тіркеу куәлігінің әрекет ету мерзімін және қайта шақыртылған (күші жойылған) куәліктер тізімінде болмауын тексеру, сонымен қатар сәйкестендіру мәліметтерінің сәйкестігін тексеру (сұранымда көрсетілген ЖСН мен ЭСҚ-да тіркеу куәлігінде көрсетілген ЖСН арасын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стандартта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ЭҮАШ АЖО қалыптастырылған, қызмет нәтижесін тұтынымен алу (электрондық құжат түріндегі хабарлама). Электрондық құжат қызмет көрсетушінің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9. ЭҮП арқылы қызметті алу кезінде тұтынушыға ұсынылатын, қызметтерді алуға өтініш және сұранымды толтырудың экрандық нысандары www.e.gov.kz «электрондық үкіметтің» порталында көрсетілген.</w:t>
      </w:r>
      <w:r>
        <w:br/>
      </w:r>
      <w:r>
        <w:rPr>
          <w:rFonts w:ascii="Times New Roman"/>
          <w:b w:val="false"/>
          <w:i w:val="false"/>
          <w:color w:val="000000"/>
          <w:sz w:val="28"/>
        </w:rPr>
        <w:t>
      10. Тұтынушының қызмет бойынша сұрау салуының орындалу мәртебесін тексеру әдісі: ЭҮП «қызметтерді алу тарихы» бөлімінде, сонымен қатар Қызмет берушіге немесе Орталыққа жүгінген жағдайда беріледі.</w:t>
      </w:r>
      <w:r>
        <w:br/>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66"/>
    <w:bookmarkStart w:name="z171" w:id="67"/>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67"/>
    <w:bookmarkStart w:name="z177" w:id="68"/>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ҚФБ әрекеттерінің кезең-кезеңінің мәтіндік тақтайшалық (функциялар, рәсімдер, операциялар) сипаты әрбір әрекеттің орындау мерзімі көрсетіле отырып көрсетілген.</w:t>
      </w:r>
      <w:r>
        <w:br/>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ҚФБ іс-әрекеттердің (қызметті көрсету үрдісінде) логикалық реттілігі арасындағы өзара байланысты сипаттайтын диаграммалар олардың сипатына сәйкес келтірілген.</w:t>
      </w:r>
      <w:r>
        <w:br/>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қызметті көрсету нәтижесіне сәйкес ұсынуға тиіс бланктердің үлгісі, нысандары, соның ішінде нысанды-логикалық бақылау ережелерін көрсете отырып, хат, хабарландыру нысандары көрсетілген.</w:t>
      </w:r>
      <w:r>
        <w:br/>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қызметті көрсету нәтижелері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үрдісіне қойылатын талаптар:</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міндетті орындау барысында заңдылықты сақтау;</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бүтіндігі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18. Қызметті көрсетудің техникалық шарттары: (Интернетке шығу, алушының ЖСН болуы, ЭҮП авторизациялау, пайдаланушының ЭСҚ болуы).</w:t>
      </w:r>
    </w:p>
    <w:bookmarkEnd w:id="68"/>
    <w:bookmarkStart w:name="z179" w:id="69"/>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1 қосымша</w:t>
      </w:r>
    </w:p>
    <w:bookmarkEnd w:id="69"/>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521"/>
        <w:gridCol w:w="3082"/>
        <w:gridCol w:w="1961"/>
        <w:gridCol w:w="1961"/>
        <w:gridCol w:w="2802"/>
      </w:tblGrid>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5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ЖСН және пароль арқылы авторланады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қызметкерімен қызметті таңдау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6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қателіктер бар болса; 5 – қателіктер болмаса;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18"/>
        <w:gridCol w:w="3918"/>
        <w:gridCol w:w="3056"/>
        <w:gridCol w:w="2813"/>
        <w:gridCol w:w="374"/>
      </w:tblGrid>
      <w:tr>
        <w:trPr>
          <w:trHeight w:val="6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6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12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қателіктер бар болса; 8 - қателіктер болмаса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2802"/>
        <w:gridCol w:w="2521"/>
        <w:gridCol w:w="2241"/>
        <w:gridCol w:w="2241"/>
        <w:gridCol w:w="2521"/>
      </w:tblGrid>
      <w:tr>
        <w:trPr>
          <w:trHeight w:val="6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r>
      <w:tr>
        <w:trPr>
          <w:trHeight w:val="20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логині және паролімен авторланады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таңдайсыз және сұраным мәліметтерін қалыптастырасыз</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r>
      <w:tr>
        <w:trPr>
          <w:trHeight w:val="14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173"/>
        <w:gridCol w:w="1955"/>
        <w:gridCol w:w="2174"/>
        <w:gridCol w:w="1956"/>
        <w:gridCol w:w="1956"/>
        <w:gridCol w:w="2175"/>
      </w:tblGrid>
      <w:tr>
        <w:trPr>
          <w:trHeight w:val="67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w:t>
            </w:r>
            <w:r>
              <w:br/>
            </w:r>
            <w:r>
              <w:rPr>
                <w:rFonts w:ascii="Times New Roman"/>
                <w:b w:val="false"/>
                <w:i w:val="false"/>
                <w:color w:val="000000"/>
                <w:sz w:val="20"/>
              </w:rPr>
              <w:t>
</w:t>
            </w:r>
            <w:r>
              <w:rPr>
                <w:rFonts w:ascii="Times New Roman"/>
                <w:b w:val="false"/>
                <w:i w:val="false"/>
                <w:color w:val="000000"/>
                <w:sz w:val="20"/>
              </w:rPr>
              <w:t>тар болуына байланысты бас тарту туралы хабарламаны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7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w:t>
            </w:r>
            <w:r>
              <w:rPr>
                <w:rFonts w:ascii="Times New Roman"/>
                <w:b w:val="false"/>
                <w:i w:val="false"/>
                <w:color w:val="000000"/>
                <w:sz w:val="20"/>
              </w:rPr>
              <w:t xml:space="preserve">тер бар болған жағдайда; </w:t>
            </w:r>
            <w:r>
              <w:br/>
            </w:r>
            <w:r>
              <w:rPr>
                <w:rFonts w:ascii="Times New Roman"/>
                <w:b w:val="false"/>
                <w:i w:val="false"/>
                <w:color w:val="000000"/>
                <w:sz w:val="20"/>
              </w:rPr>
              <w:t>
</w:t>
            </w:r>
            <w:r>
              <w:rPr>
                <w:rFonts w:ascii="Times New Roman"/>
                <w:b w:val="false"/>
                <w:i w:val="false"/>
                <w:color w:val="000000"/>
                <w:sz w:val="20"/>
              </w:rPr>
              <w:t>9 – қателіктер болған жағдайда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830"/>
        <w:gridCol w:w="2573"/>
        <w:gridCol w:w="2315"/>
        <w:gridCol w:w="2057"/>
        <w:gridCol w:w="2574"/>
      </w:tblGrid>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бойынша авторландыру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r>
      <w:tr>
        <w:trPr>
          <w:trHeight w:val="108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r>
      <w:tr>
        <w:trPr>
          <w:trHeight w:val="30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авторландыру сәтті өткен жағдайда;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290"/>
        <w:gridCol w:w="2798"/>
        <w:gridCol w:w="3180"/>
        <w:gridCol w:w="2798"/>
        <w:gridCol w:w="1399"/>
      </w:tblGrid>
      <w:tr>
        <w:trPr>
          <w:trHeight w:val="67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сұранымды жолдау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қателіктер болған жағдайда кері қайтару туралы хабарламаны қалыптастырады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қайтаруды қалыптастыру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Шығаратын құжатты көрсету</w:t>
            </w:r>
          </w:p>
        </w:tc>
      </w:tr>
      <w:tr>
        <w:trPr>
          <w:trHeight w:val="30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0" w:id="70"/>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2 қосымша</w:t>
      </w:r>
    </w:p>
    <w:bookmarkEnd w:id="70"/>
    <w:p>
      <w:pPr>
        <w:spacing w:after="0"/>
        <w:ind w:left="0"/>
        <w:jc w:val="left"/>
      </w:pPr>
      <w:r>
        <w:rPr>
          <w:rFonts w:ascii="Times New Roman"/>
          <w:b/>
          <w:i w:val="false"/>
          <w:color w:val="000000"/>
        </w:rPr>
        <w:t xml:space="preserve"> Қызмет беруші арқылы электрондық мемлекеттік қызметті көрсету</w:t>
      </w:r>
      <w:r>
        <w:br/>
      </w:r>
      <w:r>
        <w:rPr>
          <w:rFonts w:ascii="Times New Roman"/>
          <w:b/>
          <w:i w:val="false"/>
          <w:color w:val="000000"/>
        </w:rPr>
        <w:t>
кезінде функционалдық іс-қимылының № 1 диаграммасы</w:t>
      </w:r>
    </w:p>
    <w:p>
      <w:pPr>
        <w:spacing w:after="0"/>
        <w:ind w:left="0"/>
        <w:jc w:val="both"/>
      </w:pPr>
      <w:r>
        <w:drawing>
          <wp:inline distT="0" distB="0" distL="0" distR="0">
            <wp:extent cx="81788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178800" cy="5003800"/>
                    </a:xfrm>
                    <a:prstGeom prst="rect">
                      <a:avLst/>
                    </a:prstGeom>
                  </pic:spPr>
                </pic:pic>
              </a:graphicData>
            </a:graphic>
          </wp:inline>
        </w:drawing>
      </w:r>
    </w:p>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p>
      <w:pPr>
        <w:spacing w:after="0"/>
        <w:ind w:left="0"/>
        <w:jc w:val="both"/>
      </w:pPr>
      <w:r>
        <w:drawing>
          <wp:inline distT="0" distB="0" distL="0" distR="0">
            <wp:extent cx="81407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140700" cy="5803900"/>
                    </a:xfrm>
                    <a:prstGeom prst="rect">
                      <a:avLst/>
                    </a:prstGeom>
                  </pic:spPr>
                </pic:pic>
              </a:graphicData>
            </a:graphic>
          </wp:inline>
        </w:drawing>
      </w:r>
    </w:p>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950200" cy="4013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0866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086600" cy="5943600"/>
                    </a:xfrm>
                    <a:prstGeom prst="rect">
                      <a:avLst/>
                    </a:prstGeom>
                  </pic:spPr>
                </pic:pic>
              </a:graphicData>
            </a:graphic>
          </wp:inline>
        </w:drawing>
      </w:r>
      <w:r>
        <w:br/>
      </w:r>
      <w:r>
        <w:rPr>
          <w:rFonts w:ascii="Times New Roman"/>
          <w:b w:val="false"/>
          <w:i w:val="false"/>
          <w:color w:val="000000"/>
          <w:sz w:val="28"/>
        </w:rPr>
        <w:t>
 </w:t>
      </w:r>
    </w:p>
    <w:bookmarkStart w:name="z181" w:id="71"/>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3 қосымша</w:t>
      </w:r>
    </w:p>
    <w:bookmarkEnd w:id="71"/>
    <w:p>
      <w:pPr>
        <w:spacing w:after="0"/>
        <w:ind w:left="0"/>
        <w:jc w:val="left"/>
      </w:pPr>
      <w:r>
        <w:rPr>
          <w:rFonts w:ascii="Times New Roman"/>
          <w:b/>
          <w:i w:val="false"/>
          <w:color w:val="000000"/>
        </w:rPr>
        <w:t xml:space="preserve"> Электрондық мемлекеттік қызметке оң жауап берудің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Үлгі</w:t>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Телефон:_____________________________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Тұрғын-үй комиссиясының ______ жылғы шешімімен ________ жылғы</w:t>
      </w:r>
      <w:r>
        <w:br/>
      </w:r>
      <w:r>
        <w:rPr>
          <w:rFonts w:ascii="Times New Roman"/>
          <w:b w:val="false"/>
          <w:i w:val="false"/>
          <w:color w:val="000000"/>
          <w:sz w:val="28"/>
        </w:rPr>
        <w:t>
№ _____ өтінішіңіз келіп түскен күннен бастап, жанұя құрамы ______</w:t>
      </w:r>
      <w:r>
        <w:br/>
      </w:r>
      <w:r>
        <w:rPr>
          <w:rFonts w:ascii="Times New Roman"/>
          <w:b w:val="false"/>
          <w:i w:val="false"/>
          <w:color w:val="000000"/>
          <w:sz w:val="28"/>
        </w:rPr>
        <w:t>
адаммен, «_______» санаты бойынша Сіз мемлекеттік тұрғын-үй қорынан</w:t>
      </w:r>
      <w:r>
        <w:br/>
      </w:r>
      <w:r>
        <w:rPr>
          <w:rFonts w:ascii="Times New Roman"/>
          <w:b w:val="false"/>
          <w:i w:val="false"/>
          <w:color w:val="000000"/>
          <w:sz w:val="28"/>
        </w:rPr>
        <w:t>
тұрғын-үй алуға мұқтаж азамат ретінде есепке алынғандығыңыз туралы</w:t>
      </w:r>
      <w:r>
        <w:br/>
      </w:r>
      <w:r>
        <w:rPr>
          <w:rFonts w:ascii="Times New Roman"/>
          <w:b w:val="false"/>
          <w:i w:val="false"/>
          <w:color w:val="000000"/>
          <w:sz w:val="28"/>
        </w:rPr>
        <w:t>
Сізді ескертеміз.</w:t>
      </w:r>
      <w:r>
        <w:br/>
      </w:r>
      <w:r>
        <w:rPr>
          <w:rFonts w:ascii="Times New Roman"/>
          <w:b w:val="false"/>
          <w:i w:val="false"/>
          <w:color w:val="000000"/>
          <w:sz w:val="28"/>
        </w:rPr>
        <w:t>
      Есепке алу күніне Сіздің кезегіңіз № 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left"/>
      </w:pPr>
      <w:r>
        <w:rPr>
          <w:rFonts w:ascii="Times New Roman"/>
          <w:b/>
          <w:i w:val="false"/>
          <w:color w:val="000000"/>
        </w:rPr>
        <w:t xml:space="preserve"> Тұтынушыға ұсынылатын хабарландыру</w:t>
      </w:r>
    </w:p>
    <w:p>
      <w:pPr>
        <w:spacing w:after="0"/>
        <w:ind w:left="0"/>
        <w:jc w:val="both"/>
      </w:pPr>
      <w:r>
        <w:rPr>
          <w:rFonts w:ascii="Times New Roman"/>
          <w:b w:val="false"/>
          <w:i w:val="false"/>
          <w:color w:val="000000"/>
          <w:sz w:val="28"/>
        </w:rPr>
        <w:t>      Өтінішті орындау мәртебесінің өзгеруіне қарай хабарландырулар жеткізіліп отырады. «Электрондық үкіметтің» порталында жеке кабинетте «Хабарландыру» бөлімінде хабарландыру мәтінімен ерікті жолақ көрсетіледі.</w:t>
      </w:r>
    </w:p>
    <w:p>
      <w:pPr>
        <w:spacing w:after="0"/>
        <w:ind w:left="0"/>
        <w:jc w:val="left"/>
      </w:pPr>
      <w:r>
        <w:rPr>
          <w:rFonts w:ascii="Times New Roman"/>
          <w:b/>
          <w:i w:val="false"/>
          <w:color w:val="000000"/>
        </w:rPr>
        <w:t xml:space="preserve"> Электрондық мемлекеттік қызметке теріс жауап</w:t>
      </w:r>
      <w:r>
        <w:br/>
      </w:r>
      <w:r>
        <w:rPr>
          <w:rFonts w:ascii="Times New Roman"/>
          <w:b/>
          <w:i w:val="false"/>
          <w:color w:val="000000"/>
        </w:rPr>
        <w:t>
(кері қайтару) беру нысаны</w:t>
      </w:r>
    </w:p>
    <w:p>
      <w:pPr>
        <w:spacing w:after="0"/>
        <w:ind w:left="0"/>
        <w:jc w:val="both"/>
      </w:pPr>
      <w:r>
        <w:rPr>
          <w:rFonts w:ascii="Times New Roman"/>
          <w:b w:val="false"/>
          <w:i w:val="false"/>
          <w:color w:val="000000"/>
          <w:sz w:val="28"/>
        </w:rPr>
        <w:t>      Теріс жауап берудің нысаны ерікті түрде кері қайтарылу себебі көрсетілген мәтін түрінде ұсынылады.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 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Сізге (отбасы құрамы ___ адам) мемлекеттік тұрғын-үй қорынан</w:t>
      </w:r>
      <w:r>
        <w:br/>
      </w:r>
      <w:r>
        <w:rPr>
          <w:rFonts w:ascii="Times New Roman"/>
          <w:b w:val="false"/>
          <w:i w:val="false"/>
          <w:color w:val="000000"/>
          <w:sz w:val="28"/>
        </w:rPr>
        <w:t>
тұрғын-үй алуға мұқтаж азамат ретінде есепке қоюға рұқсат</w:t>
      </w:r>
      <w:r>
        <w:br/>
      </w:r>
      <w:r>
        <w:rPr>
          <w:rFonts w:ascii="Times New Roman"/>
          <w:b w:val="false"/>
          <w:i w:val="false"/>
          <w:color w:val="000000"/>
          <w:sz w:val="28"/>
        </w:rPr>
        <w:t>
берілмегендігі туралы Сізді ескертеміз.</w:t>
      </w:r>
    </w:p>
    <w:p>
      <w:pPr>
        <w:spacing w:after="0"/>
        <w:ind w:left="0"/>
        <w:jc w:val="both"/>
      </w:pPr>
      <w:r>
        <w:rPr>
          <w:rFonts w:ascii="Times New Roman"/>
          <w:b w:val="false"/>
          <w:i w:val="false"/>
          <w:color w:val="000000"/>
          <w:sz w:val="28"/>
        </w:rPr>
        <w:t>Рұқсат бермеу себебі:__________________________________</w:t>
      </w:r>
      <w:r>
        <w:br/>
      </w:r>
      <w:r>
        <w:rPr>
          <w:rFonts w:ascii="Times New Roman"/>
          <w:b w:val="false"/>
          <w:i w:val="false"/>
          <w:color w:val="000000"/>
          <w:sz w:val="28"/>
        </w:rPr>
        <w:t>
</w:t>
      </w:r>
      <w:r>
        <w:rPr>
          <w:rFonts w:ascii="Times New Roman"/>
          <w:b w:val="false"/>
          <w:i/>
          <w:color w:val="000000"/>
          <w:sz w:val="28"/>
        </w:rPr>
        <w:t>                          (рұқсат бермеу себебі)</w:t>
      </w:r>
    </w:p>
    <w:p>
      <w:pPr>
        <w:spacing w:after="0"/>
        <w:ind w:left="0"/>
        <w:jc w:val="both"/>
      </w:pPr>
      <w:r>
        <w:rPr>
          <w:rFonts w:ascii="Times New Roman"/>
          <w:b w:val="false"/>
          <w:i w:val="false"/>
          <w:color w:val="000000"/>
          <w:sz w:val="28"/>
        </w:rPr>
        <w:t>      Аталған шешіммен келіспеген жағдайда, Сіз қолданыстағы</w:t>
      </w:r>
      <w:r>
        <w:br/>
      </w:r>
      <w:r>
        <w:rPr>
          <w:rFonts w:ascii="Times New Roman"/>
          <w:b w:val="false"/>
          <w:i w:val="false"/>
          <w:color w:val="000000"/>
          <w:sz w:val="28"/>
        </w:rPr>
        <w:t>
заңнамаға сәйкес белгіленген тәртіппен шағым арыз бере аласыз.</w:t>
      </w:r>
    </w:p>
    <w:p>
      <w:pPr>
        <w:spacing w:after="0"/>
        <w:ind w:left="0"/>
        <w:jc w:val="both"/>
      </w:pPr>
      <w:r>
        <w:rPr>
          <w:rFonts w:ascii="Times New Roman"/>
          <w:b w:val="false"/>
          <w:i w:val="false"/>
          <w:color w:val="000000"/>
          <w:sz w:val="28"/>
        </w:rPr>
        <w:t>      Бастық 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bookmarkStart w:name="z182" w:id="72"/>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4 қосымша</w:t>
      </w:r>
    </w:p>
    <w:bookmarkEnd w:id="72"/>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header.xml" Type="http://schemas.openxmlformats.org/officeDocument/2006/relationships/header" Id="rId6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