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d38c1e" w14:textId="4d38c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Зырян ауданы әкімдігінің 2012 жылғы 19 желтоқсандағы N 1606 қаулысы. Шығыс Қазақстан облысының Әділет департаментінде 2013 жылғы 18 қаңтарда N 2829 болып тіркелді. Күші жойылды - Зырян ауданы әкімдігінің 2013 жылғы 16 сәуірдегі N 1811 қаулысымен</w:t>
      </w:r>
    </w:p>
    <w:p>
      <w:pPr>
        <w:spacing w:after="0"/>
        <w:ind w:left="0"/>
        <w:jc w:val="both"/>
      </w:pPr>
      <w:r>
        <w:rPr>
          <w:rFonts w:ascii="Times New Roman"/>
          <w:b w:val="false"/>
          <w:i w:val="false"/>
          <w:color w:val="ff0000"/>
          <w:sz w:val="28"/>
        </w:rPr>
        <w:t>      Күші жойылды - Зырян ауданы әкімдігінің 16.04.2013 N 1811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сақталған.таңдау</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 - өзі басқару туралы» 2001 жылғы 23 қаңтардағы Қазақстан Республикасы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Зырян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орындалуына бақылау жасау Зырян ауданы әкімінің орынбасары Қ.Ш. Ерембесовке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Зырян ауданының әкімі                      Е. Сәлімов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2012 жылғы 14 желтоқсан</w:t>
      </w:r>
    </w:p>
    <w:bookmarkStart w:name="z5" w:id="1"/>
    <w:p>
      <w:pPr>
        <w:spacing w:after="0"/>
        <w:ind w:left="0"/>
        <w:jc w:val="both"/>
      </w:pPr>
      <w:r>
        <w:rPr>
          <w:rFonts w:ascii="Times New Roman"/>
          <w:b w:val="false"/>
          <w:i w:val="false"/>
          <w:color w:val="000000"/>
          <w:sz w:val="28"/>
        </w:rPr>
        <w:t>
Зырян ауданы әкімдігінің</w:t>
      </w:r>
      <w:r>
        <w:br/>
      </w:r>
      <w:r>
        <w:rPr>
          <w:rFonts w:ascii="Times New Roman"/>
          <w:b w:val="false"/>
          <w:i w:val="false"/>
          <w:color w:val="000000"/>
          <w:sz w:val="28"/>
        </w:rPr>
        <w:t>
2012 жылғы 19 желтоқсандағы № 1606</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«Зырян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3"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қою)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0"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8"/>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таңдауымен сұрау мәліметтерін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272"/>
        <w:gridCol w:w="2953"/>
        <w:gridCol w:w="2044"/>
        <w:gridCol w:w="2272"/>
        <w:gridCol w:w="2726"/>
      </w:tblGrid>
      <w:tr>
        <w:trPr>
          <w:trHeight w:val="64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r>
      <w:tr>
        <w:trPr>
          <w:trHeight w:val="166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062"/>
        <w:gridCol w:w="2062"/>
        <w:gridCol w:w="2063"/>
        <w:gridCol w:w="2522"/>
        <w:gridCol w:w="1376"/>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куәландырылған(қол қойылған) құжатты бағыттау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9"/>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p>
      <w:pPr>
        <w:spacing w:after="0"/>
        <w:ind w:left="0"/>
        <w:jc w:val="both"/>
      </w:pPr>
      <w:r>
        <w:drawing>
          <wp:inline distT="0" distB="0" distL="0" distR="0">
            <wp:extent cx="79502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50200" cy="4279900"/>
                    </a:xfrm>
                    <a:prstGeom prst="rect">
                      <a:avLst/>
                    </a:prstGeom>
                  </pic:spPr>
                </pic:pic>
              </a:graphicData>
            </a:graphic>
          </wp:inline>
        </w:drawing>
      </w:r>
    </w:p>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p>
      <w:pPr>
        <w:spacing w:after="0"/>
        <w:ind w:left="0"/>
        <w:jc w:val="both"/>
      </w:pPr>
      <w:r>
        <w:drawing>
          <wp:inline distT="0" distB="0" distL="0" distR="0">
            <wp:extent cx="79629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962900" cy="43434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p>
      <w:pPr>
        <w:spacing w:after="0"/>
        <w:ind w:left="0"/>
        <w:jc w:val="both"/>
      </w:pPr>
      <w:r>
        <w:drawing>
          <wp:inline distT="0" distB="0" distL="0" distR="0">
            <wp:extent cx="8051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51800" cy="4813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29" w:id="10"/>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0"/>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7696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96200" cy="1803400"/>
                    </a:xfrm>
                    <a:prstGeom prst="rect">
                      <a:avLst/>
                    </a:prstGeom>
                  </pic:spPr>
                </pic:pic>
              </a:graphicData>
            </a:graphic>
          </wp:inline>
        </w:drawing>
      </w:r>
    </w:p>
    <w:bookmarkStart w:name="z183" w:id="11"/>
    <w:p>
      <w:pPr>
        <w:spacing w:after="0"/>
        <w:ind w:left="0"/>
        <w:jc w:val="both"/>
      </w:pPr>
      <w:r>
        <w:rPr>
          <w:rFonts w:ascii="Times New Roman"/>
          <w:b w:val="false"/>
          <w:i w:val="false"/>
          <w:color w:val="000000"/>
          <w:sz w:val="28"/>
        </w:rPr>
        <w:t>
Начальник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br/>
      </w:r>
      <w:r>
        <w:rPr>
          <w:rFonts w:ascii="Times New Roman"/>
          <w:b w:val="false"/>
          <w:i w:val="false"/>
          <w:color w:val="000000"/>
          <w:sz w:val="28"/>
        </w:rPr>
        <w:t>
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p>
    <w:bookmarkEnd w:id="11"/>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76962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96200" cy="17653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Халықтың жұмыстылығы туралы Қазақстан Республикасы Заңының 15 бабына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 Республике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w:t>
      </w:r>
      <w:r>
        <w:br/>
      </w:r>
      <w:r>
        <w:rPr>
          <w:rFonts w:ascii="Times New Roman"/>
          <w:b w:val="false"/>
          <w:i w:val="false"/>
          <w:color w:val="000000"/>
          <w:sz w:val="28"/>
        </w:rPr>
        <w:t>
</w:t>
      </w:r>
      <w:r>
        <w:rPr>
          <w:rFonts w:ascii="Times New Roman"/>
          <w:b w:val="false"/>
          <w:i w:val="false"/>
          <w:color w:val="000000"/>
          <w:sz w:val="28"/>
        </w:rPr>
        <w:t>өтті:</w:t>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0" w:id="12"/>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2"/>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1" w:id="13"/>
    <w:p>
      <w:pPr>
        <w:spacing w:after="0"/>
        <w:ind w:left="0"/>
        <w:jc w:val="both"/>
      </w:pPr>
      <w:r>
        <w:rPr>
          <w:rFonts w:ascii="Times New Roman"/>
          <w:b w:val="false"/>
          <w:i w:val="false"/>
          <w:color w:val="000000"/>
          <w:sz w:val="28"/>
        </w:rPr>
        <w:t>
Зырян ауданы әкімдігінің</w:t>
      </w:r>
      <w:r>
        <w:br/>
      </w:r>
      <w:r>
        <w:rPr>
          <w:rFonts w:ascii="Times New Roman"/>
          <w:b w:val="false"/>
          <w:i w:val="false"/>
          <w:color w:val="000000"/>
          <w:sz w:val="28"/>
        </w:rPr>
        <w:t>
2012 жылғы 19 желтоқсандағы № 1606</w:t>
      </w:r>
      <w:r>
        <w:br/>
      </w:r>
      <w:r>
        <w:rPr>
          <w:rFonts w:ascii="Times New Roman"/>
          <w:b w:val="false"/>
          <w:i w:val="false"/>
          <w:color w:val="000000"/>
          <w:sz w:val="28"/>
        </w:rPr>
        <w:t>
қаулысымен бекітілді</w:t>
      </w:r>
    </w:p>
    <w:bookmarkEnd w:id="13"/>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p>
    <w:bookmarkStart w:name="z32" w:id="14"/>
    <w:p>
      <w:pPr>
        <w:spacing w:after="0"/>
        <w:ind w:left="0"/>
        <w:jc w:val="left"/>
      </w:pPr>
      <w:r>
        <w:rPr>
          <w:rFonts w:ascii="Times New Roman"/>
          <w:b/>
          <w:i w:val="false"/>
          <w:color w:val="000000"/>
        </w:rPr>
        <w:t xml:space="preserve"> 
1. Жалпы ережелер</w:t>
      </w:r>
    </w:p>
    <w:bookmarkEnd w:id="14"/>
    <w:bookmarkStart w:name="z33" w:id="15"/>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«Зырян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рәсімдеу»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5"/>
    <w:bookmarkStart w:name="z38" w:id="16"/>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6"/>
    <w:bookmarkStart w:name="z39" w:id="17"/>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7"/>
    <w:bookmarkStart w:name="z44" w:id="18"/>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18"/>
    <w:bookmarkStart w:name="z45" w:id="19"/>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19"/>
    <w:bookmarkStart w:name="z52" w:id="20"/>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20"/>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p>
      <w:pPr>
        <w:spacing w:after="0"/>
        <w:ind w:left="0"/>
        <w:jc w:val="both"/>
      </w:pPr>
      <w:r>
        <w:drawing>
          <wp:inline distT="0" distB="0" distL="0" distR="0">
            <wp:extent cx="86741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674100" cy="5524500"/>
                    </a:xfrm>
                    <a:prstGeom prst="rect">
                      <a:avLst/>
                    </a:prstGeom>
                  </pic:spPr>
                </pic:pic>
              </a:graphicData>
            </a:graphic>
          </wp:inline>
        </w:drawing>
      </w:r>
    </w:p>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p>
      <w:pPr>
        <w:spacing w:after="0"/>
        <w:ind w:left="0"/>
        <w:jc w:val="both"/>
      </w:pPr>
      <w:r>
        <w:drawing>
          <wp:inline distT="0" distB="0" distL="0" distR="0">
            <wp:extent cx="87249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724900" cy="52451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556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56500" cy="7061200"/>
                    </a:xfrm>
                    <a:prstGeom prst="rect">
                      <a:avLst/>
                    </a:prstGeom>
                  </pic:spPr>
                </pic:pic>
              </a:graphicData>
            </a:graphic>
          </wp:inline>
        </w:drawing>
      </w:r>
    </w:p>
    <w:bookmarkStart w:name="z53" w:id="21"/>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21"/>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18"/>
        <w:gridCol w:w="2663"/>
        <w:gridCol w:w="2663"/>
        <w:gridCol w:w="1953"/>
        <w:gridCol w:w="2132"/>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3201"/>
        <w:gridCol w:w="2601"/>
        <w:gridCol w:w="2401"/>
        <w:gridCol w:w="2002"/>
        <w:gridCol w:w="2202"/>
      </w:tblGrid>
      <w:tr>
        <w:trPr>
          <w:trHeight w:val="67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3677"/>
        <w:gridCol w:w="2363"/>
        <w:gridCol w:w="2101"/>
        <w:gridCol w:w="1838"/>
        <w:gridCol w:w="2365"/>
      </w:tblGrid>
      <w:tr>
        <w:trPr>
          <w:trHeight w:val="67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991"/>
        <w:gridCol w:w="1922"/>
        <w:gridCol w:w="2350"/>
        <w:gridCol w:w="2351"/>
        <w:gridCol w:w="2779"/>
      </w:tblGrid>
      <w:tr>
        <w:trPr>
          <w:trHeight w:val="67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2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2"/>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5" w:id="23"/>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3"/>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76962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96200" cy="1676400"/>
                    </a:xfrm>
                    <a:prstGeom prst="rect">
                      <a:avLst/>
                    </a:prstGeom>
                  </pic:spPr>
                </pic:pic>
              </a:graphicData>
            </a:graphic>
          </wp:inline>
        </w:drawing>
      </w:r>
    </w:p>
    <w:p>
      <w:pPr>
        <w:spacing w:after="0"/>
        <w:ind w:left="0"/>
        <w:jc w:val="both"/>
      </w:pPr>
      <w:r>
        <w:rPr>
          <w:rFonts w:ascii="Times New Roman"/>
          <w:b w:val="false"/>
          <w:i w:val="false"/>
          <w:color w:val="000000"/>
          <w:sz w:val="28"/>
        </w:rPr>
        <w:t>Начальник отдела занятости</w:t>
      </w:r>
      <w:r>
        <w:br/>
      </w:r>
      <w:r>
        <w:rPr>
          <w:rFonts w:ascii="Times New Roman"/>
          <w:b w:val="false"/>
          <w:i w:val="false"/>
          <w:color w:val="000000"/>
          <w:sz w:val="28"/>
        </w:rPr>
        <w:t>
и социальных программ</w:t>
      </w:r>
    </w:p>
    <w:p>
      <w:pPr>
        <w:spacing w:after="0"/>
        <w:ind w:left="0"/>
        <w:jc w:val="both"/>
      </w:pPr>
      <w:r>
        <w:rPr>
          <w:rFonts w:ascii="Times New Roman"/>
          <w:b w:val="false"/>
          <w:i w:val="false"/>
          <w:color w:val="000000"/>
          <w:sz w:val="28"/>
        </w:rPr>
        <w:t>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w:t>
      </w:r>
      <w:r>
        <w:rPr>
          <w:rFonts w:ascii="Times New Roman"/>
          <w:b w:val="false"/>
          <w:i w:val="false"/>
          <w:color w:val="000000"/>
          <w:sz w:val="28"/>
        </w:rPr>
        <w:t>Телефон: ______________________________________</w:t>
      </w:r>
      <w:r>
        <w:br/>
      </w:r>
      <w:r>
        <w:rPr>
          <w:rFonts w:ascii="Times New Roman"/>
          <w:b w:val="false"/>
          <w:i w:val="false"/>
          <w:color w:val="000000"/>
          <w:sz w:val="28"/>
        </w:rPr>
        <w:t>
</w:t>
      </w:r>
      <w:r>
        <w:rPr>
          <w:rFonts w:ascii="Times New Roman"/>
          <w:b w:val="false"/>
          <w:i w:val="false"/>
          <w:color w:val="000000"/>
          <w:sz w:val="28"/>
        </w:rPr>
        <w:t>№ удостоверения личности:______________________</w:t>
      </w:r>
      <w:r>
        <w:br/>
      </w:r>
      <w:r>
        <w:rPr>
          <w:rFonts w:ascii="Times New Roman"/>
          <w:b w:val="false"/>
          <w:i w:val="false"/>
          <w:color w:val="000000"/>
          <w:sz w:val="28"/>
        </w:rPr>
        <w:t>
</w:t>
      </w:r>
      <w:r>
        <w:rPr>
          <w:rFonts w:ascii="Times New Roman"/>
          <w:b w:val="false"/>
          <w:i w:val="false"/>
          <w:color w:val="000000"/>
          <w:sz w:val="28"/>
        </w:rPr>
        <w:t>кем выдано: 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__________________________________</w:t>
      </w:r>
      <w:r>
        <w:br/>
      </w:r>
      <w:r>
        <w:rPr>
          <w:rFonts w:ascii="Times New Roman"/>
          <w:b w:val="false"/>
          <w:i w:val="false"/>
          <w:color w:val="000000"/>
          <w:sz w:val="28"/>
        </w:rPr>
        <w:t>
</w:t>
      </w:r>
      <w:r>
        <w:rPr>
          <w:rFonts w:ascii="Times New Roman"/>
          <w:b w:val="false"/>
          <w:i w:val="false"/>
          <w:color w:val="000000"/>
          <w:sz w:val="28"/>
        </w:rPr>
        <w:t xml:space="preserve">РНН:                                           </w:t>
      </w:r>
      <w:r>
        <w:br/>
      </w:r>
      <w:r>
        <w:rPr>
          <w:rFonts w:ascii="Times New Roman"/>
          <w:b w:val="false"/>
          <w:i w:val="false"/>
          <w:color w:val="000000"/>
          <w:sz w:val="28"/>
        </w:rPr>
        <w:t>
</w:t>
      </w:r>
      <w:r>
        <w:rPr>
          <w:rFonts w:ascii="Times New Roman"/>
          <w:b w:val="false"/>
          <w:i w:val="false"/>
          <w:color w:val="000000"/>
          <w:sz w:val="28"/>
        </w:rPr>
        <w:t>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 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83693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369300" cy="18542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p>
    <w:p>
      <w:pPr>
        <w:spacing w:after="0"/>
        <w:ind w:left="0"/>
        <w:jc w:val="both"/>
      </w:pP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6" w:id="24"/>
    <w:p>
      <w:pPr>
        <w:spacing w:after="0"/>
        <w:ind w:left="0"/>
        <w:jc w:val="both"/>
      </w:pPr>
      <w:r>
        <w:rPr>
          <w:rFonts w:ascii="Times New Roman"/>
          <w:b w:val="false"/>
          <w:i w:val="false"/>
          <w:color w:val="000000"/>
          <w:sz w:val="28"/>
        </w:rPr>
        <w:t>
Зырян ауданы әкімдігінің</w:t>
      </w:r>
      <w:r>
        <w:br/>
      </w:r>
      <w:r>
        <w:rPr>
          <w:rFonts w:ascii="Times New Roman"/>
          <w:b w:val="false"/>
          <w:i w:val="false"/>
          <w:color w:val="000000"/>
          <w:sz w:val="28"/>
        </w:rPr>
        <w:t>
2012 жылғы 19 желтоқсандағы № 1606</w:t>
      </w:r>
      <w:r>
        <w:br/>
      </w:r>
      <w:r>
        <w:rPr>
          <w:rFonts w:ascii="Times New Roman"/>
          <w:b w:val="false"/>
          <w:i w:val="false"/>
          <w:color w:val="000000"/>
          <w:sz w:val="28"/>
        </w:rPr>
        <w:t>
қаулысымен бекітілді</w:t>
      </w:r>
    </w:p>
    <w:bookmarkEnd w:id="24"/>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57" w:id="25"/>
    <w:p>
      <w:pPr>
        <w:spacing w:after="0"/>
        <w:ind w:left="0"/>
        <w:jc w:val="left"/>
      </w:pPr>
      <w:r>
        <w:rPr>
          <w:rFonts w:ascii="Times New Roman"/>
          <w:b/>
          <w:i w:val="false"/>
          <w:color w:val="000000"/>
        </w:rPr>
        <w:t xml:space="preserve"> 
1. Жалпы ережелер</w:t>
      </w:r>
    </w:p>
    <w:bookmarkEnd w:id="25"/>
    <w:bookmarkStart w:name="z58" w:id="26"/>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«Зырян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26"/>
    <w:bookmarkStart w:name="z63" w:id="27"/>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27"/>
    <w:bookmarkStart w:name="z64" w:id="2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28"/>
    <w:bookmarkStart w:name="z70" w:id="29"/>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29"/>
    <w:bookmarkStart w:name="z71" w:id="30"/>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30"/>
    <w:bookmarkStart w:name="z78" w:id="3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31"/>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p>
      <w:pPr>
        <w:spacing w:after="0"/>
        <w:ind w:left="0"/>
        <w:jc w:val="both"/>
      </w:pPr>
      <w:r>
        <w:drawing>
          <wp:inline distT="0" distB="0" distL="0" distR="0">
            <wp:extent cx="81788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178800" cy="50038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2804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280400" cy="59055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3566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356600" cy="5575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3533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53300" cy="6172200"/>
                    </a:xfrm>
                    <a:prstGeom prst="rect">
                      <a:avLst/>
                    </a:prstGeom>
                  </pic:spPr>
                </pic:pic>
              </a:graphicData>
            </a:graphic>
          </wp:inline>
        </w:drawing>
      </w:r>
    </w:p>
    <w:bookmarkStart w:name="z79" w:id="32"/>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32"/>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2798"/>
        <w:gridCol w:w="2289"/>
        <w:gridCol w:w="2289"/>
        <w:gridCol w:w="2290"/>
        <w:gridCol w:w="2546"/>
      </w:tblGrid>
      <w:tr>
        <w:trPr>
          <w:trHeight w:val="675"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
        <w:gridCol w:w="2499"/>
        <w:gridCol w:w="2044"/>
        <w:gridCol w:w="2726"/>
        <w:gridCol w:w="2499"/>
        <w:gridCol w:w="2499"/>
      </w:tblGrid>
      <w:tr>
        <w:trPr>
          <w:trHeight w:val="67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2313"/>
        <w:gridCol w:w="2081"/>
        <w:gridCol w:w="1850"/>
        <w:gridCol w:w="1850"/>
        <w:gridCol w:w="2082"/>
        <w:gridCol w:w="2082"/>
      </w:tblGrid>
      <w:tr>
        <w:trPr>
          <w:trHeight w:val="67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r>
      <w:tr>
        <w:trPr>
          <w:trHeight w:val="178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r>
      <w:tr>
        <w:trPr>
          <w:trHeight w:val="30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
        <w:gridCol w:w="2156"/>
        <w:gridCol w:w="1940"/>
        <w:gridCol w:w="2156"/>
        <w:gridCol w:w="1940"/>
        <w:gridCol w:w="1940"/>
        <w:gridCol w:w="2158"/>
      </w:tblGrid>
      <w:tr>
        <w:trPr>
          <w:trHeight w:val="67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2773"/>
        <w:gridCol w:w="2774"/>
        <w:gridCol w:w="2269"/>
        <w:gridCol w:w="2017"/>
        <w:gridCol w:w="2522"/>
      </w:tblGrid>
      <w:tr>
        <w:trPr>
          <w:trHeight w:val="67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2273"/>
        <w:gridCol w:w="3306"/>
        <w:gridCol w:w="2273"/>
        <w:gridCol w:w="2274"/>
        <w:gridCol w:w="2274"/>
      </w:tblGrid>
      <w:tr>
        <w:trPr>
          <w:trHeight w:val="67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0" w:id="3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33"/>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7696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96200" cy="15367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Зырян ауданының бiлiм беру бөлімі қаласы (кенті), ________</w:t>
      </w:r>
      <w:r>
        <w:br/>
      </w:r>
      <w:r>
        <w:rPr>
          <w:rFonts w:ascii="Times New Roman"/>
          <w:b w:val="false"/>
          <w:i w:val="false"/>
          <w:color w:val="000000"/>
          <w:sz w:val="28"/>
        </w:rPr>
        <w:t>
көшесi _____ мекен-жайы бойынша орналасқан № ______ мектепке дейiнгi</w:t>
      </w:r>
      <w:r>
        <w:br/>
      </w:r>
      <w:r>
        <w:rPr>
          <w:rFonts w:ascii="Times New Roman"/>
          <w:b w:val="false"/>
          <w:i w:val="false"/>
          <w:color w:val="000000"/>
          <w:sz w:val="28"/>
        </w:rPr>
        <w:t>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Зырян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76962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96200" cy="19304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Зырян ауданының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7696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96200" cy="16383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w:t>
      </w:r>
      <w:r>
        <w:br/>
      </w:r>
      <w:r>
        <w:rPr>
          <w:rFonts w:ascii="Times New Roman"/>
          <w:b w:val="false"/>
          <w:i w:val="false"/>
          <w:color w:val="000000"/>
          <w:sz w:val="28"/>
        </w:rPr>
        <w:t>
тартылғандығын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xml:space="preserve">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Зырян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bookmarkStart w:name="z81" w:id="34"/>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34"/>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2" w:id="35"/>
    <w:p>
      <w:pPr>
        <w:spacing w:after="0"/>
        <w:ind w:left="0"/>
        <w:jc w:val="both"/>
      </w:pPr>
      <w:r>
        <w:rPr>
          <w:rFonts w:ascii="Times New Roman"/>
          <w:b w:val="false"/>
          <w:i w:val="false"/>
          <w:color w:val="000000"/>
          <w:sz w:val="28"/>
        </w:rPr>
        <w:t>
Зырян ауданы әкімдігінің</w:t>
      </w:r>
      <w:r>
        <w:br/>
      </w:r>
      <w:r>
        <w:rPr>
          <w:rFonts w:ascii="Times New Roman"/>
          <w:b w:val="false"/>
          <w:i w:val="false"/>
          <w:color w:val="000000"/>
          <w:sz w:val="28"/>
        </w:rPr>
        <w:t>
2012 жылғы 19 желтоқсандағы № 1606</w:t>
      </w:r>
      <w:r>
        <w:br/>
      </w:r>
      <w:r>
        <w:rPr>
          <w:rFonts w:ascii="Times New Roman"/>
          <w:b w:val="false"/>
          <w:i w:val="false"/>
          <w:color w:val="000000"/>
          <w:sz w:val="28"/>
        </w:rPr>
        <w:t>
қаулысымен бекітілді</w:t>
      </w:r>
    </w:p>
    <w:bookmarkEnd w:id="35"/>
    <w:p>
      <w:pPr>
        <w:spacing w:after="0"/>
        <w:ind w:left="0"/>
        <w:jc w:val="left"/>
      </w:pPr>
      <w:r>
        <w:rPr>
          <w:rFonts w:ascii="Times New Roman"/>
          <w:b/>
          <w:i w:val="false"/>
          <w:color w:val="000000"/>
        </w:rPr>
        <w:t xml:space="preserve"> «Қорғаншылық және қамқоршылық жөнінде анықтамалар</w:t>
      </w:r>
      <w:r>
        <w:br/>
      </w:r>
      <w:r>
        <w:rPr>
          <w:rFonts w:ascii="Times New Roman"/>
          <w:b/>
          <w:i w:val="false"/>
          <w:color w:val="000000"/>
        </w:rPr>
        <w:t>
беру» электрондық мемлекеттік қызмет регламенті</w:t>
      </w:r>
    </w:p>
    <w:bookmarkStart w:name="z83" w:id="36"/>
    <w:p>
      <w:pPr>
        <w:spacing w:after="0"/>
        <w:ind w:left="0"/>
        <w:jc w:val="left"/>
      </w:pPr>
      <w:r>
        <w:rPr>
          <w:rFonts w:ascii="Times New Roman"/>
          <w:b/>
          <w:i w:val="false"/>
          <w:color w:val="000000"/>
        </w:rPr>
        <w:t xml:space="preserve"> 
1. Жалпы ережелер</w:t>
      </w:r>
    </w:p>
    <w:bookmarkEnd w:id="36"/>
    <w:bookmarkStart w:name="z84" w:id="37"/>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«Зырян ауданының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7"/>
    <w:bookmarkStart w:name="z89" w:id="3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8"/>
    <w:bookmarkStart w:name="z90" w:id="3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9"/>
    <w:bookmarkStart w:name="z95" w:id="4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0"/>
    <w:bookmarkStart w:name="z96" w:id="4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41"/>
    <w:bookmarkStart w:name="z103" w:id="42"/>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2"/>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
        <w:gridCol w:w="3684"/>
        <w:gridCol w:w="2025"/>
        <w:gridCol w:w="2191"/>
        <w:gridCol w:w="2233"/>
        <w:gridCol w:w="2338"/>
      </w:tblGrid>
      <w:tr>
        <w:trPr>
          <w:trHeight w:val="36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
        <w:gridCol w:w="2693"/>
        <w:gridCol w:w="2323"/>
        <w:gridCol w:w="1800"/>
        <w:gridCol w:w="1517"/>
        <w:gridCol w:w="2127"/>
        <w:gridCol w:w="1998"/>
      </w:tblGrid>
      <w:tr>
        <w:trPr>
          <w:trHeight w:val="84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куәландырылған(қол қойылған) құжатты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
        <w:gridCol w:w="3457"/>
        <w:gridCol w:w="2017"/>
        <w:gridCol w:w="2400"/>
        <w:gridCol w:w="2039"/>
        <w:gridCol w:w="2536"/>
      </w:tblGrid>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3118"/>
        <w:gridCol w:w="1959"/>
        <w:gridCol w:w="2528"/>
        <w:gridCol w:w="3184"/>
        <w:gridCol w:w="1611"/>
      </w:tblGrid>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4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43"/>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0137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13700" cy="47625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2042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204200" cy="4991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937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937500" cy="6743700"/>
                    </a:xfrm>
                    <a:prstGeom prst="rect">
                      <a:avLst/>
                    </a:prstGeom>
                  </pic:spPr>
                </pic:pic>
              </a:graphicData>
            </a:graphic>
          </wp:inline>
        </w:drawing>
      </w:r>
    </w:p>
    <w:bookmarkStart w:name="z105" w:id="4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44"/>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613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61300" cy="16256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Зырян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color w:val="000000"/>
          <w:sz w:val="28"/>
        </w:rPr>
        <w:t>      Зырян ауданының білім беру ____________________________</w:t>
      </w:r>
      <w:r>
        <w:br/>
      </w:r>
      <w:r>
        <w:rPr>
          <w:rFonts w:ascii="Times New Roman"/>
          <w:b w:val="false"/>
          <w:i w:val="false"/>
          <w:color w:val="000000"/>
          <w:sz w:val="28"/>
        </w:rPr>
        <w:t>
</w:t>
      </w:r>
      <w:r>
        <w:rPr>
          <w:rFonts w:ascii="Times New Roman"/>
          <w:b w:val="false"/>
          <w:i/>
          <w:color w:val="000000"/>
          <w:sz w:val="28"/>
        </w:rPr>
        <w:t>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81026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102600" cy="15494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p>
    <w:p>
      <w:pPr>
        <w:spacing w:after="0"/>
        <w:ind w:left="0"/>
        <w:jc w:val="both"/>
      </w:pPr>
      <w:r>
        <w:rPr>
          <w:rFonts w:ascii="Times New Roman"/>
          <w:b w:val="false"/>
          <w:i w:val="false"/>
          <w:color w:val="000000"/>
          <w:sz w:val="28"/>
        </w:rPr>
        <w:t>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 №__________ әкімдік шешімі</w:t>
      </w:r>
    </w:p>
    <w:p>
      <w:pPr>
        <w:spacing w:after="0"/>
        <w:ind w:left="0"/>
        <w:jc w:val="both"/>
      </w:pPr>
      <w:r>
        <w:rPr>
          <w:rFonts w:ascii="Times New Roman"/>
          <w:b w:val="false"/>
          <w:i/>
          <w:color w:val="000000"/>
          <w:sz w:val="28"/>
        </w:rPr>
        <w:t>      Зырян ауданының білім беру ________________________</w:t>
      </w:r>
      <w:r>
        <w:br/>
      </w:r>
      <w:r>
        <w:rPr>
          <w:rFonts w:ascii="Times New Roman"/>
          <w:b w:val="false"/>
          <w:i w:val="false"/>
          <w:color w:val="000000"/>
          <w:sz w:val="28"/>
        </w:rPr>
        <w:t>
</w:t>
      </w:r>
      <w:r>
        <w:rPr>
          <w:rFonts w:ascii="Times New Roman"/>
          <w:b w:val="false"/>
          <w:i/>
          <w:color w:val="000000"/>
          <w:sz w:val="28"/>
        </w:rPr>
        <w:t>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6" w:id="4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45"/>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07" w:id="46"/>
    <w:p>
      <w:pPr>
        <w:spacing w:after="0"/>
        <w:ind w:left="0"/>
        <w:jc w:val="both"/>
      </w:pPr>
      <w:r>
        <w:rPr>
          <w:rFonts w:ascii="Times New Roman"/>
          <w:b w:val="false"/>
          <w:i w:val="false"/>
          <w:color w:val="000000"/>
          <w:sz w:val="28"/>
        </w:rPr>
        <w:t>
Зырян ауданы әкімдігінің</w:t>
      </w:r>
      <w:r>
        <w:br/>
      </w:r>
      <w:r>
        <w:rPr>
          <w:rFonts w:ascii="Times New Roman"/>
          <w:b w:val="false"/>
          <w:i w:val="false"/>
          <w:color w:val="000000"/>
          <w:sz w:val="28"/>
        </w:rPr>
        <w:t>
2012 жылғы 19 желтоқсандағы № 1606</w:t>
      </w:r>
      <w:r>
        <w:br/>
      </w:r>
      <w:r>
        <w:rPr>
          <w:rFonts w:ascii="Times New Roman"/>
          <w:b w:val="false"/>
          <w:i w:val="false"/>
          <w:color w:val="000000"/>
          <w:sz w:val="28"/>
        </w:rPr>
        <w:t>
қаулысымен бекітілді</w:t>
      </w:r>
    </w:p>
    <w:bookmarkEnd w:id="46"/>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08" w:id="47"/>
    <w:p>
      <w:pPr>
        <w:spacing w:after="0"/>
        <w:ind w:left="0"/>
        <w:jc w:val="left"/>
      </w:pPr>
      <w:r>
        <w:rPr>
          <w:rFonts w:ascii="Times New Roman"/>
          <w:b/>
          <w:i w:val="false"/>
          <w:color w:val="000000"/>
        </w:rPr>
        <w:t xml:space="preserve"> 
1. Жалпы ережелер</w:t>
      </w:r>
    </w:p>
    <w:bookmarkEnd w:id="47"/>
    <w:bookmarkStart w:name="z109" w:id="48"/>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«Зырян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8"/>
    <w:bookmarkStart w:name="z114" w:id="49"/>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9"/>
    <w:bookmarkStart w:name="z115" w:id="5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0"/>
    <w:bookmarkStart w:name="z120" w:id="51"/>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51"/>
    <w:bookmarkStart w:name="z121" w:id="52"/>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52"/>
    <w:bookmarkStart w:name="z128" w:id="5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53"/>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7"/>
        <w:gridCol w:w="2893"/>
        <w:gridCol w:w="2509"/>
        <w:gridCol w:w="2104"/>
        <w:gridCol w:w="2041"/>
        <w:gridCol w:w="2916"/>
      </w:tblGrid>
      <w:tr>
        <w:trPr>
          <w:trHeight w:val="87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95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75" w:hRule="atLeast"/>
        </w:trPr>
        <w:tc>
          <w:tcPr>
            <w:tcW w:w="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
        <w:gridCol w:w="2757"/>
        <w:gridCol w:w="2116"/>
        <w:gridCol w:w="2160"/>
        <w:gridCol w:w="1519"/>
        <w:gridCol w:w="2227"/>
        <w:gridCol w:w="1675"/>
      </w:tblGrid>
      <w:tr>
        <w:trPr>
          <w:trHeight w:val="87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3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9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3256"/>
        <w:gridCol w:w="2075"/>
        <w:gridCol w:w="2548"/>
        <w:gridCol w:w="2076"/>
        <w:gridCol w:w="2507"/>
      </w:tblGrid>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2530"/>
        <w:gridCol w:w="2422"/>
        <w:gridCol w:w="2552"/>
        <w:gridCol w:w="2531"/>
        <w:gridCol w:w="2424"/>
      </w:tblGrid>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365"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5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54"/>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0010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001000" cy="51562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166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166100" cy="45085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518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051800" cy="6794500"/>
                    </a:xfrm>
                    <a:prstGeom prst="rect">
                      <a:avLst/>
                    </a:prstGeom>
                  </pic:spPr>
                </pic:pic>
              </a:graphicData>
            </a:graphic>
          </wp:inline>
        </w:drawing>
      </w:r>
    </w:p>
    <w:bookmarkStart w:name="z130" w:id="55"/>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55"/>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80010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001000" cy="17399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бойынша нақты, қысқартусыз толық аты-жөні)</w:t>
      </w:r>
      <w:r>
        <w:br/>
      </w:r>
      <w:r>
        <w:rPr>
          <w:rFonts w:ascii="Times New Roman"/>
          <w:b w:val="false"/>
          <w:i w:val="false"/>
          <w:color w:val="000000"/>
          <w:sz w:val="28"/>
        </w:rPr>
        <w:t>
_________________________________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76962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96200" cy="19304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ерлі-зайыптылардан (жеке куәлігі</w:t>
      </w:r>
      <w:r>
        <w:br/>
      </w:r>
      <w:r>
        <w:rPr>
          <w:rFonts w:ascii="Times New Roman"/>
          <w:b w:val="false"/>
          <w:i w:val="false"/>
          <w:color w:val="000000"/>
          <w:sz w:val="28"/>
        </w:rPr>
        <w:t>
бойынша нақты, қысқартусыз толық</w:t>
      </w:r>
      <w:r>
        <w:br/>
      </w:r>
      <w:r>
        <w:rPr>
          <w:rFonts w:ascii="Times New Roman"/>
          <w:b w:val="false"/>
          <w:i w:val="false"/>
          <w:color w:val="000000"/>
          <w:sz w:val="28"/>
        </w:rPr>
        <w:t>
аты-жөні) ______________________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3566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356600" cy="17907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Зырян ауданының білім беру __________________________</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31" w:id="56"/>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56"/>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32" w:id="57"/>
    <w:p>
      <w:pPr>
        <w:spacing w:after="0"/>
        <w:ind w:left="0"/>
        <w:jc w:val="both"/>
      </w:pPr>
      <w:r>
        <w:rPr>
          <w:rFonts w:ascii="Times New Roman"/>
          <w:b w:val="false"/>
          <w:i w:val="false"/>
          <w:color w:val="000000"/>
          <w:sz w:val="28"/>
        </w:rPr>
        <w:t>
Зырян ауданы әкімдігінің</w:t>
      </w:r>
      <w:r>
        <w:br/>
      </w:r>
      <w:r>
        <w:rPr>
          <w:rFonts w:ascii="Times New Roman"/>
          <w:b w:val="false"/>
          <w:i w:val="false"/>
          <w:color w:val="000000"/>
          <w:sz w:val="28"/>
        </w:rPr>
        <w:t>
2012 жылғы 19 желтоқсандағы № 1606</w:t>
      </w:r>
      <w:r>
        <w:br/>
      </w:r>
      <w:r>
        <w:rPr>
          <w:rFonts w:ascii="Times New Roman"/>
          <w:b w:val="false"/>
          <w:i w:val="false"/>
          <w:color w:val="000000"/>
          <w:sz w:val="28"/>
        </w:rPr>
        <w:t>
қаулысымен бекітілді</w:t>
      </w:r>
    </w:p>
    <w:bookmarkEnd w:id="57"/>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3" w:id="58"/>
    <w:p>
      <w:pPr>
        <w:spacing w:after="0"/>
        <w:ind w:left="0"/>
        <w:jc w:val="left"/>
      </w:pPr>
      <w:r>
        <w:rPr>
          <w:rFonts w:ascii="Times New Roman"/>
          <w:b/>
          <w:i w:val="false"/>
          <w:color w:val="000000"/>
        </w:rPr>
        <w:t xml:space="preserve"> 
1. Жалпы ережелер</w:t>
      </w:r>
    </w:p>
    <w:bookmarkEnd w:id="58"/>
    <w:bookmarkStart w:name="z134" w:id="59"/>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«Зырян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9"/>
    <w:bookmarkStart w:name="z139" w:id="60"/>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60"/>
    <w:bookmarkStart w:name="z140" w:id="6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61"/>
    <w:bookmarkStart w:name="z145" w:id="62"/>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2"/>
    <w:bookmarkStart w:name="z146" w:id="6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63"/>
    <w:bookmarkStart w:name="z153" w:id="64"/>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64"/>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3324"/>
        <w:gridCol w:w="2337"/>
        <w:gridCol w:w="2075"/>
        <w:gridCol w:w="1746"/>
        <w:gridCol w:w="2974"/>
      </w:tblGrid>
      <w:tr>
        <w:trPr>
          <w:trHeight w:val="70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2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86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132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69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
        <w:gridCol w:w="2298"/>
        <w:gridCol w:w="1832"/>
        <w:gridCol w:w="2350"/>
        <w:gridCol w:w="2221"/>
        <w:gridCol w:w="2196"/>
        <w:gridCol w:w="1340"/>
      </w:tblGrid>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2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
        <w:gridCol w:w="3506"/>
        <w:gridCol w:w="1860"/>
        <w:gridCol w:w="2216"/>
        <w:gridCol w:w="1683"/>
        <w:gridCol w:w="3063"/>
      </w:tblGrid>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 туралы хабарламаны қалыптастыру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3659"/>
        <w:gridCol w:w="2027"/>
        <w:gridCol w:w="2250"/>
        <w:gridCol w:w="2541"/>
        <w:gridCol w:w="1894"/>
      </w:tblGrid>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4" w:id="6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65"/>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81788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178800" cy="4762500"/>
                    </a:xfrm>
                    <a:prstGeom prst="rect">
                      <a:avLst/>
                    </a:prstGeom>
                  </pic:spPr>
                </pic:pic>
              </a:graphicData>
            </a:graphic>
          </wp:inline>
        </w:drawing>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82042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204200" cy="4470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80518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051800" cy="6794500"/>
                    </a:xfrm>
                    <a:prstGeom prst="rect">
                      <a:avLst/>
                    </a:prstGeom>
                  </pic:spPr>
                </pic:pic>
              </a:graphicData>
            </a:graphic>
          </wp:inline>
        </w:drawing>
      </w:r>
    </w:p>
    <w:bookmarkStart w:name="z155" w:id="6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66"/>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7937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937500" cy="16637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 регион).</w:t>
      </w:r>
    </w:p>
    <w:p>
      <w:pPr>
        <w:spacing w:after="0"/>
        <w:ind w:left="0"/>
        <w:jc w:val="both"/>
      </w:pPr>
      <w:r>
        <w:drawing>
          <wp:inline distT="0" distB="0" distL="0" distR="0">
            <wp:extent cx="76962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96200" cy="16637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8280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280400" cy="1727200"/>
                    </a:xfrm>
                    <a:prstGeom prst="rect">
                      <a:avLst/>
                    </a:prstGeom>
                  </pic:spPr>
                </pic:pic>
              </a:graphicData>
            </a:graphic>
          </wp:inline>
        </w:drawing>
      </w:r>
    </w:p>
    <w:p>
      <w:pPr>
        <w:spacing w:after="0"/>
        <w:ind w:left="0"/>
        <w:jc w:val="both"/>
      </w:pPr>
      <w:r>
        <w:rPr>
          <w:rFonts w:ascii="Times New Roman"/>
          <w:b w:val="false"/>
          <w:i w:val="false"/>
          <w:color w:val="000000"/>
          <w:sz w:val="28"/>
        </w:rPr>
        <w:t>Зырян ауданының білім беру</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w:t>
      </w:r>
      <w:r>
        <w:br/>
      </w:r>
      <w:r>
        <w:rPr>
          <w:rFonts w:ascii="Times New Roman"/>
          <w:b w:val="false"/>
          <w:i w:val="false"/>
          <w:color w:val="000000"/>
          <w:sz w:val="28"/>
        </w:rPr>
        <w:t>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0010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001000" cy="17653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Зырян ауданының білім беру бөлімі _______ жылы туған кәмелетке</w:t>
      </w:r>
      <w:r>
        <w:br/>
      </w:r>
      <w:r>
        <w:rPr>
          <w:rFonts w:ascii="Times New Roman"/>
          <w:b w:val="false"/>
          <w:i w:val="false"/>
          <w:color w:val="000000"/>
          <w:sz w:val="28"/>
        </w:rPr>
        <w:t>
толмаған _________________ (баланың Т.А.Ә.) ________ заңды өкіл(дер)і</w:t>
      </w:r>
      <w:r>
        <w:br/>
      </w:r>
      <w:r>
        <w:rPr>
          <w:rFonts w:ascii="Times New Roman"/>
          <w:b w:val="false"/>
          <w:i w:val="false"/>
          <w:color w:val="000000"/>
          <w:sz w:val="28"/>
        </w:rPr>
        <w:t>
(ата-ана (ата-аналар), қорғаншы немесе қамқоршы, патронат тәрбиеші</w:t>
      </w:r>
      <w:r>
        <w:br/>
      </w:r>
      <w:r>
        <w:rPr>
          <w:rFonts w:ascii="Times New Roman"/>
          <w:b w:val="false"/>
          <w:i w:val="false"/>
          <w:color w:val="000000"/>
          <w:sz w:val="28"/>
        </w:rPr>
        <w:t>
және оларды алмастырушы басқа тұлғалар) _______________ жылы туған,</w:t>
      </w:r>
      <w:r>
        <w:br/>
      </w:r>
      <w:r>
        <w:rPr>
          <w:rFonts w:ascii="Times New Roman"/>
          <w:b w:val="false"/>
          <w:i w:val="false"/>
          <w:color w:val="000000"/>
          <w:sz w:val="28"/>
        </w:rPr>
        <w:t>
_______________________ (өтініш берушінің Т.А.Ә.) (жеке куәлік № __</w:t>
      </w:r>
      <w:r>
        <w:br/>
      </w:r>
      <w:r>
        <w:rPr>
          <w:rFonts w:ascii="Times New Roman"/>
          <w:b w:val="false"/>
          <w:i w:val="false"/>
          <w:color w:val="000000"/>
          <w:sz w:val="28"/>
        </w:rPr>
        <w:t>
______ жылы _________ берілген) _______________ салымшының (мұраға</w:t>
      </w:r>
      <w:r>
        <w:br/>
      </w:r>
      <w:r>
        <w:rPr>
          <w:rFonts w:ascii="Times New Roman"/>
          <w:b w:val="false"/>
          <w:i w:val="false"/>
          <w:color w:val="000000"/>
          <w:sz w:val="28"/>
        </w:rPr>
        <w:t>
қалдырушының Т.А.Ә.) қайтыс болуына байланысты (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 ______ жылы ____________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Зырян ауданының білім беру ____________________________</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2042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204200" cy="1562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Зырян ауданының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Зырян ауданының білім беру _____________________________</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8699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699500" cy="17272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 Зырян</w:t>
      </w:r>
      <w:r>
        <w:br/>
      </w:r>
      <w:r>
        <w:rPr>
          <w:rFonts w:ascii="Times New Roman"/>
          <w:b w:val="false"/>
          <w:i w:val="false"/>
          <w:color w:val="000000"/>
          <w:sz w:val="28"/>
        </w:rPr>
        <w:t>
ауданының білім беру бөлімі _____________________ көлік құралын</w:t>
      </w:r>
      <w:r>
        <w:br/>
      </w:r>
      <w:r>
        <w:rPr>
          <w:rFonts w:ascii="Times New Roman"/>
          <w:b w:val="false"/>
          <w:i w:val="false"/>
          <w:color w:val="000000"/>
          <w:sz w:val="28"/>
        </w:rPr>
        <w:t>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Зырян ауданының білім беру ___________________________</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56" w:id="67"/>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67"/>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57" w:id="68"/>
    <w:p>
      <w:pPr>
        <w:spacing w:after="0"/>
        <w:ind w:left="0"/>
        <w:jc w:val="both"/>
      </w:pPr>
      <w:r>
        <w:rPr>
          <w:rFonts w:ascii="Times New Roman"/>
          <w:b w:val="false"/>
          <w:i w:val="false"/>
          <w:color w:val="000000"/>
          <w:sz w:val="28"/>
        </w:rPr>
        <w:t>
Зырян ауданы әкімдігінің</w:t>
      </w:r>
      <w:r>
        <w:br/>
      </w:r>
      <w:r>
        <w:rPr>
          <w:rFonts w:ascii="Times New Roman"/>
          <w:b w:val="false"/>
          <w:i w:val="false"/>
          <w:color w:val="000000"/>
          <w:sz w:val="28"/>
        </w:rPr>
        <w:t>
2012 жылғы 19 желтоқсандағы № 1606</w:t>
      </w:r>
      <w:r>
        <w:br/>
      </w:r>
      <w:r>
        <w:rPr>
          <w:rFonts w:ascii="Times New Roman"/>
          <w:b w:val="false"/>
          <w:i w:val="false"/>
          <w:color w:val="000000"/>
          <w:sz w:val="28"/>
        </w:rPr>
        <w:t>
қаулысымен бекітілді</w:t>
      </w:r>
    </w:p>
    <w:bookmarkEnd w:id="68"/>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58" w:id="69"/>
    <w:p>
      <w:pPr>
        <w:spacing w:after="0"/>
        <w:ind w:left="0"/>
        <w:jc w:val="left"/>
      </w:pPr>
      <w:r>
        <w:rPr>
          <w:rFonts w:ascii="Times New Roman"/>
          <w:b/>
          <w:i w:val="false"/>
          <w:color w:val="000000"/>
        </w:rPr>
        <w:t xml:space="preserve"> 
1. Жалпы ереже</w:t>
      </w:r>
    </w:p>
    <w:bookmarkEnd w:id="69"/>
    <w:bookmarkStart w:name="z159" w:id="70"/>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«Зырян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0"/>
    <w:bookmarkStart w:name="z164" w:id="71"/>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71"/>
    <w:bookmarkStart w:name="z165" w:id="7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72"/>
    <w:bookmarkStart w:name="z171" w:id="73"/>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73"/>
    <w:bookmarkStart w:name="z172" w:id="74"/>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74"/>
    <w:bookmarkStart w:name="z179" w:id="75"/>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75"/>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2"/>
        <w:gridCol w:w="2340"/>
        <w:gridCol w:w="3953"/>
        <w:gridCol w:w="3084"/>
        <w:gridCol w:w="2347"/>
        <w:gridCol w:w="374"/>
      </w:tblGrid>
      <w:tr>
        <w:trPr>
          <w:trHeight w:val="67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76"/>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76"/>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p>
      <w:pPr>
        <w:spacing w:after="0"/>
        <w:ind w:left="0"/>
        <w:jc w:val="both"/>
      </w:pPr>
      <w:r>
        <w:drawing>
          <wp:inline distT="0" distB="0" distL="0" distR="0">
            <wp:extent cx="80264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026400" cy="4584700"/>
                    </a:xfrm>
                    <a:prstGeom prst="rect">
                      <a:avLst/>
                    </a:prstGeom>
                  </pic:spPr>
                </pic:pic>
              </a:graphicData>
            </a:graphic>
          </wp:inline>
        </w:drawing>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81534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153400" cy="4914900"/>
                    </a:xfrm>
                    <a:prstGeom prst="rect">
                      <a:avLst/>
                    </a:prstGeom>
                  </pic:spPr>
                </pic:pic>
              </a:graphicData>
            </a:graphic>
          </wp:inline>
        </w:drawing>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81026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102600" cy="4927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2771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277100" cy="5829300"/>
                    </a:xfrm>
                    <a:prstGeom prst="rect">
                      <a:avLst/>
                    </a:prstGeom>
                  </pic:spPr>
                </pic:pic>
              </a:graphicData>
            </a:graphic>
          </wp:inline>
        </w:drawing>
      </w:r>
    </w:p>
    <w:bookmarkStart w:name="z181" w:id="77"/>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77"/>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76962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96200" cy="1562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7696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696200" cy="16383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bookmarkStart w:name="z182" w:id="78"/>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78"/>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