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a20669" w14:textId="9a2066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Глубокое ауданы әкімдігінің 2012 жылғы 26 желтоқсандағы N 602 қаулысы. Шығыс Қазақстан облысының Әділет департаментінде 2013 жылғы 28 қаңтарда N 2852 болып тіркелді. Күші жойылды - Глубокое аудандық әкімдігінің 2013 жылғы 20 мамырдағы N 304 қаулысымен</w:t>
      </w:r>
    </w:p>
    <w:p>
      <w:pPr>
        <w:spacing w:after="0"/>
        <w:ind w:left="0"/>
        <w:jc w:val="both"/>
      </w:pPr>
      <w:r>
        <w:rPr>
          <w:rFonts w:ascii="Times New Roman"/>
          <w:b w:val="false"/>
          <w:i w:val="false"/>
          <w:color w:val="ff0000"/>
          <w:sz w:val="28"/>
        </w:rPr>
        <w:t>      Ескерту. Күші жойылды - Глубокое аудандық әкімдігінің 20.05.2013 N 304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9-1 бабының </w:t>
      </w:r>
      <w:r>
        <w:rPr>
          <w:rFonts w:ascii="Times New Roman"/>
          <w:b w:val="false"/>
          <w:i w:val="false"/>
          <w:color w:val="000000"/>
          <w:sz w:val="28"/>
        </w:rPr>
        <w:t>4-тармағына</w:t>
      </w:r>
      <w:r>
        <w:rPr>
          <w:rFonts w:ascii="Times New Roman"/>
          <w:b w:val="false"/>
          <w:i w:val="false"/>
          <w:color w:val="000000"/>
          <w:sz w:val="28"/>
        </w:rPr>
        <w:t>, «Қазақстан Республикасындағы жергілікті мемлекеттік басқару және өзін - өзі басқару туралы» Қазақстан Республикасының 2001 жылғы 23 қаңтардағы  Заңының 31-бабының 1-тармағының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Қазақстан Республикасының 2007 жылғы 11 қаңтардағы Заңының 29-бабының  </w:t>
      </w:r>
      <w:r>
        <w:rPr>
          <w:rFonts w:ascii="Times New Roman"/>
          <w:b w:val="false"/>
          <w:i w:val="false"/>
          <w:color w:val="000000"/>
          <w:sz w:val="28"/>
        </w:rPr>
        <w:t>2-тармағына</w:t>
      </w:r>
      <w:r>
        <w:rPr>
          <w:rFonts w:ascii="Times New Roman"/>
          <w:b w:val="false"/>
          <w:i w:val="false"/>
          <w:color w:val="000000"/>
          <w:sz w:val="28"/>
        </w:rPr>
        <w:t xml:space="preserve"> сәйкес, Глубокое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«Үйде оқитын және тәрбиеленетiн мүгедек балаларды материалдық қамтамасыз ету үшiн құжаттарды рәсiмдеу»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«Мектепке дейінгі балалар ұйымдарына жіберу үшін мектепке дейінгі (7 жасқа дейін) жастағы балаларды кезекке қою»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«Қорғаншылық және қамқоршылық жөнiнде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7)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191a1b"/>
          <w:sz w:val="28"/>
        </w:rPr>
        <w:t>      2. Осы қаулының орындалуына бақылау жасау Глубокое ауданы әкімінің орынбасары С.С. Жұмадиловке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Глубокое ауданының әкімі                   Н. Шерубаев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 Көлiк</w:t>
      </w:r>
      <w:r>
        <w:br/>
      </w:r>
      <w:r>
        <w:rPr>
          <w:rFonts w:ascii="Times New Roman"/>
          <w:b w:val="false"/>
          <w:i w:val="false"/>
          <w:color w:val="000000"/>
          <w:sz w:val="28"/>
        </w:rPr>
        <w:t>
</w:t>
      </w:r>
      <w:r>
        <w:rPr>
          <w:rFonts w:ascii="Times New Roman"/>
          <w:b w:val="false"/>
          <w:i/>
          <w:color w:val="000000"/>
          <w:sz w:val="28"/>
        </w:rPr>
        <w:t>      және коммуникация министрі                 А. Жұмағалиев</w:t>
      </w:r>
    </w:p>
    <w:p>
      <w:pPr>
        <w:spacing w:after="0"/>
        <w:ind w:left="0"/>
        <w:jc w:val="both"/>
      </w:pPr>
      <w:r>
        <w:rPr>
          <w:rFonts w:ascii="Times New Roman"/>
          <w:b w:val="false"/>
          <w:i/>
          <w:color w:val="000000"/>
          <w:sz w:val="28"/>
        </w:rPr>
        <w:t>      2012 жылғы 26 желтоқсан</w:t>
      </w:r>
    </w:p>
    <w:bookmarkStart w:name="z5" w:id="1"/>
    <w:p>
      <w:pPr>
        <w:spacing w:after="0"/>
        <w:ind w:left="0"/>
        <w:jc w:val="both"/>
      </w:pPr>
      <w:r>
        <w:rPr>
          <w:rFonts w:ascii="Times New Roman"/>
          <w:b w:val="false"/>
          <w:i w:val="false"/>
          <w:color w:val="000000"/>
          <w:sz w:val="28"/>
        </w:rPr>
        <w:t>
Глубокое ауданы әкімдігінің</w:t>
      </w:r>
      <w:r>
        <w:br/>
      </w:r>
      <w:r>
        <w:rPr>
          <w:rFonts w:ascii="Times New Roman"/>
          <w:b w:val="false"/>
          <w:i w:val="false"/>
          <w:color w:val="000000"/>
          <w:sz w:val="28"/>
        </w:rPr>
        <w:t>
2012 жылғы 26 желтоқсандағы</w:t>
      </w:r>
      <w:r>
        <w:br/>
      </w:r>
      <w:r>
        <w:rPr>
          <w:rFonts w:ascii="Times New Roman"/>
          <w:b w:val="false"/>
          <w:i w:val="false"/>
          <w:color w:val="000000"/>
          <w:sz w:val="28"/>
        </w:rPr>
        <w:t>
№ 602 қаулысымен бекітілді</w:t>
      </w:r>
    </w:p>
    <w:bookmarkEnd w:id="1"/>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p>
    <w:bookmarkStart w:name="z6" w:id="2"/>
    <w:p>
      <w:pPr>
        <w:spacing w:after="0"/>
        <w:ind w:left="0"/>
        <w:jc w:val="left"/>
      </w:pPr>
      <w:r>
        <w:rPr>
          <w:rFonts w:ascii="Times New Roman"/>
          <w:b/>
          <w:i w:val="false"/>
          <w:color w:val="000000"/>
        </w:rPr>
        <w:t xml:space="preserve"> 
1. Жалпы ережелер</w:t>
      </w:r>
    </w:p>
    <w:bookmarkEnd w:id="2"/>
    <w:bookmarkStart w:name="z11" w:id="3"/>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«Глубокое ауданының жұмыспен қамту және әлеуметтік бағдарламалар бөлімі» мемлекеттік мекемесімен (бұдан әрі - қызмет беруші), баламалы негізде тұрғылықты мекен-жайлары бойынша халыққа қызмет көрсету орталықтары (бұдан әрі - Орталық), сонымен қатар www.e.gov.kz мекен-жайы бойынша «электрондық үкімет» порталы арқылы көрсетіледі.</w:t>
      </w:r>
      <w:r>
        <w:br/>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
    <w:bookmarkStart w:name="z12" w:id="4"/>
    <w:p>
      <w:pPr>
        <w:spacing w:after="0"/>
        <w:ind w:left="0"/>
        <w:jc w:val="left"/>
      </w:pPr>
      <w:r>
        <w:rPr>
          <w:rFonts w:ascii="Times New Roman"/>
          <w:b/>
          <w:i w:val="false"/>
          <w:color w:val="000000"/>
        </w:rPr>
        <w:t xml:space="preserve"> 
2. Электрондық мемлекеттік қызметті көрсету жөнінде</w:t>
      </w:r>
      <w:r>
        <w:br/>
      </w:r>
      <w:r>
        <w:rPr>
          <w:rFonts w:ascii="Times New Roman"/>
          <w:b/>
          <w:i w:val="false"/>
          <w:color w:val="000000"/>
        </w:rPr>
        <w:t>
қызмет беруші әрекетінің тәртібі</w:t>
      </w:r>
    </w:p>
    <w:bookmarkEnd w:id="4"/>
    <w:bookmarkStart w:name="z14" w:id="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авторизациалаудан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таңдау;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 3 диаграммасы):</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таңдау,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9. ЭҮП арқылы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5"/>
    <w:bookmarkStart w:name="z19" w:id="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6"/>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Start w:name="z27" w:id="7"/>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7"/>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3034"/>
        <w:gridCol w:w="2334"/>
        <w:gridCol w:w="2335"/>
        <w:gridCol w:w="2335"/>
        <w:gridCol w:w="2335"/>
      </w:tblGrid>
      <w:tr>
        <w:trPr>
          <w:trHeight w:val="48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w:t>
            </w:r>
            <w:r>
              <w:br/>
            </w:r>
            <w:r>
              <w:rPr>
                <w:rFonts w:ascii="Times New Roman"/>
                <w:b w:val="false"/>
                <w:i w:val="false"/>
                <w:color w:val="000000"/>
                <w:sz w:val="20"/>
              </w:rPr>
              <w:t>
</w:t>
            </w:r>
            <w:r>
              <w:rPr>
                <w:rFonts w:ascii="Times New Roman"/>
                <w:b w:val="false"/>
                <w:i w:val="false"/>
                <w:color w:val="000000"/>
                <w:sz w:val="20"/>
              </w:rPr>
              <w:t>ағымы)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1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62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аталуы және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w:t>
            </w:r>
            <w:r>
              <w:br/>
            </w:r>
            <w:r>
              <w:rPr>
                <w:rFonts w:ascii="Times New Roman"/>
                <w:b w:val="false"/>
                <w:i w:val="false"/>
                <w:color w:val="000000"/>
                <w:sz w:val="20"/>
              </w:rPr>
              <w:t>
</w:t>
            </w:r>
            <w:r>
              <w:rPr>
                <w:rFonts w:ascii="Times New Roman"/>
                <w:b w:val="false"/>
                <w:i w:val="false"/>
                <w:color w:val="000000"/>
                <w:sz w:val="20"/>
              </w:rPr>
              <w:t>жасыру сөз</w:t>
            </w:r>
            <w:r>
              <w:br/>
            </w:r>
            <w:r>
              <w:rPr>
                <w:rFonts w:ascii="Times New Roman"/>
                <w:b w:val="false"/>
                <w:i w:val="false"/>
                <w:color w:val="000000"/>
                <w:sz w:val="20"/>
              </w:rPr>
              <w:t>
</w:t>
            </w:r>
            <w:r>
              <w:rPr>
                <w:rFonts w:ascii="Times New Roman"/>
                <w:b w:val="false"/>
                <w:i w:val="false"/>
                <w:color w:val="000000"/>
                <w:sz w:val="20"/>
              </w:rPr>
              <w:t>арқылы ЭҮП</w:t>
            </w:r>
            <w:r>
              <w:br/>
            </w:r>
            <w:r>
              <w:rPr>
                <w:rFonts w:ascii="Times New Roman"/>
                <w:b w:val="false"/>
                <w:i w:val="false"/>
                <w:color w:val="000000"/>
                <w:sz w:val="20"/>
              </w:rPr>
              <w:t>
</w:t>
            </w:r>
            <w:r>
              <w:rPr>
                <w:rFonts w:ascii="Times New Roman"/>
                <w:b w:val="false"/>
                <w:i w:val="false"/>
                <w:color w:val="000000"/>
                <w:sz w:val="20"/>
              </w:rPr>
              <w:t>авторланады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w:t>
            </w:r>
            <w:r>
              <w:rPr>
                <w:rFonts w:ascii="Times New Roman"/>
                <w:b w:val="false"/>
                <w:i w:val="false"/>
                <w:color w:val="000000"/>
                <w:sz w:val="20"/>
              </w:rPr>
              <w:t>ланысты бас</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 қа</w:t>
            </w:r>
            <w:r>
              <w:rPr>
                <w:rFonts w:ascii="Times New Roman"/>
                <w:b w:val="false"/>
                <w:i w:val="false"/>
                <w:color w:val="000000"/>
                <w:sz w:val="20"/>
              </w:rPr>
              <w:t>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тандайды және</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таңдауы</w:t>
            </w:r>
            <w:r>
              <w:br/>
            </w:r>
            <w:r>
              <w:rPr>
                <w:rFonts w:ascii="Times New Roman"/>
                <w:b w:val="false"/>
                <w:i w:val="false"/>
                <w:color w:val="000000"/>
                <w:sz w:val="20"/>
              </w:rPr>
              <w:t>
</w:t>
            </w:r>
            <w:r>
              <w:rPr>
                <w:rFonts w:ascii="Times New Roman"/>
                <w:b w:val="false"/>
                <w:i w:val="false"/>
                <w:color w:val="000000"/>
                <w:sz w:val="20"/>
              </w:rPr>
              <w:t>мен сұрау</w:t>
            </w:r>
            <w:r>
              <w:br/>
            </w:r>
            <w:r>
              <w:rPr>
                <w:rFonts w:ascii="Times New Roman"/>
                <w:b w:val="false"/>
                <w:i w:val="false"/>
                <w:color w:val="000000"/>
                <w:sz w:val="20"/>
              </w:rPr>
              <w:t>
</w:t>
            </w:r>
            <w:r>
              <w:rPr>
                <w:rFonts w:ascii="Times New Roman"/>
                <w:b w:val="false"/>
                <w:i w:val="false"/>
                <w:color w:val="000000"/>
                <w:sz w:val="20"/>
              </w:rPr>
              <w:t>мәліметтерін</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болуына бай</w:t>
            </w:r>
            <w:r>
              <w:rPr>
                <w:rFonts w:ascii="Times New Roman"/>
                <w:b w:val="false"/>
                <w:i w:val="false"/>
                <w:color w:val="000000"/>
                <w:sz w:val="20"/>
              </w:rPr>
              <w:t>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 қа</w:t>
            </w:r>
            <w:r>
              <w:rPr>
                <w:rFonts w:ascii="Times New Roman"/>
                <w:b w:val="false"/>
                <w:i w:val="false"/>
                <w:color w:val="000000"/>
                <w:sz w:val="20"/>
              </w:rPr>
              <w:t>лыптастырады</w:t>
            </w:r>
          </w:p>
        </w:tc>
      </w:tr>
      <w:tr>
        <w:trPr>
          <w:trHeight w:val="12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ұйымдық-әкімгерлік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w:t>
            </w:r>
            <w:r>
              <w:rPr>
                <w:rFonts w:ascii="Times New Roman"/>
                <w:b w:val="false"/>
                <w:i w:val="false"/>
                <w:color w:val="000000"/>
                <w:sz w:val="20"/>
              </w:rPr>
              <w:t>қалыптасу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көрсету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4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болу кезде;</w:t>
            </w:r>
            <w:r>
              <w:br/>
            </w:r>
            <w:r>
              <w:rPr>
                <w:rFonts w:ascii="Times New Roman"/>
                <w:b w:val="false"/>
                <w:i w:val="false"/>
                <w:color w:val="000000"/>
                <w:sz w:val="20"/>
              </w:rPr>
              <w:t>
</w:t>
            </w:r>
            <w:r>
              <w:rPr>
                <w:rFonts w:ascii="Times New Roman"/>
                <w:b w:val="false"/>
                <w:i w:val="false"/>
                <w:color w:val="000000"/>
                <w:sz w:val="20"/>
              </w:rPr>
              <w:t>3 – авторландыру</w:t>
            </w:r>
            <w:r>
              <w:br/>
            </w:r>
            <w:r>
              <w:rPr>
                <w:rFonts w:ascii="Times New Roman"/>
                <w:b w:val="false"/>
                <w:i w:val="false"/>
                <w:color w:val="000000"/>
                <w:sz w:val="20"/>
              </w:rPr>
              <w:t>
</w:t>
            </w:r>
            <w:r>
              <w:rPr>
                <w:rFonts w:ascii="Times New Roman"/>
                <w:b w:val="false"/>
                <w:i w:val="false"/>
                <w:color w:val="000000"/>
                <w:sz w:val="20"/>
              </w:rPr>
              <w:t>өткізілген</w:t>
            </w:r>
            <w:r>
              <w:br/>
            </w:r>
            <w:r>
              <w:rPr>
                <w:rFonts w:ascii="Times New Roman"/>
                <w:b w:val="false"/>
                <w:i w:val="false"/>
                <w:color w:val="000000"/>
                <w:sz w:val="20"/>
              </w:rPr>
              <w:t>
</w:t>
            </w:r>
            <w:r>
              <w:rPr>
                <w:rFonts w:ascii="Times New Roman"/>
                <w:b w:val="false"/>
                <w:i w:val="false"/>
                <w:color w:val="000000"/>
                <w:sz w:val="20"/>
              </w:rPr>
              <w:t>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тұтынушының деректерінде бұзушылықтар болу кезде; </w:t>
            </w:r>
            <w:r>
              <w:br/>
            </w:r>
            <w:r>
              <w:rPr>
                <w:rFonts w:ascii="Times New Roman"/>
                <w:b w:val="false"/>
                <w:i w:val="false"/>
                <w:color w:val="000000"/>
                <w:sz w:val="20"/>
              </w:rPr>
              <w:t>
</w:t>
            </w:r>
            <w:r>
              <w:rPr>
                <w:rFonts w:ascii="Times New Roman"/>
                <w:b w:val="false"/>
                <w:i w:val="false"/>
                <w:color w:val="000000"/>
                <w:sz w:val="20"/>
              </w:rPr>
              <w:t>5 – бұзушылықтар жоқ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140"/>
        <w:gridCol w:w="2140"/>
        <w:gridCol w:w="2379"/>
        <w:gridCol w:w="2618"/>
      </w:tblGrid>
      <w:tr>
        <w:trPr>
          <w:trHeight w:val="48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w:t>
            </w:r>
            <w:r>
              <w:br/>
            </w:r>
            <w:r>
              <w:rPr>
                <w:rFonts w:ascii="Times New Roman"/>
                <w:b w:val="false"/>
                <w:i w:val="false"/>
                <w:color w:val="000000"/>
                <w:sz w:val="20"/>
              </w:rPr>
              <w:t>
</w:t>
            </w:r>
            <w:r>
              <w:rPr>
                <w:rFonts w:ascii="Times New Roman"/>
                <w:b w:val="false"/>
                <w:i w:val="false"/>
                <w:color w:val="000000"/>
                <w:sz w:val="20"/>
              </w:rPr>
              <w:t>ағымы)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аталуы және сипаты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ұйымдық-әкімгерлік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2926"/>
        <w:gridCol w:w="1800"/>
        <w:gridCol w:w="2477"/>
        <w:gridCol w:w="2477"/>
        <w:gridCol w:w="2702"/>
      </w:tblGrid>
      <w:tr>
        <w:trPr>
          <w:trHeight w:val="67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7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60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r>
      <w:tr>
        <w:trPr>
          <w:trHeight w:val="102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85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0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378"/>
        <w:gridCol w:w="2140"/>
        <w:gridCol w:w="2379"/>
        <w:gridCol w:w="2380"/>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1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
        <w:gridCol w:w="3689"/>
        <w:gridCol w:w="2163"/>
        <w:gridCol w:w="2121"/>
        <w:gridCol w:w="2228"/>
        <w:gridCol w:w="2165"/>
      </w:tblGrid>
      <w:tr>
        <w:trPr>
          <w:trHeight w:val="645"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w:t>
            </w:r>
            <w:r>
              <w:br/>
            </w:r>
            <w:r>
              <w:rPr>
                <w:rFonts w:ascii="Times New Roman"/>
                <w:b w:val="false"/>
                <w:i w:val="false"/>
                <w:color w:val="000000"/>
                <w:sz w:val="20"/>
              </w:rPr>
              <w:t>
</w:t>
            </w:r>
            <w:r>
              <w:rPr>
                <w:rFonts w:ascii="Times New Roman"/>
                <w:b w:val="false"/>
                <w:i w:val="false"/>
                <w:color w:val="000000"/>
                <w:sz w:val="20"/>
              </w:rPr>
              <w:t>№ (барысы,</w:t>
            </w:r>
            <w:r>
              <w:br/>
            </w:r>
            <w:r>
              <w:rPr>
                <w:rFonts w:ascii="Times New Roman"/>
                <w:b w:val="false"/>
                <w:i w:val="false"/>
                <w:color w:val="000000"/>
                <w:sz w:val="20"/>
              </w:rPr>
              <w:t>
</w:t>
            </w:r>
            <w:r>
              <w:rPr>
                <w:rFonts w:ascii="Times New Roman"/>
                <w:b w:val="false"/>
                <w:i w:val="false"/>
                <w:color w:val="000000"/>
                <w:sz w:val="20"/>
              </w:rPr>
              <w:t>жұмыс ағымы)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p>
        </w:tc>
      </w:tr>
      <w:tr>
        <w:trPr>
          <w:trHeight w:val="1935"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w:t>
            </w:r>
            <w:r>
              <w:br/>
            </w:r>
            <w:r>
              <w:rPr>
                <w:rFonts w:ascii="Times New Roman"/>
                <w:b w:val="false"/>
                <w:i w:val="false"/>
                <w:color w:val="000000"/>
                <w:sz w:val="20"/>
              </w:rPr>
              <w:t>
</w:t>
            </w:r>
            <w:r>
              <w:rPr>
                <w:rFonts w:ascii="Times New Roman"/>
                <w:b w:val="false"/>
                <w:i w:val="false"/>
                <w:color w:val="000000"/>
                <w:sz w:val="20"/>
              </w:rPr>
              <w:t xml:space="preserve">(ресімдер мен </w:t>
            </w:r>
            <w:r>
              <w:br/>
            </w:r>
            <w:r>
              <w:rPr>
                <w:rFonts w:ascii="Times New Roman"/>
                <w:b w:val="false"/>
                <w:i w:val="false"/>
                <w:color w:val="000000"/>
                <w:sz w:val="20"/>
              </w:rPr>
              <w:t>
</w:t>
            </w:r>
            <w:r>
              <w:rPr>
                <w:rFonts w:ascii="Times New Roman"/>
                <w:b w:val="false"/>
                <w:i w:val="false"/>
                <w:color w:val="000000"/>
                <w:sz w:val="20"/>
              </w:rPr>
              <w:t>операциялардың үрдісі)</w:t>
            </w:r>
            <w:r>
              <w:br/>
            </w:r>
            <w:r>
              <w:rPr>
                <w:rFonts w:ascii="Times New Roman"/>
                <w:b w:val="false"/>
                <w:i w:val="false"/>
                <w:color w:val="000000"/>
                <w:sz w:val="20"/>
              </w:rPr>
              <w:t>
</w:t>
            </w:r>
            <w:r>
              <w:rPr>
                <w:rFonts w:ascii="Times New Roman"/>
                <w:b w:val="false"/>
                <w:i w:val="false"/>
                <w:color w:val="000000"/>
                <w:sz w:val="20"/>
              </w:rPr>
              <w:t xml:space="preserve">және олардың </w:t>
            </w:r>
            <w:r>
              <w:br/>
            </w:r>
            <w:r>
              <w:rPr>
                <w:rFonts w:ascii="Times New Roman"/>
                <w:b w:val="false"/>
                <w:i w:val="false"/>
                <w:color w:val="000000"/>
                <w:sz w:val="20"/>
              </w:rPr>
              <w:t>
</w:t>
            </w:r>
            <w:r>
              <w:rPr>
                <w:rFonts w:ascii="Times New Roman"/>
                <w:b w:val="false"/>
                <w:i w:val="false"/>
                <w:color w:val="000000"/>
                <w:sz w:val="20"/>
              </w:rPr>
              <w:t>сипаттамасы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w:t>
            </w:r>
            <w:r>
              <w:rPr>
                <w:rFonts w:ascii="Times New Roman"/>
                <w:b w:val="false"/>
                <w:i w:val="false"/>
                <w:color w:val="000000"/>
                <w:sz w:val="20"/>
              </w:rPr>
              <w:t>шы мәліметтерінің</w:t>
            </w:r>
            <w:r>
              <w:rPr>
                <w:rFonts w:ascii="Times New Roman"/>
                <w:b w:val="false"/>
                <w:i w:val="false"/>
                <w:color w:val="000000"/>
                <w:sz w:val="20"/>
              </w:rPr>
              <w:t xml:space="preserve"> болмауы</w:t>
            </w:r>
            <w:r>
              <w:br/>
            </w:r>
            <w:r>
              <w:rPr>
                <w:rFonts w:ascii="Times New Roman"/>
                <w:b w:val="false"/>
                <w:i w:val="false"/>
                <w:color w:val="000000"/>
                <w:sz w:val="20"/>
              </w:rPr>
              <w:t>
</w:t>
            </w:r>
            <w:r>
              <w:rPr>
                <w:rFonts w:ascii="Times New Roman"/>
                <w:b w:val="false"/>
                <w:i w:val="false"/>
                <w:color w:val="000000"/>
                <w:sz w:val="20"/>
              </w:rPr>
              <w:t>на 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 тура</w:t>
            </w:r>
            <w:r>
              <w:rPr>
                <w:rFonts w:ascii="Times New Roman"/>
                <w:b w:val="false"/>
                <w:i w:val="false"/>
                <w:color w:val="000000"/>
                <w:sz w:val="20"/>
              </w:rPr>
              <w:t>лы 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144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формасы </w:t>
            </w:r>
            <w:r>
              <w:br/>
            </w:r>
            <w:r>
              <w:rPr>
                <w:rFonts w:ascii="Times New Roman"/>
                <w:b w:val="false"/>
                <w:i w:val="false"/>
                <w:color w:val="000000"/>
                <w:sz w:val="20"/>
              </w:rPr>
              <w:t>
</w:t>
            </w:r>
            <w:r>
              <w:rPr>
                <w:rFonts w:ascii="Times New Roman"/>
                <w:b w:val="false"/>
                <w:i w:val="false"/>
                <w:color w:val="000000"/>
                <w:sz w:val="20"/>
              </w:rPr>
              <w:t>(мәліметтер, құжат,</w:t>
            </w:r>
            <w:r>
              <w:br/>
            </w:r>
            <w:r>
              <w:rPr>
                <w:rFonts w:ascii="Times New Roman"/>
                <w:b w:val="false"/>
                <w:i w:val="false"/>
                <w:color w:val="000000"/>
                <w:sz w:val="20"/>
              </w:rPr>
              <w:t>
</w:t>
            </w:r>
            <w:r>
              <w:rPr>
                <w:rFonts w:ascii="Times New Roman"/>
                <w:b w:val="false"/>
                <w:i w:val="false"/>
                <w:color w:val="000000"/>
                <w:sz w:val="20"/>
              </w:rPr>
              <w:t xml:space="preserve">ұйымдастырылған </w:t>
            </w:r>
            <w:r>
              <w:br/>
            </w:r>
            <w:r>
              <w:rPr>
                <w:rFonts w:ascii="Times New Roman"/>
                <w:b w:val="false"/>
                <w:i w:val="false"/>
                <w:color w:val="000000"/>
                <w:sz w:val="20"/>
              </w:rPr>
              <w:t>
</w:t>
            </w:r>
            <w:r>
              <w:rPr>
                <w:rFonts w:ascii="Times New Roman"/>
                <w:b w:val="false"/>
                <w:i w:val="false"/>
                <w:color w:val="000000"/>
                <w:sz w:val="20"/>
              </w:rPr>
              <w:t>өкімгерлік шешім)</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215"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w:t>
            </w:r>
            <w:r>
              <w:br/>
            </w:r>
            <w:r>
              <w:rPr>
                <w:rFonts w:ascii="Times New Roman"/>
                <w:b w:val="false"/>
                <w:i w:val="false"/>
                <w:color w:val="000000"/>
                <w:sz w:val="20"/>
              </w:rPr>
              <w:t>
</w:t>
            </w:r>
            <w:r>
              <w:rPr>
                <w:rFonts w:ascii="Times New Roman"/>
                <w:b w:val="false"/>
                <w:i w:val="false"/>
                <w:color w:val="000000"/>
                <w:sz w:val="20"/>
              </w:rPr>
              <w:t xml:space="preserve">іс-әрекеттің </w:t>
            </w:r>
            <w:r>
              <w:br/>
            </w:r>
            <w:r>
              <w:rPr>
                <w:rFonts w:ascii="Times New Roman"/>
                <w:b w:val="false"/>
                <w:i w:val="false"/>
                <w:color w:val="000000"/>
                <w:sz w:val="20"/>
              </w:rPr>
              <w:t>
</w:t>
            </w:r>
            <w:r>
              <w:rPr>
                <w:rFonts w:ascii="Times New Roman"/>
                <w:b w:val="false"/>
                <w:i w:val="false"/>
                <w:color w:val="000000"/>
                <w:sz w:val="20"/>
              </w:rPr>
              <w:t>нөмірі</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
        <w:gridCol w:w="2960"/>
        <w:gridCol w:w="2045"/>
        <w:gridCol w:w="1984"/>
        <w:gridCol w:w="1741"/>
        <w:gridCol w:w="2046"/>
        <w:gridCol w:w="1660"/>
      </w:tblGrid>
      <w:tr>
        <w:trPr>
          <w:trHeight w:val="64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(барысы, жұмыс</w:t>
            </w:r>
            <w:r>
              <w:br/>
            </w:r>
            <w:r>
              <w:rPr>
                <w:rFonts w:ascii="Times New Roman"/>
                <w:b w:val="false"/>
                <w:i w:val="false"/>
                <w:color w:val="000000"/>
                <w:sz w:val="20"/>
              </w:rPr>
              <w:t>
</w:t>
            </w:r>
            <w:r>
              <w:rPr>
                <w:rFonts w:ascii="Times New Roman"/>
                <w:b w:val="false"/>
                <w:i w:val="false"/>
                <w:color w:val="000000"/>
                <w:sz w:val="20"/>
              </w:rPr>
              <w:t>ағымы)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операторы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операторы</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93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 xml:space="preserve">атауы </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w:t>
            </w:r>
            <w:r>
              <w:br/>
            </w:r>
            <w:r>
              <w:rPr>
                <w:rFonts w:ascii="Times New Roman"/>
                <w:b w:val="false"/>
                <w:i w:val="false"/>
                <w:color w:val="000000"/>
                <w:sz w:val="20"/>
              </w:rPr>
              <w:t>
</w:t>
            </w:r>
            <w:r>
              <w:rPr>
                <w:rFonts w:ascii="Times New Roman"/>
                <w:b w:val="false"/>
                <w:i w:val="false"/>
                <w:color w:val="000000"/>
                <w:sz w:val="20"/>
              </w:rPr>
              <w:t>үлгісіне</w:t>
            </w:r>
            <w:r>
              <w:br/>
            </w:r>
            <w:r>
              <w:rPr>
                <w:rFonts w:ascii="Times New Roman"/>
                <w:b w:val="false"/>
                <w:i w:val="false"/>
                <w:color w:val="000000"/>
                <w:sz w:val="20"/>
              </w:rPr>
              <w:t>
</w:t>
            </w:r>
            <w:r>
              <w:rPr>
                <w:rFonts w:ascii="Times New Roman"/>
                <w:b w:val="false"/>
                <w:i w:val="false"/>
                <w:color w:val="000000"/>
                <w:sz w:val="20"/>
              </w:rPr>
              <w:t>қажетті</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мен ЭСҚ</w:t>
            </w:r>
            <w:r>
              <w:br/>
            </w:r>
            <w:r>
              <w:rPr>
                <w:rFonts w:ascii="Times New Roman"/>
                <w:b w:val="false"/>
                <w:i w:val="false"/>
                <w:color w:val="000000"/>
                <w:sz w:val="20"/>
              </w:rPr>
              <w:t>
</w:t>
            </w:r>
            <w:r>
              <w:rPr>
                <w:rFonts w:ascii="Times New Roman"/>
                <w:b w:val="false"/>
                <w:i w:val="false"/>
                <w:color w:val="000000"/>
                <w:sz w:val="20"/>
              </w:rPr>
              <w:t>куәлігін</w:t>
            </w:r>
            <w:r>
              <w:br/>
            </w:r>
            <w:r>
              <w:rPr>
                <w:rFonts w:ascii="Times New Roman"/>
                <w:b w:val="false"/>
                <w:i w:val="false"/>
                <w:color w:val="000000"/>
                <w:sz w:val="20"/>
              </w:rPr>
              <w:t>
</w:t>
            </w:r>
            <w:r>
              <w:rPr>
                <w:rFonts w:ascii="Times New Roman"/>
                <w:b w:val="false"/>
                <w:i w:val="false"/>
                <w:color w:val="000000"/>
                <w:sz w:val="20"/>
              </w:rPr>
              <w:t>тіркей</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толтыру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w:t>
            </w:r>
            <w:r>
              <w:br/>
            </w:r>
            <w:r>
              <w:rPr>
                <w:rFonts w:ascii="Times New Roman"/>
                <w:b w:val="false"/>
                <w:i w:val="false"/>
                <w:color w:val="000000"/>
                <w:sz w:val="20"/>
              </w:rPr>
              <w:t>
</w:t>
            </w:r>
            <w:r>
              <w:rPr>
                <w:rFonts w:ascii="Times New Roman"/>
                <w:b w:val="false"/>
                <w:i w:val="false"/>
                <w:color w:val="000000"/>
                <w:sz w:val="20"/>
              </w:rPr>
              <w:t>ЭСҚ куәландырылған</w:t>
            </w:r>
            <w:r>
              <w:rPr>
                <w:rFonts w:ascii="Times New Roman"/>
                <w:b w:val="false"/>
                <w:i w:val="false"/>
                <w:color w:val="000000"/>
                <w:sz w:val="20"/>
              </w:rPr>
              <w:t xml:space="preserve"> (қол</w:t>
            </w:r>
            <w:r>
              <w:br/>
            </w:r>
            <w:r>
              <w:rPr>
                <w:rFonts w:ascii="Times New Roman"/>
                <w:b w:val="false"/>
                <w:i w:val="false"/>
                <w:color w:val="000000"/>
                <w:sz w:val="20"/>
              </w:rPr>
              <w:t>
</w:t>
            </w:r>
            <w:r>
              <w:rPr>
                <w:rFonts w:ascii="Times New Roman"/>
                <w:b w:val="false"/>
                <w:i w:val="false"/>
                <w:color w:val="000000"/>
                <w:sz w:val="20"/>
              </w:rPr>
              <w:t>қойылған)</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бағыттау</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тіркеу</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br/>
            </w:r>
            <w:r>
              <w:rPr>
                <w:rFonts w:ascii="Times New Roman"/>
                <w:b w:val="false"/>
                <w:i w:val="false"/>
                <w:color w:val="000000"/>
                <w:sz w:val="20"/>
              </w:rPr>
              <w:t>
</w:t>
            </w:r>
            <w:r>
              <w:rPr>
                <w:rFonts w:ascii="Times New Roman"/>
                <w:b w:val="false"/>
                <w:i w:val="false"/>
                <w:color w:val="000000"/>
                <w:sz w:val="20"/>
              </w:rPr>
              <w:t>бұзылушылық</w:t>
            </w:r>
            <w:r>
              <w:br/>
            </w:r>
            <w:r>
              <w:rPr>
                <w:rFonts w:ascii="Times New Roman"/>
                <w:b w:val="false"/>
                <w:i w:val="false"/>
                <w:color w:val="000000"/>
                <w:sz w:val="20"/>
              </w:rPr>
              <w:t>
</w:t>
            </w:r>
            <w:r>
              <w:rPr>
                <w:rFonts w:ascii="Times New Roman"/>
                <w:b w:val="false"/>
                <w:i w:val="false"/>
                <w:color w:val="000000"/>
                <w:sz w:val="20"/>
              </w:rPr>
              <w:t>тары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66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w:t>
            </w:r>
            <w:r>
              <w:rPr>
                <w:rFonts w:ascii="Times New Roman"/>
                <w:b w:val="false"/>
                <w:i w:val="false"/>
                <w:color w:val="000000"/>
                <w:sz w:val="20"/>
              </w:rPr>
              <w:t>қалыптасу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көрсету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w:t>
            </w:r>
            <w:r>
              <w:rPr>
                <w:rFonts w:ascii="Times New Roman"/>
                <w:b w:val="false"/>
                <w:i w:val="false"/>
                <w:color w:val="000000"/>
                <w:sz w:val="20"/>
              </w:rPr>
              <w:t>маршрутизаци</w:t>
            </w:r>
            <w:r>
              <w:br/>
            </w:r>
            <w:r>
              <w:rPr>
                <w:rFonts w:ascii="Times New Roman"/>
                <w:b w:val="false"/>
                <w:i w:val="false"/>
                <w:color w:val="000000"/>
                <w:sz w:val="20"/>
              </w:rPr>
              <w:t>
</w:t>
            </w:r>
            <w:r>
              <w:rPr>
                <w:rFonts w:ascii="Times New Roman"/>
                <w:b w:val="false"/>
                <w:i w:val="false"/>
                <w:color w:val="000000"/>
                <w:sz w:val="20"/>
              </w:rPr>
              <w:t>ясы</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берушіге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берумен</w:t>
            </w:r>
            <w:r>
              <w:br/>
            </w:r>
            <w:r>
              <w:rPr>
                <w:rFonts w:ascii="Times New Roman"/>
                <w:b w:val="false"/>
                <w:i w:val="false"/>
                <w:color w:val="000000"/>
                <w:sz w:val="20"/>
              </w:rPr>
              <w:t>
</w:t>
            </w:r>
            <w:r>
              <w:rPr>
                <w:rFonts w:ascii="Times New Roman"/>
                <w:b w:val="false"/>
                <w:i w:val="false"/>
                <w:color w:val="000000"/>
                <w:sz w:val="20"/>
              </w:rPr>
              <w:t>сұрауды</w:t>
            </w:r>
            <w:r>
              <w:br/>
            </w:r>
            <w:r>
              <w:rPr>
                <w:rFonts w:ascii="Times New Roman"/>
                <w:b w:val="false"/>
                <w:i w:val="false"/>
                <w:color w:val="000000"/>
                <w:sz w:val="20"/>
              </w:rPr>
              <w:t>
</w:t>
            </w:r>
            <w:r>
              <w:rPr>
                <w:rFonts w:ascii="Times New Roman"/>
                <w:b w:val="false"/>
                <w:i w:val="false"/>
                <w:color w:val="000000"/>
                <w:sz w:val="20"/>
              </w:rPr>
              <w:t>тіркеу</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жауабын</w:t>
            </w:r>
            <w:r>
              <w:br/>
            </w:r>
            <w:r>
              <w:rPr>
                <w:rFonts w:ascii="Times New Roman"/>
                <w:b w:val="false"/>
                <w:i w:val="false"/>
                <w:color w:val="000000"/>
                <w:sz w:val="20"/>
              </w:rPr>
              <w:t>
</w:t>
            </w:r>
            <w:r>
              <w:rPr>
                <w:rFonts w:ascii="Times New Roman"/>
                <w:b w:val="false"/>
                <w:i w:val="false"/>
                <w:color w:val="000000"/>
                <w:sz w:val="20"/>
              </w:rPr>
              <w:t>қалыптастыру</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 хабарламаны қалыптастыру</w:t>
            </w:r>
          </w:p>
        </w:tc>
      </w:tr>
      <w:tr>
        <w:trPr>
          <w:trHeight w:val="30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w:t>
            </w:r>
            <w:r>
              <w:br/>
            </w:r>
            <w:r>
              <w:rPr>
                <w:rFonts w:ascii="Times New Roman"/>
                <w:b w:val="false"/>
                <w:i w:val="false"/>
                <w:color w:val="000000"/>
                <w:sz w:val="20"/>
              </w:rPr>
              <w:t>
</w:t>
            </w:r>
            <w:r>
              <w:rPr>
                <w:rFonts w:ascii="Times New Roman"/>
                <w:b w:val="false"/>
                <w:i w:val="false"/>
                <w:color w:val="000000"/>
                <w:sz w:val="20"/>
              </w:rPr>
              <w:t>күн</w:t>
            </w:r>
          </w:p>
        </w:tc>
      </w:tr>
      <w:tr>
        <w:trPr>
          <w:trHeight w:val="121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 w:id="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8"/>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1 диаграммасы</w:t>
      </w:r>
    </w:p>
    <w:p>
      <w:pPr>
        <w:spacing w:after="0"/>
        <w:ind w:left="0"/>
        <w:jc w:val="both"/>
      </w:pPr>
      <w:r>
        <w:drawing>
          <wp:inline distT="0" distB="0" distL="0" distR="0">
            <wp:extent cx="84963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496300" cy="42799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2 диаграммасы</w:t>
      </w:r>
    </w:p>
    <w:p>
      <w:pPr>
        <w:spacing w:after="0"/>
        <w:ind w:left="0"/>
        <w:jc w:val="both"/>
      </w:pPr>
      <w:r>
        <w:drawing>
          <wp:inline distT="0" distB="0" distL="0" distR="0">
            <wp:extent cx="85979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597900" cy="42418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Орталық арқылы қызмет көрсетуде функциялық әрекеттестіктің</w:t>
      </w:r>
      <w:r>
        <w:br/>
      </w:r>
      <w:r>
        <w:rPr>
          <w:rFonts w:ascii="Times New Roman"/>
          <w:b/>
          <w:i w:val="false"/>
          <w:color w:val="000000"/>
        </w:rPr>
        <w:t>
№ 3 диаграммасы</w:t>
      </w:r>
    </w:p>
    <w:p>
      <w:pPr>
        <w:spacing w:after="0"/>
        <w:ind w:left="0"/>
        <w:jc w:val="both"/>
      </w:pPr>
      <w:r>
        <w:drawing>
          <wp:inline distT="0" distB="0" distL="0" distR="0">
            <wp:extent cx="84074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407400" cy="44704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белгілеулер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64500" cy="6286500"/>
                    </a:xfrm>
                    <a:prstGeom prst="rect">
                      <a:avLst/>
                    </a:prstGeom>
                  </pic:spPr>
                </pic:pic>
              </a:graphicData>
            </a:graphic>
          </wp:inline>
        </w:drawing>
      </w:r>
      <w:r>
        <w:br/>
      </w:r>
      <w:r>
        <w:rPr>
          <w:rFonts w:ascii="Times New Roman"/>
          <w:b w:val="false"/>
          <w:i w:val="false"/>
          <w:color w:val="000000"/>
          <w:sz w:val="28"/>
        </w:rPr>
        <w:t>
 </w:t>
      </w:r>
    </w:p>
    <w:bookmarkStart w:name="z29"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9"/>
    <w:p>
      <w:pPr>
        <w:spacing w:after="0"/>
        <w:ind w:left="0"/>
        <w:jc w:val="left"/>
      </w:pPr>
      <w:r>
        <w:rPr>
          <w:rFonts w:ascii="Times New Roman"/>
          <w:b/>
          <w:i w:val="false"/>
          <w:color w:val="000000"/>
        </w:rPr>
        <w:t xml:space="preserve"> Қызметке өтініштің экрандық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740900" cy="1689100"/>
                    </a:xfrm>
                    <a:prstGeom prst="rect">
                      <a:avLst/>
                    </a:prstGeom>
                  </pic:spPr>
                </pic:pic>
              </a:graphicData>
            </a:graphic>
          </wp:inline>
        </w:drawing>
      </w:r>
    </w:p>
    <w:bookmarkStart w:name="z183" w:id="10"/>
    <w:p>
      <w:pPr>
        <w:spacing w:after="0"/>
        <w:ind w:left="0"/>
        <w:jc w:val="both"/>
      </w:pPr>
      <w:r>
        <w:rPr>
          <w:rFonts w:ascii="Times New Roman"/>
          <w:b w:val="false"/>
          <w:i w:val="false"/>
          <w:color w:val="000000"/>
          <w:sz w:val="28"/>
        </w:rPr>
        <w:t>
Начальник ГУ «Отдел</w:t>
      </w:r>
      <w:r>
        <w:br/>
      </w:r>
      <w:r>
        <w:rPr>
          <w:rFonts w:ascii="Times New Roman"/>
          <w:b w:val="false"/>
          <w:i w:val="false"/>
          <w:color w:val="000000"/>
          <w:sz w:val="28"/>
        </w:rPr>
        <w:t>
занятости и социальных программ»</w:t>
      </w:r>
      <w:r>
        <w:br/>
      </w:r>
      <w:r>
        <w:rPr>
          <w:rFonts w:ascii="Times New Roman"/>
          <w:b w:val="false"/>
          <w:i w:val="false"/>
          <w:color w:val="000000"/>
          <w:sz w:val="28"/>
        </w:rPr>
        <w:t>
________________________________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p>
    <w:bookmarkEnd w:id="10"/>
    <w:p>
      <w:pPr>
        <w:spacing w:after="0"/>
        <w:ind w:left="0"/>
        <w:jc w:val="both"/>
      </w:pPr>
      <w:r>
        <w:rPr>
          <w:rFonts w:ascii="Times New Roman"/>
          <w:b w:val="false"/>
          <w:i w:val="false"/>
          <w:color w:val="000000"/>
          <w:sz w:val="28"/>
        </w:rPr>
        <w:t>Безработный: _________________</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br/>
      </w:r>
      <w:r>
        <w:rPr>
          <w:rFonts w:ascii="Times New Roman"/>
          <w:b w:val="false"/>
          <w:i w:val="false"/>
          <w:color w:val="000000"/>
          <w:sz w:val="28"/>
        </w:rPr>
        <w:t>
Адрес: _________________</w:t>
      </w:r>
      <w:r>
        <w:br/>
      </w:r>
      <w:r>
        <w:rPr>
          <w:rFonts w:ascii="Times New Roman"/>
          <w:b w:val="false"/>
          <w:i w:val="false"/>
          <w:color w:val="000000"/>
          <w:sz w:val="28"/>
        </w:rPr>
        <w:t>
</w:t>
      </w:r>
      <w:r>
        <w:rPr>
          <w:rFonts w:ascii="Times New Roman"/>
          <w:b w:val="false"/>
          <w:i/>
          <w:color w:val="000000"/>
          <w:sz w:val="28"/>
        </w:rPr>
        <w:t xml:space="preserve">(адрес заявителя)   </w:t>
      </w:r>
      <w:r>
        <w:br/>
      </w:r>
      <w:r>
        <w:rPr>
          <w:rFonts w:ascii="Times New Roman"/>
          <w:b w:val="false"/>
          <w:i w:val="false"/>
          <w:color w:val="000000"/>
          <w:sz w:val="28"/>
        </w:rPr>
        <w:t>
Телефон: _________________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выдать мне справку о статусе безработного(ой) за период</w:t>
      </w:r>
      <w:r>
        <w:br/>
      </w:r>
      <w:r>
        <w:rPr>
          <w:rFonts w:ascii="Times New Roman"/>
          <w:b w:val="false"/>
          <w:i w:val="false"/>
          <w:color w:val="000000"/>
          <w:sz w:val="28"/>
        </w:rPr>
        <w:t>
с ___________________ года по ______________ год.</w:t>
      </w:r>
    </w:p>
    <w:p>
      <w:pPr>
        <w:spacing w:after="0"/>
        <w:ind w:left="0"/>
        <w:jc w:val="both"/>
      </w:pPr>
      <w:r>
        <w:rPr>
          <w:rFonts w:ascii="Times New Roman"/>
          <w:b w:val="false"/>
          <w:i w:val="false"/>
          <w:color w:val="000000"/>
          <w:sz w:val="28"/>
        </w:rPr>
        <w:t>      К заявлению прилагаются документы: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p>
    <w:p>
      <w:pPr>
        <w:spacing w:after="0"/>
        <w:ind w:left="0"/>
        <w:jc w:val="both"/>
      </w:pP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Отдел занятости и социальных программ (АҚСУ Қ.).</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 акимат»</w:t>
      </w:r>
      <w:r>
        <w:br/>
      </w:r>
      <w:r>
        <w:rPr>
          <w:rFonts w:ascii="Times New Roman"/>
          <w:b w:val="false"/>
          <w:i w:val="false"/>
          <w:color w:val="000000"/>
          <w:sz w:val="28"/>
        </w:rPr>
        <w:t>
</w:t>
      </w:r>
      <w:r>
        <w:rPr>
          <w:rFonts w:ascii="Times New Roman"/>
          <w:b w:val="false"/>
          <w:i w:val="false"/>
          <w:color w:val="000000"/>
          <w:sz w:val="28"/>
        </w:rPr>
        <w:t>и подписанные электронно-цифровой подписью Отдел занятости и социальных программ {Г.АКСУ).</w:t>
      </w:r>
      <w:r>
        <w:br/>
      </w:r>
      <w:r>
        <w:rPr>
          <w:rFonts w:ascii="Times New Roman"/>
          <w:b w:val="false"/>
          <w:i w:val="false"/>
          <w:color w:val="000000"/>
          <w:sz w:val="28"/>
        </w:rPr>
        <w:t>
 </w:t>
      </w:r>
    </w:p>
    <w:p>
      <w:pPr>
        <w:spacing w:after="0"/>
        <w:ind w:left="0"/>
        <w:jc w:val="both"/>
      </w:pPr>
      <w:r>
        <w:rPr>
          <w:rFonts w:ascii="Times New Roman"/>
          <w:b w:val="false"/>
          <w:i/>
          <w:color w:val="000000"/>
          <w:sz w:val="28"/>
        </w:rPr>
        <w:t>      Бөлім бастығы:</w:t>
      </w:r>
      <w:r>
        <w:br/>
      </w:r>
      <w:r>
        <w:rPr>
          <w:rFonts w:ascii="Times New Roman"/>
          <w:b w:val="false"/>
          <w:i w:val="false"/>
          <w:color w:val="000000"/>
          <w:sz w:val="28"/>
        </w:rPr>
        <w:t>
</w:t>
      </w:r>
      <w:r>
        <w:rPr>
          <w:rFonts w:ascii="Times New Roman"/>
          <w:b w:val="false"/>
          <w:i/>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Маман:</w:t>
      </w:r>
      <w:r>
        <w:br/>
      </w:r>
      <w:r>
        <w:rPr>
          <w:rFonts w:ascii="Times New Roman"/>
          <w:b w:val="false"/>
          <w:i w:val="false"/>
          <w:color w:val="000000"/>
          <w:sz w:val="28"/>
        </w:rPr>
        <w:t>
</w:t>
      </w:r>
      <w:r>
        <w:rPr>
          <w:rFonts w:ascii="Times New Roman"/>
          <w:b w:val="false"/>
          <w:i/>
          <w:color w:val="000000"/>
          <w:sz w:val="28"/>
        </w:rPr>
        <w:t>      Специалист: ______________________________________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Анықтаманы алуға өтініш берілген күні:</w:t>
      </w:r>
      <w:r>
        <w:br/>
      </w:r>
      <w:r>
        <w:rPr>
          <w:rFonts w:ascii="Times New Roman"/>
          <w:b w:val="false"/>
          <w:i w:val="false"/>
          <w:color w:val="000000"/>
          <w:sz w:val="28"/>
        </w:rPr>
        <w:t>
</w:t>
      </w:r>
      <w:r>
        <w:rPr>
          <w:rFonts w:ascii="Times New Roman"/>
          <w:b w:val="false"/>
          <w:i/>
          <w:color w:val="000000"/>
          <w:sz w:val="28"/>
        </w:rPr>
        <w:t>      Дата подачи заявления на получение справки:_______</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Акимат</w:t>
      </w:r>
      <w:r>
        <w:rPr>
          <w:rFonts w:ascii="Times New Roman"/>
          <w:b w:val="false"/>
          <w:i/>
          <w:color w:val="000000"/>
          <w:sz w:val="28"/>
        </w:rPr>
        <w:t xml:space="preserve"> (АҚСУ Қ.)</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Қызметке (жұмыссыз азаматтарға анықтама беру</w:t>
      </w:r>
      <w:r>
        <w:br/>
      </w:r>
      <w:r>
        <w:rPr>
          <w:rFonts w:ascii="Times New Roman"/>
          <w:b/>
          <w:i w:val="false"/>
          <w:color w:val="000000"/>
        </w:rPr>
        <w:t>
жағымды жауаптың шығыс формасы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ЖҰМЫССЫЗДЫҚ РЕТІНДЕ ТІРКЕУ ТУРАЛЫ АНЫҚТАМА</w:t>
      </w:r>
      <w:r>
        <w:br/>
      </w:r>
      <w:r>
        <w:rPr>
          <w:rFonts w:ascii="Times New Roman"/>
          <w:b/>
          <w:i w:val="false"/>
          <w:color w:val="000000"/>
        </w:rPr>
        <w:t>
СПРАВКА О РЕГИСТРАЦИИ В КАЧЕСТВЕ БЕЗРАБОТНОГО</w:t>
      </w:r>
    </w:p>
    <w:p>
      <w:pPr>
        <w:spacing w:after="0"/>
        <w:ind w:left="0"/>
        <w:jc w:val="both"/>
      </w:pPr>
      <w:r>
        <w:rPr>
          <w:rFonts w:ascii="Times New Roman"/>
          <w:b w:val="false"/>
          <w:i w:val="false"/>
          <w:color w:val="000000"/>
          <w:sz w:val="28"/>
        </w:rPr>
        <w:t>Т.А.Ә.</w:t>
      </w:r>
      <w:r>
        <w:br/>
      </w:r>
      <w:r>
        <w:rPr>
          <w:rFonts w:ascii="Times New Roman"/>
          <w:b w:val="false"/>
          <w:i w:val="false"/>
          <w:color w:val="000000"/>
          <w:sz w:val="28"/>
        </w:rPr>
        <w:t>
</w:t>
      </w:r>
      <w:r>
        <w:rPr>
          <w:rFonts w:ascii="Times New Roman"/>
          <w:b w:val="false"/>
          <w:i w:val="false"/>
          <w:color w:val="000000"/>
          <w:sz w:val="28"/>
        </w:rPr>
        <w:t>Ф.И.О.____________________________________________________________________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Халықтың жұмыстылығы туралы Қазақстан Республикасы Заңының </w:t>
      </w:r>
      <w:r>
        <w:rPr>
          <w:rFonts w:ascii="Times New Roman"/>
          <w:b w:val="false"/>
          <w:i w:val="false"/>
          <w:color w:val="000000"/>
          <w:sz w:val="28"/>
        </w:rPr>
        <w:t>15 бабына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жұмыссыз ретінде тіркелген: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 занятости населения"</w:t>
      </w:r>
      <w:r>
        <w:br/>
      </w:r>
      <w:r>
        <w:rPr>
          <w:rFonts w:ascii="Times New Roman"/>
          <w:b w:val="false"/>
          <w:i w:val="false"/>
          <w:color w:val="000000"/>
          <w:sz w:val="28"/>
        </w:rPr>
        <w:t>
</w:t>
      </w:r>
      <w:r>
        <w:rPr>
          <w:rFonts w:ascii="Times New Roman"/>
          <w:b w:val="false"/>
          <w:i w:val="false"/>
          <w:color w:val="000000"/>
          <w:sz w:val="28"/>
        </w:rPr>
        <w:t>зарегистрирован безработным:</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Қоғамдық әлеуметтік жұмыстарға қатысуы: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Участие в общественных социальных работах: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Кәсіби даярлаудан біліктілігін арттыру және қайта даярлықтан жастар практикасынан</w:t>
      </w:r>
      <w:r>
        <w:br/>
      </w:r>
      <w:r>
        <w:rPr>
          <w:rFonts w:ascii="Times New Roman"/>
          <w:b w:val="false"/>
          <w:i w:val="false"/>
          <w:color w:val="000000"/>
          <w:sz w:val="28"/>
        </w:rPr>
        <w:t>
</w:t>
      </w:r>
      <w:r>
        <w:rPr>
          <w:rFonts w:ascii="Times New Roman"/>
          <w:b w:val="false"/>
          <w:i w:val="false"/>
          <w:color w:val="000000"/>
          <w:sz w:val="28"/>
        </w:rPr>
        <w:t>өтті:</w:t>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Прошел профессиональную подготовку, повышение квалификации и переподготовку,</w:t>
      </w:r>
      <w:r>
        <w:br/>
      </w:r>
      <w:r>
        <w:rPr>
          <w:rFonts w:ascii="Times New Roman"/>
          <w:b w:val="false"/>
          <w:i w:val="false"/>
          <w:color w:val="000000"/>
          <w:sz w:val="28"/>
        </w:rPr>
        <w:t>
</w:t>
      </w:r>
      <w:r>
        <w:rPr>
          <w:rFonts w:ascii="Times New Roman"/>
          <w:b w:val="false"/>
          <w:i w:val="false"/>
          <w:color w:val="000000"/>
          <w:sz w:val="28"/>
        </w:rPr>
        <w:t>молодежную практику: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Атаулы әлеуметтік көмек, тұрғын үй көмегі тағайындалды: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Назначен(а) адресная социальная помощь, жилищная помощь:</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Анықтама: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берілген</w:t>
      </w:r>
      <w:r>
        <w:br/>
      </w:r>
      <w:r>
        <w:rPr>
          <w:rFonts w:ascii="Times New Roman"/>
          <w:b w:val="false"/>
          <w:i w:val="false"/>
          <w:color w:val="000000"/>
          <w:sz w:val="28"/>
        </w:rPr>
        <w:t>
</w:t>
      </w:r>
      <w:r>
        <w:rPr>
          <w:rFonts w:ascii="Times New Roman"/>
          <w:b w:val="false"/>
          <w:i w:val="false"/>
          <w:color w:val="000000"/>
          <w:sz w:val="28"/>
        </w:rPr>
        <w:t>Справка дана для предъявления:</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Акимат</w:t>
      </w:r>
      <w:r>
        <w:rPr>
          <w:rFonts w:ascii="Times New Roman"/>
          <w:b w:val="false"/>
          <w:i/>
          <w:color w:val="000000"/>
          <w:sz w:val="28"/>
        </w:rPr>
        <w:t xml:space="preserve"> (АҚСУ Қ.)</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p>
    <w:p>
      <w:pPr>
        <w:spacing w:after="0"/>
        <w:ind w:left="0"/>
        <w:jc w:val="left"/>
      </w:pPr>
      <w:r>
        <w:rPr>
          <w:rFonts w:ascii="Times New Roman"/>
          <w:b/>
          <w:i w:val="false"/>
          <w:color w:val="000000"/>
        </w:rPr>
        <w:t xml:space="preserve"> Қызметтен теріс (бас тарту) жауаптың шығыс нысаны</w:t>
      </w:r>
    </w:p>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30" w:id="11"/>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11"/>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w:t>
      </w:r>
    </w:p>
    <w:p>
      <w:pPr>
        <w:spacing w:after="0"/>
        <w:ind w:left="0"/>
        <w:jc w:val="both"/>
      </w:pPr>
      <w:r>
        <w:rPr>
          <w:rFonts w:ascii="Times New Roman"/>
          <w:b w:val="false"/>
          <w:i w:val="false"/>
          <w:color w:val="000000"/>
          <w:sz w:val="28"/>
        </w:rPr>
        <w:t>_______________________________________________________</w:t>
      </w:r>
      <w:r>
        <w:br/>
      </w:r>
      <w:r>
        <w:rPr>
          <w:rFonts w:ascii="Times New Roman"/>
          <w:b w:val="false"/>
          <w:i w:val="false"/>
          <w:color w:val="000000"/>
          <w:sz w:val="28"/>
        </w:rPr>
        <w:t>
</w:t>
      </w:r>
      <w:r>
        <w:rPr>
          <w:rFonts w:ascii="Times New Roman"/>
          <w:b w:val="false"/>
          <w:i/>
          <w:color w:val="000000"/>
          <w:sz w:val="28"/>
        </w:rPr>
        <w:t>(қызметтің атауы)</w:t>
      </w:r>
    </w:p>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Start w:name="z31" w:id="12"/>
    <w:p>
      <w:pPr>
        <w:spacing w:after="0"/>
        <w:ind w:left="0"/>
        <w:jc w:val="both"/>
      </w:pPr>
      <w:r>
        <w:rPr>
          <w:rFonts w:ascii="Times New Roman"/>
          <w:b w:val="false"/>
          <w:i w:val="false"/>
          <w:color w:val="000000"/>
          <w:sz w:val="28"/>
        </w:rPr>
        <w:t>Глубокое 
ауданы әкімдігінің</w:t>
      </w:r>
      <w:r>
        <w:br/>
      </w:r>
      <w:r>
        <w:rPr>
          <w:rFonts w:ascii="Times New Roman"/>
          <w:b w:val="false"/>
          <w:i w:val="false"/>
          <w:color w:val="000000"/>
          <w:sz w:val="28"/>
        </w:rPr>
        <w:t>
2012 жылғы 26 желтоқсандағы № 602</w:t>
      </w:r>
      <w:r>
        <w:br/>
      </w:r>
      <w:r>
        <w:rPr>
          <w:rFonts w:ascii="Times New Roman"/>
          <w:b w:val="false"/>
          <w:i w:val="false"/>
          <w:color w:val="000000"/>
          <w:sz w:val="28"/>
        </w:rPr>
        <w:t>
қаулысымен бекітілді</w:t>
      </w:r>
    </w:p>
    <w:bookmarkEnd w:id="12"/>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 рәсімдеу» электрондық мемлекеттік</w:t>
      </w:r>
      <w:r>
        <w:br/>
      </w:r>
      <w:r>
        <w:rPr>
          <w:rFonts w:ascii="Times New Roman"/>
          <w:b/>
          <w:i w:val="false"/>
          <w:color w:val="000000"/>
        </w:rPr>
        <w:t>
қызметінің регламенті</w:t>
      </w:r>
    </w:p>
    <w:bookmarkStart w:name="z32" w:id="13"/>
    <w:p>
      <w:pPr>
        <w:spacing w:after="0"/>
        <w:ind w:left="0"/>
        <w:jc w:val="left"/>
      </w:pPr>
      <w:r>
        <w:rPr>
          <w:rFonts w:ascii="Times New Roman"/>
          <w:b/>
          <w:i w:val="false"/>
          <w:color w:val="000000"/>
        </w:rPr>
        <w:t xml:space="preserve"> 
1. Жалпы ережелер</w:t>
      </w:r>
    </w:p>
    <w:bookmarkEnd w:id="13"/>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«Глубокое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«Үйде оқитын және тәрбиеленетін мүгедек балаларды материалдық қамтамасыз ету үшін құжаттар рәсімдеу»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Start w:name="z38" w:id="14"/>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14"/>
    <w:bookmarkStart w:name="z39" w:id="1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15"/>
    <w:bookmarkStart w:name="z44" w:id="16"/>
    <w:p>
      <w:pPr>
        <w:spacing w:after="0"/>
        <w:ind w:left="0"/>
        <w:jc w:val="left"/>
      </w:pPr>
      <w:r>
        <w:rPr>
          <w:rFonts w:ascii="Times New Roman"/>
          <w:b/>
          <w:i w:val="false"/>
          <w:color w:val="000000"/>
        </w:rPr>
        <w:t xml:space="preserve"> 
3. Электрондық мемлекеттік қызмет көрсету үрдісіндегі</w:t>
      </w:r>
      <w:r>
        <w:br/>
      </w:r>
      <w:r>
        <w:rPr>
          <w:rFonts w:ascii="Times New Roman"/>
          <w:b/>
          <w:i w:val="false"/>
          <w:color w:val="000000"/>
        </w:rPr>
        <w:t>
өзара іс-қимыл тәртібін сипаттау</w:t>
      </w:r>
    </w:p>
    <w:bookmarkEnd w:id="16"/>
    <w:bookmarkStart w:name="z45" w:id="17"/>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іс-қимылдың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17"/>
    <w:bookmarkStart w:name="z52" w:id="18"/>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18"/>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1 диаграммасы</w:t>
      </w:r>
    </w:p>
    <w:p>
      <w:pPr>
        <w:spacing w:after="0"/>
        <w:ind w:left="0"/>
        <w:jc w:val="both"/>
      </w:pPr>
      <w:r>
        <w:drawing>
          <wp:inline distT="0" distB="0" distL="0" distR="0">
            <wp:extent cx="92964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296400" cy="4597400"/>
                    </a:xfrm>
                    <a:prstGeom prst="rect">
                      <a:avLst/>
                    </a:prstGeom>
                  </pic:spPr>
                </pic:pic>
              </a:graphicData>
            </a:graphic>
          </wp:inline>
        </w:drawing>
      </w:r>
    </w:p>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2 диаграммасы</w:t>
      </w:r>
    </w:p>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950200" cy="4013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064500" cy="6286500"/>
                    </a:xfrm>
                    <a:prstGeom prst="rect">
                      <a:avLst/>
                    </a:prstGeom>
                  </pic:spPr>
                </pic:pic>
              </a:graphicData>
            </a:graphic>
          </wp:inline>
        </w:drawing>
      </w:r>
    </w:p>
    <w:bookmarkStart w:name="z53" w:id="19"/>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2 қосымша</w:t>
      </w:r>
    </w:p>
    <w:bookmarkEnd w:id="19"/>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
        <w:gridCol w:w="3284"/>
        <w:gridCol w:w="2379"/>
        <w:gridCol w:w="2380"/>
        <w:gridCol w:w="2153"/>
        <w:gridCol w:w="2237"/>
      </w:tblGrid>
      <w:tr>
        <w:trPr>
          <w:trHeight w:val="67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79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r>
      <w:tr>
        <w:trPr>
          <w:trHeight w:val="120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w:t>
            </w:r>
            <w:r>
              <w:rPr>
                <w:rFonts w:ascii="Times New Roman"/>
                <w:b w:val="false"/>
                <w:i w:val="false"/>
                <w:color w:val="000000"/>
                <w:sz w:val="20"/>
              </w:rPr>
              <w:t>тыру-бөлу шешімі)</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14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w:t>
            </w:r>
            <w:r>
              <w:br/>
            </w:r>
            <w:r>
              <w:rPr>
                <w:rFonts w:ascii="Times New Roman"/>
                <w:b w:val="false"/>
                <w:i w:val="false"/>
                <w:color w:val="000000"/>
                <w:sz w:val="20"/>
              </w:rPr>
              <w:t>
</w:t>
            </w:r>
            <w:r>
              <w:rPr>
                <w:rFonts w:ascii="Times New Roman"/>
                <w:b w:val="false"/>
                <w:i w:val="false"/>
                <w:color w:val="000000"/>
                <w:sz w:val="20"/>
              </w:rPr>
              <w:t>5 – бұзушылықтар жоқ кезде</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
        <w:gridCol w:w="3398"/>
        <w:gridCol w:w="2330"/>
        <w:gridCol w:w="2330"/>
        <w:gridCol w:w="2190"/>
        <w:gridCol w:w="2190"/>
      </w:tblGrid>
      <w:tr>
        <w:trPr>
          <w:trHeight w:val="675"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w:t>
            </w:r>
            <w:r>
              <w:rPr>
                <w:rFonts w:ascii="Times New Roman"/>
                <w:b w:val="false"/>
                <w:i w:val="false"/>
                <w:color w:val="000000"/>
                <w:sz w:val="20"/>
              </w:rPr>
              <w:t>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 қалыптастырады</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90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w:t>
            </w:r>
            <w:r>
              <w:rPr>
                <w:rFonts w:ascii="Times New Roman"/>
                <w:b w:val="false"/>
                <w:i w:val="false"/>
                <w:color w:val="000000"/>
                <w:sz w:val="20"/>
              </w:rPr>
              <w:t>тыру-бөлу шешімі)</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w:t>
            </w:r>
            <w:r>
              <w:br/>
            </w:r>
            <w:r>
              <w:rPr>
                <w:rFonts w:ascii="Times New Roman"/>
                <w:b w:val="false"/>
                <w:i w:val="false"/>
                <w:color w:val="000000"/>
                <w:sz w:val="20"/>
              </w:rPr>
              <w:t>
</w:t>
            </w:r>
            <w:r>
              <w:rPr>
                <w:rFonts w:ascii="Times New Roman"/>
                <w:b w:val="false"/>
                <w:i w:val="false"/>
                <w:color w:val="000000"/>
                <w:sz w:val="20"/>
              </w:rPr>
              <w:t>8 – бұзушылықтар жоқ кезде</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3125"/>
        <w:gridCol w:w="2399"/>
        <w:gridCol w:w="2399"/>
        <w:gridCol w:w="2254"/>
        <w:gridCol w:w="2254"/>
      </w:tblGrid>
      <w:tr>
        <w:trPr>
          <w:trHeight w:val="67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w:t>
            </w:r>
            <w:r>
              <w:br/>
            </w:r>
            <w:r>
              <w:rPr>
                <w:rFonts w:ascii="Times New Roman"/>
                <w:b w:val="false"/>
                <w:i w:val="false"/>
                <w:color w:val="000000"/>
                <w:sz w:val="20"/>
              </w:rPr>
              <w:t>
</w:t>
            </w:r>
            <w:r>
              <w:rPr>
                <w:rFonts w:ascii="Times New Roman"/>
                <w:b w:val="false"/>
                <w:i w:val="false"/>
                <w:color w:val="000000"/>
                <w:sz w:val="20"/>
              </w:rPr>
              <w:t>легі, барысы)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таңдауымен сұрау мәліметтерін қалыптастырады</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r>
      <w:tr>
        <w:trPr>
          <w:trHeight w:val="178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w:t>
            </w:r>
            <w:r>
              <w:rPr>
                <w:rFonts w:ascii="Times New Roman"/>
                <w:b w:val="false"/>
                <w:i w:val="false"/>
                <w:color w:val="000000"/>
                <w:sz w:val="20"/>
              </w:rPr>
              <w:t>тыру-бөлу шешімі)</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30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w:t>
            </w:r>
            <w:r>
              <w:br/>
            </w:r>
            <w:r>
              <w:rPr>
                <w:rFonts w:ascii="Times New Roman"/>
                <w:b w:val="false"/>
                <w:i w:val="false"/>
                <w:color w:val="000000"/>
                <w:sz w:val="20"/>
              </w:rPr>
              <w:t>
</w:t>
            </w:r>
            <w:r>
              <w:rPr>
                <w:rFonts w:ascii="Times New Roman"/>
                <w:b w:val="false"/>
                <w:i w:val="false"/>
                <w:color w:val="000000"/>
                <w:sz w:val="20"/>
              </w:rPr>
              <w:t>5 – бұзушылықтар жоқ кезде</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248"/>
        <w:gridCol w:w="2368"/>
        <w:gridCol w:w="2368"/>
        <w:gridCol w:w="2225"/>
        <w:gridCol w:w="2225"/>
      </w:tblGrid>
      <w:tr>
        <w:trPr>
          <w:trHeight w:val="67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w:t>
            </w:r>
            <w:r>
              <w:rPr>
                <w:rFonts w:ascii="Times New Roman"/>
                <w:b w:val="false"/>
                <w:i w:val="false"/>
                <w:color w:val="000000"/>
                <w:sz w:val="20"/>
              </w:rPr>
              <w:t>нысты бас</w:t>
            </w:r>
            <w:r>
              <w:br/>
            </w:r>
            <w:r>
              <w:rPr>
                <w:rFonts w:ascii="Times New Roman"/>
                <w:b w:val="false"/>
                <w:i w:val="false"/>
                <w:color w:val="000000"/>
                <w:sz w:val="20"/>
              </w:rPr>
              <w:t>
</w:t>
            </w:r>
            <w:r>
              <w:rPr>
                <w:rFonts w:ascii="Times New Roman"/>
                <w:b w:val="false"/>
                <w:i w:val="false"/>
                <w:color w:val="000000"/>
                <w:sz w:val="20"/>
              </w:rPr>
              <w:t>тарту туралы хабарлама қалыптастырады</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12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4" w:id="20"/>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3 қосымша</w:t>
      </w:r>
    </w:p>
    <w:bookmarkEnd w:id="20"/>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Үйде оқитын және тәрбиеленетін мүгедек балаларды материалдық</w:t>
      </w:r>
      <w:r>
        <w:br/>
      </w:r>
      <w:r>
        <w:rPr>
          <w:rFonts w:ascii="Times New Roman"/>
          <w:b w:val="false"/>
          <w:i w:val="false"/>
          <w:color w:val="000000"/>
          <w:sz w:val="28"/>
        </w:rPr>
        <w:t>
</w:t>
      </w:r>
      <w:r>
        <w:rPr>
          <w:rFonts w:ascii="Times New Roman"/>
          <w:b w:val="false"/>
          <w:i w:val="false"/>
          <w:color w:val="000000"/>
          <w:sz w:val="28"/>
          <w:u w:val="single"/>
        </w:rPr>
        <w:t>қамтамасыз ету үшін құжаттар рәсімдеу</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w:t>
      </w:r>
      <w:r>
        <w:br/>
      </w:r>
      <w:r>
        <w:rPr>
          <w:rFonts w:ascii="Times New Roman"/>
          <w:b w:val="false"/>
          <w:i w:val="false"/>
          <w:color w:val="000000"/>
          <w:sz w:val="28"/>
        </w:rPr>
        <w:t>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w:t>
      </w:r>
      <w:r>
        <w:br/>
      </w:r>
      <w:r>
        <w:rPr>
          <w:rFonts w:ascii="Times New Roman"/>
          <w:b w:val="false"/>
          <w:i w:val="false"/>
          <w:color w:val="000000"/>
          <w:sz w:val="28"/>
        </w:rPr>
        <w:t>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55" w:id="21"/>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4 қосымша</w:t>
      </w:r>
    </w:p>
    <w:bookmarkEnd w:id="21"/>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Начальник отдела занятости</w:t>
      </w:r>
      <w:r>
        <w:br/>
      </w:r>
      <w:r>
        <w:rPr>
          <w:rFonts w:ascii="Times New Roman"/>
          <w:b w:val="false"/>
          <w:i w:val="false"/>
          <w:color w:val="000000"/>
          <w:sz w:val="28"/>
        </w:rPr>
        <w:t>
и социальных программ</w:t>
      </w:r>
      <w:r>
        <w:br/>
      </w:r>
      <w:r>
        <w:rPr>
          <w:rFonts w:ascii="Times New Roman"/>
          <w:b w:val="false"/>
          <w:i w:val="false"/>
          <w:color w:val="000000"/>
          <w:sz w:val="28"/>
        </w:rPr>
        <w:t>
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r>
        <w:rPr>
          <w:rFonts w:ascii="Times New Roman"/>
          <w:b w:val="false"/>
          <w:i w:val="false"/>
          <w:color w:val="000000"/>
          <w:sz w:val="28"/>
        </w:rPr>
        <w:t>     </w:t>
      </w:r>
    </w:p>
    <w:p>
      <w:pPr>
        <w:spacing w:after="0"/>
        <w:ind w:left="0"/>
        <w:jc w:val="both"/>
      </w:pPr>
      <w:r>
        <w:rPr>
          <w:rFonts w:ascii="Times New Roman"/>
          <w:b w:val="false"/>
          <w:i w:val="false"/>
          <w:color w:val="000000"/>
          <w:sz w:val="28"/>
        </w:rPr>
        <w:t>Заявителя: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rPr>
          <w:rFonts w:ascii="Times New Roman"/>
          <w:b w:val="false"/>
          <w:i w:val="false"/>
          <w:color w:val="000000"/>
          <w:sz w:val="28"/>
        </w:rPr>
        <w:t>    </w:t>
      </w:r>
    </w:p>
    <w:p>
      <w:pPr>
        <w:spacing w:after="0"/>
        <w:ind w:left="0"/>
        <w:jc w:val="both"/>
      </w:pPr>
      <w:r>
        <w:rPr>
          <w:rFonts w:ascii="Times New Roman"/>
          <w:b w:val="false"/>
          <w:i w:val="false"/>
          <w:color w:val="000000"/>
          <w:sz w:val="28"/>
        </w:rPr>
        <w:t>Адрес: ________________________________________</w:t>
      </w:r>
      <w:r>
        <w:br/>
      </w:r>
      <w:r>
        <w:rPr>
          <w:rFonts w:ascii="Times New Roman"/>
          <w:b w:val="false"/>
          <w:i w:val="false"/>
          <w:color w:val="000000"/>
          <w:sz w:val="28"/>
        </w:rPr>
        <w:t>
Телефон: ______________________________________</w:t>
      </w:r>
      <w:r>
        <w:br/>
      </w:r>
      <w:r>
        <w:rPr>
          <w:rFonts w:ascii="Times New Roman"/>
          <w:b w:val="false"/>
          <w:i w:val="false"/>
          <w:color w:val="000000"/>
          <w:sz w:val="28"/>
        </w:rPr>
        <w:t>
№ удостоверения личности:______________________</w:t>
      </w:r>
      <w:r>
        <w:br/>
      </w:r>
      <w:r>
        <w:rPr>
          <w:rFonts w:ascii="Times New Roman"/>
          <w:b w:val="false"/>
          <w:i w:val="false"/>
          <w:color w:val="000000"/>
          <w:sz w:val="28"/>
        </w:rPr>
        <w:t>
кем выдано: ___________________________________</w:t>
      </w:r>
      <w:r>
        <w:br/>
      </w:r>
      <w:r>
        <w:rPr>
          <w:rFonts w:ascii="Times New Roman"/>
          <w:b w:val="false"/>
          <w:i w:val="false"/>
          <w:color w:val="000000"/>
          <w:sz w:val="28"/>
        </w:rPr>
        <w:t>
дата выдачи: __________________________________</w:t>
      </w:r>
      <w:r>
        <w:br/>
      </w:r>
      <w:r>
        <w:rPr>
          <w:rFonts w:ascii="Times New Roman"/>
          <w:b w:val="false"/>
          <w:i w:val="false"/>
          <w:color w:val="000000"/>
          <w:sz w:val="28"/>
        </w:rPr>
        <w:t xml:space="preserve">
РНН:                                           </w:t>
      </w:r>
      <w:r>
        <w:br/>
      </w:r>
      <w:r>
        <w:rPr>
          <w:rFonts w:ascii="Times New Roman"/>
          <w:b w:val="false"/>
          <w:i w:val="false"/>
          <w:color w:val="000000"/>
          <w:sz w:val="28"/>
        </w:rPr>
        <w:t>
СИК: __________________________________________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p>
    <w:p>
      <w:pPr>
        <w:spacing w:after="0"/>
        <w:ind w:left="0"/>
        <w:jc w:val="both"/>
      </w:pP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p>
    <w:p>
      <w:pPr>
        <w:spacing w:after="0"/>
        <w:ind w:left="0"/>
        <w:jc w:val="both"/>
      </w:pP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p>
    <w:p>
      <w:pPr>
        <w:spacing w:after="0"/>
        <w:ind w:left="0"/>
        <w:jc w:val="both"/>
      </w:pP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 о</w:t>
      </w:r>
      <w:r>
        <w:br/>
      </w:r>
      <w:r>
        <w:rPr>
          <w:rFonts w:ascii="Times New Roman"/>
          <w:b w:val="false"/>
          <w:i w:val="false"/>
          <w:color w:val="000000"/>
          <w:sz w:val="28"/>
        </w:rPr>
        <w:t>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xml:space="preserve">* Штрих-код «Электрондық әкімдік» ақпараттық жүйесі ұсынған және Акимат </w:t>
      </w:r>
      <w:r>
        <w:rPr>
          <w:rFonts w:ascii="Times New Roman"/>
          <w:b w:val="false"/>
          <w:i/>
          <w:color w:val="000000"/>
          <w:sz w:val="28"/>
        </w:rPr>
        <w:t xml:space="preserve">(АҚСУ Қ)  </w:t>
      </w:r>
      <w:r>
        <w:rPr>
          <w:rFonts w:ascii="Times New Roman"/>
          <w:b w:val="false"/>
          <w:i w:val="false"/>
          <w:color w:val="000000"/>
          <w:sz w:val="28"/>
        </w:rPr>
        <w:t xml:space="preserve">электрондық-цифрлық </w:t>
      </w:r>
      <w:r>
        <w:rPr>
          <w:rFonts w:ascii="Times New Roman"/>
          <w:b w:val="false"/>
          <w:i w:val="false"/>
          <w:color w:val="000000"/>
          <w:sz w:val="28"/>
        </w:rPr>
        <w:t>қолтаңбамен қол қойылған деректерді қамтиды.</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p>
    <w:p>
      <w:pPr>
        <w:spacing w:after="0"/>
        <w:ind w:left="0"/>
        <w:jc w:val="both"/>
      </w:pPr>
      <w:r>
        <w:rPr>
          <w:rFonts w:ascii="Times New Roman"/>
          <w:b w:val="false"/>
          <w:i w:val="false"/>
          <w:color w:val="000000"/>
          <w:sz w:val="28"/>
        </w:rPr>
        <w:t>Адрес: ___________________</w:t>
      </w:r>
      <w:r>
        <w:br/>
      </w: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w:t>
      </w:r>
      <w:r>
        <w:br/>
      </w:r>
      <w:r>
        <w:rPr>
          <w:rFonts w:ascii="Times New Roman"/>
          <w:b w:val="false"/>
          <w:i w:val="false"/>
          <w:color w:val="000000"/>
          <w:sz w:val="28"/>
        </w:rPr>
        <w:t>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 xml:space="preserve"> (ФИО ребенка)</w:t>
      </w:r>
    </w:p>
    <w:p>
      <w:pPr>
        <w:spacing w:after="0"/>
        <w:ind w:left="0"/>
        <w:jc w:val="both"/>
      </w:pPr>
      <w:r>
        <w:rPr>
          <w:rFonts w:ascii="Times New Roman"/>
          <w:b w:val="false"/>
          <w:i w:val="false"/>
          <w:color w:val="000000"/>
          <w:sz w:val="28"/>
        </w:rPr>
        <w:t>в размере ________________ на период с __________ по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615"/>
        <w:gridCol w:w="3355"/>
        <w:gridCol w:w="513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p>
    <w:p>
      <w:pPr>
        <w:spacing w:after="0"/>
        <w:ind w:left="0"/>
        <w:jc w:val="both"/>
      </w:pPr>
      <w:r>
        <w:rPr>
          <w:rFonts w:ascii="Times New Roman"/>
          <w:b w:val="false"/>
          <w:i w:val="false"/>
          <w:color w:val="000000"/>
          <w:sz w:val="28"/>
        </w:rPr>
        <w:t> </w:t>
      </w:r>
      <w:r>
        <w:rPr>
          <w:rFonts w:ascii="Times New Roman"/>
          <w:b w:val="false"/>
          <w:i/>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08600" cy="1054100"/>
                    </a:xfrm>
                    <a:prstGeom prst="rect">
                      <a:avLst/>
                    </a:prstGeom>
                  </pic:spPr>
                </pic:pic>
              </a:graphicData>
            </a:graphic>
          </wp:inline>
        </w:drawing>
      </w:r>
    </w:p>
    <w:p>
      <w:pPr>
        <w:spacing w:after="0"/>
        <w:ind w:left="0"/>
        <w:jc w:val="both"/>
      </w:pPr>
      <w:r>
        <w:rPr>
          <w:rFonts w:ascii="Times New Roman"/>
          <w:b w:val="false"/>
          <w:i w:val="false"/>
          <w:color w:val="000000"/>
          <w:sz w:val="28"/>
        </w:rPr>
        <w:t xml:space="preserve">* Штрих-код «Электрондық әкімдік» ақпараттық жүйесі ұсынған және Акимат </w:t>
      </w:r>
      <w:r>
        <w:rPr>
          <w:rFonts w:ascii="Times New Roman"/>
          <w:b w:val="false"/>
          <w:i/>
          <w:color w:val="000000"/>
          <w:sz w:val="28"/>
        </w:rPr>
        <w:t xml:space="preserve">(АҚСУ Қ) </w:t>
      </w:r>
      <w:r>
        <w:rPr>
          <w:rFonts w:ascii="Times New Roman"/>
          <w:b w:val="false"/>
          <w:i w:val="false"/>
          <w:color w:val="000000"/>
          <w:sz w:val="28"/>
        </w:rPr>
        <w:t>электрондық-цифрлық қолтаңбамен қол қойылған деректерді қамтиды.</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56" w:id="22"/>
    <w:p>
      <w:pPr>
        <w:spacing w:after="0"/>
        <w:ind w:left="0"/>
        <w:jc w:val="both"/>
      </w:pPr>
      <w:r>
        <w:rPr>
          <w:rFonts w:ascii="Times New Roman"/>
          <w:b w:val="false"/>
          <w:i w:val="false"/>
          <w:color w:val="000000"/>
          <w:sz w:val="28"/>
        </w:rPr>
        <w:t>Глубокое 
ауданы әкімдігінің</w:t>
      </w:r>
      <w:r>
        <w:br/>
      </w:r>
      <w:r>
        <w:rPr>
          <w:rFonts w:ascii="Times New Roman"/>
          <w:b w:val="false"/>
          <w:i w:val="false"/>
          <w:color w:val="000000"/>
          <w:sz w:val="28"/>
        </w:rPr>
        <w:t>
2012 жылғы 26 желтоқсандағы № 602</w:t>
      </w:r>
      <w:r>
        <w:br/>
      </w:r>
      <w:r>
        <w:rPr>
          <w:rFonts w:ascii="Times New Roman"/>
          <w:b w:val="false"/>
          <w:i w:val="false"/>
          <w:color w:val="000000"/>
          <w:sz w:val="28"/>
        </w:rPr>
        <w:t>
қаулысымен бекітілді</w:t>
      </w:r>
    </w:p>
    <w:bookmarkEnd w:id="22"/>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p>
    <w:bookmarkStart w:name="z57" w:id="23"/>
    <w:p>
      <w:pPr>
        <w:spacing w:after="0"/>
        <w:ind w:left="0"/>
        <w:jc w:val="left"/>
      </w:pPr>
      <w:r>
        <w:rPr>
          <w:rFonts w:ascii="Times New Roman"/>
          <w:b/>
          <w:i w:val="false"/>
          <w:color w:val="000000"/>
        </w:rPr>
        <w:t xml:space="preserve"> 
1. Жалпы ережелер</w:t>
      </w:r>
    </w:p>
    <w:bookmarkEnd w:id="23"/>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«Глубокое ауданының білім беру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Cтандарт).</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Start w:name="z63" w:id="24"/>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24"/>
    <w:bookmarkStart w:name="z64" w:id="2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2 диаграммасы):</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3 диаграммасы):</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25"/>
    <w:bookmarkStart w:name="z70" w:id="26"/>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26"/>
    <w:bookmarkStart w:name="z76" w:id="2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27"/>
    <w:bookmarkStart w:name="z78" w:id="28"/>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 қосымша</w:t>
      </w:r>
    </w:p>
    <w:bookmarkEnd w:id="28"/>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 функционалдық іс-қимылының № 1 диаграммасы</w:t>
      </w:r>
    </w:p>
    <w:p>
      <w:pPr>
        <w:spacing w:after="0"/>
        <w:ind w:left="0"/>
        <w:jc w:val="both"/>
      </w:pPr>
      <w:r>
        <w:drawing>
          <wp:inline distT="0" distB="0" distL="0" distR="0">
            <wp:extent cx="8572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572500" cy="46863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90297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029700" cy="49530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84963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496300" cy="42799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064500" cy="6286500"/>
                    </a:xfrm>
                    <a:prstGeom prst="rect">
                      <a:avLst/>
                    </a:prstGeom>
                  </pic:spPr>
                </pic:pic>
              </a:graphicData>
            </a:graphic>
          </wp:inline>
        </w:drawing>
      </w:r>
      <w:r>
        <w:br/>
      </w:r>
      <w:r>
        <w:rPr>
          <w:rFonts w:ascii="Times New Roman"/>
          <w:b w:val="false"/>
          <w:i w:val="false"/>
          <w:color w:val="000000"/>
          <w:sz w:val="28"/>
        </w:rPr>
        <w:t>
 </w:t>
      </w:r>
    </w:p>
    <w:bookmarkStart w:name="z79" w:id="29"/>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 қосымша</w:t>
      </w:r>
    </w:p>
    <w:bookmarkEnd w:id="29"/>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
        <w:gridCol w:w="2945"/>
        <w:gridCol w:w="2372"/>
        <w:gridCol w:w="2372"/>
        <w:gridCol w:w="2372"/>
        <w:gridCol w:w="2372"/>
      </w:tblGrid>
      <w:tr>
        <w:trPr>
          <w:trHeight w:val="67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44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(үрдістің,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45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 ету</w:t>
            </w:r>
            <w:r>
              <w:br/>
            </w:r>
            <w:r>
              <w:rPr>
                <w:rFonts w:ascii="Times New Roman"/>
                <w:b w:val="false"/>
                <w:i w:val="false"/>
                <w:color w:val="000000"/>
                <w:sz w:val="20"/>
              </w:rPr>
              <w:t>
</w:t>
            </w:r>
            <w:r>
              <w:rPr>
                <w:rFonts w:ascii="Times New Roman"/>
                <w:b w:val="false"/>
                <w:i w:val="false"/>
                <w:color w:val="000000"/>
                <w:sz w:val="20"/>
              </w:rPr>
              <w:t>шешімі)</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2977"/>
        <w:gridCol w:w="2364"/>
        <w:gridCol w:w="2364"/>
        <w:gridCol w:w="2364"/>
        <w:gridCol w:w="2365"/>
      </w:tblGrid>
      <w:tr>
        <w:trPr>
          <w:trHeight w:val="67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21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329"/>
        <w:gridCol w:w="2058"/>
        <w:gridCol w:w="1980"/>
        <w:gridCol w:w="1922"/>
        <w:gridCol w:w="1923"/>
        <w:gridCol w:w="2137"/>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r>
      <w:tr>
        <w:trPr>
          <w:trHeight w:val="241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w:t>
            </w:r>
            <w:r>
              <w:br/>
            </w:r>
            <w:r>
              <w:rPr>
                <w:rFonts w:ascii="Times New Roman"/>
                <w:b w:val="false"/>
                <w:i w:val="false"/>
                <w:color w:val="000000"/>
                <w:sz w:val="20"/>
              </w:rPr>
              <w:t>
</w:t>
            </w:r>
            <w:r>
              <w:rPr>
                <w:rFonts w:ascii="Times New Roman"/>
                <w:b w:val="false"/>
                <w:i w:val="false"/>
                <w:color w:val="000000"/>
                <w:sz w:val="20"/>
              </w:rPr>
              <w:t>тар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w:t>
            </w:r>
            <w:r>
              <w:br/>
            </w:r>
            <w:r>
              <w:rPr>
                <w:rFonts w:ascii="Times New Roman"/>
                <w:b w:val="false"/>
                <w:i w:val="false"/>
                <w:color w:val="000000"/>
                <w:sz w:val="20"/>
              </w:rPr>
              <w:t>
</w:t>
            </w:r>
            <w:r>
              <w:rPr>
                <w:rFonts w:ascii="Times New Roman"/>
                <w:b w:val="false"/>
                <w:i w:val="false"/>
                <w:color w:val="000000"/>
                <w:sz w:val="20"/>
              </w:rPr>
              <w:t>нысанына</w:t>
            </w:r>
            <w:r>
              <w:br/>
            </w:r>
            <w:r>
              <w:rPr>
                <w:rFonts w:ascii="Times New Roman"/>
                <w:b w:val="false"/>
                <w:i w:val="false"/>
                <w:color w:val="000000"/>
                <w:sz w:val="20"/>
              </w:rPr>
              <w:t>
</w:t>
            </w:r>
            <w:r>
              <w:rPr>
                <w:rFonts w:ascii="Times New Roman"/>
                <w:b w:val="false"/>
                <w:i w:val="false"/>
                <w:color w:val="000000"/>
                <w:sz w:val="20"/>
              </w:rPr>
              <w:t>қажетті</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және ЭСҚ</w:t>
            </w:r>
            <w:r>
              <w:br/>
            </w:r>
            <w:r>
              <w:rPr>
                <w:rFonts w:ascii="Times New Roman"/>
                <w:b w:val="false"/>
                <w:i w:val="false"/>
                <w:color w:val="000000"/>
                <w:sz w:val="20"/>
              </w:rPr>
              <w:t>
</w:t>
            </w:r>
            <w:r>
              <w:rPr>
                <w:rFonts w:ascii="Times New Roman"/>
                <w:b w:val="false"/>
                <w:i w:val="false"/>
                <w:color w:val="000000"/>
                <w:sz w:val="20"/>
              </w:rPr>
              <w:t>төлқұжатын</w:t>
            </w:r>
            <w:r>
              <w:br/>
            </w:r>
            <w:r>
              <w:rPr>
                <w:rFonts w:ascii="Times New Roman"/>
                <w:b w:val="false"/>
                <w:i w:val="false"/>
                <w:color w:val="000000"/>
                <w:sz w:val="20"/>
              </w:rPr>
              <w:t>
</w:t>
            </w:r>
            <w:r>
              <w:rPr>
                <w:rFonts w:ascii="Times New Roman"/>
                <w:b w:val="false"/>
                <w:i w:val="false"/>
                <w:color w:val="000000"/>
                <w:sz w:val="20"/>
              </w:rPr>
              <w:t>тіркей отырып</w:t>
            </w:r>
            <w:r>
              <w:br/>
            </w:r>
            <w:r>
              <w:rPr>
                <w:rFonts w:ascii="Times New Roman"/>
                <w:b w:val="false"/>
                <w:i w:val="false"/>
                <w:color w:val="000000"/>
                <w:sz w:val="20"/>
              </w:rPr>
              <w:t>
</w:t>
            </w:r>
            <w:r>
              <w:rPr>
                <w:rFonts w:ascii="Times New Roman"/>
                <w:b w:val="false"/>
                <w:i w:val="false"/>
                <w:color w:val="000000"/>
                <w:sz w:val="20"/>
              </w:rPr>
              <w:t>сұранымды</w:t>
            </w:r>
            <w:r>
              <w:br/>
            </w:r>
            <w:r>
              <w:rPr>
                <w:rFonts w:ascii="Times New Roman"/>
                <w:b w:val="false"/>
                <w:i w:val="false"/>
                <w:color w:val="000000"/>
                <w:sz w:val="20"/>
              </w:rPr>
              <w:t>
</w:t>
            </w:r>
            <w:r>
              <w:rPr>
                <w:rFonts w:ascii="Times New Roman"/>
                <w:b w:val="false"/>
                <w:i w:val="false"/>
                <w:color w:val="000000"/>
                <w:sz w:val="20"/>
              </w:rPr>
              <w:t>толтыру</w:t>
            </w:r>
          </w:p>
        </w:tc>
      </w:tr>
      <w:tr>
        <w:trPr>
          <w:trHeight w:val="17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w:t>
            </w:r>
            <w:r>
              <w:br/>
            </w:r>
            <w:r>
              <w:rPr>
                <w:rFonts w:ascii="Times New Roman"/>
                <w:b w:val="false"/>
                <w:i w:val="false"/>
                <w:color w:val="000000"/>
                <w:sz w:val="20"/>
              </w:rPr>
              <w:t>
</w:t>
            </w:r>
            <w:r>
              <w:rPr>
                <w:rFonts w:ascii="Times New Roman"/>
                <w:b w:val="false"/>
                <w:i w:val="false"/>
                <w:color w:val="000000"/>
                <w:sz w:val="20"/>
              </w:rPr>
              <w:t>қалыптасқан</w:t>
            </w:r>
            <w:r>
              <w:br/>
            </w:r>
            <w:r>
              <w:rPr>
                <w:rFonts w:ascii="Times New Roman"/>
                <w:b w:val="false"/>
                <w:i w:val="false"/>
                <w:color w:val="000000"/>
                <w:sz w:val="20"/>
              </w:rPr>
              <w:t>
</w:t>
            </w:r>
            <w:r>
              <w:rPr>
                <w:rFonts w:ascii="Times New Roman"/>
                <w:b w:val="false"/>
                <w:i w:val="false"/>
                <w:color w:val="000000"/>
                <w:sz w:val="20"/>
              </w:rPr>
              <w:t>сұраным</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шығару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581"/>
        <w:gridCol w:w="2028"/>
        <w:gridCol w:w="1946"/>
        <w:gridCol w:w="1966"/>
        <w:gridCol w:w="1894"/>
        <w:gridCol w:w="2024"/>
      </w:tblGrid>
      <w:tr>
        <w:trPr>
          <w:trHeight w:val="67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8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w:t>
            </w:r>
            <w:r>
              <w:br/>
            </w:r>
            <w:r>
              <w:rPr>
                <w:rFonts w:ascii="Times New Roman"/>
                <w:b w:val="false"/>
                <w:i w:val="false"/>
                <w:color w:val="000000"/>
                <w:sz w:val="20"/>
              </w:rPr>
              <w:t>
</w:t>
            </w:r>
            <w:r>
              <w:rPr>
                <w:rFonts w:ascii="Times New Roman"/>
                <w:b w:val="false"/>
                <w:i w:val="false"/>
                <w:color w:val="000000"/>
                <w:sz w:val="20"/>
              </w:rPr>
              <w:t>ған (қол</w:t>
            </w:r>
            <w:r>
              <w:br/>
            </w:r>
            <w:r>
              <w:rPr>
                <w:rFonts w:ascii="Times New Roman"/>
                <w:b w:val="false"/>
                <w:i w:val="false"/>
                <w:color w:val="000000"/>
                <w:sz w:val="20"/>
              </w:rPr>
              <w:t>
</w:t>
            </w:r>
            <w:r>
              <w:rPr>
                <w:rFonts w:ascii="Times New Roman"/>
                <w:b w:val="false"/>
                <w:i w:val="false"/>
                <w:color w:val="000000"/>
                <w:sz w:val="20"/>
              </w:rPr>
              <w:t>қойылған)</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ЭҮАШ АЖО-на</w:t>
            </w:r>
            <w:r>
              <w:br/>
            </w:r>
            <w:r>
              <w:rPr>
                <w:rFonts w:ascii="Times New Roman"/>
                <w:b w:val="false"/>
                <w:i w:val="false"/>
                <w:color w:val="000000"/>
                <w:sz w:val="20"/>
              </w:rPr>
              <w:t>
</w:t>
            </w:r>
            <w:r>
              <w:rPr>
                <w:rFonts w:ascii="Times New Roman"/>
                <w:b w:val="false"/>
                <w:i w:val="false"/>
                <w:color w:val="000000"/>
                <w:sz w:val="20"/>
              </w:rPr>
              <w:t>жолдау</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w:t>
            </w:r>
            <w:r>
              <w:br/>
            </w:r>
            <w:r>
              <w:rPr>
                <w:rFonts w:ascii="Times New Roman"/>
                <w:b w:val="false"/>
                <w:i w:val="false"/>
                <w:color w:val="000000"/>
                <w:sz w:val="20"/>
              </w:rPr>
              <w:t>
</w:t>
            </w:r>
            <w:r>
              <w:rPr>
                <w:rFonts w:ascii="Times New Roman"/>
                <w:b w:val="false"/>
                <w:i w:val="false"/>
                <w:color w:val="000000"/>
                <w:sz w:val="20"/>
              </w:rPr>
              <w:t>тар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48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w:t>
            </w:r>
            <w:r>
              <w:rPr>
                <w:rFonts w:ascii="Times New Roman"/>
                <w:b w:val="false"/>
                <w:i w:val="false"/>
                <w:color w:val="000000"/>
                <w:sz w:val="20"/>
              </w:rPr>
              <w:t>ны (дерек</w:t>
            </w:r>
            <w:r>
              <w:rPr>
                <w:rFonts w:ascii="Times New Roman"/>
                <w:b w:val="false"/>
                <w:i w:val="false"/>
                <w:color w:val="000000"/>
                <w:sz w:val="20"/>
              </w:rPr>
              <w:t>тер, құжат, ұйымдық-басшылық ету шешімі)</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0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3176"/>
        <w:gridCol w:w="2407"/>
        <w:gridCol w:w="2178"/>
        <w:gridCol w:w="2407"/>
        <w:gridCol w:w="2262"/>
      </w:tblGrid>
      <w:tr>
        <w:trPr>
          <w:trHeight w:val="675"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p>
        </w:tc>
      </w:tr>
      <w:tr>
        <w:trPr>
          <w:trHeight w:val="108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r>
      <w:tr>
        <w:trPr>
          <w:trHeight w:val="30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
        <w:gridCol w:w="3455"/>
        <w:gridCol w:w="2328"/>
        <w:gridCol w:w="2106"/>
        <w:gridCol w:w="2188"/>
        <w:gridCol w:w="2329"/>
      </w:tblGrid>
      <w:tr>
        <w:trPr>
          <w:trHeight w:val="675"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 w:id="30"/>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30"/>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Глубокое ауданының білім беру бөлімі</w:t>
      </w:r>
    </w:p>
    <w:p>
      <w:pPr>
        <w:spacing w:after="0"/>
        <w:ind w:left="0"/>
        <w:jc w:val="left"/>
      </w:pPr>
      <w:r>
        <w:rPr>
          <w:rFonts w:ascii="Times New Roman"/>
          <w:b/>
          <w:i w:val="false"/>
          <w:color w:val="000000"/>
        </w:rPr>
        <w:t xml:space="preserve"> № _____ ЖОЛДАМА</w:t>
      </w:r>
    </w:p>
    <w:p>
      <w:pPr>
        <w:spacing w:after="0"/>
        <w:ind w:left="0"/>
        <w:jc w:val="both"/>
      </w:pPr>
      <w:r>
        <w:rPr>
          <w:rFonts w:ascii="Times New Roman"/>
          <w:b w:val="false"/>
          <w:i w:val="false"/>
          <w:color w:val="000000"/>
          <w:sz w:val="28"/>
        </w:rPr>
        <w:t>      Мектепке дейінгі ұйымға есепке қабылдау үшін</w:t>
      </w:r>
    </w:p>
    <w:p>
      <w:pPr>
        <w:spacing w:after="0"/>
        <w:ind w:left="0"/>
        <w:jc w:val="both"/>
      </w:pPr>
      <w:r>
        <w:rPr>
          <w:rFonts w:ascii="Times New Roman"/>
          <w:b w:val="false"/>
          <w:i w:val="false"/>
          <w:color w:val="000000"/>
          <w:sz w:val="28"/>
        </w:rPr>
        <w:t>      Глубокое ауданының бiлiм беру бөлімі қаласы (кенті), ________</w:t>
      </w:r>
      <w:r>
        <w:br/>
      </w:r>
      <w:r>
        <w:rPr>
          <w:rFonts w:ascii="Times New Roman"/>
          <w:b w:val="false"/>
          <w:i w:val="false"/>
          <w:color w:val="000000"/>
          <w:sz w:val="28"/>
        </w:rPr>
        <w:t>
көшесi _____ мекен-жайы бойынша орналасқан № ______ мектепке дейiнгi</w:t>
      </w:r>
      <w:r>
        <w:br/>
      </w:r>
      <w:r>
        <w:rPr>
          <w:rFonts w:ascii="Times New Roman"/>
          <w:b w:val="false"/>
          <w:i w:val="false"/>
          <w:color w:val="000000"/>
          <w:sz w:val="28"/>
        </w:rPr>
        <w:t>
ұйымға жолдама бередi.</w:t>
      </w:r>
    </w:p>
    <w:p>
      <w:pPr>
        <w:spacing w:after="0"/>
        <w:ind w:left="0"/>
        <w:jc w:val="both"/>
      </w:pP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p>
    <w:p>
      <w:pPr>
        <w:spacing w:after="0"/>
        <w:ind w:left="0"/>
        <w:jc w:val="both"/>
      </w:pPr>
      <w:r>
        <w:rPr>
          <w:rFonts w:ascii="Times New Roman"/>
          <w:b w:val="false"/>
          <w:i w:val="false"/>
          <w:color w:val="000000"/>
          <w:sz w:val="28"/>
        </w:rPr>
        <w:t>      Жолдама «__» ________ берiлдi</w:t>
      </w:r>
    </w:p>
    <w:p>
      <w:pPr>
        <w:spacing w:after="0"/>
        <w:ind w:left="0"/>
        <w:jc w:val="both"/>
      </w:pPr>
      <w:r>
        <w:rPr>
          <w:rFonts w:ascii="Times New Roman"/>
          <w:b w:val="false"/>
          <w:i/>
          <w:color w:val="000000"/>
          <w:sz w:val="28"/>
        </w:rPr>
        <w:t>      Глубокое ауданының _________________________________________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w:t>
      </w:r>
      <w:r>
        <w:br/>
      </w:r>
      <w:r>
        <w:rPr>
          <w:rFonts w:ascii="Times New Roman"/>
          <w:b w:val="false"/>
          <w:i w:val="false"/>
          <w:color w:val="000000"/>
          <w:sz w:val="28"/>
        </w:rPr>
        <w:t>
балаларды тiркеу журналына 20__ жылғы «____» __________ № _____</w:t>
      </w:r>
      <w:r>
        <w:br/>
      </w:r>
      <w:r>
        <w:rPr>
          <w:rFonts w:ascii="Times New Roman"/>
          <w:b w:val="false"/>
          <w:i w:val="false"/>
          <w:color w:val="000000"/>
          <w:sz w:val="28"/>
        </w:rPr>
        <w:t>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p>
    <w:p>
      <w:pPr>
        <w:spacing w:after="0"/>
        <w:ind w:left="0"/>
        <w:jc w:val="both"/>
      </w:pPr>
      <w:r>
        <w:rPr>
          <w:rFonts w:ascii="Times New Roman"/>
          <w:b w:val="false"/>
          <w:i/>
          <w:color w:val="000000"/>
          <w:sz w:val="28"/>
        </w:rPr>
        <w:t>      Глубокое ауданының 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маманы               </w:t>
      </w:r>
      <w:r>
        <w:rPr>
          <w:rFonts w:ascii="Times New Roman"/>
          <w:b w:val="false"/>
          <w:i w:val="false"/>
          <w:color w:val="000000"/>
          <w:vertAlign w:val="superscript"/>
        </w:rPr>
        <w:t>(АЖТ)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(баланың АЖТ)</w:t>
      </w:r>
      <w:r>
        <w:br/>
      </w:r>
      <w:r>
        <w:rPr>
          <w:rFonts w:ascii="Times New Roman"/>
          <w:b w:val="false"/>
          <w:i w:val="false"/>
          <w:color w:val="000000"/>
          <w:sz w:val="28"/>
        </w:rPr>
        <w:t>
мектепке дейінгі балалар ұйымына жолдама беруден бас тартылғандығын</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________________________________________</w:t>
      </w:r>
      <w:r>
        <w:br/>
      </w:r>
      <w:r>
        <w:rPr>
          <w:rFonts w:ascii="Times New Roman"/>
          <w:b w:val="false"/>
          <w:i w:val="false"/>
          <w:color w:val="000000"/>
          <w:sz w:val="28"/>
        </w:rPr>
        <w:t>
                              </w:t>
      </w:r>
      <w:r>
        <w:rPr>
          <w:rFonts w:ascii="Times New Roman"/>
          <w:b w:val="false"/>
          <w:i/>
          <w:color w:val="000000"/>
          <w:sz w:val="28"/>
        </w:rPr>
        <w:t>(Бас тарту себебі)</w:t>
      </w:r>
    </w:p>
    <w:p>
      <w:pPr>
        <w:spacing w:after="0"/>
        <w:ind w:left="0"/>
        <w:jc w:val="both"/>
      </w:pPr>
      <w:r>
        <w:rPr>
          <w:rFonts w:ascii="Times New Roman"/>
          <w:b w:val="false"/>
          <w:i w:val="false"/>
          <w:color w:val="000000"/>
          <w:sz w:val="28"/>
        </w:rPr>
        <w:t>      Глубокое ауданының</w:t>
      </w:r>
      <w:r>
        <w:br/>
      </w:r>
      <w:r>
        <w:rPr>
          <w:rFonts w:ascii="Times New Roman"/>
          <w:b w:val="false"/>
          <w:i w:val="false"/>
          <w:color w:val="000000"/>
          <w:sz w:val="28"/>
        </w:rPr>
        <w:t>
білім беру бөлімі бастығы</w:t>
      </w:r>
      <w:r>
        <w:rPr>
          <w:rFonts w:ascii="Times New Roman"/>
          <w:b w:val="false"/>
          <w:i/>
          <w:color w:val="000000"/>
          <w:sz w:val="28"/>
        </w:rPr>
        <w:t xml:space="preserve"> ________________________________</w:t>
      </w:r>
      <w:r>
        <w:br/>
      </w:r>
      <w:r>
        <w:rPr>
          <w:rFonts w:ascii="Times New Roman"/>
          <w:b w:val="false"/>
          <w:i w:val="false"/>
          <w:color w:val="000000"/>
          <w:sz w:val="28"/>
        </w:rPr>
        <w:t>
                      </w:t>
      </w:r>
      <w:r>
        <w:rPr>
          <w:rFonts w:ascii="Times New Roman"/>
          <w:b w:val="false"/>
          <w:i/>
          <w:color w:val="000000"/>
          <w:sz w:val="28"/>
        </w:rPr>
        <w:t>        (АЖТ)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bookmarkStart w:name="z81" w:id="3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31"/>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«Мектепке дейінгі балалар ұйымдарына жіберу үшін мектепке дейінгі</w:t>
      </w:r>
      <w:r>
        <w:br/>
      </w:r>
      <w:r>
        <w:rPr>
          <w:rFonts w:ascii="Times New Roman"/>
          <w:b w:val="false"/>
          <w:i w:val="false"/>
          <w:color w:val="000000"/>
          <w:sz w:val="28"/>
        </w:rPr>
        <w:t>
</w:t>
      </w:r>
      <w:r>
        <w:rPr>
          <w:rFonts w:ascii="Times New Roman"/>
          <w:b w:val="false"/>
          <w:i w:val="false"/>
          <w:color w:val="000000"/>
          <w:sz w:val="28"/>
          <w:u w:val="single"/>
        </w:rPr>
        <w:t>(7 жасқа дейін) жастағы балаларды кезекке қою»</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82" w:id="32"/>
    <w:p>
      <w:pPr>
        <w:spacing w:after="0"/>
        <w:ind w:left="0"/>
        <w:jc w:val="both"/>
      </w:pPr>
      <w:r>
        <w:rPr>
          <w:rFonts w:ascii="Times New Roman"/>
          <w:b w:val="false"/>
          <w:i w:val="false"/>
          <w:color w:val="000000"/>
          <w:sz w:val="28"/>
        </w:rPr>
        <w:t>Глубокое 
ауданы әкімдігінің</w:t>
      </w:r>
      <w:r>
        <w:br/>
      </w:r>
      <w:r>
        <w:rPr>
          <w:rFonts w:ascii="Times New Roman"/>
          <w:b w:val="false"/>
          <w:i w:val="false"/>
          <w:color w:val="000000"/>
          <w:sz w:val="28"/>
        </w:rPr>
        <w:t>
2012 жылғы 26 желтоқсандағы № 602</w:t>
      </w:r>
      <w:r>
        <w:br/>
      </w:r>
      <w:r>
        <w:rPr>
          <w:rFonts w:ascii="Times New Roman"/>
          <w:b w:val="false"/>
          <w:i w:val="false"/>
          <w:color w:val="000000"/>
          <w:sz w:val="28"/>
        </w:rPr>
        <w:t>
қаулысымен бекітілді</w:t>
      </w:r>
    </w:p>
    <w:bookmarkEnd w:id="32"/>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
электрондық мемлекеттік қызмет регламенті</w:t>
      </w:r>
    </w:p>
    <w:bookmarkStart w:name="z83" w:id="33"/>
    <w:p>
      <w:pPr>
        <w:spacing w:after="0"/>
        <w:ind w:left="0"/>
        <w:jc w:val="left"/>
      </w:pPr>
      <w:r>
        <w:rPr>
          <w:rFonts w:ascii="Times New Roman"/>
          <w:b/>
          <w:i w:val="false"/>
          <w:color w:val="000000"/>
        </w:rPr>
        <w:t xml:space="preserve"> 
1. Жалпы ережелер</w:t>
      </w:r>
    </w:p>
    <w:bookmarkEnd w:id="33"/>
    <w:bookmarkStart w:name="z7" w:id="34"/>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«Глубокое ауданының білім беру бөлімі» мемлекеттік мекемесімен тұрғылықты мекенжайы бойынша халыққа қызмет көрсету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«Глубокое ауданының білім беру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4"/>
    <w:bookmarkStart w:name="z89" w:id="35"/>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35"/>
    <w:bookmarkStart w:name="z91" w:id="3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36"/>
    <w:bookmarkStart w:name="z95" w:id="37"/>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37"/>
    <w:bookmarkStart w:name="z100" w:id="38"/>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38"/>
    <w:bookmarkStart w:name="z103" w:id="3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39"/>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2614"/>
        <w:gridCol w:w="2433"/>
        <w:gridCol w:w="2434"/>
        <w:gridCol w:w="2276"/>
        <w:gridCol w:w="2457"/>
      </w:tblGrid>
      <w:tr>
        <w:trPr>
          <w:trHeight w:val="36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w:t>
            </w:r>
            <w:r>
              <w:br/>
            </w:r>
            <w:r>
              <w:rPr>
                <w:rFonts w:ascii="Times New Roman"/>
                <w:b w:val="false"/>
                <w:i w:val="false"/>
                <w:color w:val="000000"/>
                <w:sz w:val="20"/>
              </w:rPr>
              <w:t>
</w:t>
            </w:r>
            <w:r>
              <w:rPr>
                <w:rFonts w:ascii="Times New Roman"/>
                <w:b w:val="false"/>
                <w:i w:val="false"/>
                <w:color w:val="000000"/>
                <w:sz w:val="20"/>
              </w:rPr>
              <w:t>операциялар</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w:t>
            </w:r>
            <w:r>
              <w:rPr>
                <w:rFonts w:ascii="Times New Roman"/>
                <w:b w:val="false"/>
                <w:i w:val="false"/>
                <w:color w:val="000000"/>
                <w:sz w:val="20"/>
              </w:rPr>
              <w:t>пароль арқылы</w:t>
            </w:r>
            <w:r>
              <w:br/>
            </w:r>
            <w:r>
              <w:rPr>
                <w:rFonts w:ascii="Times New Roman"/>
                <w:b w:val="false"/>
                <w:i w:val="false"/>
                <w:color w:val="000000"/>
                <w:sz w:val="20"/>
              </w:rPr>
              <w:t>
</w:t>
            </w: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 xml:space="preserve">операторы </w:t>
            </w:r>
            <w:r>
              <w:rPr>
                <w:rFonts w:ascii="Times New Roman"/>
                <w:b w:val="false"/>
                <w:i w:val="false"/>
                <w:color w:val="000000"/>
                <w:sz w:val="20"/>
              </w:rPr>
              <w:t>авторизациялаудан өтеді</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Тапсырысты </w:t>
            </w:r>
            <w:r>
              <w:br/>
            </w:r>
            <w:r>
              <w:rPr>
                <w:rFonts w:ascii="Times New Roman"/>
                <w:b w:val="false"/>
                <w:i w:val="false"/>
                <w:color w:val="000000"/>
                <w:sz w:val="20"/>
              </w:rPr>
              <w:t>
</w:t>
            </w:r>
            <w:r>
              <w:rPr>
                <w:rFonts w:ascii="Times New Roman"/>
                <w:b w:val="false"/>
                <w:i w:val="false"/>
                <w:color w:val="000000"/>
                <w:sz w:val="20"/>
              </w:rPr>
              <w:t>ЖТ ММ,</w:t>
            </w:r>
            <w:r>
              <w:br/>
            </w:r>
            <w:r>
              <w:rPr>
                <w:rFonts w:ascii="Times New Roman"/>
                <w:b w:val="false"/>
                <w:i w:val="false"/>
                <w:color w:val="000000"/>
                <w:sz w:val="20"/>
              </w:rPr>
              <w:t>
</w:t>
            </w:r>
            <w:r>
              <w:rPr>
                <w:rFonts w:ascii="Times New Roman"/>
                <w:b w:val="false"/>
                <w:i w:val="false"/>
                <w:color w:val="000000"/>
                <w:sz w:val="20"/>
              </w:rPr>
              <w:t>БНАЖ-ға</w:t>
            </w:r>
            <w:r>
              <w:br/>
            </w:r>
            <w:r>
              <w:rPr>
                <w:rFonts w:ascii="Times New Roman"/>
                <w:b w:val="false"/>
                <w:i w:val="false"/>
                <w:color w:val="000000"/>
                <w:sz w:val="20"/>
              </w:rPr>
              <w:t>
</w:t>
            </w:r>
            <w:r>
              <w:rPr>
                <w:rFonts w:ascii="Times New Roman"/>
                <w:b w:val="false"/>
                <w:i w:val="false"/>
                <w:color w:val="000000"/>
                <w:sz w:val="20"/>
              </w:rPr>
              <w:t>бағыттау</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мәліметтерінің 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69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15"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w:t>
            </w:r>
            <w:r>
              <w:rPr>
                <w:rFonts w:ascii="Times New Roman"/>
                <w:b w:val="false"/>
                <w:i w:val="false"/>
                <w:color w:val="000000"/>
                <w:sz w:val="20"/>
              </w:rPr>
              <w:t>мәліметтері</w:t>
            </w:r>
            <w:r>
              <w:rPr>
                <w:rFonts w:ascii="Times New Roman"/>
                <w:b w:val="false"/>
                <w:i w:val="false"/>
                <w:color w:val="000000"/>
                <w:sz w:val="20"/>
              </w:rPr>
              <w:t>нің бұзушылық</w:t>
            </w:r>
            <w:r>
              <w:br/>
            </w:r>
            <w:r>
              <w:rPr>
                <w:rFonts w:ascii="Times New Roman"/>
                <w:b w:val="false"/>
                <w:i w:val="false"/>
                <w:color w:val="000000"/>
                <w:sz w:val="20"/>
              </w:rPr>
              <w:t>
</w:t>
            </w:r>
            <w:r>
              <w:rPr>
                <w:rFonts w:ascii="Times New Roman"/>
                <w:b w:val="false"/>
                <w:i w:val="false"/>
                <w:color w:val="000000"/>
                <w:sz w:val="20"/>
              </w:rPr>
              <w:t xml:space="preserve">тары болса; </w:t>
            </w:r>
            <w:r>
              <w:br/>
            </w:r>
            <w:r>
              <w:rPr>
                <w:rFonts w:ascii="Times New Roman"/>
                <w:b w:val="false"/>
                <w:i w:val="false"/>
                <w:color w:val="000000"/>
                <w:sz w:val="20"/>
              </w:rPr>
              <w:t>
</w:t>
            </w:r>
            <w:r>
              <w:rPr>
                <w:rFonts w:ascii="Times New Roman"/>
                <w:b w:val="false"/>
                <w:i w:val="false"/>
                <w:color w:val="000000"/>
                <w:sz w:val="20"/>
              </w:rPr>
              <w:t>5 - егер бұзылушылықтар болмаса</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2669"/>
        <w:gridCol w:w="2711"/>
        <w:gridCol w:w="1715"/>
        <w:gridCol w:w="1445"/>
        <w:gridCol w:w="2027"/>
        <w:gridCol w:w="1903"/>
      </w:tblGrid>
      <w:tr>
        <w:trPr>
          <w:trHeight w:val="84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w:t>
            </w:r>
            <w:r>
              <w:rPr>
                <w:rFonts w:ascii="Times New Roman"/>
                <w:b w:val="false"/>
                <w:i w:val="false"/>
                <w:color w:val="000000"/>
                <w:sz w:val="20"/>
              </w:rPr>
              <w:t>жаттарының бұзылушылықтары болуы</w:t>
            </w:r>
            <w:r>
              <w:rPr>
                <w:rFonts w:ascii="Times New Roman"/>
                <w:b w:val="false"/>
                <w:i w:val="false"/>
                <w:color w:val="000000"/>
                <w:sz w:val="20"/>
              </w:rPr>
              <w:t>на байланыс</w:t>
            </w:r>
            <w:r>
              <w:rPr>
                <w:rFonts w:ascii="Times New Roman"/>
                <w:b w:val="false"/>
                <w:i w:val="false"/>
                <w:color w:val="000000"/>
                <w:sz w:val="20"/>
              </w:rPr>
              <w:t>ты қызмет</w:t>
            </w:r>
            <w:r>
              <w:br/>
            </w:r>
            <w:r>
              <w:rPr>
                <w:rFonts w:ascii="Times New Roman"/>
                <w:b w:val="false"/>
                <w:i w:val="false"/>
                <w:color w:val="000000"/>
                <w:sz w:val="20"/>
              </w:rPr>
              <w:t>
</w:t>
            </w:r>
            <w:r>
              <w:rPr>
                <w:rFonts w:ascii="Times New Roman"/>
                <w:b w:val="false"/>
                <w:i w:val="false"/>
                <w:color w:val="000000"/>
                <w:sz w:val="20"/>
              </w:rPr>
              <w:t>көрсетуден бас тарту туралы хаба</w:t>
            </w:r>
            <w:r>
              <w:rPr>
                <w:rFonts w:ascii="Times New Roman"/>
                <w:b w:val="false"/>
                <w:i w:val="false"/>
                <w:color w:val="000000"/>
                <w:sz w:val="20"/>
              </w:rPr>
              <w:t>рламаны қал</w:t>
            </w:r>
            <w:r>
              <w:rPr>
                <w:rFonts w:ascii="Times New Roman"/>
                <w:b w:val="false"/>
                <w:i w:val="false"/>
                <w:color w:val="000000"/>
                <w:sz w:val="20"/>
              </w:rPr>
              <w:t>ыптастыру</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
        <w:gridCol w:w="3507"/>
        <w:gridCol w:w="2293"/>
        <w:gridCol w:w="2293"/>
        <w:gridCol w:w="2037"/>
        <w:gridCol w:w="2294"/>
      </w:tblGrid>
      <w:tr>
        <w:trPr>
          <w:trHeight w:val="15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w:t>
            </w:r>
            <w:r>
              <w:rPr>
                <w:rFonts w:ascii="Times New Roman"/>
                <w:b w:val="false"/>
                <w:i w:val="false"/>
                <w:color w:val="000000"/>
                <w:sz w:val="20"/>
              </w:rPr>
              <w:t>тырылған өкімгерлік шешім)</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w:t>
            </w:r>
            <w:r>
              <w:rPr>
                <w:rFonts w:ascii="Times New Roman"/>
                <w:b w:val="false"/>
                <w:i w:val="false"/>
                <w:color w:val="000000"/>
                <w:sz w:val="20"/>
              </w:rPr>
              <w:t>ген электронды мемлекеттік қызметті көрсетуден бас тарту туралы хабарламаны қалыптастыру</w:t>
            </w:r>
          </w:p>
        </w:tc>
      </w:tr>
      <w:tr>
        <w:trPr>
          <w:trHeight w:val="15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w:t>
            </w:r>
            <w:r>
              <w:br/>
            </w:r>
            <w:r>
              <w:rPr>
                <w:rFonts w:ascii="Times New Roman"/>
                <w:b w:val="false"/>
                <w:i w:val="false"/>
                <w:color w:val="000000"/>
                <w:sz w:val="20"/>
              </w:rPr>
              <w:t>
</w:t>
            </w:r>
            <w:r>
              <w:rPr>
                <w:rFonts w:ascii="Times New Roman"/>
                <w:b w:val="false"/>
                <w:i w:val="false"/>
                <w:color w:val="000000"/>
                <w:sz w:val="20"/>
              </w:rPr>
              <w:t>тары болса; 5 - егер бұзылушылықтар болмаса</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
        <w:gridCol w:w="3154"/>
        <w:gridCol w:w="2414"/>
        <w:gridCol w:w="2415"/>
        <w:gridCol w:w="2258"/>
        <w:gridCol w:w="2169"/>
      </w:tblGrid>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арқылы</w:t>
            </w:r>
            <w:r>
              <w:br/>
            </w:r>
            <w:r>
              <w:rPr>
                <w:rFonts w:ascii="Times New Roman"/>
                <w:b w:val="false"/>
                <w:i w:val="false"/>
                <w:color w:val="000000"/>
                <w:sz w:val="20"/>
              </w:rPr>
              <w:t>
</w:t>
            </w:r>
            <w:r>
              <w:rPr>
                <w:rFonts w:ascii="Times New Roman"/>
                <w:b w:val="false"/>
                <w:i w:val="false"/>
                <w:color w:val="000000"/>
                <w:sz w:val="20"/>
              </w:rPr>
              <w:t>растау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ЭҮАШ АЖО</w:t>
            </w:r>
            <w:r>
              <w:br/>
            </w:r>
            <w:r>
              <w:rPr>
                <w:rFonts w:ascii="Times New Roman"/>
                <w:b w:val="false"/>
                <w:i w:val="false"/>
                <w:color w:val="000000"/>
                <w:sz w:val="20"/>
              </w:rPr>
              <w:t>
</w:t>
            </w:r>
            <w:r>
              <w:rPr>
                <w:rFonts w:ascii="Times New Roman"/>
                <w:b w:val="false"/>
                <w:i w:val="false"/>
                <w:color w:val="000000"/>
                <w:sz w:val="20"/>
              </w:rPr>
              <w:t>бағыттау</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br/>
            </w:r>
            <w:r>
              <w:rPr>
                <w:rFonts w:ascii="Times New Roman"/>
                <w:b w:val="false"/>
                <w:i w:val="false"/>
                <w:color w:val="000000"/>
                <w:sz w:val="20"/>
              </w:rPr>
              <w:t>
</w:t>
            </w:r>
            <w:r>
              <w:rPr>
                <w:rFonts w:ascii="Times New Roman"/>
                <w:b w:val="false"/>
                <w:i w:val="false"/>
                <w:color w:val="000000"/>
                <w:sz w:val="20"/>
              </w:rPr>
              <w:t>бұзылушылықта</w:t>
            </w:r>
            <w:r>
              <w:rPr>
                <w:rFonts w:ascii="Times New Roman"/>
                <w:b w:val="false"/>
                <w:i w:val="false"/>
                <w:color w:val="000000"/>
                <w:sz w:val="20"/>
              </w:rPr>
              <w:t>ры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 көрсет</w:t>
            </w:r>
            <w:r>
              <w:rPr>
                <w:rFonts w:ascii="Times New Roman"/>
                <w:b w:val="false"/>
                <w:i w:val="false"/>
                <w:color w:val="000000"/>
                <w:sz w:val="20"/>
              </w:rPr>
              <w:t>уден бас</w:t>
            </w:r>
            <w:r>
              <w:br/>
            </w:r>
            <w:r>
              <w:rPr>
                <w:rFonts w:ascii="Times New Roman"/>
                <w:b w:val="false"/>
                <w:i w:val="false"/>
                <w:color w:val="000000"/>
                <w:sz w:val="20"/>
              </w:rPr>
              <w:t>
</w:t>
            </w:r>
            <w:r>
              <w:rPr>
                <w:rFonts w:ascii="Times New Roman"/>
                <w:b w:val="false"/>
                <w:i w:val="false"/>
                <w:color w:val="000000"/>
                <w:sz w:val="20"/>
              </w:rPr>
              <w:t xml:space="preserve">тарту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 ұйымда</w:t>
            </w:r>
            <w:r>
              <w:rPr>
                <w:rFonts w:ascii="Times New Roman"/>
                <w:b w:val="false"/>
                <w:i w:val="false"/>
                <w:color w:val="000000"/>
                <w:sz w:val="20"/>
              </w:rPr>
              <w:t>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бере 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көрсету</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4" w:id="40"/>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40"/>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4074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407400" cy="44704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2042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93000" cy="6362700"/>
                    </a:xfrm>
                    <a:prstGeom prst="rect">
                      <a:avLst/>
                    </a:prstGeom>
                  </pic:spPr>
                </pic:pic>
              </a:graphicData>
            </a:graphic>
          </wp:inline>
        </w:drawing>
      </w:r>
      <w:r>
        <w:br/>
      </w:r>
      <w:r>
        <w:rPr>
          <w:rFonts w:ascii="Times New Roman"/>
          <w:b w:val="false"/>
          <w:i w:val="false"/>
          <w:color w:val="000000"/>
          <w:sz w:val="28"/>
        </w:rPr>
        <w:t>
 </w:t>
      </w:r>
    </w:p>
    <w:bookmarkStart w:name="z105" w:id="4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41"/>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 қаласы __________________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Глубокое ауданы әкімдігінің 20__ жылғы «__» _______ № ______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p>
    <w:p>
      <w:pPr>
        <w:spacing w:after="0"/>
        <w:ind w:left="0"/>
        <w:jc w:val="both"/>
      </w:pP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p>
    <w:p>
      <w:pPr>
        <w:spacing w:after="0"/>
        <w:ind w:left="0"/>
        <w:jc w:val="both"/>
      </w:pPr>
      <w:r>
        <w:rPr>
          <w:rFonts w:ascii="Times New Roman"/>
          <w:b w:val="false"/>
          <w:i/>
          <w:color w:val="000000"/>
          <w:sz w:val="28"/>
        </w:rPr>
        <w:t>      Глубокое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 жылғы «__» _______ туылған</w:t>
      </w:r>
      <w:r>
        <w:br/>
      </w:r>
      <w:r>
        <w:rPr>
          <w:rFonts w:ascii="Times New Roman"/>
          <w:b w:val="false"/>
          <w:i w:val="false"/>
          <w:color w:val="000000"/>
          <w:sz w:val="28"/>
        </w:rPr>
        <w:t>
                </w:t>
      </w:r>
      <w:r>
        <w:rPr>
          <w:rFonts w:ascii="Times New Roman"/>
          <w:b w:val="false"/>
          <w:i/>
          <w:color w:val="000000"/>
          <w:sz w:val="28"/>
        </w:rPr>
        <w:t xml:space="preserve"> (өтініш берушінің Т.А.Ә.)</w:t>
      </w:r>
      <w:r>
        <w:br/>
      </w:r>
      <w:r>
        <w:rPr>
          <w:rFonts w:ascii="Times New Roman"/>
          <w:b w:val="false"/>
          <w:i w:val="false"/>
          <w:color w:val="000000"/>
          <w:sz w:val="28"/>
        </w:rPr>
        <w:t>
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 №__________ әкімдік шешімі</w:t>
      </w:r>
    </w:p>
    <w:p>
      <w:pPr>
        <w:spacing w:after="0"/>
        <w:ind w:left="0"/>
        <w:jc w:val="both"/>
      </w:pPr>
      <w:r>
        <w:rPr>
          <w:rFonts w:ascii="Times New Roman"/>
          <w:b w:val="false"/>
          <w:i/>
          <w:color w:val="000000"/>
          <w:sz w:val="28"/>
        </w:rPr>
        <w:t>      Глубокое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p>
    <w:bookmarkStart w:name="z106" w:id="42"/>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42"/>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u w:val="single"/>
        </w:rPr>
        <w:t>«Қорғаншылық және қамқоршылық жөнінде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07" w:id="43"/>
    <w:p>
      <w:pPr>
        <w:spacing w:after="0"/>
        <w:ind w:left="0"/>
        <w:jc w:val="both"/>
      </w:pPr>
      <w:r>
        <w:rPr>
          <w:rFonts w:ascii="Times New Roman"/>
          <w:b w:val="false"/>
          <w:i w:val="false"/>
          <w:color w:val="000000"/>
          <w:sz w:val="28"/>
        </w:rPr>
        <w:t>Глубокое 
ауданы әкімдігінің</w:t>
      </w:r>
      <w:r>
        <w:br/>
      </w:r>
      <w:r>
        <w:rPr>
          <w:rFonts w:ascii="Times New Roman"/>
          <w:b w:val="false"/>
          <w:i w:val="false"/>
          <w:color w:val="000000"/>
          <w:sz w:val="28"/>
        </w:rPr>
        <w:t>
2012 жылғы 26 желтоқсандағы № 602</w:t>
      </w:r>
      <w:r>
        <w:br/>
      </w:r>
      <w:r>
        <w:rPr>
          <w:rFonts w:ascii="Times New Roman"/>
          <w:b w:val="false"/>
          <w:i w:val="false"/>
          <w:color w:val="000000"/>
          <w:sz w:val="28"/>
        </w:rPr>
        <w:t>
қаулысымен бекітілді</w:t>
      </w:r>
    </w:p>
    <w:bookmarkEnd w:id="43"/>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p>
    <w:bookmarkStart w:name="z108" w:id="44"/>
    <w:p>
      <w:pPr>
        <w:spacing w:after="0"/>
        <w:ind w:left="0"/>
        <w:jc w:val="left"/>
      </w:pPr>
      <w:r>
        <w:rPr>
          <w:rFonts w:ascii="Times New Roman"/>
          <w:b/>
          <w:i w:val="false"/>
          <w:color w:val="000000"/>
        </w:rPr>
        <w:t xml:space="preserve"> 
1. Жалпы ережелер</w:t>
      </w:r>
    </w:p>
    <w:bookmarkEnd w:id="44"/>
    <w:p>
      <w:pPr>
        <w:spacing w:after="0"/>
        <w:ind w:left="0"/>
        <w:jc w:val="both"/>
      </w:pPr>
      <w:r>
        <w:rPr>
          <w:rFonts w:ascii="Times New Roman"/>
          <w:b w:val="false"/>
          <w:i w:val="false"/>
          <w:color w:val="000000"/>
          <w:sz w:val="28"/>
        </w:rPr>
        <w:t>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«Глубокое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«Глубокое ауданының білім беру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Start w:name="z114" w:id="45"/>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4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Start w:name="z120" w:id="46"/>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46"/>
    <w:bookmarkStart w:name="z125" w:id="47"/>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47"/>
    <w:bookmarkStart w:name="z128" w:id="48"/>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48"/>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
        <w:gridCol w:w="3039"/>
        <w:gridCol w:w="2376"/>
        <w:gridCol w:w="2377"/>
        <w:gridCol w:w="2222"/>
        <w:gridCol w:w="2400"/>
      </w:tblGrid>
      <w:tr>
        <w:trPr>
          <w:trHeight w:val="36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w:t>
            </w:r>
            <w:r>
              <w:br/>
            </w:r>
            <w:r>
              <w:rPr>
                <w:rFonts w:ascii="Times New Roman"/>
                <w:b w:val="false"/>
                <w:i w:val="false"/>
                <w:color w:val="000000"/>
                <w:sz w:val="20"/>
              </w:rPr>
              <w:t>
</w:t>
            </w:r>
            <w:r>
              <w:rPr>
                <w:rFonts w:ascii="Times New Roman"/>
                <w:b w:val="false"/>
                <w:i w:val="false"/>
                <w:color w:val="000000"/>
                <w:sz w:val="20"/>
              </w:rPr>
              <w:t>операциялар</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w:t>
            </w:r>
            <w:r>
              <w:rPr>
                <w:rFonts w:ascii="Times New Roman"/>
                <w:b w:val="false"/>
                <w:i w:val="false"/>
                <w:color w:val="000000"/>
                <w:sz w:val="20"/>
              </w:rPr>
              <w:t>пароль арқылы</w:t>
            </w:r>
            <w:r>
              <w:br/>
            </w:r>
            <w:r>
              <w:rPr>
                <w:rFonts w:ascii="Times New Roman"/>
                <w:b w:val="false"/>
                <w:i w:val="false"/>
                <w:color w:val="000000"/>
                <w:sz w:val="20"/>
              </w:rPr>
              <w:t>
</w:t>
            </w:r>
            <w:r>
              <w:rPr>
                <w:rFonts w:ascii="Times New Roman"/>
                <w:b w:val="false"/>
                <w:i w:val="false"/>
                <w:color w:val="000000"/>
                <w:sz w:val="20"/>
              </w:rPr>
              <w:t>Орталық опера</w:t>
            </w:r>
            <w:r>
              <w:rPr>
                <w:rFonts w:ascii="Times New Roman"/>
                <w:b w:val="false"/>
                <w:i w:val="false"/>
                <w:color w:val="000000"/>
                <w:sz w:val="20"/>
              </w:rPr>
              <w:t>торы авториза</w:t>
            </w:r>
            <w:r>
              <w:rPr>
                <w:rFonts w:ascii="Times New Roman"/>
                <w:b w:val="false"/>
                <w:i w:val="false"/>
                <w:color w:val="000000"/>
                <w:sz w:val="20"/>
              </w:rPr>
              <w:t>циялаудан өтеді</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Тапсырысты </w:t>
            </w:r>
            <w:r>
              <w:br/>
            </w:r>
            <w:r>
              <w:rPr>
                <w:rFonts w:ascii="Times New Roman"/>
                <w:b w:val="false"/>
                <w:i w:val="false"/>
                <w:color w:val="000000"/>
                <w:sz w:val="20"/>
              </w:rPr>
              <w:t>
</w:t>
            </w:r>
            <w:r>
              <w:rPr>
                <w:rFonts w:ascii="Times New Roman"/>
                <w:b w:val="false"/>
                <w:i w:val="false"/>
                <w:color w:val="000000"/>
                <w:sz w:val="20"/>
              </w:rPr>
              <w:t>ЖТ ММ,</w:t>
            </w:r>
            <w:r>
              <w:br/>
            </w:r>
            <w:r>
              <w:rPr>
                <w:rFonts w:ascii="Times New Roman"/>
                <w:b w:val="false"/>
                <w:i w:val="false"/>
                <w:color w:val="000000"/>
                <w:sz w:val="20"/>
              </w:rPr>
              <w:t>
</w:t>
            </w:r>
            <w:r>
              <w:rPr>
                <w:rFonts w:ascii="Times New Roman"/>
                <w:b w:val="false"/>
                <w:i w:val="false"/>
                <w:color w:val="000000"/>
                <w:sz w:val="20"/>
              </w:rPr>
              <w:t>БНАЖ-ға</w:t>
            </w:r>
            <w:r>
              <w:br/>
            </w:r>
            <w:r>
              <w:rPr>
                <w:rFonts w:ascii="Times New Roman"/>
                <w:b w:val="false"/>
                <w:i w:val="false"/>
                <w:color w:val="000000"/>
                <w:sz w:val="20"/>
              </w:rPr>
              <w:t>
</w:t>
            </w:r>
            <w:r>
              <w:rPr>
                <w:rFonts w:ascii="Times New Roman"/>
                <w:b w:val="false"/>
                <w:i w:val="false"/>
                <w:color w:val="000000"/>
                <w:sz w:val="20"/>
              </w:rPr>
              <w:t>бағыттау</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мәліметтерінің 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69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1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w:t>
            </w:r>
            <w:r>
              <w:rPr>
                <w:rFonts w:ascii="Times New Roman"/>
                <w:b w:val="false"/>
                <w:i w:val="false"/>
                <w:color w:val="000000"/>
                <w:sz w:val="20"/>
              </w:rPr>
              <w:t>мәліметтері</w:t>
            </w:r>
            <w:r>
              <w:rPr>
                <w:rFonts w:ascii="Times New Roman"/>
                <w:b w:val="false"/>
                <w:i w:val="false"/>
                <w:color w:val="000000"/>
                <w:sz w:val="20"/>
              </w:rPr>
              <w:t>нің бұзушылық</w:t>
            </w:r>
            <w:r>
              <w:rPr>
                <w:rFonts w:ascii="Times New Roman"/>
                <w:b w:val="false"/>
                <w:i w:val="false"/>
                <w:color w:val="000000"/>
                <w:sz w:val="20"/>
              </w:rPr>
              <w:t xml:space="preserve">тары болса; </w:t>
            </w:r>
            <w:r>
              <w:br/>
            </w:r>
            <w:r>
              <w:rPr>
                <w:rFonts w:ascii="Times New Roman"/>
                <w:b w:val="false"/>
                <w:i w:val="false"/>
                <w:color w:val="000000"/>
                <w:sz w:val="20"/>
              </w:rPr>
              <w:t>
</w:t>
            </w:r>
            <w:r>
              <w:rPr>
                <w:rFonts w:ascii="Times New Roman"/>
                <w:b w:val="false"/>
                <w:i w:val="false"/>
                <w:color w:val="000000"/>
                <w:sz w:val="20"/>
              </w:rPr>
              <w:t>5 - егер бұзылушылықтар болмаса</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2712"/>
        <w:gridCol w:w="2339"/>
        <w:gridCol w:w="1812"/>
        <w:gridCol w:w="1462"/>
        <w:gridCol w:w="2120"/>
        <w:gridCol w:w="2011"/>
      </w:tblGrid>
      <w:tr>
        <w:trPr>
          <w:trHeight w:val="84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куәландырылған(қол қойылған) құжатты бағыттау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құжаттарының </w:t>
            </w:r>
            <w:r>
              <w:rPr>
                <w:rFonts w:ascii="Times New Roman"/>
                <w:b w:val="false"/>
                <w:i w:val="false"/>
                <w:color w:val="000000"/>
                <w:sz w:val="20"/>
              </w:rPr>
              <w:t xml:space="preserve">бұзылушылықтары </w:t>
            </w:r>
            <w:r>
              <w:rPr>
                <w:rFonts w:ascii="Times New Roman"/>
                <w:b w:val="false"/>
                <w:i w:val="false"/>
                <w:color w:val="000000"/>
                <w:sz w:val="20"/>
              </w:rPr>
              <w:t>болуына байланысты қызмет көрсетуден бас тарту тура</w:t>
            </w:r>
            <w:r>
              <w:rPr>
                <w:rFonts w:ascii="Times New Roman"/>
                <w:b w:val="false"/>
                <w:i w:val="false"/>
                <w:color w:val="000000"/>
                <w:sz w:val="20"/>
              </w:rPr>
              <w:t>лы хабарламаны қалыпта</w:t>
            </w:r>
            <w:r>
              <w:rPr>
                <w:rFonts w:ascii="Times New Roman"/>
                <w:b w:val="false"/>
                <w:i w:val="false"/>
                <w:color w:val="000000"/>
                <w:sz w:val="20"/>
              </w:rPr>
              <w:t>стыру</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w:t>
            </w:r>
            <w:r>
              <w:rPr>
                <w:rFonts w:ascii="Times New Roman"/>
                <w:b w:val="false"/>
                <w:i w:val="false"/>
                <w:color w:val="000000"/>
                <w:sz w:val="20"/>
              </w:rPr>
              <w:t>ыптастыру</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8"/>
        <w:gridCol w:w="2496"/>
        <w:gridCol w:w="2496"/>
        <w:gridCol w:w="2496"/>
        <w:gridCol w:w="2217"/>
        <w:gridCol w:w="2497"/>
      </w:tblGrid>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w:t>
            </w:r>
            <w:r>
              <w:rPr>
                <w:rFonts w:ascii="Times New Roman"/>
                <w:b w:val="false"/>
                <w:i w:val="false"/>
                <w:color w:val="000000"/>
                <w:sz w:val="20"/>
              </w:rPr>
              <w:t>тырылған өкімгерлік шешім)</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w:t>
            </w:r>
            <w:r>
              <w:rPr>
                <w:rFonts w:ascii="Times New Roman"/>
                <w:b w:val="false"/>
                <w:i w:val="false"/>
                <w:color w:val="000000"/>
                <w:sz w:val="20"/>
              </w:rPr>
              <w:t>ген электронды мемлекеттік қызметті көрсетуден бас тарту туралы хабарламаны қалыптастыру</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w:t>
            </w:r>
            <w:r>
              <w:br/>
            </w:r>
            <w:r>
              <w:rPr>
                <w:rFonts w:ascii="Times New Roman"/>
                <w:b w:val="false"/>
                <w:i w:val="false"/>
                <w:color w:val="000000"/>
                <w:sz w:val="20"/>
              </w:rPr>
              <w:t>
</w:t>
            </w:r>
            <w:r>
              <w:rPr>
                <w:rFonts w:ascii="Times New Roman"/>
                <w:b w:val="false"/>
                <w:i w:val="false"/>
                <w:color w:val="000000"/>
                <w:sz w:val="20"/>
              </w:rPr>
              <w:t>тары болса; 5 - егер бұзылушылықтар болмаса</w:t>
            </w:r>
          </w:p>
        </w:tc>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
        <w:gridCol w:w="3087"/>
        <w:gridCol w:w="2431"/>
        <w:gridCol w:w="2432"/>
        <w:gridCol w:w="2274"/>
        <w:gridCol w:w="2184"/>
      </w:tblGrid>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арқылы</w:t>
            </w:r>
            <w:r>
              <w:br/>
            </w:r>
            <w:r>
              <w:rPr>
                <w:rFonts w:ascii="Times New Roman"/>
                <w:b w:val="false"/>
                <w:i w:val="false"/>
                <w:color w:val="000000"/>
                <w:sz w:val="20"/>
              </w:rPr>
              <w:t>
</w:t>
            </w:r>
            <w:r>
              <w:rPr>
                <w:rFonts w:ascii="Times New Roman"/>
                <w:b w:val="false"/>
                <w:i w:val="false"/>
                <w:color w:val="000000"/>
                <w:sz w:val="20"/>
              </w:rPr>
              <w:t>растау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ЭҮАШ АЖО</w:t>
            </w:r>
            <w:r>
              <w:br/>
            </w:r>
            <w:r>
              <w:rPr>
                <w:rFonts w:ascii="Times New Roman"/>
                <w:b w:val="false"/>
                <w:i w:val="false"/>
                <w:color w:val="000000"/>
                <w:sz w:val="20"/>
              </w:rPr>
              <w:t>
</w:t>
            </w:r>
            <w:r>
              <w:rPr>
                <w:rFonts w:ascii="Times New Roman"/>
                <w:b w:val="false"/>
                <w:i w:val="false"/>
                <w:color w:val="000000"/>
                <w:sz w:val="20"/>
              </w:rPr>
              <w:t>бағыттау</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br/>
            </w:r>
            <w:r>
              <w:rPr>
                <w:rFonts w:ascii="Times New Roman"/>
                <w:b w:val="false"/>
                <w:i w:val="false"/>
                <w:color w:val="000000"/>
                <w:sz w:val="20"/>
              </w:rPr>
              <w:t>
</w:t>
            </w:r>
            <w:r>
              <w:rPr>
                <w:rFonts w:ascii="Times New Roman"/>
                <w:b w:val="false"/>
                <w:i w:val="false"/>
                <w:color w:val="000000"/>
                <w:sz w:val="20"/>
              </w:rPr>
              <w:t>бұзылушылықта</w:t>
            </w:r>
            <w:r>
              <w:rPr>
                <w:rFonts w:ascii="Times New Roman"/>
                <w:b w:val="false"/>
                <w:i w:val="false"/>
                <w:color w:val="000000"/>
                <w:sz w:val="20"/>
              </w:rPr>
              <w:t>ры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 ұйымда</w:t>
            </w:r>
            <w:r>
              <w:rPr>
                <w:rFonts w:ascii="Times New Roman"/>
                <w:b w:val="false"/>
                <w:i w:val="false"/>
                <w:color w:val="000000"/>
                <w:sz w:val="20"/>
              </w:rPr>
              <w:t>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бере 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көрсету</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9" w:id="49"/>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49"/>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77851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85100" cy="43180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2042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93000" cy="6362700"/>
                    </a:xfrm>
                    <a:prstGeom prst="rect">
                      <a:avLst/>
                    </a:prstGeom>
                  </pic:spPr>
                </pic:pic>
              </a:graphicData>
            </a:graphic>
          </wp:inline>
        </w:drawing>
      </w:r>
    </w:p>
    <w:bookmarkStart w:name="z130" w:id="50"/>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50"/>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Глубокое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xml:space="preserve">
аты-жөні)                           </w:t>
      </w:r>
      <w:r>
        <w:br/>
      </w:r>
      <w:r>
        <w:rPr>
          <w:rFonts w:ascii="Times New Roman"/>
          <w:b w:val="false"/>
          <w:i w:val="false"/>
          <w:color w:val="000000"/>
          <w:sz w:val="28"/>
        </w:rPr>
        <w:t>
____________________________</w:t>
      </w:r>
      <w:r>
        <w:br/>
      </w:r>
      <w:r>
        <w:rPr>
          <w:rFonts w:ascii="Times New Roman"/>
          <w:b w:val="false"/>
          <w:i w:val="false"/>
          <w:color w:val="000000"/>
          <w:sz w:val="28"/>
        </w:rPr>
        <w:t>
мекенжайы, телефоны 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p>
    <w:p>
      <w:pPr>
        <w:spacing w:after="0"/>
        <w:ind w:left="0"/>
        <w:jc w:val="both"/>
      </w:pPr>
      <w:r>
        <w:rPr>
          <w:rFonts w:ascii="Times New Roman"/>
          <w:b w:val="false"/>
          <w:i w:val="false"/>
          <w:color w:val="000000"/>
          <w:sz w:val="28"/>
        </w:rPr>
        <w:t>«___» _________ 20__ж.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 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Глубокое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аты-жөні) __________________________</w:t>
      </w:r>
      <w:r>
        <w:br/>
      </w:r>
      <w:r>
        <w:rPr>
          <w:rFonts w:ascii="Times New Roman"/>
          <w:b w:val="false"/>
          <w:i w:val="false"/>
          <w:color w:val="000000"/>
          <w:sz w:val="28"/>
        </w:rPr>
        <w:t>
мекенжайы, телефоны 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w:t>
      </w:r>
      <w:r>
        <w:br/>
      </w:r>
      <w:r>
        <w:rPr>
          <w:rFonts w:ascii="Times New Roman"/>
          <w:b w:val="false"/>
          <w:i w:val="false"/>
          <w:color w:val="000000"/>
          <w:sz w:val="28"/>
        </w:rPr>
        <w:t>
мөлшерде ________ мерзімге кредит алу үшін кепілге қоюға рұқсат</w:t>
      </w:r>
      <w:r>
        <w:br/>
      </w:r>
      <w:r>
        <w:rPr>
          <w:rFonts w:ascii="Times New Roman"/>
          <w:b w:val="false"/>
          <w:i w:val="false"/>
          <w:color w:val="000000"/>
          <w:sz w:val="28"/>
        </w:rPr>
        <w:t>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w:t>
      </w:r>
      <w:r>
        <w:br/>
      </w:r>
      <w:r>
        <w:rPr>
          <w:rFonts w:ascii="Times New Roman"/>
          <w:b w:val="false"/>
          <w:i w:val="false"/>
          <w:color w:val="000000"/>
          <w:sz w:val="28"/>
        </w:rPr>
        <w:t>
қашан берді)______________________________________________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w:t>
      </w:r>
      <w:r>
        <w:br/>
      </w:r>
      <w:r>
        <w:rPr>
          <w:rFonts w:ascii="Times New Roman"/>
          <w:b w:val="false"/>
          <w:i w:val="false"/>
          <w:color w:val="000000"/>
          <w:sz w:val="28"/>
        </w:rPr>
        <w:t>
мекенжайы немесе балаларды өзіне алуға келісетін жақын туыстардың</w:t>
      </w:r>
      <w:r>
        <w:br/>
      </w:r>
      <w:r>
        <w:rPr>
          <w:rFonts w:ascii="Times New Roman"/>
          <w:b w:val="false"/>
          <w:i w:val="false"/>
          <w:color w:val="000000"/>
          <w:sz w:val="28"/>
        </w:rPr>
        <w:t>
мекен-жайлары көрсетіледі) мекенжайында тұрады, «келешекте балаларды</w:t>
      </w:r>
      <w:r>
        <w:br/>
      </w:r>
      <w:r>
        <w:rPr>
          <w:rFonts w:ascii="Times New Roman"/>
          <w:b w:val="false"/>
          <w:i w:val="false"/>
          <w:color w:val="000000"/>
          <w:sz w:val="28"/>
        </w:rPr>
        <w:t>
тұрғын үйсіз қалдырмауға міндеттенеміз» деген үзінді өз қолымен</w:t>
      </w:r>
      <w:r>
        <w:br/>
      </w:r>
      <w:r>
        <w:rPr>
          <w:rFonts w:ascii="Times New Roman"/>
          <w:b w:val="false"/>
          <w:i w:val="false"/>
          <w:color w:val="000000"/>
          <w:sz w:val="28"/>
        </w:rPr>
        <w:t>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________________________________</w:t>
      </w:r>
      <w:r>
        <w:br/>
      </w: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w:t>
      </w:r>
      <w:r>
        <w:br/>
      </w:r>
      <w:r>
        <w:rPr>
          <w:rFonts w:ascii="Times New Roman"/>
          <w:b w:val="false"/>
          <w:i w:val="false"/>
          <w:color w:val="000000"/>
          <w:sz w:val="28"/>
        </w:rPr>
        <w:t>
қамтитын аудандық, қалалық білім бөлімі кәмелетке толмаған балалар</w:t>
      </w:r>
      <w:r>
        <w:br/>
      </w:r>
      <w:r>
        <w:rPr>
          <w:rFonts w:ascii="Times New Roman"/>
          <w:b w:val="false"/>
          <w:i w:val="false"/>
          <w:color w:val="000000"/>
          <w:sz w:val="28"/>
        </w:rPr>
        <w:t>
мүддесіне әрекет ететін Қазақстан Республикасы Азаматтық кодексінің</w:t>
      </w:r>
      <w:r>
        <w:br/>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w:t>
      </w:r>
      <w:r>
        <w:br/>
      </w:r>
      <w:r>
        <w:rPr>
          <w:rFonts w:ascii="Times New Roman"/>
          <w:b w:val="false"/>
          <w:i w:val="false"/>
          <w:color w:val="000000"/>
          <w:sz w:val="28"/>
        </w:rPr>
        <w:t>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w:t>
      </w:r>
      <w:r>
        <w:br/>
      </w:r>
      <w:r>
        <w:rPr>
          <w:rFonts w:ascii="Times New Roman"/>
          <w:b w:val="false"/>
          <w:i w:val="false"/>
          <w:color w:val="000000"/>
          <w:sz w:val="28"/>
        </w:rPr>
        <w:t>
және отбасы туралы» Қазақстан Республикасы Кодексінің  </w:t>
      </w:r>
      <w:r>
        <w:rPr>
          <w:rFonts w:ascii="Times New Roman"/>
          <w:b w:val="false"/>
          <w:i w:val="false"/>
          <w:color w:val="000000"/>
          <w:sz w:val="28"/>
        </w:rPr>
        <w:t>128-бабына</w:t>
      </w:r>
      <w:r>
        <w:br/>
      </w:r>
      <w:r>
        <w:rPr>
          <w:rFonts w:ascii="Times New Roman"/>
          <w:b w:val="false"/>
          <w:i w:val="false"/>
          <w:color w:val="000000"/>
          <w:sz w:val="28"/>
        </w:rPr>
        <w:t>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p>
    <w:p>
      <w:pPr>
        <w:spacing w:after="0"/>
        <w:ind w:left="0"/>
        <w:jc w:val="both"/>
      </w:pPr>
      <w:r>
        <w:rPr>
          <w:rFonts w:ascii="Times New Roman"/>
          <w:b w:val="false"/>
          <w:i/>
          <w:color w:val="000000"/>
          <w:sz w:val="28"/>
        </w:rPr>
        <w:t>      Глубокое ауданының білім беру</w:t>
      </w:r>
      <w:r>
        <w:br/>
      </w:r>
      <w:r>
        <w:rPr>
          <w:rFonts w:ascii="Times New Roman"/>
          <w:b w:val="false"/>
          <w:i w:val="false"/>
          <w:color w:val="000000"/>
          <w:sz w:val="28"/>
        </w:rPr>
        <w:t>
</w:t>
      </w:r>
      <w:r>
        <w:rPr>
          <w:rFonts w:ascii="Times New Roman"/>
          <w:b w:val="false"/>
          <w:i/>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p>
    <w:bookmarkStart w:name="z131" w:id="51"/>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51"/>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«Тұрғын үйдің меншік иелері болып табылатын кәмелетке толмаған</w:t>
      </w:r>
      <w:r>
        <w:br/>
      </w:r>
      <w:r>
        <w:rPr>
          <w:rFonts w:ascii="Times New Roman"/>
          <w:b w:val="false"/>
          <w:i w:val="false"/>
          <w:color w:val="000000"/>
          <w:sz w:val="28"/>
        </w:rPr>
        <w:t>
балалардың мүдделерін қозғайтын мәмілелерді ресімдеу үшін қорғаншылар</w:t>
      </w:r>
      <w:r>
        <w:br/>
      </w:r>
      <w:r>
        <w:rPr>
          <w:rFonts w:ascii="Times New Roman"/>
          <w:b w:val="false"/>
          <w:i w:val="false"/>
          <w:color w:val="000000"/>
          <w:sz w:val="28"/>
        </w:rPr>
        <w:t>
</w:t>
      </w:r>
      <w:r>
        <w:rPr>
          <w:rFonts w:ascii="Times New Roman"/>
          <w:b w:val="false"/>
          <w:i w:val="false"/>
          <w:color w:val="000000"/>
          <w:sz w:val="28"/>
          <w:u w:val="single"/>
        </w:rPr>
        <w:t>мен қамқоршылар органдарының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32" w:id="52"/>
    <w:p>
      <w:pPr>
        <w:spacing w:after="0"/>
        <w:ind w:left="0"/>
        <w:jc w:val="both"/>
      </w:pPr>
      <w:r>
        <w:rPr>
          <w:rFonts w:ascii="Times New Roman"/>
          <w:b w:val="false"/>
          <w:i w:val="false"/>
          <w:color w:val="000000"/>
          <w:sz w:val="28"/>
        </w:rPr>
        <w:t>
Глубокое ауданы әкімдігінің</w:t>
      </w:r>
      <w:r>
        <w:br/>
      </w:r>
      <w:r>
        <w:rPr>
          <w:rFonts w:ascii="Times New Roman"/>
          <w:b w:val="false"/>
          <w:i w:val="false"/>
          <w:color w:val="000000"/>
          <w:sz w:val="28"/>
        </w:rPr>
        <w:t>
2012 жылғы 26 желтоқсандағы № 602</w:t>
      </w:r>
      <w:r>
        <w:br/>
      </w:r>
      <w:r>
        <w:rPr>
          <w:rFonts w:ascii="Times New Roman"/>
          <w:b w:val="false"/>
          <w:i w:val="false"/>
          <w:color w:val="000000"/>
          <w:sz w:val="28"/>
        </w:rPr>
        <w:t>
қаулысымен бекітілді</w:t>
      </w:r>
    </w:p>
    <w:bookmarkEnd w:id="52"/>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p>
    <w:bookmarkStart w:name="z133" w:id="53"/>
    <w:p>
      <w:pPr>
        <w:spacing w:after="0"/>
        <w:ind w:left="0"/>
        <w:jc w:val="left"/>
      </w:pPr>
      <w:r>
        <w:rPr>
          <w:rFonts w:ascii="Times New Roman"/>
          <w:b/>
          <w:i w:val="false"/>
          <w:color w:val="000000"/>
        </w:rPr>
        <w:t xml:space="preserve"> 
1. Жалпы ережелер</w:t>
      </w:r>
    </w:p>
    <w:bookmarkEnd w:id="53"/>
    <w:bookmarkStart w:name="z138" w:id="54"/>
    <w:p>
      <w:pPr>
        <w:spacing w:after="0"/>
        <w:ind w:left="0"/>
        <w:jc w:val="both"/>
      </w:pPr>
      <w:r>
        <w:rPr>
          <w:rFonts w:ascii="Times New Roman"/>
          <w:b w:val="false"/>
          <w:i w:val="false"/>
          <w:color w:val="000000"/>
          <w:sz w:val="28"/>
        </w:rPr>
        <w:t>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«Глубокое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негізінде көрсетіледі (бұдан әрі – стандарт).</w:t>
      </w:r>
      <w:r>
        <w:br/>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«Глубокое ауданының білім беру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4"/>
    <w:bookmarkStart w:name="z139" w:id="55"/>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55"/>
    <w:bookmarkStart w:name="z141" w:id="5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56"/>
    <w:bookmarkStart w:name="z145" w:id="57"/>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57"/>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Start w:name="z153" w:id="58"/>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58"/>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
        <w:gridCol w:w="2583"/>
        <w:gridCol w:w="3054"/>
        <w:gridCol w:w="2304"/>
        <w:gridCol w:w="2155"/>
        <w:gridCol w:w="2327"/>
      </w:tblGrid>
      <w:tr>
        <w:trPr>
          <w:trHeight w:val="36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w:t>
            </w:r>
            <w:r>
              <w:br/>
            </w:r>
            <w:r>
              <w:rPr>
                <w:rFonts w:ascii="Times New Roman"/>
                <w:b w:val="false"/>
                <w:i w:val="false"/>
                <w:color w:val="000000"/>
                <w:sz w:val="20"/>
              </w:rPr>
              <w:t>
</w:t>
            </w:r>
            <w:r>
              <w:rPr>
                <w:rFonts w:ascii="Times New Roman"/>
                <w:b w:val="false"/>
                <w:i w:val="false"/>
                <w:color w:val="000000"/>
                <w:sz w:val="20"/>
              </w:rPr>
              <w:t>операциялар</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w:t>
            </w:r>
            <w:r>
              <w:rPr>
                <w:rFonts w:ascii="Times New Roman"/>
                <w:b w:val="false"/>
                <w:i w:val="false"/>
                <w:color w:val="000000"/>
                <w:sz w:val="20"/>
              </w:rPr>
              <w:t>пароль арқылы</w:t>
            </w:r>
            <w:r>
              <w:br/>
            </w:r>
            <w:r>
              <w:rPr>
                <w:rFonts w:ascii="Times New Roman"/>
                <w:b w:val="false"/>
                <w:i w:val="false"/>
                <w:color w:val="000000"/>
                <w:sz w:val="20"/>
              </w:rPr>
              <w:t>
</w:t>
            </w:r>
            <w:r>
              <w:rPr>
                <w:rFonts w:ascii="Times New Roman"/>
                <w:b w:val="false"/>
                <w:i w:val="false"/>
                <w:color w:val="000000"/>
                <w:sz w:val="20"/>
              </w:rPr>
              <w:t>Орталық</w:t>
            </w:r>
            <w:r>
              <w:br/>
            </w:r>
            <w:r>
              <w:rPr>
                <w:rFonts w:ascii="Times New Roman"/>
                <w:b w:val="false"/>
                <w:i w:val="false"/>
                <w:color w:val="000000"/>
                <w:sz w:val="20"/>
              </w:rPr>
              <w:t>
</w:t>
            </w:r>
            <w:r>
              <w:rPr>
                <w:rFonts w:ascii="Times New Roman"/>
                <w:b w:val="false"/>
                <w:i w:val="false"/>
                <w:color w:val="000000"/>
                <w:sz w:val="20"/>
              </w:rPr>
              <w:t>операторы</w:t>
            </w:r>
            <w:r>
              <w:br/>
            </w:r>
            <w:r>
              <w:rPr>
                <w:rFonts w:ascii="Times New Roman"/>
                <w:b w:val="false"/>
                <w:i w:val="false"/>
                <w:color w:val="000000"/>
                <w:sz w:val="20"/>
              </w:rPr>
              <w:t>
</w:t>
            </w:r>
            <w:r>
              <w:rPr>
                <w:rFonts w:ascii="Times New Roman"/>
                <w:b w:val="false"/>
                <w:i w:val="false"/>
                <w:color w:val="000000"/>
                <w:sz w:val="20"/>
              </w:rPr>
              <w:t>авторизациялаудан өтеді</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Тапсырысты </w:t>
            </w:r>
            <w:r>
              <w:br/>
            </w:r>
            <w:r>
              <w:rPr>
                <w:rFonts w:ascii="Times New Roman"/>
                <w:b w:val="false"/>
                <w:i w:val="false"/>
                <w:color w:val="000000"/>
                <w:sz w:val="20"/>
              </w:rPr>
              <w:t>
</w:t>
            </w:r>
            <w:r>
              <w:rPr>
                <w:rFonts w:ascii="Times New Roman"/>
                <w:b w:val="false"/>
                <w:i w:val="false"/>
                <w:color w:val="000000"/>
                <w:sz w:val="20"/>
              </w:rPr>
              <w:t>ЖТ ММ,</w:t>
            </w:r>
            <w:r>
              <w:br/>
            </w:r>
            <w:r>
              <w:rPr>
                <w:rFonts w:ascii="Times New Roman"/>
                <w:b w:val="false"/>
                <w:i w:val="false"/>
                <w:color w:val="000000"/>
                <w:sz w:val="20"/>
              </w:rPr>
              <w:t>
</w:t>
            </w:r>
            <w:r>
              <w:rPr>
                <w:rFonts w:ascii="Times New Roman"/>
                <w:b w:val="false"/>
                <w:i w:val="false"/>
                <w:color w:val="000000"/>
                <w:sz w:val="20"/>
              </w:rPr>
              <w:t>БНАЖ-ға</w:t>
            </w:r>
            <w:r>
              <w:br/>
            </w:r>
            <w:r>
              <w:rPr>
                <w:rFonts w:ascii="Times New Roman"/>
                <w:b w:val="false"/>
                <w:i w:val="false"/>
                <w:color w:val="000000"/>
                <w:sz w:val="20"/>
              </w:rPr>
              <w:t>
</w:t>
            </w:r>
            <w:r>
              <w:rPr>
                <w:rFonts w:ascii="Times New Roman"/>
                <w:b w:val="false"/>
                <w:i w:val="false"/>
                <w:color w:val="000000"/>
                <w:sz w:val="20"/>
              </w:rPr>
              <w:t>бағыттау</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мәліметтерінің 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мәліметтерді</w:t>
            </w:r>
            <w:r>
              <w:br/>
            </w:r>
            <w:r>
              <w:rPr>
                <w:rFonts w:ascii="Times New Roman"/>
                <w:b w:val="false"/>
                <w:i w:val="false"/>
                <w:color w:val="000000"/>
                <w:sz w:val="20"/>
              </w:rPr>
              <w:t>
</w:t>
            </w:r>
            <w:r>
              <w:rPr>
                <w:rFonts w:ascii="Times New Roman"/>
                <w:b w:val="false"/>
                <w:i w:val="false"/>
                <w:color w:val="000000"/>
                <w:sz w:val="20"/>
              </w:rPr>
              <w:t>алу мүмкін</w:t>
            </w:r>
            <w:r>
              <w:br/>
            </w:r>
            <w:r>
              <w:rPr>
                <w:rFonts w:ascii="Times New Roman"/>
                <w:b w:val="false"/>
                <w:i w:val="false"/>
                <w:color w:val="000000"/>
                <w:sz w:val="20"/>
              </w:rPr>
              <w:t>
</w:t>
            </w:r>
            <w:r>
              <w:rPr>
                <w:rFonts w:ascii="Times New Roman"/>
                <w:b w:val="false"/>
                <w:i w:val="false"/>
                <w:color w:val="000000"/>
                <w:sz w:val="20"/>
              </w:rPr>
              <w:t>еместігі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69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бере</w:t>
            </w:r>
            <w:r>
              <w:br/>
            </w:r>
            <w:r>
              <w:rPr>
                <w:rFonts w:ascii="Times New Roman"/>
                <w:b w:val="false"/>
                <w:i w:val="false"/>
                <w:color w:val="000000"/>
                <w:sz w:val="20"/>
              </w:rPr>
              <w:t>
</w:t>
            </w:r>
            <w:r>
              <w:rPr>
                <w:rFonts w:ascii="Times New Roman"/>
                <w:b w:val="false"/>
                <w:i w:val="false"/>
                <w:color w:val="000000"/>
                <w:sz w:val="20"/>
              </w:rPr>
              <w:t>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w:t>
            </w:r>
            <w:r>
              <w:rPr>
                <w:rFonts w:ascii="Times New Roman"/>
                <w:b w:val="false"/>
                <w:i w:val="false"/>
                <w:color w:val="000000"/>
                <w:sz w:val="20"/>
              </w:rPr>
              <w:t>табысты</w:t>
            </w:r>
            <w:r>
              <w:br/>
            </w:r>
            <w:r>
              <w:rPr>
                <w:rFonts w:ascii="Times New Roman"/>
                <w:b w:val="false"/>
                <w:i w:val="false"/>
                <w:color w:val="000000"/>
                <w:sz w:val="20"/>
              </w:rPr>
              <w:t>
</w:t>
            </w:r>
            <w:r>
              <w:rPr>
                <w:rFonts w:ascii="Times New Roman"/>
                <w:b w:val="false"/>
                <w:i w:val="false"/>
                <w:color w:val="000000"/>
                <w:sz w:val="20"/>
              </w:rPr>
              <w:t>қалыптасуы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1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w:t>
            </w:r>
            <w:r>
              <w:rPr>
                <w:rFonts w:ascii="Times New Roman"/>
                <w:b w:val="false"/>
                <w:i w:val="false"/>
                <w:color w:val="000000"/>
                <w:sz w:val="20"/>
              </w:rPr>
              <w:t>мәліметтері</w:t>
            </w:r>
            <w:r>
              <w:rPr>
                <w:rFonts w:ascii="Times New Roman"/>
                <w:b w:val="false"/>
                <w:i w:val="false"/>
                <w:color w:val="000000"/>
                <w:sz w:val="20"/>
              </w:rPr>
              <w:t>нің бұзушылық</w:t>
            </w:r>
            <w:r>
              <w:br/>
            </w:r>
            <w:r>
              <w:rPr>
                <w:rFonts w:ascii="Times New Roman"/>
                <w:b w:val="false"/>
                <w:i w:val="false"/>
                <w:color w:val="000000"/>
                <w:sz w:val="20"/>
              </w:rPr>
              <w:t>
</w:t>
            </w:r>
            <w:r>
              <w:rPr>
                <w:rFonts w:ascii="Times New Roman"/>
                <w:b w:val="false"/>
                <w:i w:val="false"/>
                <w:color w:val="000000"/>
                <w:sz w:val="20"/>
              </w:rPr>
              <w:t xml:space="preserve">тары болса; </w:t>
            </w:r>
            <w:r>
              <w:br/>
            </w:r>
            <w:r>
              <w:rPr>
                <w:rFonts w:ascii="Times New Roman"/>
                <w:b w:val="false"/>
                <w:i w:val="false"/>
                <w:color w:val="000000"/>
                <w:sz w:val="20"/>
              </w:rPr>
              <w:t>
</w:t>
            </w:r>
            <w:r>
              <w:rPr>
                <w:rFonts w:ascii="Times New Roman"/>
                <w:b w:val="false"/>
                <w:i w:val="false"/>
                <w:color w:val="000000"/>
                <w:sz w:val="20"/>
              </w:rPr>
              <w:t>5 - егер бұзылушылықтар болмаса</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2693"/>
        <w:gridCol w:w="2323"/>
        <w:gridCol w:w="1800"/>
        <w:gridCol w:w="1517"/>
        <w:gridCol w:w="2127"/>
        <w:gridCol w:w="1998"/>
      </w:tblGrid>
      <w:tr>
        <w:trPr>
          <w:trHeight w:val="84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r>
              <w:rPr>
                <w:rFonts w:ascii="Times New Roman"/>
                <w:b w:val="false"/>
                <w:i w:val="false"/>
                <w:color w:val="000000"/>
                <w:sz w:val="20"/>
              </w:rPr>
              <w:t xml:space="preserve">құжаттарының </w:t>
            </w:r>
            <w:r>
              <w:rPr>
                <w:rFonts w:ascii="Times New Roman"/>
                <w:b w:val="false"/>
                <w:i w:val="false"/>
                <w:color w:val="000000"/>
                <w:sz w:val="20"/>
              </w:rPr>
              <w:t>бұзылушылықтары болуына</w:t>
            </w:r>
            <w:r>
              <w:rPr>
                <w:rFonts w:ascii="Times New Roman"/>
                <w:b w:val="false"/>
                <w:i w:val="false"/>
                <w:color w:val="000000"/>
                <w:sz w:val="20"/>
              </w:rPr>
              <w:t xml:space="preserve"> байланысты</w:t>
            </w:r>
            <w:r>
              <w:rPr>
                <w:rFonts w:ascii="Times New Roman"/>
                <w:b w:val="false"/>
                <w:i w:val="false"/>
                <w:color w:val="000000"/>
                <w:sz w:val="20"/>
              </w:rPr>
              <w:t xml:space="preserve"> қызмет</w:t>
            </w:r>
            <w:r>
              <w:br/>
            </w:r>
            <w:r>
              <w:rPr>
                <w:rFonts w:ascii="Times New Roman"/>
                <w:b w:val="false"/>
                <w:i w:val="false"/>
                <w:color w:val="000000"/>
                <w:sz w:val="20"/>
              </w:rPr>
              <w:t>
</w:t>
            </w:r>
            <w:r>
              <w:rPr>
                <w:rFonts w:ascii="Times New Roman"/>
                <w:b w:val="false"/>
                <w:i w:val="false"/>
                <w:color w:val="000000"/>
                <w:sz w:val="20"/>
              </w:rPr>
              <w:t>көрсетуден бас тарту туралы хабарламаны қалыптастыру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 бұзылушылықтар болса; </w:t>
            </w:r>
            <w:r>
              <w:br/>
            </w:r>
            <w:r>
              <w:rPr>
                <w:rFonts w:ascii="Times New Roman"/>
                <w:b w:val="false"/>
                <w:i w:val="false"/>
                <w:color w:val="000000"/>
                <w:sz w:val="20"/>
              </w:rPr>
              <w:t>
</w:t>
            </w:r>
            <w:r>
              <w:rPr>
                <w:rFonts w:ascii="Times New Roman"/>
                <w:b w:val="false"/>
                <w:i w:val="false"/>
                <w:color w:val="000000"/>
                <w:sz w:val="20"/>
              </w:rPr>
              <w:t>9 – егер бұзылушылықтар болмаса</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
        <w:gridCol w:w="2968"/>
        <w:gridCol w:w="2427"/>
        <w:gridCol w:w="2428"/>
        <w:gridCol w:w="2157"/>
        <w:gridCol w:w="2429"/>
      </w:tblGrid>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w:t>
            </w:r>
            <w:r>
              <w:rPr>
                <w:rFonts w:ascii="Times New Roman"/>
                <w:b w:val="false"/>
                <w:i w:val="false"/>
                <w:color w:val="000000"/>
                <w:sz w:val="20"/>
              </w:rPr>
              <w:t>тырылған өкімгерлік шешім)</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w:t>
            </w:r>
            <w:r>
              <w:rPr>
                <w:rFonts w:ascii="Times New Roman"/>
                <w:b w:val="false"/>
                <w:i w:val="false"/>
                <w:color w:val="000000"/>
                <w:sz w:val="20"/>
              </w:rPr>
              <w:t xml:space="preserve"> электрондық мемлекеттік қызметтен бас тарту туралы хабарламаны қалыптастыру</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w:t>
            </w:r>
            <w:r>
              <w:rPr>
                <w:rFonts w:ascii="Times New Roman"/>
                <w:b w:val="false"/>
                <w:i w:val="false"/>
                <w:color w:val="000000"/>
                <w:sz w:val="20"/>
              </w:rPr>
              <w:t xml:space="preserve"> электронды мемлекеттік қызметті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w:t>
            </w:r>
            <w:r>
              <w:br/>
            </w:r>
            <w:r>
              <w:rPr>
                <w:rFonts w:ascii="Times New Roman"/>
                <w:b w:val="false"/>
                <w:i w:val="false"/>
                <w:color w:val="000000"/>
                <w:sz w:val="20"/>
              </w:rPr>
              <w:t>
</w:t>
            </w:r>
            <w:r>
              <w:rPr>
                <w:rFonts w:ascii="Times New Roman"/>
                <w:b w:val="false"/>
                <w:i w:val="false"/>
                <w:color w:val="000000"/>
                <w:sz w:val="20"/>
              </w:rPr>
              <w:t>тары болса; 5 - егер бұзылушылықтар болмаса</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2523"/>
        <w:gridCol w:w="2523"/>
        <w:gridCol w:w="2524"/>
        <w:gridCol w:w="2359"/>
        <w:gridCol w:w="2267"/>
      </w:tblGrid>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(ресімдер мен</w:t>
            </w:r>
            <w:r>
              <w:br/>
            </w:r>
            <w:r>
              <w:rPr>
                <w:rFonts w:ascii="Times New Roman"/>
                <w:b w:val="false"/>
                <w:i w:val="false"/>
                <w:color w:val="000000"/>
                <w:sz w:val="20"/>
              </w:rPr>
              <w:t>
</w:t>
            </w:r>
            <w:r>
              <w:rPr>
                <w:rFonts w:ascii="Times New Roman"/>
                <w:b w:val="false"/>
                <w:i w:val="false"/>
                <w:color w:val="000000"/>
                <w:sz w:val="20"/>
              </w:rPr>
              <w:t>операциялардың</w:t>
            </w:r>
            <w:r>
              <w:br/>
            </w:r>
            <w:r>
              <w:rPr>
                <w:rFonts w:ascii="Times New Roman"/>
                <w:b w:val="false"/>
                <w:i w:val="false"/>
                <w:color w:val="000000"/>
                <w:sz w:val="20"/>
              </w:rPr>
              <w:t>
</w:t>
            </w:r>
            <w:r>
              <w:rPr>
                <w:rFonts w:ascii="Times New Roman"/>
                <w:b w:val="false"/>
                <w:i w:val="false"/>
                <w:color w:val="000000"/>
                <w:sz w:val="20"/>
              </w:rPr>
              <w:t>үрдісі)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ЭСҚ арқылы</w:t>
            </w:r>
            <w:r>
              <w:br/>
            </w:r>
            <w:r>
              <w:rPr>
                <w:rFonts w:ascii="Times New Roman"/>
                <w:b w:val="false"/>
                <w:i w:val="false"/>
                <w:color w:val="000000"/>
                <w:sz w:val="20"/>
              </w:rPr>
              <w:t>
</w:t>
            </w:r>
            <w:r>
              <w:rPr>
                <w:rFonts w:ascii="Times New Roman"/>
                <w:b w:val="false"/>
                <w:i w:val="false"/>
                <w:color w:val="000000"/>
                <w:sz w:val="20"/>
              </w:rPr>
              <w:t>растау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ЭҮАШ АЖО</w:t>
            </w:r>
            <w:r>
              <w:br/>
            </w:r>
            <w:r>
              <w:rPr>
                <w:rFonts w:ascii="Times New Roman"/>
                <w:b w:val="false"/>
                <w:i w:val="false"/>
                <w:color w:val="000000"/>
                <w:sz w:val="20"/>
              </w:rPr>
              <w:t>
</w:t>
            </w:r>
            <w:r>
              <w:rPr>
                <w:rFonts w:ascii="Times New Roman"/>
                <w:b w:val="false"/>
                <w:i w:val="false"/>
                <w:color w:val="000000"/>
                <w:sz w:val="20"/>
              </w:rPr>
              <w:t>бағыттау</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br/>
            </w:r>
            <w:r>
              <w:rPr>
                <w:rFonts w:ascii="Times New Roman"/>
                <w:b w:val="false"/>
                <w:i w:val="false"/>
                <w:color w:val="000000"/>
                <w:sz w:val="20"/>
              </w:rPr>
              <w:t>
</w:t>
            </w:r>
            <w:r>
              <w:rPr>
                <w:rFonts w:ascii="Times New Roman"/>
                <w:b w:val="false"/>
                <w:i w:val="false"/>
                <w:color w:val="000000"/>
                <w:sz w:val="20"/>
              </w:rPr>
              <w:t>бұзылушылықтары</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қызмет көрсет</w:t>
            </w:r>
            <w:r>
              <w:rPr>
                <w:rFonts w:ascii="Times New Roman"/>
                <w:b w:val="false"/>
                <w:i w:val="false"/>
                <w:color w:val="000000"/>
                <w:sz w:val="20"/>
              </w:rPr>
              <w:t xml:space="preserve">уден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 xml:space="preserve">тарту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құжат, ұйымда</w:t>
            </w:r>
            <w:r>
              <w:rPr>
                <w:rFonts w:ascii="Times New Roman"/>
                <w:b w:val="false"/>
                <w:i w:val="false"/>
                <w:color w:val="000000"/>
                <w:sz w:val="20"/>
              </w:rPr>
              <w:t>стырылған</w:t>
            </w:r>
            <w:r>
              <w:br/>
            </w:r>
            <w:r>
              <w:rPr>
                <w:rFonts w:ascii="Times New Roman"/>
                <w:b w:val="false"/>
                <w:i w:val="false"/>
                <w:color w:val="000000"/>
                <w:sz w:val="20"/>
              </w:rPr>
              <w:t>
</w:t>
            </w:r>
            <w:r>
              <w:rPr>
                <w:rFonts w:ascii="Times New Roman"/>
                <w:b w:val="false"/>
                <w:i w:val="false"/>
                <w:color w:val="000000"/>
                <w:sz w:val="20"/>
              </w:rPr>
              <w:t>өкімгерлік</w:t>
            </w:r>
            <w:r>
              <w:br/>
            </w:r>
            <w:r>
              <w:rPr>
                <w:rFonts w:ascii="Times New Roman"/>
                <w:b w:val="false"/>
                <w:i w:val="false"/>
                <w:color w:val="000000"/>
                <w:sz w:val="20"/>
              </w:rPr>
              <w:t>
</w:t>
            </w:r>
            <w:r>
              <w:rPr>
                <w:rFonts w:ascii="Times New Roman"/>
                <w:b w:val="false"/>
                <w:i w:val="false"/>
                <w:color w:val="000000"/>
                <w:sz w:val="20"/>
              </w:rPr>
              <w:t>шешім)</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w:t>
            </w:r>
            <w:r>
              <w:rPr>
                <w:rFonts w:ascii="Times New Roman"/>
                <w:b w:val="false"/>
                <w:i w:val="false"/>
                <w:color w:val="000000"/>
                <w:sz w:val="20"/>
              </w:rPr>
              <w:t>бағыттау</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бере отырып,</w:t>
            </w:r>
            <w:r>
              <w:br/>
            </w:r>
            <w:r>
              <w:rPr>
                <w:rFonts w:ascii="Times New Roman"/>
                <w:b w:val="false"/>
                <w:i w:val="false"/>
                <w:color w:val="000000"/>
                <w:sz w:val="20"/>
              </w:rPr>
              <w:t>
</w:t>
            </w:r>
            <w:r>
              <w:rPr>
                <w:rFonts w:ascii="Times New Roman"/>
                <w:b w:val="false"/>
                <w:i w:val="false"/>
                <w:color w:val="000000"/>
                <w:sz w:val="20"/>
              </w:rPr>
              <w:t>тапсырысты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көрсету</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4" w:id="59"/>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59"/>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4074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407400" cy="44704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204200" cy="4483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93000" cy="6362700"/>
                    </a:xfrm>
                    <a:prstGeom prst="rect">
                      <a:avLst/>
                    </a:prstGeom>
                  </pic:spPr>
                </pic:pic>
              </a:graphicData>
            </a:graphic>
          </wp:inline>
        </w:drawing>
      </w:r>
      <w:r>
        <w:br/>
      </w:r>
      <w:r>
        <w:rPr>
          <w:rFonts w:ascii="Times New Roman"/>
          <w:b w:val="false"/>
          <w:i w:val="false"/>
          <w:color w:val="000000"/>
          <w:sz w:val="28"/>
        </w:rPr>
        <w:t>
 </w:t>
      </w:r>
    </w:p>
    <w:bookmarkStart w:name="z155" w:id="60"/>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60"/>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Глубокое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(өтініш берушінің Т.А.Ә.) __________</w:t>
      </w:r>
      <w:r>
        <w:br/>
      </w:r>
      <w:r>
        <w:rPr>
          <w:rFonts w:ascii="Times New Roman"/>
          <w:b w:val="false"/>
          <w:i w:val="false"/>
          <w:color w:val="000000"/>
          <w:sz w:val="28"/>
        </w:rPr>
        <w:t>
мекенжайы, телефоны: 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w:t>
      </w:r>
      <w:r>
        <w:br/>
      </w:r>
      <w:r>
        <w:rPr>
          <w:rFonts w:ascii="Times New Roman"/>
          <w:b w:val="false"/>
          <w:i w:val="false"/>
          <w:color w:val="000000"/>
          <w:sz w:val="28"/>
        </w:rPr>
        <w:t>
(қордың атауы мұрагерлікке құқығы туралы куәліктегі жазбаға сәйкес</w:t>
      </w:r>
      <w:r>
        <w:br/>
      </w:r>
      <w:r>
        <w:rPr>
          <w:rFonts w:ascii="Times New Roman"/>
          <w:b w:val="false"/>
          <w:i w:val="false"/>
          <w:color w:val="000000"/>
          <w:sz w:val="28"/>
        </w:rPr>
        <w:t>
көрсетіледі) зейнетақы жинақтарын салымшы (Т.А.Ә.) _______________</w:t>
      </w:r>
      <w:r>
        <w:br/>
      </w:r>
      <w:r>
        <w:rPr>
          <w:rFonts w:ascii="Times New Roman"/>
          <w:b w:val="false"/>
          <w:i w:val="false"/>
          <w:color w:val="000000"/>
          <w:sz w:val="28"/>
        </w:rPr>
        <w:t>
қайтыс болуына байланысты (қайтыс болуы туралы куәліктің № ______,</w:t>
      </w:r>
      <w:r>
        <w:br/>
      </w:r>
      <w:r>
        <w:rPr>
          <w:rFonts w:ascii="Times New Roman"/>
          <w:b w:val="false"/>
          <w:i w:val="false"/>
          <w:color w:val="000000"/>
          <w:sz w:val="28"/>
        </w:rPr>
        <w:t>
куәліктің берілген күні) кәмелетке толмаған балаларының (Т.А.Ә.)</w:t>
      </w:r>
      <w:r>
        <w:br/>
      </w:r>
      <w:r>
        <w:rPr>
          <w:rFonts w:ascii="Times New Roman"/>
          <w:b w:val="false"/>
          <w:i w:val="false"/>
          <w:color w:val="000000"/>
          <w:sz w:val="28"/>
        </w:rPr>
        <w:t>
_______________ алуына рұқсат беруіңізді сұраймын.</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Глубокое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06800" cy="1460500"/>
                    </a:xfrm>
                    <a:prstGeom prst="rect">
                      <a:avLst/>
                    </a:prstGeom>
                  </pic:spPr>
                </pic:pic>
              </a:graphicData>
            </a:graphic>
          </wp:inline>
        </w:drawing>
      </w:r>
    </w:p>
    <w:p>
      <w:pPr>
        <w:spacing w:after="0"/>
        <w:ind w:left="0"/>
        <w:jc w:val="both"/>
      </w:pP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Глубокое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 рұқсат</w:t>
      </w:r>
      <w:r>
        <w:br/>
      </w:r>
      <w:r>
        <w:rPr>
          <w:rFonts w:ascii="Times New Roman"/>
          <w:b w:val="false"/>
          <w:i w:val="false"/>
          <w:color w:val="000000"/>
          <w:sz w:val="28"/>
        </w:rPr>
        <w:t>
беруіңізді сұраймын.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Жинақтаушы зейнетақы      </w:t>
      </w:r>
      <w:r>
        <w:br/>
      </w:r>
      <w:r>
        <w:rPr>
          <w:rFonts w:ascii="Times New Roman"/>
          <w:b w:val="false"/>
          <w:i w:val="false"/>
          <w:color w:val="000000"/>
          <w:sz w:val="28"/>
        </w:rPr>
        <w:t>
қорының атауы 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Глубокое ауданының білім беру бөлімі _______ жылы туған</w:t>
      </w:r>
      <w:r>
        <w:br/>
      </w:r>
      <w:r>
        <w:rPr>
          <w:rFonts w:ascii="Times New Roman"/>
          <w:b w:val="false"/>
          <w:i w:val="false"/>
          <w:color w:val="000000"/>
          <w:sz w:val="28"/>
        </w:rPr>
        <w:t>
кәмелетке толмаған _________________ (баланың Т.А.Ә.) ________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алмастырушы басқа тұлғалар) _______________ жылы</w:t>
      </w:r>
      <w:r>
        <w:br/>
      </w:r>
      <w:r>
        <w:rPr>
          <w:rFonts w:ascii="Times New Roman"/>
          <w:b w:val="false"/>
          <w:i w:val="false"/>
          <w:color w:val="000000"/>
          <w:sz w:val="28"/>
        </w:rPr>
        <w:t>
туған, _______________________ (өтініш берушінің Т.А.Ә.) (жеке куәлік</w:t>
      </w:r>
      <w:r>
        <w:br/>
      </w:r>
      <w:r>
        <w:rPr>
          <w:rFonts w:ascii="Times New Roman"/>
          <w:b w:val="false"/>
          <w:i w:val="false"/>
          <w:color w:val="000000"/>
          <w:sz w:val="28"/>
        </w:rPr>
        <w:t>
№ __ ______ жылы _________ берілген) _______________ салымшының</w:t>
      </w:r>
      <w:r>
        <w:br/>
      </w:r>
      <w:r>
        <w:rPr>
          <w:rFonts w:ascii="Times New Roman"/>
          <w:b w:val="false"/>
          <w:i w:val="false"/>
          <w:color w:val="000000"/>
          <w:sz w:val="28"/>
        </w:rPr>
        <w:t>
(мұраға қалдырушының Т.А.Ә.) қайтыс болуына байланысты (_____ жылғы</w:t>
      </w:r>
      <w:r>
        <w:br/>
      </w:r>
      <w:r>
        <w:rPr>
          <w:rFonts w:ascii="Times New Roman"/>
          <w:b w:val="false"/>
          <w:i w:val="false"/>
          <w:color w:val="000000"/>
          <w:sz w:val="28"/>
        </w:rPr>
        <w:t>
___________ № ____ қайтыс болуы туралы куәлік)________ жылғы нотариус</w:t>
      </w:r>
      <w:r>
        <w:br/>
      </w:r>
      <w:r>
        <w:rPr>
          <w:rFonts w:ascii="Times New Roman"/>
          <w:b w:val="false"/>
          <w:i w:val="false"/>
          <w:color w:val="000000"/>
          <w:sz w:val="28"/>
        </w:rPr>
        <w:t>
берген ( ______ жылы ____________ берген мемлекеттік лицензия № ____</w:t>
      </w:r>
      <w:r>
        <w:br/>
      </w:r>
      <w:r>
        <w:rPr>
          <w:rFonts w:ascii="Times New Roman"/>
          <w:b w:val="false"/>
          <w:i w:val="false"/>
          <w:color w:val="000000"/>
          <w:sz w:val="28"/>
        </w:rPr>
        <w:t>
) заң/аманат бойынша мұрагерлікке құқығы туралы куәлікке сәйкес</w:t>
      </w:r>
      <w:r>
        <w:br/>
      </w:r>
      <w:r>
        <w:rPr>
          <w:rFonts w:ascii="Times New Roman"/>
          <w:b w:val="false"/>
          <w:i w:val="false"/>
          <w:color w:val="000000"/>
          <w:sz w:val="28"/>
        </w:rPr>
        <w:t>
тиесілі инвестициялық табыспен, өсіммен және өзге түсімдермен бірге</w:t>
      </w:r>
      <w:r>
        <w:br/>
      </w:r>
      <w:r>
        <w:rPr>
          <w:rFonts w:ascii="Times New Roman"/>
          <w:b w:val="false"/>
          <w:i w:val="false"/>
          <w:color w:val="000000"/>
          <w:sz w:val="28"/>
        </w:rPr>
        <w:t>
заңнамаға сәйкес _________________ (жинақтаушы зейнетақы қорының</w:t>
      </w:r>
      <w:r>
        <w:br/>
      </w:r>
      <w:r>
        <w:rPr>
          <w:rFonts w:ascii="Times New Roman"/>
          <w:b w:val="false"/>
          <w:i w:val="false"/>
          <w:color w:val="000000"/>
          <w:sz w:val="28"/>
        </w:rPr>
        <w:t>
атауы) мұраға қалатын зейнетақы жинақтарын алуға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Глубокое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p>
    <w:p>
      <w:pPr>
        <w:spacing w:after="0"/>
        <w:ind w:left="0"/>
        <w:jc w:val="both"/>
      </w:pPr>
      <w:r>
        <w:rPr>
          <w:rFonts w:ascii="Times New Roman"/>
          <w:b w:val="false"/>
          <w:i w:val="false"/>
          <w:color w:val="000000"/>
          <w:sz w:val="28"/>
        </w:rPr>
        <w:t>      Глубокое ауданының білім беру бөлімі __________ жылы туған</w:t>
      </w:r>
      <w:r>
        <w:br/>
      </w:r>
      <w:r>
        <w:rPr>
          <w:rFonts w:ascii="Times New Roman"/>
          <w:b w:val="false"/>
          <w:i w:val="false"/>
          <w:color w:val="000000"/>
          <w:sz w:val="28"/>
        </w:rPr>
        <w:t>
кәмелетке толмаған ______________________ (баланың Т.А.Ә.)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алмастыратын басқа тұлғалар) ________________</w:t>
      </w:r>
      <w:r>
        <w:br/>
      </w:r>
      <w:r>
        <w:rPr>
          <w:rFonts w:ascii="Times New Roman"/>
          <w:b w:val="false"/>
          <w:i w:val="false"/>
          <w:color w:val="000000"/>
          <w:sz w:val="28"/>
        </w:rPr>
        <w:t>
жылы туған, _______________________ (өтініш берушінің Т.А.Ә.) (жеке</w:t>
      </w:r>
      <w:r>
        <w:br/>
      </w:r>
      <w:r>
        <w:rPr>
          <w:rFonts w:ascii="Times New Roman"/>
          <w:b w:val="false"/>
          <w:i w:val="false"/>
          <w:color w:val="000000"/>
          <w:sz w:val="28"/>
        </w:rPr>
        <w:t>
куәлік № _________ жылы _________ берілген) иесілі инвестициялық</w:t>
      </w:r>
      <w:r>
        <w:br/>
      </w:r>
      <w:r>
        <w:rPr>
          <w:rFonts w:ascii="Times New Roman"/>
          <w:b w:val="false"/>
          <w:i w:val="false"/>
          <w:color w:val="000000"/>
          <w:sz w:val="28"/>
        </w:rPr>
        <w:t>
табыспен, өсіммен және өзге түсімдермен бірге заңнамаға сәйкес</w:t>
      </w:r>
      <w:r>
        <w:br/>
      </w:r>
      <w:r>
        <w:rPr>
          <w:rFonts w:ascii="Times New Roman"/>
          <w:b w:val="false"/>
          <w:i w:val="false"/>
          <w:color w:val="000000"/>
          <w:sz w:val="28"/>
        </w:rPr>
        <w:t>
_________________ (банк атауы) кәмелетке толмаған баланың</w:t>
      </w:r>
      <w:r>
        <w:br/>
      </w:r>
      <w:r>
        <w:rPr>
          <w:rFonts w:ascii="Times New Roman"/>
          <w:b w:val="false"/>
          <w:i w:val="false"/>
          <w:color w:val="000000"/>
          <w:sz w:val="28"/>
        </w:rPr>
        <w:t>
(балалардың) салымдарына иелік етуге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Глубокое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Ішкі істер министрлігінің  </w:t>
      </w:r>
      <w:r>
        <w:br/>
      </w:r>
      <w:r>
        <w:rPr>
          <w:rFonts w:ascii="Times New Roman"/>
          <w:b w:val="false"/>
          <w:i w:val="false"/>
          <w:color w:val="000000"/>
          <w:sz w:val="28"/>
        </w:rPr>
        <w:t xml:space="preserve">
Жол полициясы комитеті     </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xml:space="preserve">
кәмелетке толмағанның (толмағандардың) мүддесінде әрекет ететін </w:t>
      </w:r>
      <w:r>
        <w:br/>
      </w:r>
      <w:r>
        <w:rPr>
          <w:rFonts w:ascii="Times New Roman"/>
          <w:b w:val="false"/>
          <w:i w:val="false"/>
          <w:color w:val="000000"/>
          <w:sz w:val="28"/>
        </w:rPr>
        <w:t>
Глубокое ауданының білім беру бөлімі _____________________ көлік</w:t>
      </w:r>
      <w:r>
        <w:br/>
      </w:r>
      <w:r>
        <w:rPr>
          <w:rFonts w:ascii="Times New Roman"/>
          <w:b w:val="false"/>
          <w:i w:val="false"/>
          <w:color w:val="000000"/>
          <w:sz w:val="28"/>
        </w:rPr>
        <w:t>
құралын ________________ келісім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Глубокое ауданының білім</w:t>
      </w:r>
      <w:r>
        <w:br/>
      </w:r>
      <w:r>
        <w:rPr>
          <w:rFonts w:ascii="Times New Roman"/>
          <w:b w:val="false"/>
          <w:i w:val="false"/>
          <w:color w:val="000000"/>
          <w:sz w:val="28"/>
        </w:rPr>
        <w:t>
</w:t>
      </w:r>
      <w:r>
        <w:rPr>
          <w:rFonts w:ascii="Times New Roman"/>
          <w:b w:val="false"/>
          <w:i/>
          <w:color w:val="000000"/>
          <w:sz w:val="28"/>
        </w:rPr>
        <w:t>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p>
    <w:bookmarkStart w:name="z156" w:id="61"/>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61"/>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«Зейнетақы қорларына, Қазақстан Республикасы Ішкі істер министрлігі</w:t>
      </w:r>
      <w:r>
        <w:br/>
      </w:r>
      <w:r>
        <w:rPr>
          <w:rFonts w:ascii="Times New Roman"/>
          <w:b w:val="false"/>
          <w:i w:val="false"/>
          <w:color w:val="000000"/>
          <w:sz w:val="28"/>
        </w:rPr>
        <w:t>
Жол полициясы комитетінің аумақтық бөлімшелеріне кәмелетке толмаған</w:t>
      </w:r>
      <w:r>
        <w:br/>
      </w:r>
      <w:r>
        <w:rPr>
          <w:rFonts w:ascii="Times New Roman"/>
          <w:b w:val="false"/>
          <w:i w:val="false"/>
          <w:color w:val="000000"/>
          <w:sz w:val="28"/>
        </w:rPr>
        <w:t>
</w:t>
      </w:r>
      <w:r>
        <w:rPr>
          <w:rFonts w:ascii="Times New Roman"/>
          <w:b w:val="false"/>
          <w:i w:val="false"/>
          <w:color w:val="000000"/>
          <w:sz w:val="28"/>
          <w:u w:val="single"/>
        </w:rPr>
        <w:t>балаларға мұраны ресімдеу үшін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57" w:id="62"/>
    <w:p>
      <w:pPr>
        <w:spacing w:after="0"/>
        <w:ind w:left="0"/>
        <w:jc w:val="both"/>
      </w:pPr>
      <w:r>
        <w:rPr>
          <w:rFonts w:ascii="Times New Roman"/>
          <w:b w:val="false"/>
          <w:i w:val="false"/>
          <w:color w:val="000000"/>
          <w:sz w:val="28"/>
        </w:rPr>
        <w:t>Глубокое 
ауданы әкімдігінің</w:t>
      </w:r>
      <w:r>
        <w:br/>
      </w:r>
      <w:r>
        <w:rPr>
          <w:rFonts w:ascii="Times New Roman"/>
          <w:b w:val="false"/>
          <w:i w:val="false"/>
          <w:color w:val="000000"/>
          <w:sz w:val="28"/>
        </w:rPr>
        <w:t>
2012 жылғы 26 желтоқсандағы № 602</w:t>
      </w:r>
      <w:r>
        <w:br/>
      </w:r>
      <w:r>
        <w:rPr>
          <w:rFonts w:ascii="Times New Roman"/>
          <w:b w:val="false"/>
          <w:i w:val="false"/>
          <w:color w:val="000000"/>
          <w:sz w:val="28"/>
        </w:rPr>
        <w:t>
қаулысымен бекітілді</w:t>
      </w:r>
    </w:p>
    <w:bookmarkEnd w:id="62"/>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w:t>
      </w:r>
      <w:r>
        <w:br/>
      </w:r>
      <w:r>
        <w:rPr>
          <w:rFonts w:ascii="Times New Roman"/>
          <w:b/>
          <w:i w:val="false"/>
          <w:color w:val="000000"/>
        </w:rPr>
        <w:t>
электрондық мемлекеттік қызметінің регламенті</w:t>
      </w:r>
    </w:p>
    <w:bookmarkStart w:name="z158" w:id="63"/>
    <w:p>
      <w:pPr>
        <w:spacing w:after="0"/>
        <w:ind w:left="0"/>
        <w:jc w:val="left"/>
      </w:pPr>
      <w:r>
        <w:rPr>
          <w:rFonts w:ascii="Times New Roman"/>
          <w:b/>
          <w:i w:val="false"/>
          <w:color w:val="000000"/>
        </w:rPr>
        <w:t xml:space="preserve"> 
1. Жалпы ереже</w:t>
      </w:r>
    </w:p>
    <w:bookmarkEnd w:id="63"/>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«Глубокое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w:t>
      </w:r>
      <w:r>
        <w:rPr>
          <w:rFonts w:ascii="Times New Roman"/>
          <w:b w:val="false"/>
          <w:i w:val="false"/>
          <w:color w:val="000000"/>
          <w:sz w:val="28"/>
        </w:rPr>
        <w:t>ақпараттық жүйе</w:t>
      </w:r>
      <w:r>
        <w:rPr>
          <w:rFonts w:ascii="Times New Roman"/>
          <w:b w:val="false"/>
          <w:i w:val="false"/>
          <w:color w:val="000000"/>
          <w:sz w:val="28"/>
        </w:rPr>
        <w:t xml:space="preserve">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w:t>
      </w:r>
      <w:r>
        <w:rPr>
          <w:rFonts w:ascii="Times New Roman"/>
          <w:b w:val="false"/>
          <w:i w:val="false"/>
          <w:color w:val="000000"/>
          <w:sz w:val="28"/>
        </w:rPr>
        <w:t>пайдаланушы</w:t>
      </w:r>
      <w:r>
        <w:rPr>
          <w:rFonts w:ascii="Times New Roman"/>
          <w:b w:val="false"/>
          <w:i w:val="false"/>
          <w:color w:val="000000"/>
          <w:sz w:val="28"/>
        </w:rPr>
        <w:t xml:space="preserve">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w:t>
      </w:r>
      <w:r>
        <w:rPr>
          <w:rFonts w:ascii="Times New Roman"/>
          <w:b w:val="false"/>
          <w:i w:val="false"/>
          <w:color w:val="000000"/>
          <w:sz w:val="28"/>
        </w:rPr>
        <w:t>электрондық мемлекеттік қызмет</w:t>
      </w:r>
      <w:r>
        <w:rPr>
          <w:rFonts w:ascii="Times New Roman"/>
          <w:b w:val="false"/>
          <w:i w:val="false"/>
          <w:color w:val="000000"/>
          <w:sz w:val="28"/>
        </w:rPr>
        <w:t xml:space="preserve">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w:t>
      </w:r>
      <w:r>
        <w:rPr>
          <w:rFonts w:ascii="Times New Roman"/>
          <w:b w:val="false"/>
          <w:i w:val="false"/>
          <w:color w:val="000000"/>
          <w:sz w:val="28"/>
        </w:rPr>
        <w:t>«электрондық үкімет» шлюзі</w:t>
      </w:r>
      <w:r>
        <w:rPr>
          <w:rFonts w:ascii="Times New Roman"/>
          <w:b w:val="false"/>
          <w:i w:val="false"/>
          <w:color w:val="000000"/>
          <w:sz w:val="28"/>
        </w:rPr>
        <w:t xml:space="preserve">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w:t>
      </w:r>
      <w:r>
        <w:rPr>
          <w:rFonts w:ascii="Times New Roman"/>
          <w:b w:val="false"/>
          <w:i w:val="false"/>
          <w:color w:val="000000"/>
          <w:sz w:val="28"/>
        </w:rPr>
        <w:t>«электрондық үкіметтің» веб-порталы</w:t>
      </w:r>
      <w:r>
        <w:rPr>
          <w:rFonts w:ascii="Times New Roman"/>
          <w:b w:val="false"/>
          <w:i w:val="false"/>
          <w:color w:val="000000"/>
          <w:sz w:val="28"/>
        </w:rPr>
        <w:t xml:space="preserve">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Start w:name="z164" w:id="64"/>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64"/>
    <w:bookmarkStart w:name="z166" w:id="6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 1 диаграммасы)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 2 диаграмма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 3 диаграмма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65"/>
    <w:bookmarkStart w:name="z171" w:id="6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66"/>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Start w:name="z179" w:id="67"/>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1 қосымша</w:t>
      </w:r>
    </w:p>
    <w:bookmarkEnd w:id="67"/>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2521"/>
        <w:gridCol w:w="3082"/>
        <w:gridCol w:w="1961"/>
        <w:gridCol w:w="1961"/>
        <w:gridCol w:w="2802"/>
      </w:tblGrid>
      <w:tr>
        <w:trPr>
          <w:trHeight w:val="67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51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69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w:t>
            </w:r>
            <w:r>
              <w:rPr>
                <w:rFonts w:ascii="Times New Roman"/>
                <w:b w:val="false"/>
                <w:i w:val="false"/>
                <w:color w:val="000000"/>
                <w:sz w:val="20"/>
              </w:rPr>
              <w:t>басшылық ету шешімі)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w:t>
            </w:r>
            <w:r>
              <w:rPr>
                <w:rFonts w:ascii="Times New Roman"/>
                <w:b w:val="false"/>
                <w:i w:val="false"/>
                <w:color w:val="000000"/>
                <w:sz w:val="20"/>
              </w:rPr>
              <w:t>тастыру тура</w:t>
            </w:r>
            <w:r>
              <w:rPr>
                <w:rFonts w:ascii="Times New Roman"/>
                <w:b w:val="false"/>
                <w:i w:val="false"/>
                <w:color w:val="000000"/>
                <w:sz w:val="20"/>
              </w:rPr>
              <w:t>лы хабарлам</w:t>
            </w:r>
            <w:r>
              <w:rPr>
                <w:rFonts w:ascii="Times New Roman"/>
                <w:b w:val="false"/>
                <w:i w:val="false"/>
                <w:color w:val="000000"/>
                <w:sz w:val="20"/>
              </w:rPr>
              <w:t>аны шығару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 қателіктер бар болса; 5 – қателіктер болмаса;</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318"/>
        <w:gridCol w:w="3918"/>
        <w:gridCol w:w="3056"/>
        <w:gridCol w:w="2813"/>
        <w:gridCol w:w="374"/>
      </w:tblGrid>
      <w:tr>
        <w:trPr>
          <w:trHeight w:val="67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 құжат, ұйымдық-басшылық ету шешімі)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2802"/>
        <w:gridCol w:w="2521"/>
        <w:gridCol w:w="2241"/>
        <w:gridCol w:w="2241"/>
        <w:gridCol w:w="2521"/>
      </w:tblGrid>
      <w:tr>
        <w:trPr>
          <w:trHeight w:val="67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201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r>
      <w:tr>
        <w:trPr>
          <w:trHeight w:val="144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 тар болуына байланысты бас тарту туралы хаба рламаны қал 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 қателіктер бар болған жағдайда; </w:t>
            </w:r>
            <w:r>
              <w:br/>
            </w:r>
            <w:r>
              <w:rPr>
                <w:rFonts w:ascii="Times New Roman"/>
                <w:b w:val="false"/>
                <w:i w:val="false"/>
                <w:color w:val="000000"/>
                <w:sz w:val="20"/>
              </w:rPr>
              <w:t>
</w:t>
            </w:r>
            <w:r>
              <w:rPr>
                <w:rFonts w:ascii="Times New Roman"/>
                <w:b w:val="false"/>
                <w:i w:val="false"/>
                <w:color w:val="000000"/>
                <w:sz w:val="20"/>
              </w:rPr>
              <w:t>9 – қателіктер болған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573"/>
        <w:gridCol w:w="2315"/>
        <w:gridCol w:w="2057"/>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w:t>
            </w:r>
            <w:r>
              <w:br/>
            </w:r>
            <w:r>
              <w:rPr>
                <w:rFonts w:ascii="Times New Roman"/>
                <w:b w:val="false"/>
                <w:i w:val="false"/>
                <w:color w:val="000000"/>
                <w:sz w:val="20"/>
              </w:rPr>
              <w:t>
</w:t>
            </w:r>
            <w:r>
              <w:rPr>
                <w:rFonts w:ascii="Times New Roman"/>
                <w:b w:val="false"/>
                <w:i w:val="false"/>
                <w:color w:val="000000"/>
                <w:sz w:val="20"/>
              </w:rPr>
              <w:t>еттерінің болмауына байланысты мәліметтерді алу мүмкіндігінің болмауы туралы хабарлама қал ыптастырылады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w:t>
            </w:r>
            <w:r>
              <w:rPr>
                <w:rFonts w:ascii="Times New Roman"/>
                <w:b w:val="false"/>
                <w:i w:val="false"/>
                <w:color w:val="000000"/>
                <w:sz w:val="20"/>
              </w:rPr>
              <w:t>ның таңдауы</w:t>
            </w:r>
            <w:r>
              <w:br/>
            </w:r>
            <w:r>
              <w:rPr>
                <w:rFonts w:ascii="Times New Roman"/>
                <w:b w:val="false"/>
                <w:i w:val="false"/>
                <w:color w:val="000000"/>
                <w:sz w:val="20"/>
              </w:rPr>
              <w:t>
</w:t>
            </w:r>
            <w:r>
              <w:rPr>
                <w:rFonts w:ascii="Times New Roman"/>
                <w:b w:val="false"/>
                <w:i w:val="false"/>
                <w:color w:val="000000"/>
                <w:sz w:val="20"/>
              </w:rPr>
              <w:t>мен қызметті таңдайды және сұраным мәліметтерін қалыптастырады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 тастырылады</w:t>
            </w:r>
          </w:p>
        </w:tc>
      </w:tr>
      <w:tr>
        <w:trPr>
          <w:trHeight w:val="108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w:t>
            </w:r>
            <w:r>
              <w:br/>
            </w:r>
            <w:r>
              <w:rPr>
                <w:rFonts w:ascii="Times New Roman"/>
                <w:b w:val="false"/>
                <w:i w:val="false"/>
                <w:color w:val="000000"/>
                <w:sz w:val="20"/>
              </w:rPr>
              <w:t>
</w:t>
            </w:r>
            <w:r>
              <w:rPr>
                <w:rFonts w:ascii="Times New Roman"/>
                <w:b w:val="false"/>
                <w:i w:val="false"/>
                <w:color w:val="000000"/>
                <w:sz w:val="20"/>
              </w:rPr>
              <w:t>ған электрондық мемлекеттік қызметті қабылдалмау туралы хабарландыруды қалыптастыру</w:t>
            </w:r>
          </w:p>
        </w:tc>
      </w:tr>
      <w:tr>
        <w:trPr>
          <w:trHeight w:val="30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rPr>
                <w:rFonts w:ascii="Times New Roman"/>
                <w:b w:val="false"/>
                <w:i w:val="false"/>
                <w:color w:val="000000"/>
                <w:sz w:val="20"/>
              </w:rPr>
              <w:t>ның мәлімет</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қателіктер болса; 5 – қателіктер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267"/>
        <w:gridCol w:w="2773"/>
        <w:gridCol w:w="3150"/>
        <w:gridCol w:w="2774"/>
        <w:gridCol w:w="1515"/>
      </w:tblGrid>
      <w:tr>
        <w:trPr>
          <w:trHeight w:val="67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құжат,ұйымдық</w:t>
            </w:r>
            <w:r>
              <w:br/>
            </w:r>
            <w:r>
              <w:rPr>
                <w:rFonts w:ascii="Times New Roman"/>
                <w:b w:val="false"/>
                <w:i w:val="false"/>
                <w:color w:val="000000"/>
                <w:sz w:val="20"/>
              </w:rPr>
              <w:t>
</w:t>
            </w:r>
            <w:r>
              <w:rPr>
                <w:rFonts w:ascii="Times New Roman"/>
                <w:b w:val="false"/>
                <w:i w:val="false"/>
                <w:color w:val="000000"/>
                <w:sz w:val="20"/>
              </w:rPr>
              <w:t>-басшылық ету шешімі)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0" w:id="68"/>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2 қосымша</w:t>
      </w:r>
    </w:p>
    <w:bookmarkEnd w:id="68"/>
    <w:p>
      <w:pPr>
        <w:spacing w:after="0"/>
        <w:ind w:left="0"/>
        <w:jc w:val="left"/>
      </w:pPr>
      <w:r>
        <w:rPr>
          <w:rFonts w:ascii="Times New Roman"/>
          <w:b/>
          <w:i w:val="false"/>
          <w:color w:val="000000"/>
        </w:rPr>
        <w:t xml:space="preserve"> Қызмет беруші арқылы электрондық мемлекеттік қызметті көрсету</w:t>
      </w:r>
      <w:r>
        <w:br/>
      </w:r>
      <w:r>
        <w:rPr>
          <w:rFonts w:ascii="Times New Roman"/>
          <w:b/>
          <w:i w:val="false"/>
          <w:color w:val="000000"/>
        </w:rPr>
        <w:t>
кезінде функционалдық іс-қимылының № 1 диаграммасы</w:t>
      </w:r>
    </w:p>
    <w:p>
      <w:pPr>
        <w:spacing w:after="0"/>
        <w:ind w:left="0"/>
        <w:jc w:val="both"/>
      </w:pPr>
      <w:r>
        <w:drawing>
          <wp:inline distT="0" distB="0" distL="0" distR="0">
            <wp:extent cx="87122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712200" cy="48133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83312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331200" cy="45720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8204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2042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064500" cy="6286500"/>
                    </a:xfrm>
                    <a:prstGeom prst="rect">
                      <a:avLst/>
                    </a:prstGeom>
                  </pic:spPr>
                </pic:pic>
              </a:graphicData>
            </a:graphic>
          </wp:inline>
        </w:drawing>
      </w:r>
    </w:p>
    <w:bookmarkStart w:name="z181" w:id="69"/>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3 қосымша</w:t>
      </w:r>
    </w:p>
    <w:bookmarkEnd w:id="69"/>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w:t>
      </w:r>
      <w:r>
        <w:br/>
      </w:r>
      <w:r>
        <w:rPr>
          <w:rFonts w:ascii="Times New Roman"/>
          <w:b w:val="false"/>
          <w:i w:val="false"/>
          <w:color w:val="000000"/>
          <w:sz w:val="28"/>
        </w:rPr>
        <w:t>
№ _____ өтінішіңіз келіп түскен күннен бастап, жанұя құрамы ______</w:t>
      </w:r>
      <w:r>
        <w:br/>
      </w:r>
      <w:r>
        <w:rPr>
          <w:rFonts w:ascii="Times New Roman"/>
          <w:b w:val="false"/>
          <w:i w:val="false"/>
          <w:color w:val="000000"/>
          <w:sz w:val="28"/>
        </w:rPr>
        <w:t>
адаммен, «_______» санаты бойынша Сіз мемлекеттік тұрғын-үй қорынан</w:t>
      </w:r>
      <w:r>
        <w:br/>
      </w:r>
      <w:r>
        <w:rPr>
          <w:rFonts w:ascii="Times New Roman"/>
          <w:b w:val="false"/>
          <w:i w:val="false"/>
          <w:color w:val="000000"/>
          <w:sz w:val="28"/>
        </w:rPr>
        <w:t>
тұрғын-үй алуға мұқтаж азамат ретінде есепке алынғандығыңыз туралы</w:t>
      </w:r>
      <w:r>
        <w:br/>
      </w:r>
      <w:r>
        <w:rPr>
          <w:rFonts w:ascii="Times New Roman"/>
          <w:b w:val="false"/>
          <w:i w:val="false"/>
          <w:color w:val="000000"/>
          <w:sz w:val="28"/>
        </w:rPr>
        <w:t>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p>
    <w:p>
      <w:pPr>
        <w:spacing w:after="0"/>
        <w:ind w:left="0"/>
        <w:jc w:val="both"/>
      </w:pPr>
      <w:r>
        <w:rPr>
          <w:rFonts w:ascii="Times New Roman"/>
          <w:b w:val="false"/>
          <w:i/>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w:t>
      </w:r>
      <w:r>
        <w:br/>
      </w:r>
      <w:r>
        <w:rPr>
          <w:rFonts w:ascii="Times New Roman"/>
          <w:b w:val="false"/>
          <w:i w:val="false"/>
          <w:color w:val="000000"/>
          <w:sz w:val="28"/>
        </w:rPr>
        <w:t>
тұрғын-үй алуға мұқтаж азамат ретінде есепке қоюға рұқсат</w:t>
      </w:r>
      <w:r>
        <w:br/>
      </w:r>
      <w:r>
        <w:rPr>
          <w:rFonts w:ascii="Times New Roman"/>
          <w:b w:val="false"/>
          <w:i w:val="false"/>
          <w:color w:val="000000"/>
          <w:sz w:val="28"/>
        </w:rPr>
        <w:t>
берілмегендігі туралы Сізді ескертеміз.</w:t>
      </w:r>
    </w:p>
    <w:p>
      <w:pPr>
        <w:spacing w:after="0"/>
        <w:ind w:left="0"/>
        <w:jc w:val="both"/>
      </w:pPr>
      <w:r>
        <w:rPr>
          <w:rFonts w:ascii="Times New Roman"/>
          <w:b w:val="false"/>
          <w:i w:val="false"/>
          <w:color w:val="000000"/>
          <w:sz w:val="28"/>
        </w:rPr>
        <w:t>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p>
    <w:p>
      <w:pPr>
        <w:spacing w:after="0"/>
        <w:ind w:left="0"/>
        <w:jc w:val="both"/>
      </w:pPr>
      <w:r>
        <w:rPr>
          <w:rFonts w:ascii="Times New Roman"/>
          <w:b w:val="false"/>
          <w:i w:val="false"/>
          <w:color w:val="000000"/>
          <w:sz w:val="28"/>
        </w:rPr>
        <w:t>      Аталған шешіммен келіспеген жағдайда, Сіз қолданыстағы</w:t>
      </w:r>
      <w:r>
        <w:br/>
      </w:r>
      <w:r>
        <w:rPr>
          <w:rFonts w:ascii="Times New Roman"/>
          <w:b w:val="false"/>
          <w:i w:val="false"/>
          <w:color w:val="000000"/>
          <w:sz w:val="28"/>
        </w:rPr>
        <w:t>
заңнамаға сәйкес белгіленген тәртіппен шағым арыз бере аласыз.</w:t>
      </w:r>
    </w:p>
    <w:p>
      <w:pPr>
        <w:spacing w:after="0"/>
        <w:ind w:left="0"/>
        <w:jc w:val="both"/>
      </w:pP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bookmarkStart w:name="z182" w:id="70"/>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p>
    <w:bookmarkEnd w:id="70"/>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