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15cb39" w14:textId="515cb3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Бородулиха ауданы әкімдігінің 2012 жылғы 28 желтоқсандағы N 551 қаулысы. Шығыс Қазақстан облысы Әділет департаментінде 2013 жылдың 28 қаңтарында N 2854 тіркелді. Күші жойылды - Шығыс Қазақстан облысы Бородулиха ауданы әкімдігінің 2013 жылғы 30 мамырдағы № 753 қаулысымен</w:t>
      </w:r>
    </w:p>
    <w:p>
      <w:pPr>
        <w:spacing w:after="0"/>
        <w:ind w:left="0"/>
        <w:jc w:val="both"/>
      </w:pPr>
      <w:bookmarkStart w:name="z1" w:id="0"/>
      <w:r>
        <w:rPr>
          <w:rFonts w:ascii="Times New Roman"/>
          <w:b w:val="false"/>
          <w:i w:val="false"/>
          <w:color w:val="000000"/>
          <w:sz w:val="28"/>
        </w:rPr>
        <w:t>
      </w:t>
      </w:r>
      <w:r>
        <w:rPr>
          <w:rFonts w:ascii="Times New Roman"/>
          <w:b w:val="false"/>
          <w:i w:val="false"/>
          <w:color w:val="ff0000"/>
          <w:sz w:val="28"/>
        </w:rPr>
        <w:t>Ескерту. Күші жойылды - Шығыс Қазақстан облысы Бородулиха ауданы әкімдігінің 30.05.2013 № 753 қаулысымен.</w:t>
      </w:r>
      <w:r>
        <w:br/>
      </w:r>
      <w:r>
        <w:rPr>
          <w:rFonts w:ascii="Times New Roman"/>
          <w:b w:val="false"/>
          <w:i w:val="false"/>
          <w:color w:val="000000"/>
          <w:sz w:val="28"/>
        </w:rPr>
        <w:t>
</w:t>
      </w:r>
      <w:r>
        <w:rPr>
          <w:rFonts w:ascii="Times New Roman"/>
          <w:b w:val="false"/>
          <w:i w:val="false"/>
          <w:color w:val="ff0000"/>
          <w:sz w:val="28"/>
        </w:rPr>
        <w:t>      </w:t>
      </w:r>
      <w:r>
        <w:br/>
      </w:r>
      <w:r>
        <w:rPr>
          <w:rFonts w:ascii="Times New Roman"/>
          <w:b w:val="false"/>
          <w:i w:val="false"/>
          <w:color w:val="000000"/>
          <w:sz w:val="28"/>
        </w:rPr>
        <w:t>
</w:t>
      </w:r>
      <w:r>
        <w:rPr>
          <w:rFonts w:ascii="Times New Roman"/>
          <w:b w:val="false"/>
          <w:i w:val="false"/>
          <w:color w:val="ff0000"/>
          <w:sz w:val="28"/>
        </w:rPr>
        <w:t>      </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Мәтінде авторлық орфография және пунктуация сақталған.</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«Әкімшілік рәсімдер туралы» 2000 жылғы 27 қарашадағы Заңының 9-1-баптарының </w:t>
      </w:r>
      <w:r>
        <w:rPr>
          <w:rFonts w:ascii="Times New Roman"/>
          <w:b w:val="false"/>
          <w:i w:val="false"/>
          <w:color w:val="000000"/>
          <w:sz w:val="28"/>
        </w:rPr>
        <w:t>4-тармағына</w:t>
      </w:r>
      <w:r>
        <w:rPr>
          <w:rFonts w:ascii="Times New Roman"/>
          <w:b w:val="false"/>
          <w:i w:val="false"/>
          <w:color w:val="000000"/>
          <w:sz w:val="28"/>
        </w:rPr>
        <w:t>, «Қазақстан Республикасындағы жергілікті мемлекеттік басқару және өзін-өзі басқару туралы» 2001 жылғы 23 қаңтардағы Қазақстан Республикасы Заңының 31-бабы 1-тармағының </w:t>
      </w:r>
      <w:r>
        <w:rPr>
          <w:rFonts w:ascii="Times New Roman"/>
          <w:b w:val="false"/>
          <w:i w:val="false"/>
          <w:color w:val="000000"/>
          <w:sz w:val="28"/>
        </w:rPr>
        <w:t>17-1) тармақшасына</w:t>
      </w:r>
      <w:r>
        <w:rPr>
          <w:rFonts w:ascii="Times New Roman"/>
          <w:b w:val="false"/>
          <w:i w:val="false"/>
          <w:color w:val="000000"/>
          <w:sz w:val="28"/>
        </w:rPr>
        <w:t>, «Ақпараттандыру туралы» 2007 жылғы 11 қаңтардағы Қазақстан Республикасының Заңы 29-бабының </w:t>
      </w:r>
      <w:r>
        <w:rPr>
          <w:rFonts w:ascii="Times New Roman"/>
          <w:b w:val="false"/>
          <w:i w:val="false"/>
          <w:color w:val="000000"/>
          <w:sz w:val="28"/>
        </w:rPr>
        <w:t>2-тармағына</w:t>
      </w:r>
      <w:r>
        <w:rPr>
          <w:rFonts w:ascii="Times New Roman"/>
          <w:b w:val="false"/>
          <w:i w:val="false"/>
          <w:color w:val="000000"/>
          <w:sz w:val="28"/>
        </w:rPr>
        <w:t xml:space="preserve"> сәйкес, Бородулиха ауданының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«Жұмыссыз азаматтарға анықтама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«Үйде оқитын және тәрбиеленетiн мүгедек балаларды материалдық қамтамасыз ету үшiн құжаттар рәсiмдеу»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«Мектепке дейiнгi балалар ұйымдарына жiберу үшiн мектепке дейiнгi (7 жасқа дейiн) жастағы балаларды кезекке қою»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«Қорғаншылық және қамқоршылық жөнiнде анықтама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Бородулиха ауданы әкімінің орынбасары Р. А. Атаеваға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күнінен кейін он күнтізбелік күн өткен соң қолданысқа енгізіледі.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Бородулиха ауданының әкімі                          Г. Акулов</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«КЕЛІСІЛДІ»</w:t>
      </w:r>
    </w:p>
    <w:bookmarkEnd w:id="0"/>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Көлік және коммуникация министрі                  А. Жұмағалиев</w:t>
      </w:r>
      <w:r>
        <w:br/>
      </w:r>
      <w:r>
        <w:rPr>
          <w:rFonts w:ascii="Times New Roman"/>
          <w:b w:val="false"/>
          <w:i w:val="false"/>
          <w:color w:val="000000"/>
          <w:sz w:val="28"/>
        </w:rPr>
        <w:t>
</w:t>
      </w:r>
      <w:r>
        <w:rPr>
          <w:rFonts w:ascii="Times New Roman"/>
          <w:b w:val="false"/>
          <w:i/>
          <w:color w:val="000000"/>
          <w:sz w:val="28"/>
        </w:rPr>
        <w:t>                                                27 желтоқсан 2012 жыл</w:t>
      </w:r>
    </w:p>
    <w:bookmarkStart w:name="z12" w:id="1"/>
    <w:p>
      <w:pPr>
        <w:spacing w:after="0"/>
        <w:ind w:left="0"/>
        <w:jc w:val="both"/>
      </w:pPr>
      <w:r>
        <w:rPr>
          <w:rFonts w:ascii="Times New Roman"/>
          <w:b w:val="false"/>
          <w:i w:val="false"/>
          <w:color w:val="000000"/>
          <w:sz w:val="28"/>
        </w:rPr>
        <w:t>
      Бородулиха ауданы әкімдігінің</w:t>
      </w:r>
      <w:r>
        <w:br/>
      </w:r>
      <w:r>
        <w:rPr>
          <w:rFonts w:ascii="Times New Roman"/>
          <w:b w:val="false"/>
          <w:i w:val="false"/>
          <w:color w:val="000000"/>
          <w:sz w:val="28"/>
        </w:rPr>
        <w:t>
      2012 жылғы 28 желтоқсандағы</w:t>
      </w:r>
      <w:r>
        <w:br/>
      </w:r>
      <w:r>
        <w:rPr>
          <w:rFonts w:ascii="Times New Roman"/>
          <w:b w:val="false"/>
          <w:i w:val="false"/>
          <w:color w:val="000000"/>
          <w:sz w:val="28"/>
        </w:rPr>
        <w:t>
      № 551 қаулысымен бекітілді</w:t>
      </w:r>
    </w:p>
    <w:bookmarkEnd w:id="1"/>
    <w:bookmarkStart w:name="z13" w:id="2"/>
    <w:p>
      <w:pPr>
        <w:spacing w:after="0"/>
        <w:ind w:left="0"/>
        <w:jc w:val="left"/>
      </w:pPr>
      <w:r>
        <w:rPr>
          <w:rFonts w:ascii="Times New Roman"/>
          <w:b/>
          <w:i w:val="false"/>
          <w:color w:val="000000"/>
        </w:rPr>
        <w:t xml:space="preserve"> 
«Жұмыссыз азаматтарға анықтама беру» электрондық мемлекеттік қызметтің регламенті</w:t>
      </w:r>
    </w:p>
    <w:bookmarkEnd w:id="2"/>
    <w:bookmarkStart w:name="z14" w:id="3"/>
    <w:p>
      <w:pPr>
        <w:spacing w:after="0"/>
        <w:ind w:left="0"/>
        <w:jc w:val="left"/>
      </w:pPr>
      <w:r>
        <w:rPr>
          <w:rFonts w:ascii="Times New Roman"/>
          <w:b/>
          <w:i w:val="false"/>
          <w:color w:val="000000"/>
        </w:rPr>
        <w:t xml:space="preserve"> 
1. Жалпы ережелер</w:t>
      </w:r>
    </w:p>
    <w:bookmarkEnd w:id="3"/>
    <w:bookmarkStart w:name="z15" w:id="4"/>
    <w:p>
      <w:pPr>
        <w:spacing w:after="0"/>
        <w:ind w:left="0"/>
        <w:jc w:val="both"/>
      </w:pPr>
      <w:r>
        <w:rPr>
          <w:rFonts w:ascii="Times New Roman"/>
          <w:b w:val="false"/>
          <w:i w:val="false"/>
          <w:color w:val="000000"/>
          <w:sz w:val="28"/>
        </w:rPr>
        <w:t xml:space="preserve">
      1. «Жұмыссыз азаматтарға анықтама беру» электрондық мемлекеттік қызмет (бұдан әрі - қызмет) «Шығыс Қазақстан облысы Бородулиха ауданының жұмыспен қамту және әлеуметтік бағдарламалар бөлімі» мемлекеттік мекемесімен (бұдан әрі - қызмет беруші), баламалы негізде тұрғылықты мекен-жайлары бойынша халыққа қызмет көрсету орталықтары (бұдан әрі - Орталық), сонымен қатар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порталы арқылы көрсетіледі.</w:t>
      </w:r>
      <w:r>
        <w:br/>
      </w:r>
      <w:r>
        <w:rPr>
          <w:rFonts w:ascii="Times New Roman"/>
          <w:b w:val="false"/>
          <w:i w:val="false"/>
          <w:color w:val="000000"/>
          <w:sz w:val="28"/>
        </w:rPr>
        <w:t>
</w:t>
      </w:r>
      <w:r>
        <w:rPr>
          <w:rFonts w:ascii="Times New Roman"/>
          <w:b w:val="false"/>
          <w:i w:val="false"/>
          <w:color w:val="000000"/>
          <w:sz w:val="28"/>
        </w:rPr>
        <w:t>
      2.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азаматтарға анықтама беру» мемлекеттік қызметі стандартының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«Жұмыссыз азаматтарға анықтама беру»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w:t>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w:t>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w:t>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w:t>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w:t>
      </w:r>
      <w:r>
        <w:rPr>
          <w:rFonts w:ascii="Times New Roman"/>
          <w:b w:val="false"/>
          <w:i w:val="false"/>
          <w:color w:val="000000"/>
          <w:sz w:val="28"/>
        </w:rPr>
        <w:t xml:space="preserve">
      6) ЖТ ММБ - «Жеке тұлғалар» мемлекеттік мәліметтер базасы; </w:t>
      </w:r>
      <w:r>
        <w:br/>
      </w:r>
      <w:r>
        <w:rPr>
          <w:rFonts w:ascii="Times New Roman"/>
          <w:b w:val="false"/>
          <w:i w:val="false"/>
          <w:color w:val="000000"/>
          <w:sz w:val="28"/>
        </w:rPr>
        <w:t>
</w:t>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w:t>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w:t>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w:t>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w:t>
      </w:r>
      <w:r>
        <w:rPr>
          <w:rFonts w:ascii="Times New Roman"/>
          <w:b w:val="false"/>
          <w:i w:val="false"/>
          <w:color w:val="000000"/>
          <w:sz w:val="28"/>
        </w:rPr>
        <w:t xml:space="preserve">
      13) электрондық құжат – ақпаратты электронды-сандық үлгіде тапсыратын және ЭСҚ куәландырылған құжат; </w:t>
      </w:r>
      <w:r>
        <w:br/>
      </w:r>
      <w:r>
        <w:rPr>
          <w:rFonts w:ascii="Times New Roman"/>
          <w:b w:val="false"/>
          <w:i w:val="false"/>
          <w:color w:val="000000"/>
          <w:sz w:val="28"/>
        </w:rPr>
        <w:t>
</w:t>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w:t>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w:t>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w:t>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4"/>
    <w:bookmarkStart w:name="z38" w:id="5"/>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5"/>
    <w:bookmarkStart w:name="z39" w:id="6"/>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1 диаграммасы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тұтынушы ЖСН және жасырын сөз арқылы ЭҮП тіркеу жасайды (ЭҮП тіркелмеген тұтынушыларға);</w:t>
      </w:r>
      <w:r>
        <w:br/>
      </w:r>
      <w:r>
        <w:rPr>
          <w:rFonts w:ascii="Times New Roman"/>
          <w:b w:val="false"/>
          <w:i w:val="false"/>
          <w:color w:val="000000"/>
          <w:sz w:val="28"/>
        </w:rPr>
        <w:t>
</w:t>
      </w:r>
      <w:r>
        <w:rPr>
          <w:rFonts w:ascii="Times New Roman"/>
          <w:b w:val="false"/>
          <w:i w:val="false"/>
          <w:color w:val="000000"/>
          <w:sz w:val="28"/>
        </w:rPr>
        <w:t>
      2) 1 үрдіс – тұтынушымен қызмет алу үшін ЖСН және жасырын сөзді ЭҮП енгізу процесі (авторландыру процесі);</w:t>
      </w:r>
      <w:r>
        <w:br/>
      </w:r>
      <w:r>
        <w:rPr>
          <w:rFonts w:ascii="Times New Roman"/>
          <w:b w:val="false"/>
          <w:i w:val="false"/>
          <w:color w:val="000000"/>
          <w:sz w:val="28"/>
        </w:rPr>
        <w:t>
</w:t>
      </w:r>
      <w:r>
        <w:rPr>
          <w:rFonts w:ascii="Times New Roman"/>
          <w:b w:val="false"/>
          <w:i w:val="false"/>
          <w:color w:val="000000"/>
          <w:sz w:val="28"/>
        </w:rPr>
        <w:t>
      3) 1 шарт – ЭҮП тіркелген тұтынушы туралы деректердің дұрыстығын ЖСН және жасырын сөз арқылы тексеру;</w:t>
      </w:r>
      <w:r>
        <w:br/>
      </w:r>
      <w:r>
        <w:rPr>
          <w:rFonts w:ascii="Times New Roman"/>
          <w:b w:val="false"/>
          <w:i w:val="false"/>
          <w:color w:val="000000"/>
          <w:sz w:val="28"/>
        </w:rPr>
        <w:t>
</w:t>
      </w:r>
      <w:r>
        <w:rPr>
          <w:rFonts w:ascii="Times New Roman"/>
          <w:b w:val="false"/>
          <w:i w:val="false"/>
          <w:color w:val="000000"/>
          <w:sz w:val="28"/>
        </w:rPr>
        <w:t>
      4) 2 үрдіс – тұтынушының деректерінде бұзушылықтар болуына байланысты авторизациалаудан бас тарту туралы ЭҮП хабарлама қалыптастыру;</w:t>
      </w:r>
      <w:r>
        <w:br/>
      </w:r>
      <w:r>
        <w:rPr>
          <w:rFonts w:ascii="Times New Roman"/>
          <w:b w:val="false"/>
          <w:i w:val="false"/>
          <w:color w:val="000000"/>
          <w:sz w:val="28"/>
        </w:rPr>
        <w:t>
</w:t>
      </w:r>
      <w:r>
        <w:rPr>
          <w:rFonts w:ascii="Times New Roman"/>
          <w:b w:val="false"/>
          <w:i w:val="false"/>
          <w:color w:val="000000"/>
          <w:sz w:val="28"/>
        </w:rPr>
        <w:t>
      5) 3 үрдіс – тұтынушымен осы Регламентте көрсетілген қызметті таңдауы, қызметті көрсету және оның құрылымы мен форматтық талаптарды ескере отырып, нысанды толтыру үшін сұрау салу нысанын экранға шығару (деректерді енгізу және сканерленген құжаттарды бекіту), сұрау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электрондық түрде қажетті құжаттар көшірмесін бекіту, сонымен бірге тұтынушымен сұрауды растау (қол кою) үшін ЭСҚ тіркеу куәлігін тандау;</w:t>
      </w:r>
      <w:r>
        <w:br/>
      </w:r>
      <w:r>
        <w:rPr>
          <w:rFonts w:ascii="Times New Roman"/>
          <w:b w:val="false"/>
          <w:i w:val="false"/>
          <w:color w:val="000000"/>
          <w:sz w:val="28"/>
        </w:rPr>
        <w:t>
</w:t>
      </w:r>
      <w:r>
        <w:rPr>
          <w:rFonts w:ascii="Times New Roman"/>
          <w:b w:val="false"/>
          <w:i w:val="false"/>
          <w:color w:val="000000"/>
          <w:sz w:val="28"/>
        </w:rPr>
        <w:t>
      6)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 тіркеу куәлігінің жоқ екендігін тексеру;</w:t>
      </w:r>
      <w:r>
        <w:br/>
      </w:r>
      <w:r>
        <w:rPr>
          <w:rFonts w:ascii="Times New Roman"/>
          <w:b w:val="false"/>
          <w:i w:val="false"/>
          <w:color w:val="000000"/>
          <w:sz w:val="28"/>
        </w:rPr>
        <w:t>
</w:t>
      </w:r>
      <w:r>
        <w:rPr>
          <w:rFonts w:ascii="Times New Roman"/>
          <w:b w:val="false"/>
          <w:i w:val="false"/>
          <w:color w:val="000000"/>
          <w:sz w:val="28"/>
        </w:rPr>
        <w:t>
      7) 4 үрдіс –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 үрдіс – мемлекеттік электронды қызмет көрсетуге сұрауды растау және қызмет берушімен электрондық құжатты (сұрауды) өндеу үшін ЭҮШ арқылы ЭҮӨШ АЖО жіберу;</w:t>
      </w:r>
      <w:r>
        <w:br/>
      </w:r>
      <w:r>
        <w:rPr>
          <w:rFonts w:ascii="Times New Roman"/>
          <w:b w:val="false"/>
          <w:i w:val="false"/>
          <w:color w:val="000000"/>
          <w:sz w:val="28"/>
        </w:rPr>
        <w:t>
</w:t>
      </w:r>
      <w:r>
        <w:rPr>
          <w:rFonts w:ascii="Times New Roman"/>
          <w:b w:val="false"/>
          <w:i w:val="false"/>
          <w:color w:val="000000"/>
          <w:sz w:val="28"/>
        </w:rPr>
        <w:t>
      9) 6 үрдіс – электрондық құжатты ЭҮӨШ АЖО тіркеу;</w:t>
      </w:r>
      <w:r>
        <w:br/>
      </w:r>
      <w:r>
        <w:rPr>
          <w:rFonts w:ascii="Times New Roman"/>
          <w:b w:val="false"/>
          <w:i w:val="false"/>
          <w:color w:val="000000"/>
          <w:sz w:val="28"/>
        </w:rPr>
        <w:t>
</w:t>
      </w:r>
      <w:r>
        <w:rPr>
          <w:rFonts w:ascii="Times New Roman"/>
          <w:b w:val="false"/>
          <w:i w:val="false"/>
          <w:color w:val="000000"/>
          <w:sz w:val="28"/>
        </w:rPr>
        <w:t>
      10) 3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(өндеу);</w:t>
      </w:r>
      <w:r>
        <w:br/>
      </w:r>
      <w:r>
        <w:rPr>
          <w:rFonts w:ascii="Times New Roman"/>
          <w:b w:val="false"/>
          <w:i w:val="false"/>
          <w:color w:val="000000"/>
          <w:sz w:val="28"/>
        </w:rPr>
        <w:t>
</w:t>
      </w:r>
      <w:r>
        <w:rPr>
          <w:rFonts w:ascii="Times New Roman"/>
          <w:b w:val="false"/>
          <w:i w:val="false"/>
          <w:color w:val="000000"/>
          <w:sz w:val="28"/>
        </w:rPr>
        <w:t>
      11) 7 үрдіс – тұтынушының деректерінде бұзушылықтар болуына мемлекеттік қызметті көрсетуден бас тарту туралы хабарламаны қалыптастыруы;</w:t>
      </w:r>
      <w:r>
        <w:br/>
      </w:r>
      <w:r>
        <w:rPr>
          <w:rFonts w:ascii="Times New Roman"/>
          <w:b w:val="false"/>
          <w:i w:val="false"/>
          <w:color w:val="000000"/>
          <w:sz w:val="28"/>
        </w:rPr>
        <w:t>
</w:t>
      </w:r>
      <w:r>
        <w:rPr>
          <w:rFonts w:ascii="Times New Roman"/>
          <w:b w:val="false"/>
          <w:i w:val="false"/>
          <w:color w:val="000000"/>
          <w:sz w:val="28"/>
        </w:rPr>
        <w:t>
      12)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2 диаграммасы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1 үрдіс – мемлекеттік электронды қызметті алу үшін қызмет берушінің қызметшісімен ЭҮӨШ ажо тұтынушының ЖСН және жасырын сөзін (авторландыру процесі) енгізу үдерісі;</w:t>
      </w:r>
      <w:r>
        <w:br/>
      </w:r>
      <w:r>
        <w:rPr>
          <w:rFonts w:ascii="Times New Roman"/>
          <w:b w:val="false"/>
          <w:i w:val="false"/>
          <w:color w:val="000000"/>
          <w:sz w:val="28"/>
        </w:rPr>
        <w:t>
</w:t>
      </w:r>
      <w:r>
        <w:rPr>
          <w:rFonts w:ascii="Times New Roman"/>
          <w:b w:val="false"/>
          <w:i w:val="false"/>
          <w:color w:val="000000"/>
          <w:sz w:val="28"/>
        </w:rPr>
        <w:t>
      2) 2 үрдіс – қызмет берушінің қызметшісімен осы Регламентте көрсетілген қызметті тандау,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w:t>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w:t>
      </w:r>
      <w:r>
        <w:rPr>
          <w:rFonts w:ascii="Times New Roman"/>
          <w:b w:val="false"/>
          <w:i w:val="false"/>
          <w:color w:val="000000"/>
          <w:sz w:val="28"/>
        </w:rPr>
        <w:t>
      4) 1 шарт – ЖТ ММБ т ұтынушының деректерін тексеру;</w:t>
      </w:r>
      <w:r>
        <w:br/>
      </w:r>
      <w:r>
        <w:rPr>
          <w:rFonts w:ascii="Times New Roman"/>
          <w:b w:val="false"/>
          <w:i w:val="false"/>
          <w:color w:val="000000"/>
          <w:sz w:val="28"/>
        </w:rPr>
        <w:t>
</w:t>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w:t>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w:t>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(өндеу);</w:t>
      </w:r>
      <w:r>
        <w:br/>
      </w:r>
      <w:r>
        <w:rPr>
          <w:rFonts w:ascii="Times New Roman"/>
          <w:b w:val="false"/>
          <w:i w:val="false"/>
          <w:color w:val="000000"/>
          <w:sz w:val="28"/>
        </w:rPr>
        <w:t>
</w:t>
      </w:r>
      <w:r>
        <w:rPr>
          <w:rFonts w:ascii="Times New Roman"/>
          <w:b w:val="false"/>
          <w:i w:val="false"/>
          <w:color w:val="000000"/>
          <w:sz w:val="28"/>
        </w:rPr>
        <w:t xml:space="preserve">
      9) 7 үрдіс – тұтынушының деректерінде бұзушылықтар болуына байланысты авторизациялаудан бас тарту туралы ЭҮП хабарламаны қалыптастыру; </w:t>
      </w:r>
      <w:r>
        <w:br/>
      </w:r>
      <w:r>
        <w:rPr>
          <w:rFonts w:ascii="Times New Roman"/>
          <w:b w:val="false"/>
          <w:i w:val="false"/>
          <w:color w:val="000000"/>
          <w:sz w:val="28"/>
        </w:rPr>
        <w:t>
</w:t>
      </w:r>
      <w:r>
        <w:rPr>
          <w:rFonts w:ascii="Times New Roman"/>
          <w:b w:val="false"/>
          <w:i w:val="false"/>
          <w:color w:val="000000"/>
          <w:sz w:val="28"/>
        </w:rPr>
        <w:t>
      10)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3 диаграммасы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1 үрдіс – мемлекеттік электронды қызметті алу үшін Орталық операторымен ХҚКО АЖ АЖО тұтынушының ЖСН және жасырын сөзін (авторландыру процесі) енгізу үдерісі;</w:t>
      </w:r>
      <w:r>
        <w:br/>
      </w:r>
      <w:r>
        <w:rPr>
          <w:rFonts w:ascii="Times New Roman"/>
          <w:b w:val="false"/>
          <w:i w:val="false"/>
          <w:color w:val="000000"/>
          <w:sz w:val="28"/>
        </w:rPr>
        <w:t>
</w:t>
      </w:r>
      <w:r>
        <w:rPr>
          <w:rFonts w:ascii="Times New Roman"/>
          <w:b w:val="false"/>
          <w:i w:val="false"/>
          <w:color w:val="000000"/>
          <w:sz w:val="28"/>
        </w:rPr>
        <w:t>
      2) 2 үрдіс – Орталық операторымен осы Регламентте көрсетілген қызметті тандау, экранға қызмет көрсету үшін сұрау нысанын шығару және Орталық операторымен тұтынушының деректерін енгізу;</w:t>
      </w:r>
      <w:r>
        <w:br/>
      </w:r>
      <w:r>
        <w:rPr>
          <w:rFonts w:ascii="Times New Roman"/>
          <w:b w:val="false"/>
          <w:i w:val="false"/>
          <w:color w:val="000000"/>
          <w:sz w:val="28"/>
        </w:rPr>
        <w:t>
</w:t>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w:t>
      </w:r>
      <w:r>
        <w:rPr>
          <w:rFonts w:ascii="Times New Roman"/>
          <w:b w:val="false"/>
          <w:i w:val="false"/>
          <w:color w:val="000000"/>
          <w:sz w:val="28"/>
        </w:rPr>
        <w:t xml:space="preserve">
      4) 1 шарт – ЖТ ММБ т ұтынушының деректерін тексеру; </w:t>
      </w:r>
      <w:r>
        <w:br/>
      </w:r>
      <w:r>
        <w:rPr>
          <w:rFonts w:ascii="Times New Roman"/>
          <w:b w:val="false"/>
          <w:i w:val="false"/>
          <w:color w:val="000000"/>
          <w:sz w:val="28"/>
        </w:rPr>
        <w:t>
</w:t>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 үрдіс – Орталық операторымен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w:t>
      </w:r>
      <w:r>
        <w:rPr>
          <w:rFonts w:ascii="Times New Roman"/>
          <w:b w:val="false"/>
          <w:i w:val="false"/>
          <w:color w:val="000000"/>
          <w:sz w:val="28"/>
        </w:rPr>
        <w:t>
      7) 6 үрдіс - мемлекеттік электронды қызмет көрсетуге сұрауды растау және қызмет берушімен электрондық құжатты (сұрауды) өндеу үшін ЭҮШ арқылы ЭҮӨШ АЖО жіберу;</w:t>
      </w:r>
      <w:r>
        <w:br/>
      </w:r>
      <w:r>
        <w:rPr>
          <w:rFonts w:ascii="Times New Roman"/>
          <w:b w:val="false"/>
          <w:i w:val="false"/>
          <w:color w:val="000000"/>
          <w:sz w:val="28"/>
        </w:rPr>
        <w:t>
</w:t>
      </w:r>
      <w:r>
        <w:rPr>
          <w:rFonts w:ascii="Times New Roman"/>
          <w:b w:val="false"/>
          <w:i w:val="false"/>
          <w:color w:val="000000"/>
          <w:sz w:val="28"/>
        </w:rPr>
        <w:t>
      8) 7 үрдіс - электрондық құжатты ЭҮӨШ АЖО тіркеу;</w:t>
      </w:r>
      <w:r>
        <w:br/>
      </w:r>
      <w:r>
        <w:rPr>
          <w:rFonts w:ascii="Times New Roman"/>
          <w:b w:val="false"/>
          <w:i w:val="false"/>
          <w:color w:val="000000"/>
          <w:sz w:val="28"/>
        </w:rPr>
        <w:t>
</w:t>
      </w:r>
      <w:r>
        <w:rPr>
          <w:rFonts w:ascii="Times New Roman"/>
          <w:b w:val="false"/>
          <w:i w:val="false"/>
          <w:color w:val="000000"/>
          <w:sz w:val="28"/>
        </w:rPr>
        <w:t>
      9)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(өндеу);</w:t>
      </w:r>
      <w:r>
        <w:br/>
      </w:r>
      <w:r>
        <w:rPr>
          <w:rFonts w:ascii="Times New Roman"/>
          <w:b w:val="false"/>
          <w:i w:val="false"/>
          <w:color w:val="000000"/>
          <w:sz w:val="28"/>
        </w:rPr>
        <w:t>
</w:t>
      </w:r>
      <w:r>
        <w:rPr>
          <w:rFonts w:ascii="Times New Roman"/>
          <w:b w:val="false"/>
          <w:i w:val="false"/>
          <w:color w:val="000000"/>
          <w:sz w:val="28"/>
        </w:rPr>
        <w:t>
      10) 8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w:t>
      </w:r>
      <w:r>
        <w:rPr>
          <w:rFonts w:ascii="Times New Roman"/>
          <w:b w:val="false"/>
          <w:i w:val="false"/>
          <w:color w:val="000000"/>
          <w:sz w:val="28"/>
        </w:rPr>
        <w:t>
      11) 9 үрдіс - тұтынушымен (жұмыссыз ретінде тіркеу туралы анықтама) ЭҮАШ АЖО қалыптастырылған қызметтің нәтижесін алуы.</w:t>
      </w:r>
      <w:r>
        <w:br/>
      </w:r>
      <w:r>
        <w:rPr>
          <w:rFonts w:ascii="Times New Roman"/>
          <w:b w:val="false"/>
          <w:i w:val="false"/>
          <w:color w:val="000000"/>
          <w:sz w:val="28"/>
        </w:rPr>
        <w:t>
</w:t>
      </w:r>
      <w:r>
        <w:rPr>
          <w:rFonts w:ascii="Times New Roman"/>
          <w:b w:val="false"/>
          <w:i w:val="false"/>
          <w:color w:val="000000"/>
          <w:sz w:val="28"/>
        </w:rPr>
        <w:t xml:space="preserve">
      9. ЭҮП арқылы қызметті алған жағдайда тұтынушыға ұсынатын электрондық мемлекеттік қызметке сұрау және өтініш толтырудың экрандық үлгілері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10. Қызмет көрсету бойынша сұраудың орындалу дәрежесін тұтынушының тексеру әдісі: «электрондық үкімет» порталында «Қызметтерді алу тарихы» бөлімінде, сонымен қатар қызмет берушіге немесе Орталыққа өтініш жасау кезінде.</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6"/>
    <w:bookmarkStart w:name="z78" w:id="7"/>
    <w:p>
      <w:pPr>
        <w:spacing w:after="0"/>
        <w:ind w:left="0"/>
        <w:jc w:val="left"/>
      </w:pPr>
      <w:r>
        <w:rPr>
          <w:rFonts w:ascii="Times New Roman"/>
          <w:b/>
          <w:i w:val="false"/>
          <w:color w:val="000000"/>
        </w:rPr>
        <w:t xml:space="preserve"> 
      3. Электрондық мемлекеттік қызмет көрсету үрдісіндегі өзара іс-қимыл тәртібін сипаттау</w:t>
      </w:r>
    </w:p>
    <w:bookmarkEnd w:id="7"/>
    <w:bookmarkStart w:name="z79" w:id="8"/>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іс-қимылның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xml:space="preserve">
      1) адамның конституциялық құқығы мен еркіндігін сақтау; </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ұсатп қалу және қорлардан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 техникалық қызметтері: Интернетке шығу, ЖСН болуы, ЭҮП авторландыру, тұтынушының ЭСҚ болуы.</w:t>
      </w:r>
    </w:p>
    <w:bookmarkEnd w:id="8"/>
    <w:bookmarkStart w:name="z86" w:id="9"/>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1 қосымша</w:t>
      </w:r>
    </w:p>
    <w:bookmarkEnd w:id="9"/>
    <w:bookmarkStart w:name="z156" w:id="10"/>
    <w:p>
      <w:pPr>
        <w:spacing w:after="0"/>
        <w:ind w:left="0"/>
        <w:jc w:val="left"/>
      </w:pPr>
      <w:r>
        <w:rPr>
          <w:rFonts w:ascii="Times New Roman"/>
          <w:b/>
          <w:i w:val="false"/>
          <w:color w:val="000000"/>
        </w:rPr>
        <w:t xml:space="preserve"> 
      1-кесте. ЭҮП арқылы ҚФБ іс-әрекеттерінің сипаттамасы.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4"/>
        <w:gridCol w:w="952"/>
        <w:gridCol w:w="1362"/>
        <w:gridCol w:w="1498"/>
        <w:gridCol w:w="1089"/>
        <w:gridCol w:w="1498"/>
        <w:gridCol w:w="1771"/>
        <w:gridCol w:w="1499"/>
        <w:gridCol w:w="1226"/>
        <w:gridCol w:w="1772"/>
      </w:tblGrid>
      <w:tr>
        <w:trPr>
          <w:trHeight w:val="48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w:t>
            </w:r>
            <w:r>
              <w:br/>
            </w:r>
            <w:r>
              <w:rPr>
                <w:rFonts w:ascii="Times New Roman"/>
                <w:b w:val="false"/>
                <w:i w:val="false"/>
                <w:color w:val="000000"/>
                <w:sz w:val="20"/>
              </w:rPr>
              <w:t>
(жұмыстың барысы, ағымы)</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1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2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аталуы және сипаты</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тандайды және тұтынушының ЭСҚ тандауымен сұрау мәліметтерін қалыптастырады</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2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255"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5"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7" w:id="11"/>
    <w:p>
      <w:pPr>
        <w:spacing w:after="0"/>
        <w:ind w:left="0"/>
        <w:jc w:val="left"/>
      </w:pPr>
      <w:r>
        <w:rPr>
          <w:rFonts w:ascii="Times New Roman"/>
          <w:b/>
          <w:i w:val="false"/>
          <w:color w:val="000000"/>
        </w:rPr>
        <w:t xml:space="preserve"> 
      2 кесте. Қызмет беруші арқылы ҚФБ іс-әрекеттерінің сипаттамасы</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9"/>
        <w:gridCol w:w="1057"/>
        <w:gridCol w:w="2114"/>
        <w:gridCol w:w="1454"/>
        <w:gridCol w:w="1453"/>
        <w:gridCol w:w="1453"/>
        <w:gridCol w:w="1321"/>
        <w:gridCol w:w="1188"/>
        <w:gridCol w:w="1321"/>
        <w:gridCol w:w="1321"/>
      </w:tblGrid>
      <w:tr>
        <w:trPr>
          <w:trHeight w:val="675" w:hRule="atLeast"/>
        </w:trPr>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w:t>
            </w:r>
            <w:r>
              <w:br/>
            </w:r>
            <w:r>
              <w:rPr>
                <w:rFonts w:ascii="Times New Roman"/>
                <w:b w:val="false"/>
                <w:i w:val="false"/>
                <w:color w:val="000000"/>
                <w:sz w:val="20"/>
              </w:rPr>
              <w:t>
(жұмыстың барысы, ағымы)</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420" w:hRule="atLeast"/>
        </w:trPr>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беруші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ЭҮӨШ АЖО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05" w:hRule="atLeast"/>
        </w:trPr>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аталуы және сипаты</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тандау</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тұтынушының мәліметтері туралы сұрау жіберу</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мәліметтері жоқ екені туралы хабарлама қалыптастыру</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куәлігімен және сканерленген құжаттармен сұрау нысанын толтыру</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020" w:hRule="atLeast"/>
        </w:trPr>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855" w:hRule="atLeast"/>
        </w:trPr>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35" w:hRule="atLeast"/>
        </w:trPr>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88" w:id="12"/>
    <w:p>
      <w:pPr>
        <w:spacing w:after="0"/>
        <w:ind w:left="0"/>
        <w:jc w:val="both"/>
      </w:pPr>
      <w:r>
        <w:rPr>
          <w:rFonts w:ascii="Times New Roman"/>
          <w:b w:val="false"/>
          <w:i w:val="false"/>
          <w:color w:val="000000"/>
          <w:sz w:val="28"/>
        </w:rPr>
        <w:t>      </w:t>
      </w:r>
      <w:r>
        <w:br/>
      </w:r>
      <w:r>
        <w:rPr>
          <w:rFonts w:ascii="Times New Roman"/>
          <w:b w:val="false"/>
          <w:i w:val="false"/>
          <w:color w:val="000000"/>
          <w:sz w:val="28"/>
        </w:rPr>
        <w:t>
</w:t>
      </w:r>
      <w:r>
        <w:rPr>
          <w:rFonts w:ascii="Times New Roman"/>
          <w:b/>
          <w:i w:val="false"/>
          <w:color w:val="000000"/>
          <w:sz w:val="28"/>
        </w:rPr>
        <w:t>      3 кесте. Орталық арқылы ҚФБ іс-әрекеттерінің сипаттамасы</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9"/>
        <w:gridCol w:w="2097"/>
        <w:gridCol w:w="1258"/>
        <w:gridCol w:w="1467"/>
        <w:gridCol w:w="1048"/>
        <w:gridCol w:w="1468"/>
        <w:gridCol w:w="1258"/>
        <w:gridCol w:w="1678"/>
        <w:gridCol w:w="1049"/>
        <w:gridCol w:w="839"/>
        <w:gridCol w:w="630"/>
      </w:tblGrid>
      <w:tr>
        <w:trPr>
          <w:trHeight w:val="645"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w:t>
            </w:r>
            <w:r>
              <w:br/>
            </w:r>
            <w:r>
              <w:rPr>
                <w:rFonts w:ascii="Times New Roman"/>
                <w:b w:val="false"/>
                <w:i w:val="false"/>
                <w:color w:val="000000"/>
                <w:sz w:val="20"/>
              </w:rPr>
              <w:t>
(жұмыстың барысы, ағымы)</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АҚ АЖО</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 СТИЖ</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операторры</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935"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және олардың сипаттамасы</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ЖСН және жасыру сөз арқылы Орталық операторы авторланады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берушінің қызметшісімен қызмет тандау </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БҰАЖ тұтынушының мәліметтері туралы сұрау жіберу</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 мәліметтерінің  болмауына байланысты мәліметтерді алу мүмкін еместігі туралы хабарлама қалыптастыру</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бұзушылықтары болуына байланысты бас тарту туралы хабарламаны қалыптастыру</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665"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формасы (мәліметтер, құжат, ұйымдастырылған өкімгерлік шешім)</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30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w:t>
            </w:r>
          </w:p>
        </w:tc>
      </w:tr>
      <w:tr>
        <w:trPr>
          <w:trHeight w:val="1215"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бұзушылықтар жоқ кезде</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бұзушылықтар болу кезде; 9 – бұзушылықтар жоқ кезде</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89" w:id="13"/>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2 қосымша</w:t>
      </w:r>
    </w:p>
    <w:bookmarkEnd w:id="13"/>
    <w:bookmarkStart w:name="z90" w:id="14"/>
    <w:p>
      <w:pPr>
        <w:spacing w:after="0"/>
        <w:ind w:left="0"/>
        <w:jc w:val="left"/>
      </w:pPr>
      <w:r>
        <w:rPr>
          <w:rFonts w:ascii="Times New Roman"/>
          <w:b/>
          <w:i w:val="false"/>
          <w:color w:val="000000"/>
        </w:rPr>
        <w:t xml:space="preserve"> 
      ЭҮП арқылы қызмет көрсетуде функциялық әрекеттестіктің № 1 диаграммасы</w:t>
      </w:r>
    </w:p>
    <w:bookmarkEnd w:id="14"/>
    <w:p>
      <w:pPr>
        <w:spacing w:after="0"/>
        <w:ind w:left="0"/>
        <w:jc w:val="both"/>
      </w:pPr>
      <w:r>
        <w:drawing>
          <wp:inline distT="0" distB="0" distL="0" distR="0">
            <wp:extent cx="87884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788400" cy="5143500"/>
                    </a:xfrm>
                    <a:prstGeom prst="rect">
                      <a:avLst/>
                    </a:prstGeom>
                  </pic:spPr>
                </pic:pic>
              </a:graphicData>
            </a:graphic>
          </wp:inline>
        </w:drawing>
      </w:r>
      <w:r>
        <w:br/>
      </w:r>
      <w:r>
        <w:rPr>
          <w:rFonts w:ascii="Times New Roman"/>
          <w:b w:val="false"/>
          <w:i w:val="false"/>
          <w:color w:val="000000"/>
          <w:sz w:val="28"/>
        </w:rPr>
        <w:t>
 </w:t>
      </w:r>
    </w:p>
    <w:bookmarkStart w:name="z91" w:id="15"/>
    <w:p>
      <w:pPr>
        <w:spacing w:after="0"/>
        <w:ind w:left="0"/>
        <w:jc w:val="left"/>
      </w:pPr>
      <w:r>
        <w:rPr>
          <w:rFonts w:ascii="Times New Roman"/>
          <w:b/>
          <w:i w:val="false"/>
          <w:color w:val="000000"/>
        </w:rPr>
        <w:t xml:space="preserve"> 
      Қызмет беруші арқылы қызмет көрсетуде функциялық әрекеттестіктің № 2 диаграммасы</w:t>
      </w:r>
    </w:p>
    <w:bookmarkEnd w:id="15"/>
    <w:p>
      <w:pPr>
        <w:spacing w:after="0"/>
        <w:ind w:left="0"/>
        <w:jc w:val="both"/>
      </w:pPr>
      <w:r>
        <w:drawing>
          <wp:inline distT="0" distB="0" distL="0" distR="0">
            <wp:extent cx="87503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750300" cy="5194300"/>
                    </a:xfrm>
                    <a:prstGeom prst="rect">
                      <a:avLst/>
                    </a:prstGeom>
                  </pic:spPr>
                </pic:pic>
              </a:graphicData>
            </a:graphic>
          </wp:inline>
        </w:drawing>
      </w:r>
      <w:r>
        <w:br/>
      </w:r>
      <w:r>
        <w:rPr>
          <w:rFonts w:ascii="Times New Roman"/>
          <w:b w:val="false"/>
          <w:i w:val="false"/>
          <w:color w:val="000000"/>
          <w:sz w:val="28"/>
        </w:rPr>
        <w:t>
 </w:t>
      </w:r>
    </w:p>
    <w:bookmarkStart w:name="z92" w:id="16"/>
    <w:p>
      <w:pPr>
        <w:spacing w:after="0"/>
        <w:ind w:left="0"/>
        <w:jc w:val="left"/>
      </w:pPr>
      <w:r>
        <w:rPr>
          <w:rFonts w:ascii="Times New Roman"/>
          <w:b/>
          <w:i w:val="false"/>
          <w:color w:val="000000"/>
        </w:rPr>
        <w:t xml:space="preserve"> 
      Орталық арқылы қызмет көрсетуде функциялық әрекеттестіктің № 3 диаграммасы</w:t>
      </w:r>
    </w:p>
    <w:bookmarkEnd w:id="16"/>
    <w:p>
      <w:pPr>
        <w:spacing w:after="0"/>
        <w:ind w:left="0"/>
        <w:jc w:val="both"/>
      </w:pPr>
      <w:r>
        <w:drawing>
          <wp:inline distT="0" distB="0" distL="0" distR="0">
            <wp:extent cx="87884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788400" cy="6096000"/>
                    </a:xfrm>
                    <a:prstGeom prst="rect">
                      <a:avLst/>
                    </a:prstGeom>
                  </pic:spPr>
                </pic:pic>
              </a:graphicData>
            </a:graphic>
          </wp:inline>
        </w:drawing>
      </w:r>
      <w:r>
        <w:br/>
      </w:r>
      <w:r>
        <w:rPr>
          <w:rFonts w:ascii="Times New Roman"/>
          <w:b w:val="false"/>
          <w:i w:val="false"/>
          <w:color w:val="000000"/>
          <w:sz w:val="28"/>
        </w:rPr>
        <w:t>
 </w:t>
      </w:r>
    </w:p>
    <w:bookmarkStart w:name="z93" w:id="17"/>
    <w:p>
      <w:pPr>
        <w:spacing w:after="0"/>
        <w:ind w:left="0"/>
        <w:jc w:val="left"/>
      </w:pPr>
      <w:r>
        <w:rPr>
          <w:rFonts w:ascii="Times New Roman"/>
          <w:b/>
          <w:i w:val="false"/>
          <w:color w:val="000000"/>
        </w:rPr>
        <w:t xml:space="preserve"> 
      Шартты белгілеулер</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7"/>
        <w:gridCol w:w="10843"/>
      </w:tblGrid>
      <w:tr>
        <w:trPr>
          <w:trHeight w:val="705"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08000" cy="508000"/>
                          </a:xfrm>
                          <a:prstGeom prst="rect">
                            <a:avLst/>
                          </a:prstGeom>
                        </pic:spPr>
                      </pic:pic>
                    </a:graphicData>
                  </a:graphic>
                </wp:inline>
              </w:drawing>
            </w:r>
          </w:p>
        </w:tc>
        <w:tc>
          <w:tcPr>
            <w:tcW w:w="10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хабарлама</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95300" cy="495300"/>
                          </a:xfrm>
                          <a:prstGeom prst="rect">
                            <a:avLst/>
                          </a:prstGeom>
                        </pic:spPr>
                      </pic:pic>
                    </a:graphicData>
                  </a:graphic>
                </wp:inline>
              </w:drawing>
            </w:r>
          </w:p>
        </w:tc>
        <w:tc>
          <w:tcPr>
            <w:tcW w:w="10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хабарлама</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95300" cy="495300"/>
                          </a:xfrm>
                          <a:prstGeom prst="rect">
                            <a:avLst/>
                          </a:prstGeom>
                        </pic:spPr>
                      </pic:pic>
                    </a:graphicData>
                  </a:graphic>
                </wp:inline>
              </w:drawing>
            </w:r>
          </w:p>
        </w:tc>
        <w:tc>
          <w:tcPr>
            <w:tcW w:w="10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08000" cy="508000"/>
                          </a:xfrm>
                          <a:prstGeom prst="rect">
                            <a:avLst/>
                          </a:prstGeom>
                        </pic:spPr>
                      </pic:pic>
                    </a:graphicData>
                  </a:graphic>
                </wp:inline>
              </w:drawing>
            </w:r>
          </w:p>
        </w:tc>
        <w:tc>
          <w:tcPr>
            <w:tcW w:w="10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Жай оқиғалар қорытынды</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08000" cy="508000"/>
                          </a:xfrm>
                          <a:prstGeom prst="rect">
                            <a:avLst/>
                          </a:prstGeom>
                        </pic:spPr>
                      </pic:pic>
                    </a:graphicData>
                  </a:graphic>
                </wp:inline>
              </w:drawing>
            </w:r>
          </w:p>
        </w:tc>
        <w:tc>
          <w:tcPr>
            <w:tcW w:w="10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69900" cy="469900"/>
                          </a:xfrm>
                          <a:prstGeom prst="rect">
                            <a:avLst/>
                          </a:prstGeom>
                        </pic:spPr>
                      </pic:pic>
                    </a:graphicData>
                  </a:graphic>
                </wp:inline>
              </w:drawing>
            </w:r>
          </w:p>
        </w:tc>
        <w:tc>
          <w:tcPr>
            <w:tcW w:w="10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Таймер-оқиғалар</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00100" cy="520700"/>
                          </a:xfrm>
                          <a:prstGeom prst="rect">
                            <a:avLst/>
                          </a:prstGeom>
                        </pic:spPr>
                      </pic:pic>
                    </a:graphicData>
                  </a:graphic>
                </wp:inline>
              </w:drawing>
            </w:r>
          </w:p>
        </w:tc>
        <w:tc>
          <w:tcPr>
            <w:tcW w:w="10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7400" cy="546100"/>
                          </a:xfrm>
                          <a:prstGeom prst="rect">
                            <a:avLst/>
                          </a:prstGeom>
                        </pic:spPr>
                      </pic:pic>
                    </a:graphicData>
                  </a:graphic>
                </wp:inline>
              </w:drawing>
            </w:r>
          </w:p>
        </w:tc>
        <w:tc>
          <w:tcPr>
            <w:tcW w:w="10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Үрдіс</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7400" cy="546100"/>
                          </a:xfrm>
                          <a:prstGeom prst="rect">
                            <a:avLst/>
                          </a:prstGeom>
                        </pic:spPr>
                      </pic:pic>
                    </a:graphicData>
                  </a:graphic>
                </wp:inline>
              </w:drawing>
            </w:r>
          </w:p>
        </w:tc>
        <w:tc>
          <w:tcPr>
            <w:tcW w:w="10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901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01700" cy="152400"/>
                          </a:xfrm>
                          <a:prstGeom prst="rect">
                            <a:avLst/>
                          </a:prstGeom>
                        </pic:spPr>
                      </pic:pic>
                    </a:graphicData>
                  </a:graphic>
                </wp:inline>
              </w:drawing>
            </w:r>
          </w:p>
        </w:tc>
        <w:tc>
          <w:tcPr>
            <w:tcW w:w="10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117600" cy="241300"/>
                          </a:xfrm>
                          <a:prstGeom prst="rect">
                            <a:avLst/>
                          </a:prstGeom>
                        </pic:spPr>
                      </pic:pic>
                    </a:graphicData>
                  </a:graphic>
                </wp:inline>
              </w:drawing>
            </w:r>
          </w:p>
        </w:tc>
        <w:tc>
          <w:tcPr>
            <w:tcW w:w="10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558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58800" cy="419100"/>
                          </a:xfrm>
                          <a:prstGeom prst="rect">
                            <a:avLst/>
                          </a:prstGeom>
                        </pic:spPr>
                      </pic:pic>
                    </a:graphicData>
                  </a:graphic>
                </wp:inline>
              </w:drawing>
            </w:r>
          </w:p>
        </w:tc>
        <w:tc>
          <w:tcPr>
            <w:tcW w:w="10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берілетін электрондық құжат</w:t>
            </w:r>
          </w:p>
        </w:tc>
      </w:tr>
    </w:tbl>
    <w:bookmarkStart w:name="z94" w:id="18"/>
    <w:p>
      <w:pPr>
        <w:spacing w:after="0"/>
        <w:ind w:left="0"/>
        <w:jc w:val="both"/>
      </w:pPr>
      <w:r>
        <w:rPr>
          <w:rFonts w:ascii="Times New Roman"/>
          <w:b w:val="false"/>
          <w:i w:val="false"/>
          <w:color w:val="000000"/>
          <w:sz w:val="28"/>
        </w:rPr>
        <w:t>      </w:t>
      </w:r>
      <w:r>
        <w:br/>
      </w: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3 қосымша</w:t>
      </w:r>
    </w:p>
    <w:bookmarkEnd w:id="18"/>
    <w:bookmarkStart w:name="z95" w:id="19"/>
    <w:p>
      <w:pPr>
        <w:spacing w:after="0"/>
        <w:ind w:left="0"/>
        <w:jc w:val="left"/>
      </w:pPr>
      <w:r>
        <w:rPr>
          <w:rFonts w:ascii="Times New Roman"/>
          <w:b/>
          <w:i w:val="false"/>
          <w:color w:val="000000"/>
        </w:rPr>
        <w:t xml:space="preserve"> 
      Қызметке өтініштің экрандық нысаны</w:t>
      </w:r>
    </w:p>
    <w:bookmarkEnd w:id="19"/>
    <w:p>
      <w:pPr>
        <w:spacing w:after="0"/>
        <w:ind w:left="0"/>
        <w:jc w:val="both"/>
      </w:pPr>
      <w:r>
        <w:drawing>
          <wp:inline distT="0" distB="0" distL="0" distR="0">
            <wp:extent cx="85344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534400" cy="92837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87376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737600" cy="6654800"/>
                    </a:xfrm>
                    <a:prstGeom prst="rect">
                      <a:avLst/>
                    </a:prstGeom>
                  </pic:spPr>
                </pic:pic>
              </a:graphicData>
            </a:graphic>
          </wp:inline>
        </w:drawing>
      </w:r>
    </w:p>
    <w:bookmarkStart w:name="z96" w:id="20"/>
    <w:p>
      <w:pPr>
        <w:spacing w:after="0"/>
        <w:ind w:left="0"/>
        <w:jc w:val="left"/>
      </w:pPr>
      <w:r>
        <w:rPr>
          <w:rFonts w:ascii="Times New Roman"/>
          <w:b/>
          <w:i w:val="false"/>
          <w:color w:val="000000"/>
        </w:rPr>
        <w:t xml:space="preserve"> 
      Тұтынушыға берілетін хабарламалар</w:t>
      </w:r>
    </w:p>
    <w:bookmarkEnd w:id="20"/>
    <w:p>
      <w:pPr>
        <w:spacing w:after="0"/>
        <w:ind w:left="0"/>
        <w:jc w:val="both"/>
      </w:pPr>
      <w:r>
        <w:rPr>
          <w:rFonts w:ascii="Times New Roman"/>
          <w:b w:val="false"/>
          <w:i w:val="false"/>
          <w:color w:val="000000"/>
          <w:sz w:val="28"/>
        </w:rPr>
        <w:t>      Хабарламалар өтінішті орындау мәртебесі өзгеруімен беріледі.</w:t>
      </w:r>
      <w:r>
        <w:br/>
      </w:r>
      <w:r>
        <w:rPr>
          <w:rFonts w:ascii="Times New Roman"/>
          <w:b w:val="false"/>
          <w:i w:val="false"/>
          <w:color w:val="000000"/>
          <w:sz w:val="28"/>
        </w:rPr>
        <w:t>
      Хабарламалар мәтiнімен кез келген жол «электрондық үкiметтiң» порталында дербес кабинетте «Хабарламалар» бөлiмінде шағылысады.</w:t>
      </w:r>
    </w:p>
    <w:bookmarkStart w:name="z97" w:id="21"/>
    <w:p>
      <w:pPr>
        <w:spacing w:after="0"/>
        <w:ind w:left="0"/>
        <w:jc w:val="left"/>
      </w:pPr>
      <w:r>
        <w:rPr>
          <w:rFonts w:ascii="Times New Roman"/>
          <w:b/>
          <w:i w:val="false"/>
          <w:color w:val="000000"/>
        </w:rPr>
        <w:t xml:space="preserve"> 
      Қызметке (жұмыссыз азаматтарға анықтама беру) жағымды жауаптың шығыс формасы</w:t>
      </w:r>
    </w:p>
    <w:bookmarkEnd w:id="21"/>
    <w:p>
      <w:pPr>
        <w:spacing w:after="0"/>
        <w:ind w:left="0"/>
        <w:jc w:val="both"/>
      </w:pPr>
      <w:r>
        <w:drawing>
          <wp:inline distT="0" distB="0" distL="0" distR="0">
            <wp:extent cx="87122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712200" cy="7797800"/>
                    </a:xfrm>
                    <a:prstGeom prst="rect">
                      <a:avLst/>
                    </a:prstGeom>
                  </pic:spPr>
                </pic:pic>
              </a:graphicData>
            </a:graphic>
          </wp:inline>
        </w:drawing>
      </w:r>
      <w:r>
        <w:br/>
      </w:r>
      <w:r>
        <w:rPr>
          <w:rFonts w:ascii="Times New Roman"/>
          <w:b w:val="false"/>
          <w:i w:val="false"/>
          <w:color w:val="000000"/>
          <w:sz w:val="28"/>
        </w:rPr>
        <w:t>
 </w:t>
      </w:r>
    </w:p>
    <w:bookmarkStart w:name="z98" w:id="22"/>
    <w:p>
      <w:pPr>
        <w:spacing w:after="0"/>
        <w:ind w:left="0"/>
        <w:jc w:val="left"/>
      </w:pPr>
      <w:r>
        <w:rPr>
          <w:rFonts w:ascii="Times New Roman"/>
          <w:b/>
          <w:i w:val="false"/>
          <w:color w:val="000000"/>
        </w:rPr>
        <w:t xml:space="preserve"> 
      Қызметтен теріс (бас тарту) жауаптың шығыс нысаны</w:t>
      </w:r>
    </w:p>
    <w:bookmarkEnd w:id="22"/>
    <w:p>
      <w:pPr>
        <w:spacing w:after="0"/>
        <w:ind w:left="0"/>
        <w:jc w:val="both"/>
      </w:pPr>
      <w:r>
        <w:rPr>
          <w:rFonts w:ascii="Times New Roman"/>
          <w:b w:val="false"/>
          <w:i w:val="false"/>
          <w:color w:val="000000"/>
          <w:sz w:val="28"/>
        </w:rPr>
        <w:t>      Жауаптың теріс шығыс нысаны бас тарту негіздемесі бар мәтінімен хат түрінде жеткізіліп беріледі.</w:t>
      </w:r>
    </w:p>
    <w:bookmarkStart w:name="z99" w:id="23"/>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4 қосымша</w:t>
      </w:r>
    </w:p>
    <w:bookmarkEnd w:id="23"/>
    <w:bookmarkStart w:name="z100" w:id="24"/>
    <w:p>
      <w:pPr>
        <w:spacing w:after="0"/>
        <w:ind w:left="0"/>
        <w:jc w:val="left"/>
      </w:pPr>
      <w:r>
        <w:rPr>
          <w:rFonts w:ascii="Times New Roman"/>
          <w:b/>
          <w:i w:val="false"/>
          <w:color w:val="000000"/>
        </w:rPr>
        <w:t xml:space="preserve"> 
      Қызмет көрсеткiштерiн анықтау үшiн сауалнаманың формасы:</w:t>
      </w:r>
      <w:r>
        <w:br/>
      </w:r>
      <w:r>
        <w:rPr>
          <w:rFonts w:ascii="Times New Roman"/>
          <w:b/>
          <w:i w:val="false"/>
          <w:color w:val="000000"/>
        </w:rPr>
        <w:t>
      «сапа және қолжетімдік»</w:t>
      </w:r>
    </w:p>
    <w:bookmarkEnd w:id="24"/>
    <w:p>
      <w:pPr>
        <w:spacing w:after="0"/>
        <w:ind w:left="0"/>
        <w:jc w:val="both"/>
      </w:pPr>
      <w:r>
        <w:rPr>
          <w:rFonts w:ascii="Times New Roman"/>
          <w:b w:val="false"/>
          <w:i w:val="false"/>
          <w:color w:val="000000"/>
          <w:sz w:val="28"/>
        </w:rPr>
        <w:t>____________________________________________________________</w:t>
      </w:r>
    </w:p>
    <w:p>
      <w:pPr>
        <w:spacing w:after="0"/>
        <w:ind w:left="0"/>
        <w:jc w:val="both"/>
      </w:pPr>
      <w:r>
        <w:rPr>
          <w:rFonts w:ascii="Times New Roman"/>
          <w:b w:val="false"/>
          <w:i w:val="false"/>
          <w:color w:val="000000"/>
          <w:sz w:val="28"/>
        </w:rPr>
        <w:t>(қызметтің атауы)</w:t>
      </w:r>
    </w:p>
    <w:bookmarkStart w:name="z101" w:id="25"/>
    <w:p>
      <w:pPr>
        <w:spacing w:after="0"/>
        <w:ind w:left="0"/>
        <w:jc w:val="both"/>
      </w:pPr>
      <w:r>
        <w:rPr>
          <w:rFonts w:ascii="Times New Roman"/>
          <w:b w:val="false"/>
          <w:i w:val="false"/>
          <w:color w:val="000000"/>
          <w:sz w:val="28"/>
        </w:rPr>
        <w:t>
      1.Электрондық мемлекеттік қызмет көрсетудің нәтижесімен және процесстің сапасымен Сізді қанағаттандырды ба?</w:t>
      </w:r>
      <w:r>
        <w:br/>
      </w:r>
      <w:r>
        <w:rPr>
          <w:rFonts w:ascii="Times New Roman"/>
          <w:b w:val="false"/>
          <w:i w:val="false"/>
          <w:color w:val="000000"/>
          <w:sz w:val="28"/>
        </w:rPr>
        <w:t xml:space="preserve">
      1) қанағаттандырылмаған; </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 көрсету тәртібі туралы ақпараттың сапасы Сізді қанағаттандырды ма?</w:t>
      </w:r>
      <w:r>
        <w:br/>
      </w:r>
      <w:r>
        <w:rPr>
          <w:rFonts w:ascii="Times New Roman"/>
          <w:b w:val="false"/>
          <w:i w:val="false"/>
          <w:color w:val="000000"/>
          <w:sz w:val="28"/>
        </w:rPr>
        <w:t xml:space="preserve">
      1) қанағаттандырылмаған; </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p>
    <w:bookmarkEnd w:id="25"/>
    <w:bookmarkStart w:name="z103" w:id="26"/>
    <w:p>
      <w:pPr>
        <w:spacing w:after="0"/>
        <w:ind w:left="0"/>
        <w:jc w:val="both"/>
      </w:pPr>
      <w:r>
        <w:rPr>
          <w:rFonts w:ascii="Times New Roman"/>
          <w:b w:val="false"/>
          <w:i w:val="false"/>
          <w:color w:val="000000"/>
          <w:sz w:val="28"/>
        </w:rPr>
        <w:t>
      Бородулиха ауданы әкімдігінің</w:t>
      </w:r>
      <w:r>
        <w:br/>
      </w:r>
      <w:r>
        <w:rPr>
          <w:rFonts w:ascii="Times New Roman"/>
          <w:b w:val="false"/>
          <w:i w:val="false"/>
          <w:color w:val="000000"/>
          <w:sz w:val="28"/>
        </w:rPr>
        <w:t>
      2012 жылғы 28 желтоқсандағы</w:t>
      </w:r>
      <w:r>
        <w:br/>
      </w:r>
      <w:r>
        <w:rPr>
          <w:rFonts w:ascii="Times New Roman"/>
          <w:b w:val="false"/>
          <w:i w:val="false"/>
          <w:color w:val="000000"/>
          <w:sz w:val="28"/>
        </w:rPr>
        <w:t>
      № 551 қаулысымен бекітілді</w:t>
      </w:r>
    </w:p>
    <w:bookmarkEnd w:id="26"/>
    <w:bookmarkStart w:name="z104" w:id="27"/>
    <w:p>
      <w:pPr>
        <w:spacing w:after="0"/>
        <w:ind w:left="0"/>
        <w:jc w:val="left"/>
      </w:pPr>
      <w:r>
        <w:rPr>
          <w:rFonts w:ascii="Times New Roman"/>
          <w:b/>
          <w:i w:val="false"/>
          <w:color w:val="000000"/>
        </w:rPr>
        <w:t xml:space="preserve"> 
      «Үйде оқитын және тәрбиеленетін мүгедек балаларды материалдық қамтамасыз ету үшін құжаттар рәсімдеу» электрондық мемлекеттік қызметінің регламенті</w:t>
      </w:r>
    </w:p>
    <w:bookmarkEnd w:id="27"/>
    <w:bookmarkStart w:name="z105" w:id="28"/>
    <w:p>
      <w:pPr>
        <w:spacing w:after="0"/>
        <w:ind w:left="0"/>
        <w:jc w:val="left"/>
      </w:pPr>
      <w:r>
        <w:rPr>
          <w:rFonts w:ascii="Times New Roman"/>
          <w:b/>
          <w:i w:val="false"/>
          <w:color w:val="000000"/>
        </w:rPr>
        <w:t xml:space="preserve"> 
1. Жалпы ережелер</w:t>
      </w:r>
    </w:p>
    <w:bookmarkEnd w:id="28"/>
    <w:bookmarkStart w:name="z106" w:id="29"/>
    <w:p>
      <w:pPr>
        <w:spacing w:after="0"/>
        <w:ind w:left="0"/>
        <w:jc w:val="both"/>
      </w:pPr>
      <w:r>
        <w:rPr>
          <w:rFonts w:ascii="Times New Roman"/>
          <w:b w:val="false"/>
          <w:i w:val="false"/>
          <w:color w:val="000000"/>
          <w:sz w:val="28"/>
        </w:rPr>
        <w:t>
      1. «Үйде оқитын және тәрбиеленетін мүгедек балаларды материалдық қамтамасыз ету үшін құжаттар рәсімдеу» электрондық мемлекеттік қызмет (бұдан әрі – электронды мемлекеттік қызмет) «Шығыс Қазақстан облысы Бородулиха ауданының жұмыспен қамту және әлеуметтік бағдарламалар бөлімі» мемлекеттік мекемесімен (бұдан әрі – қызмет беруші),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қаулысымен</w:t>
      </w:r>
      <w:r>
        <w:rPr>
          <w:rFonts w:ascii="Times New Roman"/>
          <w:b w:val="false"/>
          <w:i w:val="false"/>
          <w:color w:val="000000"/>
          <w:sz w:val="28"/>
        </w:rPr>
        <w:t xml:space="preserve"> бекітілген «Үйде оқитын және тәрбиеленетін мүгедек балаларды материалдық қамтамасыз ету үшін құжаттар рәсімдеу» мемлекеттік қызметі стандартының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«Үйде оқитын және тәрбиеленетін мүгедек балаларды материалдық қамтамасыз ету үшін құжаттар рәсімдеу»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w:t>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w:t>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w:t>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w:t>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w:t>
      </w:r>
      <w:r>
        <w:rPr>
          <w:rFonts w:ascii="Times New Roman"/>
          <w:b w:val="false"/>
          <w:i w:val="false"/>
          <w:color w:val="000000"/>
          <w:sz w:val="28"/>
        </w:rPr>
        <w:t xml:space="preserve">
      6) ЖТ ММБ - «Жеке тұлғалар» мемлекеттік мәліметтер базасы; </w:t>
      </w:r>
      <w:r>
        <w:br/>
      </w:r>
      <w:r>
        <w:rPr>
          <w:rFonts w:ascii="Times New Roman"/>
          <w:b w:val="false"/>
          <w:i w:val="false"/>
          <w:color w:val="000000"/>
          <w:sz w:val="28"/>
        </w:rPr>
        <w:t>
</w:t>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w:t>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w:t>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w:t>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w:t>
      </w:r>
      <w:r>
        <w:rPr>
          <w:rFonts w:ascii="Times New Roman"/>
          <w:b w:val="false"/>
          <w:i w:val="false"/>
          <w:color w:val="000000"/>
          <w:sz w:val="28"/>
        </w:rPr>
        <w:t>
      13)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w:t>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w:t>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w:t>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w:t>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29"/>
    <w:bookmarkStart w:name="z129" w:id="30"/>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30"/>
    <w:bookmarkStart w:name="z130" w:id="31"/>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қызмет беруші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1 диаграммасы):</w:t>
      </w:r>
      <w:r>
        <w:br/>
      </w:r>
      <w:r>
        <w:rPr>
          <w:rFonts w:ascii="Times New Roman"/>
          <w:b w:val="false"/>
          <w:i w:val="false"/>
          <w:color w:val="000000"/>
          <w:sz w:val="28"/>
        </w:rPr>
        <w:t>
</w:t>
      </w:r>
      <w:r>
        <w:rPr>
          <w:rFonts w:ascii="Times New Roman"/>
          <w:b w:val="false"/>
          <w:i w:val="false"/>
          <w:color w:val="000000"/>
          <w:sz w:val="28"/>
        </w:rPr>
        <w:t>
      1) 1 үрдіс – электрондық мемлекеттік қызметті көрсету үшін ЖАО АЖ-не қызмет берушінің қызметшісінің ЖСН және жасырын сөзді енгізу процесі (авторландыру процесі);</w:t>
      </w:r>
      <w:r>
        <w:br/>
      </w:r>
      <w:r>
        <w:rPr>
          <w:rFonts w:ascii="Times New Roman"/>
          <w:b w:val="false"/>
          <w:i w:val="false"/>
          <w:color w:val="000000"/>
          <w:sz w:val="28"/>
        </w:rPr>
        <w:t>
</w:t>
      </w:r>
      <w:r>
        <w:rPr>
          <w:rFonts w:ascii="Times New Roman"/>
          <w:b w:val="false"/>
          <w:i w:val="false"/>
          <w:color w:val="000000"/>
          <w:sz w:val="28"/>
        </w:rPr>
        <w:t>
      2) 2 үрдіс – қызмет берушінің қызметшісімен осы Регламентте көрсетілген қызметті тандау,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w:t>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w:t>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w:t>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w:t>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w:t>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(өндеу);</w:t>
      </w:r>
      <w:r>
        <w:br/>
      </w:r>
      <w:r>
        <w:rPr>
          <w:rFonts w:ascii="Times New Roman"/>
          <w:b w:val="false"/>
          <w:i w:val="false"/>
          <w:color w:val="000000"/>
          <w:sz w:val="28"/>
        </w:rPr>
        <w:t>
</w:t>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w:t>
      </w:r>
      <w:r>
        <w:rPr>
          <w:rFonts w:ascii="Times New Roman"/>
          <w:b w:val="false"/>
          <w:i w:val="false"/>
          <w:color w:val="000000"/>
          <w:sz w:val="28"/>
        </w:rPr>
        <w:t>
      10) 8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рәсiмдеу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2 диаграммасы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тұтынушы ЖСН және жасырын сөз көмегімен ЭҮП тіркеуден өтеді (ЭҮП-да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 үрдіс – мемлекеттік электронды қызметті алу үшін ЭҮП-ға тұтынушының ЖСН және жасырын сөзін (авторландыру процесі) енгізу үдерісі;</w:t>
      </w:r>
      <w:r>
        <w:br/>
      </w:r>
      <w:r>
        <w:rPr>
          <w:rFonts w:ascii="Times New Roman"/>
          <w:b w:val="false"/>
          <w:i w:val="false"/>
          <w:color w:val="000000"/>
          <w:sz w:val="28"/>
        </w:rPr>
        <w:t>
</w:t>
      </w:r>
      <w:r>
        <w:rPr>
          <w:rFonts w:ascii="Times New Roman"/>
          <w:b w:val="false"/>
          <w:i w:val="false"/>
          <w:color w:val="000000"/>
          <w:sz w:val="28"/>
        </w:rPr>
        <w:t>
      3) 1 шарт – ЭҮП-да тұтынушы туралы деректердің дұрыстығын ЖСН және жасырын сөз арқылы тексеру процесі;</w:t>
      </w:r>
      <w:r>
        <w:br/>
      </w:r>
      <w:r>
        <w:rPr>
          <w:rFonts w:ascii="Times New Roman"/>
          <w:b w:val="false"/>
          <w:i w:val="false"/>
          <w:color w:val="000000"/>
          <w:sz w:val="28"/>
        </w:rPr>
        <w:t>
</w:t>
      </w:r>
      <w:r>
        <w:rPr>
          <w:rFonts w:ascii="Times New Roman"/>
          <w:b w:val="false"/>
          <w:i w:val="false"/>
          <w:color w:val="000000"/>
          <w:sz w:val="28"/>
        </w:rPr>
        <w:t>
      4) 2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w:t>
      </w:r>
      <w:r>
        <w:rPr>
          <w:rFonts w:ascii="Times New Roman"/>
          <w:b w:val="false"/>
          <w:i w:val="false"/>
          <w:color w:val="000000"/>
          <w:sz w:val="28"/>
        </w:rPr>
        <w:t>
      5) 3 үрдіс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 үшін сұрау салу нысанын экранға шығару (деректерді енгізу және сканерленген құжаттарды тіркеу);</w:t>
      </w:r>
      <w:r>
        <w:br/>
      </w:r>
      <w:r>
        <w:rPr>
          <w:rFonts w:ascii="Times New Roman"/>
          <w:b w:val="false"/>
          <w:i w:val="false"/>
          <w:color w:val="000000"/>
          <w:sz w:val="28"/>
        </w:rPr>
        <w:t>
</w:t>
      </w:r>
      <w:r>
        <w:rPr>
          <w:rFonts w:ascii="Times New Roman"/>
          <w:b w:val="false"/>
          <w:i w:val="false"/>
          <w:color w:val="000000"/>
          <w:sz w:val="28"/>
        </w:rPr>
        <w:t>
      6) 4 үрдіс – мемлекеттік электронды қызмет көрсетуге сұрау салудың толтырылған нысанына (енгізілген мәліметтерді, сканерленген құжаттарды) тұтынушының ЭСҚ арқылы қол қоюы;</w:t>
      </w:r>
      <w:r>
        <w:br/>
      </w:r>
      <w:r>
        <w:rPr>
          <w:rFonts w:ascii="Times New Roman"/>
          <w:b w:val="false"/>
          <w:i w:val="false"/>
          <w:color w:val="000000"/>
          <w:sz w:val="28"/>
        </w:rPr>
        <w:t>
</w:t>
      </w:r>
      <w:r>
        <w:rPr>
          <w:rFonts w:ascii="Times New Roman"/>
          <w:b w:val="false"/>
          <w:i w:val="false"/>
          <w:color w:val="000000"/>
          <w:sz w:val="28"/>
        </w:rPr>
        <w:t>
      7)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ЭҮП-ң тіркеу куәлігінің жоқ екендігін тексеру;</w:t>
      </w:r>
      <w:r>
        <w:br/>
      </w:r>
      <w:r>
        <w:rPr>
          <w:rFonts w:ascii="Times New Roman"/>
          <w:b w:val="false"/>
          <w:i w:val="false"/>
          <w:color w:val="000000"/>
          <w:sz w:val="28"/>
        </w:rPr>
        <w:t>
</w:t>
      </w:r>
      <w:r>
        <w:rPr>
          <w:rFonts w:ascii="Times New Roman"/>
          <w:b w:val="false"/>
          <w:i w:val="false"/>
          <w:color w:val="000000"/>
          <w:sz w:val="28"/>
        </w:rPr>
        <w:t>
      8) 5 үрдіс – тұтынушының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 үрдіс – тұтынушының ЭСҚ-мен қол қойылған электрондық құжатын (тұтынушының сұрау салуын) ЭҮӨШ арқылы ЖАО АЖ-ға жіберу және ММ қызметшісінің мемлекеттік электронды қызметті өңдеуі;</w:t>
      </w:r>
      <w:r>
        <w:br/>
      </w:r>
      <w:r>
        <w:rPr>
          <w:rFonts w:ascii="Times New Roman"/>
          <w:b w:val="false"/>
          <w:i w:val="false"/>
          <w:color w:val="000000"/>
          <w:sz w:val="28"/>
        </w:rPr>
        <w:t>
</w:t>
      </w:r>
      <w:r>
        <w:rPr>
          <w:rFonts w:ascii="Times New Roman"/>
          <w:b w:val="false"/>
          <w:i w:val="false"/>
          <w:color w:val="000000"/>
          <w:sz w:val="28"/>
        </w:rPr>
        <w:t>
      10) 7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ресiмдеу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 және ЭҮП-ң жеке кабинетіне жіберіледі.</w:t>
      </w:r>
      <w:r>
        <w:br/>
      </w:r>
      <w:r>
        <w:rPr>
          <w:rFonts w:ascii="Times New Roman"/>
          <w:b w:val="false"/>
          <w:i w:val="false"/>
          <w:color w:val="000000"/>
          <w:sz w:val="28"/>
        </w:rPr>
        <w:t>
</w:t>
      </w:r>
      <w:r>
        <w:rPr>
          <w:rFonts w:ascii="Times New Roman"/>
          <w:b w:val="false"/>
          <w:i w:val="false"/>
          <w:color w:val="000000"/>
          <w:sz w:val="28"/>
        </w:rPr>
        <w:t xml:space="preserve">
      8. ЭҮП арқылы электрондық мемлекеттік қызметті алған жағдайда тұтынушыға ұсынатын электрондық мемлекеттік қызметке сұрау және өтініш толтырудың экрандық үлгілері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бойынша сұраудың орындалу дәрежесін тұтынушының тексеру әдісі: «электрондық үкімет» порталында «Қызметтерді алу тарихы» бөлімінде, сонымен қатар ЖАО өтініш жасау кезінде.</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қызметті көрсету бойынша қажетті ақпарат пен кеңесті ЭҮП call-орталығының телефоны 1414 бойынша алуға болады.</w:t>
      </w:r>
    </w:p>
    <w:bookmarkEnd w:id="31"/>
    <w:bookmarkStart w:name="z155" w:id="32"/>
    <w:p>
      <w:pPr>
        <w:spacing w:after="0"/>
        <w:ind w:left="0"/>
        <w:jc w:val="left"/>
      </w:pPr>
      <w:r>
        <w:rPr>
          <w:rFonts w:ascii="Times New Roman"/>
          <w:b/>
          <w:i w:val="false"/>
          <w:color w:val="000000"/>
        </w:rPr>
        <w:t xml:space="preserve"> 
      3. Электрондық мемлекеттік қызмет көрсету үрдісіндегі өзара іс-қимыл тәртібін сипаттау</w:t>
      </w:r>
    </w:p>
    <w:bookmarkEnd w:id="32"/>
    <w:bookmarkStart w:name="z157" w:id="33"/>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беруші;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іс-қимылның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14.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ұсатп қалу және қорлардан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 техникалық қызметтері: Интернетке шығу, ЖСН болуы, ЭҮП авторландыру, тұтынушының ЭСҚ болуы.</w:t>
      </w:r>
    </w:p>
    <w:bookmarkEnd w:id="33"/>
    <w:bookmarkStart w:name="z164" w:id="34"/>
    <w:p>
      <w:pPr>
        <w:spacing w:after="0"/>
        <w:ind w:left="0"/>
        <w:jc w:val="both"/>
      </w:pPr>
      <w:r>
        <w:rPr>
          <w:rFonts w:ascii="Times New Roman"/>
          <w:b w:val="false"/>
          <w:i w:val="false"/>
          <w:color w:val="000000"/>
          <w:sz w:val="28"/>
        </w:rPr>
        <w:t>
      «Үйде оқитын және тәрбиеленетін мүгедек</w:t>
      </w:r>
      <w:r>
        <w:br/>
      </w:r>
      <w:r>
        <w:rPr>
          <w:rFonts w:ascii="Times New Roman"/>
          <w:b w:val="false"/>
          <w:i w:val="false"/>
          <w:color w:val="000000"/>
          <w:sz w:val="28"/>
        </w:rPr>
        <w:t>
      балаларды материалдық қамтамасыз ету</w:t>
      </w:r>
      <w:r>
        <w:br/>
      </w:r>
      <w:r>
        <w:rPr>
          <w:rFonts w:ascii="Times New Roman"/>
          <w:b w:val="false"/>
          <w:i w:val="false"/>
          <w:color w:val="000000"/>
          <w:sz w:val="28"/>
        </w:rPr>
        <w:t>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1 қосымша</w:t>
      </w:r>
    </w:p>
    <w:bookmarkEnd w:id="34"/>
    <w:bookmarkStart w:name="z165" w:id="35"/>
    <w:p>
      <w:pPr>
        <w:spacing w:after="0"/>
        <w:ind w:left="0"/>
        <w:jc w:val="left"/>
      </w:pPr>
      <w:r>
        <w:rPr>
          <w:rFonts w:ascii="Times New Roman"/>
          <w:b/>
          <w:i w:val="false"/>
          <w:color w:val="000000"/>
        </w:rPr>
        <w:t xml:space="preserve"> 
      Қызмет беруші арқылы қызмет көрсетуде функциялық әрекеттестіктің № 1 диаграммасы</w:t>
      </w:r>
    </w:p>
    <w:bookmarkEnd w:id="35"/>
    <w:p>
      <w:pPr>
        <w:spacing w:after="0"/>
        <w:ind w:left="0"/>
        <w:jc w:val="both"/>
      </w:pPr>
      <w:r>
        <w:drawing>
          <wp:inline distT="0" distB="0" distL="0" distR="0">
            <wp:extent cx="86614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661400" cy="51943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166" w:id="36"/>
    <w:p>
      <w:pPr>
        <w:spacing w:after="0"/>
        <w:ind w:left="0"/>
        <w:jc w:val="left"/>
      </w:pPr>
      <w:r>
        <w:rPr>
          <w:rFonts w:ascii="Times New Roman"/>
          <w:b/>
          <w:i w:val="false"/>
          <w:color w:val="000000"/>
        </w:rPr>
        <w:t xml:space="preserve"> 
      ЭҮП арқылы қызмет көрсетуде функциялық әрекеттестіктің № 2 диаграммасы</w:t>
      </w:r>
    </w:p>
    <w:bookmarkEnd w:id="36"/>
    <w:p>
      <w:pPr>
        <w:spacing w:after="0"/>
        <w:ind w:left="0"/>
        <w:jc w:val="both"/>
      </w:pPr>
      <w:r>
        <w:drawing>
          <wp:inline distT="0" distB="0" distL="0" distR="0">
            <wp:extent cx="87503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750300" cy="59817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67" w:id="37"/>
    <w:p>
      <w:pPr>
        <w:spacing w:after="0"/>
        <w:ind w:left="0"/>
        <w:jc w:val="left"/>
      </w:pPr>
      <w:r>
        <w:rPr>
          <w:rFonts w:ascii="Times New Roman"/>
          <w:b/>
          <w:i w:val="false"/>
          <w:color w:val="000000"/>
        </w:rPr>
        <w:t xml:space="preserve"> 
      Кесте. Шартты белгілер</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7"/>
        <w:gridCol w:w="10833"/>
      </w:tblGrid>
      <w:tr>
        <w:trPr>
          <w:trHeight w:val="705"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08000" cy="508000"/>
                          </a:xfrm>
                          <a:prstGeom prst="rect">
                            <a:avLst/>
                          </a:prstGeom>
                        </pic:spPr>
                      </pic:pic>
                    </a:graphicData>
                  </a:graphic>
                </wp:inline>
              </w:drawing>
            </w:r>
          </w:p>
        </w:tc>
        <w:tc>
          <w:tcPr>
            <w:tcW w:w="10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мәлімдеме</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95300" cy="495300"/>
                          </a:xfrm>
                          <a:prstGeom prst="rect">
                            <a:avLst/>
                          </a:prstGeom>
                        </pic:spPr>
                      </pic:pic>
                    </a:graphicData>
                  </a:graphic>
                </wp:inline>
              </w:drawing>
            </w:r>
          </w:p>
        </w:tc>
        <w:tc>
          <w:tcPr>
            <w:tcW w:w="10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мәлімдемесі</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95300" cy="495300"/>
                          </a:xfrm>
                          <a:prstGeom prst="rect">
                            <a:avLst/>
                          </a:prstGeom>
                        </pic:spPr>
                      </pic:pic>
                    </a:graphicData>
                  </a:graphic>
                </wp:inline>
              </w:drawing>
            </w:r>
          </w:p>
        </w:tc>
        <w:tc>
          <w:tcPr>
            <w:tcW w:w="10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мәлімдеме</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08000" cy="508000"/>
                          </a:xfrm>
                          <a:prstGeom prst="rect">
                            <a:avLst/>
                          </a:prstGeom>
                        </pic:spPr>
                      </pic:pic>
                    </a:graphicData>
                  </a:graphic>
                </wp:inline>
              </w:drawing>
            </w:r>
          </w:p>
        </w:tc>
        <w:tc>
          <w:tcPr>
            <w:tcW w:w="10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Қарапайым аяқтау оқиғасы</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08000" cy="508000"/>
                          </a:xfrm>
                          <a:prstGeom prst="rect">
                            <a:avLst/>
                          </a:prstGeom>
                        </pic:spPr>
                      </pic:pic>
                    </a:graphicData>
                  </a:graphic>
                </wp:inline>
              </w:drawing>
            </w:r>
          </w:p>
        </w:tc>
        <w:tc>
          <w:tcPr>
            <w:tcW w:w="10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69900" cy="469900"/>
                          </a:xfrm>
                          <a:prstGeom prst="rect">
                            <a:avLst/>
                          </a:prstGeom>
                        </pic:spPr>
                      </pic:pic>
                    </a:graphicData>
                  </a:graphic>
                </wp:inline>
              </w:drawing>
            </w:r>
          </w:p>
        </w:tc>
        <w:tc>
          <w:tcPr>
            <w:tcW w:w="10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00100" cy="520700"/>
                          </a:xfrm>
                          <a:prstGeom prst="rect">
                            <a:avLst/>
                          </a:prstGeom>
                        </pic:spPr>
                      </pic:pic>
                    </a:graphicData>
                  </a:graphic>
                </wp:inline>
              </w:drawing>
            </w:r>
          </w:p>
        </w:tc>
        <w:tc>
          <w:tcPr>
            <w:tcW w:w="10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Ақпараттық жүйе </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7400" cy="546100"/>
                          </a:xfrm>
                          <a:prstGeom prst="rect">
                            <a:avLst/>
                          </a:prstGeom>
                        </pic:spPr>
                      </pic:pic>
                    </a:graphicData>
                  </a:graphic>
                </wp:inline>
              </w:drawing>
            </w:r>
          </w:p>
        </w:tc>
        <w:tc>
          <w:tcPr>
            <w:tcW w:w="10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Үрдіс</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7400" cy="546100"/>
                          </a:xfrm>
                          <a:prstGeom prst="rect">
                            <a:avLst/>
                          </a:prstGeom>
                        </pic:spPr>
                      </pic:pic>
                    </a:graphicData>
                  </a:graphic>
                </wp:inline>
              </w:drawing>
            </w:r>
          </w:p>
        </w:tc>
        <w:tc>
          <w:tcPr>
            <w:tcW w:w="10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901700" cy="152400"/>
                          </a:xfrm>
                          <a:prstGeom prst="rect">
                            <a:avLst/>
                          </a:prstGeom>
                        </pic:spPr>
                      </pic:pic>
                    </a:graphicData>
                  </a:graphic>
                </wp:inline>
              </w:drawing>
            </w:r>
          </w:p>
        </w:tc>
        <w:tc>
          <w:tcPr>
            <w:tcW w:w="10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Мәлімдеме легі</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117600" cy="241300"/>
                          </a:xfrm>
                          <a:prstGeom prst="rect">
                            <a:avLst/>
                          </a:prstGeom>
                        </pic:spPr>
                      </pic:pic>
                    </a:graphicData>
                  </a:graphic>
                </wp:inline>
              </w:drawing>
            </w:r>
          </w:p>
        </w:tc>
        <w:tc>
          <w:tcPr>
            <w:tcW w:w="10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легі</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8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58800" cy="419100"/>
                          </a:xfrm>
                          <a:prstGeom prst="rect">
                            <a:avLst/>
                          </a:prstGeom>
                        </pic:spPr>
                      </pic:pic>
                    </a:graphicData>
                  </a:graphic>
                </wp:inline>
              </w:drawing>
            </w:r>
          </w:p>
        </w:tc>
        <w:tc>
          <w:tcPr>
            <w:tcW w:w="10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Соңғы тұтынушыға берілетін электрондық құжат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68" w:id="38"/>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2 қосымша</w:t>
      </w:r>
    </w:p>
    <w:bookmarkEnd w:id="38"/>
    <w:bookmarkStart w:name="z169" w:id="39"/>
    <w:p>
      <w:pPr>
        <w:spacing w:after="0"/>
        <w:ind w:left="0"/>
        <w:jc w:val="left"/>
      </w:pPr>
      <w:r>
        <w:rPr>
          <w:rFonts w:ascii="Times New Roman"/>
          <w:b/>
          <w:i w:val="false"/>
          <w:color w:val="000000"/>
        </w:rPr>
        <w:t xml:space="preserve"> 
      1 кесте. Қызмет беруші арқылы ҚФБ іс-әрекеттерінің сипаттамасы</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5"/>
        <w:gridCol w:w="1652"/>
        <w:gridCol w:w="1155"/>
        <w:gridCol w:w="1320"/>
        <w:gridCol w:w="1486"/>
        <w:gridCol w:w="1486"/>
        <w:gridCol w:w="1652"/>
        <w:gridCol w:w="1817"/>
        <w:gridCol w:w="1156"/>
        <w:gridCol w:w="992"/>
      </w:tblGrid>
      <w:tr>
        <w:trPr>
          <w:trHeight w:val="675" w:hRule="atLeast"/>
        </w:trPr>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w:t>
            </w:r>
            <w:r>
              <w:br/>
            </w:r>
            <w:r>
              <w:rPr>
                <w:rFonts w:ascii="Times New Roman"/>
                <w:b w:val="false"/>
                <w:i w:val="false"/>
                <w:color w:val="000000"/>
                <w:sz w:val="20"/>
              </w:rPr>
              <w:t>
(жұмыс легі, барысы)</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тандау</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 туралы ЖТ ММБ сұрау жіберу</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деректері жоқ туралы хабарлама қалыптастыру</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 және сканерленген құжаттармен сұрау нысанын толтыру</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695" w:hRule="atLeast"/>
        </w:trPr>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300" w:hRule="atLeast"/>
        </w:trPr>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1140" w:hRule="atLeast"/>
        </w:trPr>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70" w:id="40"/>
    <w:p>
      <w:pPr>
        <w:spacing w:after="0"/>
        <w:ind w:left="0"/>
        <w:jc w:val="left"/>
      </w:pPr>
      <w:r>
        <w:rPr>
          <w:rFonts w:ascii="Times New Roman"/>
          <w:b/>
          <w:i w:val="false"/>
          <w:color w:val="000000"/>
        </w:rPr>
        <w:t xml:space="preserve"> 
      2 кесте. ЭҮП арқылы ҚФБ іс-әрекеттерінің сипаттамасы</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
        <w:gridCol w:w="1832"/>
        <w:gridCol w:w="1309"/>
        <w:gridCol w:w="1569"/>
        <w:gridCol w:w="1438"/>
        <w:gridCol w:w="1700"/>
        <w:gridCol w:w="1569"/>
        <w:gridCol w:w="1700"/>
        <w:gridCol w:w="1308"/>
        <w:gridCol w:w="393"/>
      </w:tblGrid>
      <w:tr>
        <w:trPr>
          <w:trHeight w:val="67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w:t>
            </w:r>
            <w:r>
              <w:br/>
            </w:r>
            <w:r>
              <w:rPr>
                <w:rFonts w:ascii="Times New Roman"/>
                <w:b w:val="false"/>
                <w:i w:val="false"/>
                <w:color w:val="000000"/>
                <w:sz w:val="20"/>
              </w:rPr>
              <w:t>
(жұмыс легі, барысы)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ТұтынушыПотребитель</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тандайды және тұтынушының ЭСҚ тандауымен сұрау мәліметтерін қалыптастырады</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деректерінде бұзушылықтар болуына байланысты бас тарту туралы хабарлама қалыптастырады</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78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82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71" w:id="41"/>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үшін құжаттар</w:t>
      </w:r>
      <w:r>
        <w:br/>
      </w:r>
      <w:r>
        <w:rPr>
          <w:rFonts w:ascii="Times New Roman"/>
          <w:b w:val="false"/>
          <w:i w:val="false"/>
          <w:color w:val="000000"/>
          <w:sz w:val="28"/>
        </w:rPr>
        <w:t>
      рәсімдеу» электрондық мемлекеттік</w:t>
      </w:r>
      <w:r>
        <w:br/>
      </w:r>
      <w:r>
        <w:rPr>
          <w:rFonts w:ascii="Times New Roman"/>
          <w:b w:val="false"/>
          <w:i w:val="false"/>
          <w:color w:val="000000"/>
          <w:sz w:val="28"/>
        </w:rPr>
        <w:t>
      қызметінің Регламентіне 3 қосымша</w:t>
      </w:r>
    </w:p>
    <w:bookmarkEnd w:id="41"/>
    <w:bookmarkStart w:name="z172" w:id="42"/>
    <w:p>
      <w:pPr>
        <w:spacing w:after="0"/>
        <w:ind w:left="0"/>
        <w:jc w:val="left"/>
      </w:pPr>
      <w:r>
        <w:rPr>
          <w:rFonts w:ascii="Times New Roman"/>
          <w:b/>
          <w:i w:val="false"/>
          <w:color w:val="000000"/>
        </w:rPr>
        <w:t xml:space="preserve"> 
      Электрондық мемлекеттік қызметтерінің «сапа» және «қолжетімділік» көрсеткіштерін анықтау үшін сауалнама нысаны</w:t>
      </w:r>
    </w:p>
    <w:bookmarkEnd w:id="42"/>
    <w:p>
      <w:pPr>
        <w:spacing w:after="0"/>
        <w:ind w:left="0"/>
        <w:jc w:val="both"/>
      </w:pPr>
      <w:r>
        <w:rPr>
          <w:rFonts w:ascii="Times New Roman"/>
          <w:b w:val="false"/>
          <w:i w:val="false"/>
          <w:color w:val="000000"/>
          <w:sz w:val="28"/>
        </w:rPr>
        <w:t>      Үйде оқитын және тәрбиеленетін мүгедек балаларды материалдық қамтамасыз ету үшін құжаттар рәсімдеу</w:t>
      </w:r>
    </w:p>
    <w:p>
      <w:pPr>
        <w:spacing w:after="0"/>
        <w:ind w:left="0"/>
        <w:jc w:val="both"/>
      </w:pPr>
      <w:r>
        <w:rPr>
          <w:rFonts w:ascii="Times New Roman"/>
          <w:b w:val="false"/>
          <w:i w:val="false"/>
          <w:color w:val="000000"/>
          <w:sz w:val="28"/>
        </w:rPr>
        <w:t>_________________________________________</w:t>
      </w:r>
    </w:p>
    <w:p>
      <w:pPr>
        <w:spacing w:after="0"/>
        <w:ind w:left="0"/>
        <w:jc w:val="both"/>
      </w:pPr>
      <w:r>
        <w:rPr>
          <w:rFonts w:ascii="Times New Roman"/>
          <w:b w:val="false"/>
          <w:i w:val="false"/>
          <w:color w:val="000000"/>
          <w:sz w:val="28"/>
        </w:rPr>
        <w:t>      (қызметтің атауы)</w:t>
      </w:r>
    </w:p>
    <w:bookmarkStart w:name="z173" w:id="43"/>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қызметтің тәртібі туралы ақпараттың сапасына Сіз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End w:id="43"/>
    <w:bookmarkStart w:name="z175" w:id="44"/>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үшін құжаттар</w:t>
      </w:r>
      <w:r>
        <w:br/>
      </w:r>
      <w:r>
        <w:rPr>
          <w:rFonts w:ascii="Times New Roman"/>
          <w:b w:val="false"/>
          <w:i w:val="false"/>
          <w:color w:val="000000"/>
          <w:sz w:val="28"/>
        </w:rPr>
        <w:t>
      рәсімдеу» электрондық мемлекеттік</w:t>
      </w:r>
      <w:r>
        <w:br/>
      </w:r>
      <w:r>
        <w:rPr>
          <w:rFonts w:ascii="Times New Roman"/>
          <w:b w:val="false"/>
          <w:i w:val="false"/>
          <w:color w:val="000000"/>
          <w:sz w:val="28"/>
        </w:rPr>
        <w:t>
      қызметінің Регламентіне 4 қосымша</w:t>
      </w:r>
    </w:p>
    <w:bookmarkEnd w:id="44"/>
    <w:bookmarkStart w:name="z176" w:id="45"/>
    <w:p>
      <w:pPr>
        <w:spacing w:after="0"/>
        <w:ind w:left="0"/>
        <w:jc w:val="left"/>
      </w:pPr>
      <w:r>
        <w:rPr>
          <w:rFonts w:ascii="Times New Roman"/>
          <w:b/>
          <w:i w:val="false"/>
          <w:color w:val="000000"/>
        </w:rPr>
        <w:t xml:space="preserve"> 
      Электрондық мемлекеттік қызметке өтініштің экрандық үлгісі</w:t>
      </w:r>
    </w:p>
    <w:bookmarkEnd w:id="45"/>
    <w:p>
      <w:pPr>
        <w:spacing w:after="0"/>
        <w:ind w:left="0"/>
        <w:jc w:val="both"/>
      </w:pPr>
      <w:r>
        <w:drawing>
          <wp:inline distT="0" distB="0" distL="0" distR="0">
            <wp:extent cx="88900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8890000" cy="5651500"/>
                    </a:xfrm>
                    <a:prstGeom prst="rect">
                      <a:avLst/>
                    </a:prstGeom>
                  </pic:spPr>
                </pic:pic>
              </a:graphicData>
            </a:graphic>
          </wp:inline>
        </w:drawing>
      </w:r>
    </w:p>
    <w:p>
      <w:pPr>
        <w:spacing w:after="0"/>
        <w:ind w:left="0"/>
        <w:jc w:val="both"/>
      </w:pPr>
      <w:r>
        <w:rPr>
          <w:rFonts w:ascii="Times New Roman"/>
          <w:b w:val="false"/>
          <w:i w:val="false"/>
          <w:color w:val="000000"/>
          <w:sz w:val="28"/>
        </w:rPr>
        <w:t>      Өтінішке келесідей құжаттар қоса ұсынылады:</w:t>
      </w:r>
      <w:r>
        <w:br/>
      </w:r>
      <w:r>
        <w:rPr>
          <w:rFonts w:ascii="Times New Roman"/>
          <w:b w:val="false"/>
          <w:i w:val="false"/>
          <w:color w:val="000000"/>
          <w:sz w:val="28"/>
        </w:rPr>
        <w:t>
      1. Баланың туу туралы куәлігінің электрондық көшірмесі;</w:t>
      </w:r>
      <w:r>
        <w:br/>
      </w:r>
      <w:r>
        <w:rPr>
          <w:rFonts w:ascii="Times New Roman"/>
          <w:b w:val="false"/>
          <w:i w:val="false"/>
          <w:color w:val="000000"/>
          <w:sz w:val="28"/>
        </w:rPr>
        <w:t>
      2. Азаматтарды тіркеу кітабының немесе мекен-жай анықтамасының немес ауылдық ркруг әкімінің (тіркелу туралы мәлімет) анықтамасының электрондық көшірмесі;</w:t>
      </w:r>
      <w:r>
        <w:br/>
      </w:r>
      <w:r>
        <w:rPr>
          <w:rFonts w:ascii="Times New Roman"/>
          <w:b w:val="false"/>
          <w:i w:val="false"/>
          <w:color w:val="000000"/>
          <w:sz w:val="28"/>
        </w:rPr>
        <w:t>
      3. Психологиялық-педагогикалық кеңес қорытындысының электрондық көшірмесі;</w:t>
      </w:r>
      <w:r>
        <w:br/>
      </w:r>
      <w:r>
        <w:rPr>
          <w:rFonts w:ascii="Times New Roman"/>
          <w:b w:val="false"/>
          <w:i w:val="false"/>
          <w:color w:val="000000"/>
          <w:sz w:val="28"/>
        </w:rPr>
        <w:t>
      4. мүгедектік жөніндегі анықтаманың электрондық көшірмесі;</w:t>
      </w:r>
      <w:r>
        <w:br/>
      </w:r>
      <w:r>
        <w:rPr>
          <w:rFonts w:ascii="Times New Roman"/>
          <w:b w:val="false"/>
          <w:i w:val="false"/>
          <w:color w:val="000000"/>
          <w:sz w:val="28"/>
        </w:rPr>
        <w:t>
      5. банкте шоттың бар болуы туралы құжаттың электрондық көшірмесі.</w:t>
      </w:r>
    </w:p>
    <w:p>
      <w:pPr>
        <w:spacing w:after="0"/>
        <w:ind w:left="0"/>
        <w:jc w:val="both"/>
      </w:pPr>
      <w:r>
        <w:drawing>
          <wp:inline distT="0" distB="0" distL="0" distR="0">
            <wp:extent cx="86106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8610600" cy="1778000"/>
                    </a:xfrm>
                    <a:prstGeom prst="rect">
                      <a:avLst/>
                    </a:prstGeom>
                  </pic:spPr>
                </pic:pic>
              </a:graphicData>
            </a:graphic>
          </wp:inline>
        </w:drawing>
      </w:r>
    </w:p>
    <w:bookmarkStart w:name="z177" w:id="46"/>
    <w:p>
      <w:pPr>
        <w:spacing w:after="0"/>
        <w:ind w:left="0"/>
        <w:jc w:val="left"/>
      </w:pPr>
      <w:r>
        <w:rPr>
          <w:rFonts w:ascii="Times New Roman"/>
          <w:b/>
          <w:i w:val="false"/>
          <w:color w:val="000000"/>
        </w:rPr>
        <w:t xml:space="preserve"> 
Тұтынушыға берілетін электрондық мемлекеттік қызметке (үйде тәрбиеленетін және оқытылатын мүгедек балаларды материалдық қамтамасыз ету үшін құжаттар рәсімдеу) оң жауаптың шығу үлгісі</w:t>
      </w:r>
    </w:p>
    <w:bookmarkEnd w:id="46"/>
    <w:p>
      <w:pPr>
        <w:spacing w:after="0"/>
        <w:ind w:left="0"/>
        <w:jc w:val="both"/>
      </w:pPr>
      <w:r>
        <w:drawing>
          <wp:inline distT="0" distB="0" distL="0" distR="0">
            <wp:extent cx="86106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8610600" cy="6565900"/>
                    </a:xfrm>
                    <a:prstGeom prst="rect">
                      <a:avLst/>
                    </a:prstGeom>
                  </pic:spPr>
                </pic:pic>
              </a:graphicData>
            </a:graphic>
          </wp:inline>
        </w:drawing>
      </w:r>
    </w:p>
    <w:bookmarkStart w:name="z178" w:id="47"/>
    <w:p>
      <w:pPr>
        <w:spacing w:after="0"/>
        <w:ind w:left="0"/>
        <w:jc w:val="left"/>
      </w:pPr>
      <w:r>
        <w:rPr>
          <w:rFonts w:ascii="Times New Roman"/>
          <w:b/>
          <w:i w:val="false"/>
          <w:color w:val="000000"/>
        </w:rPr>
        <w:t xml:space="preserve"> 
      Тұтынушыға берілетін хабардар</w:t>
      </w:r>
    </w:p>
    <w:bookmarkEnd w:id="47"/>
    <w:bookmarkStart w:name="z179" w:id="48"/>
    <w:p>
      <w:pPr>
        <w:spacing w:after="0"/>
        <w:ind w:left="0"/>
        <w:jc w:val="both"/>
      </w:pP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p>
    <w:bookmarkEnd w:id="48"/>
    <w:bookmarkStart w:name="z180" w:id="49"/>
    <w:p>
      <w:pPr>
        <w:spacing w:after="0"/>
        <w:ind w:left="0"/>
        <w:jc w:val="left"/>
      </w:pPr>
      <w:r>
        <w:rPr>
          <w:rFonts w:ascii="Times New Roman"/>
          <w:b/>
          <w:i w:val="false"/>
          <w:color w:val="000000"/>
        </w:rPr>
        <w:t xml:space="preserve"> 
      Тұтынушыға берілетін электрондық қызметке теріс жауаптың (бас тарту) шығу нысаны</w:t>
      </w:r>
    </w:p>
    <w:bookmarkEnd w:id="49"/>
    <w:bookmarkStart w:name="z181" w:id="50"/>
    <w:p>
      <w:pPr>
        <w:spacing w:after="0"/>
        <w:ind w:left="0"/>
        <w:jc w:val="both"/>
      </w:pPr>
      <w:r>
        <w:rPr>
          <w:rFonts w:ascii="Times New Roman"/>
          <w:b w:val="false"/>
          <w:i w:val="false"/>
          <w:color w:val="000000"/>
          <w:sz w:val="28"/>
        </w:rPr>
        <w:t>
      Теріс жауаптың шығу нысаны комиссия қорытындысын қалыптастыру кезінде бас тартуды негіздеу мәтінімен хат түрінде еркін үлгіде беріледі.</w:t>
      </w:r>
    </w:p>
    <w:bookmarkEnd w:id="50"/>
    <w:bookmarkStart w:name="z182" w:id="51"/>
    <w:p>
      <w:pPr>
        <w:spacing w:after="0"/>
        <w:ind w:left="0"/>
        <w:jc w:val="both"/>
      </w:pPr>
      <w:r>
        <w:rPr>
          <w:rFonts w:ascii="Times New Roman"/>
          <w:b w:val="false"/>
          <w:i w:val="false"/>
          <w:color w:val="000000"/>
          <w:sz w:val="28"/>
        </w:rPr>
        <w:t>
      Бородулиха ауданы әкімдігінің</w:t>
      </w:r>
      <w:r>
        <w:br/>
      </w:r>
      <w:r>
        <w:rPr>
          <w:rFonts w:ascii="Times New Roman"/>
          <w:b w:val="false"/>
          <w:i w:val="false"/>
          <w:color w:val="000000"/>
          <w:sz w:val="28"/>
        </w:rPr>
        <w:t>
      2012 жылғы 28 желтоқсандағы</w:t>
      </w:r>
      <w:r>
        <w:br/>
      </w:r>
      <w:r>
        <w:rPr>
          <w:rFonts w:ascii="Times New Roman"/>
          <w:b w:val="false"/>
          <w:i w:val="false"/>
          <w:color w:val="000000"/>
          <w:sz w:val="28"/>
        </w:rPr>
        <w:t>
      № 551 қаулысымен бекітілді</w:t>
      </w:r>
    </w:p>
    <w:bookmarkEnd w:id="51"/>
    <w:bookmarkStart w:name="z183" w:id="52"/>
    <w:p>
      <w:pPr>
        <w:spacing w:after="0"/>
        <w:ind w:left="0"/>
        <w:jc w:val="left"/>
      </w:pPr>
      <w:r>
        <w:rPr>
          <w:rFonts w:ascii="Times New Roman"/>
          <w:b/>
          <w:i w:val="false"/>
          <w:color w:val="000000"/>
        </w:rPr>
        <w:t xml:space="preserve"> 
«Мектепке дейінгі балалар ұйымдарына жіберу үшін мектепке дейінгі (7 жасқа дейін) жастағы балаларды кезекке қою» электрондық мемлекеттік қызмет көрсетудің регламенті       1. Жалпы ережелер</w:t>
      </w:r>
    </w:p>
    <w:bookmarkEnd w:id="52"/>
    <w:bookmarkStart w:name="z184" w:id="53"/>
    <w:p>
      <w:pPr>
        <w:spacing w:after="0"/>
        <w:ind w:left="0"/>
        <w:jc w:val="both"/>
      </w:pPr>
      <w:r>
        <w:rPr>
          <w:rFonts w:ascii="Times New Roman"/>
          <w:b w:val="false"/>
          <w:i w:val="false"/>
          <w:color w:val="000000"/>
          <w:sz w:val="28"/>
        </w:rPr>
        <w:t>
      1. Электрондық мемлекеттік қызмет «Мектепке дейінгі балалар ұйымдарына жіберу үшін мектепке дейінгі (7 жасқа дейін) жастағы балаларды кезекке қою» (бұдан әрі - электрондық мемлекеттік қызмет) «Шығыс Қазақстан облысы Бородулиха ауданының білім беру бөлімі» мемлекеттік мекемесімен, кенттер, ауылдық округтердің әкім аппараттарымен (бұдан әрі – Қызмет көрсетуші) тұрғылықты мекен-жайы бойынша халыққа қызмет көрсету орталықтары (бұдан әрі – Орталық),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«Мектепке дейінгі балалар ұйымдарына жіберу үшін мектепке дейінгі (7 жасқа дейін) жастағы балаларды кезекке қою» мемлекеттік қызмет көрсету стандарты негізінде көрсетіледі (бұдан әрі – Cтандарт).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 қызмет.</w:t>
      </w:r>
      <w:r>
        <w:br/>
      </w:r>
      <w:r>
        <w:rPr>
          <w:rFonts w:ascii="Times New Roman"/>
          <w:b w:val="false"/>
          <w:i w:val="false"/>
          <w:color w:val="000000"/>
          <w:sz w:val="28"/>
        </w:rPr>
        <w:t>
</w:t>
      </w:r>
      <w:r>
        <w:rPr>
          <w:rFonts w:ascii="Times New Roman"/>
          <w:b w:val="false"/>
          <w:i w:val="false"/>
          <w:color w:val="000000"/>
          <w:sz w:val="28"/>
        </w:rPr>
        <w:t>
      5. «Мектепке дейінгі балалар ұйымдарына жіберу үшін мектепке дейінгі (7 жасқа дейін) жастағы балаларды кезекке қою»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w:t>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w:t>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w:t>
      </w:r>
      <w:r>
        <w:rPr>
          <w:rFonts w:ascii="Times New Roman"/>
          <w:b w:val="false"/>
          <w:i w:val="false"/>
          <w:color w:val="000000"/>
          <w:sz w:val="28"/>
        </w:rPr>
        <w:t>
      4) ЖАО АЖ – жергілікті ат қарушы орган ақпараттық жүйесі;</w:t>
      </w:r>
      <w:r>
        <w:br/>
      </w:r>
      <w:r>
        <w:rPr>
          <w:rFonts w:ascii="Times New Roman"/>
          <w:b w:val="false"/>
          <w:i w:val="false"/>
          <w:color w:val="000000"/>
          <w:sz w:val="28"/>
        </w:rPr>
        <w:t>
</w:t>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w:t>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w:t>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
      8) МБҰ – мектепке дейінгі балалар ұйымы;</w:t>
      </w:r>
      <w:r>
        <w:br/>
      </w:r>
      <w:r>
        <w:rPr>
          <w:rFonts w:ascii="Times New Roman"/>
          <w:b w:val="false"/>
          <w:i w:val="false"/>
          <w:color w:val="000000"/>
          <w:sz w:val="28"/>
        </w:rPr>
        <w:t>
</w:t>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w:t>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w:t>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w:t>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w:t>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w:t>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w:t>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w:t>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53"/>
    <w:bookmarkStart w:name="z208" w:id="54"/>
    <w:p>
      <w:pPr>
        <w:spacing w:after="0"/>
        <w:ind w:left="0"/>
        <w:jc w:val="left"/>
      </w:pPr>
      <w:r>
        <w:rPr>
          <w:rFonts w:ascii="Times New Roman"/>
          <w:b/>
          <w:i w:val="false"/>
          <w:color w:val="000000"/>
        </w:rPr>
        <w:t xml:space="preserve"> 
      2. Қызмет көрсетушінің электрондық мемлекеттік қызметті көрсету бойынша қызмет тәртібі</w:t>
      </w:r>
    </w:p>
    <w:bookmarkEnd w:id="54"/>
    <w:bookmarkStart w:name="z209" w:id="55"/>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w:t>
      </w:r>
      <w:r>
        <w:rPr>
          <w:rFonts w:ascii="Times New Roman"/>
          <w:b w:val="false"/>
          <w:i w:val="false"/>
          <w:color w:val="000000"/>
          <w:sz w:val="28"/>
        </w:rPr>
        <w:t>
      1) 1 үрдіс – электрондық мемлекеттік қызмет көрсету үшін ЭҮАШ АЖО ЖСН және парольді (авторизация үрдісі) қызмет көрсетуші қызметкері енгізеді;</w:t>
      </w:r>
      <w:r>
        <w:br/>
      </w:r>
      <w:r>
        <w:rPr>
          <w:rFonts w:ascii="Times New Roman"/>
          <w:b w:val="false"/>
          <w:i w:val="false"/>
          <w:color w:val="000000"/>
          <w:sz w:val="28"/>
        </w:rPr>
        <w:t>
</w:t>
      </w:r>
      <w:r>
        <w:rPr>
          <w:rFonts w:ascii="Times New Roman"/>
          <w:b w:val="false"/>
          <w:i w:val="false"/>
          <w:color w:val="000000"/>
          <w:sz w:val="28"/>
        </w:rPr>
        <w:t>
      2) 2 үрдіс – осы Регламентте көрсетілген қызметті Қызмет көрсетуші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w:t>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w:t>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w:t>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w:t>
      </w:r>
      <w:r>
        <w:rPr>
          <w:rFonts w:ascii="Times New Roman"/>
          <w:b w:val="false"/>
          <w:i w:val="false"/>
          <w:color w:val="000000"/>
          <w:sz w:val="28"/>
        </w:rPr>
        <w:t>
      6) 5 үрдіс – Қызмет көрсетуші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w:t>
      </w:r>
      <w:r>
        <w:rPr>
          <w:rFonts w:ascii="Times New Roman"/>
          <w:b w:val="false"/>
          <w:i w:val="false"/>
          <w:color w:val="000000"/>
          <w:sz w:val="28"/>
        </w:rPr>
        <w:t>
      7) 6 үрдіс – электрондық қжатты ЭҮАШ АЖО тіркеу;</w:t>
      </w:r>
      <w:r>
        <w:br/>
      </w:r>
      <w:r>
        <w:rPr>
          <w:rFonts w:ascii="Times New Roman"/>
          <w:b w:val="false"/>
          <w:i w:val="false"/>
          <w:color w:val="000000"/>
          <w:sz w:val="28"/>
        </w:rPr>
        <w:t>
</w:t>
      </w:r>
      <w:r>
        <w:rPr>
          <w:rFonts w:ascii="Times New Roman"/>
          <w:b w:val="false"/>
          <w:i w:val="false"/>
          <w:color w:val="000000"/>
          <w:sz w:val="28"/>
        </w:rPr>
        <w:t>
      8) 2 шарт – қызметті көрсетуге негіздеме мен </w:t>
      </w:r>
      <w:r>
        <w:rPr>
          <w:rFonts w:ascii="Times New Roman"/>
          <w:b w:val="false"/>
          <w:i w:val="false"/>
          <w:color w:val="000000"/>
          <w:sz w:val="28"/>
        </w:rPr>
        <w:t>Стандарттарда</w:t>
      </w:r>
      <w:r>
        <w:rPr>
          <w:rFonts w:ascii="Times New Roman"/>
          <w:b w:val="false"/>
          <w:i w:val="false"/>
          <w:color w:val="000000"/>
          <w:sz w:val="28"/>
        </w:rPr>
        <w:t xml:space="preserve"> көрсетілгендей қоса берілген құжаттардың сәйкестігін Қызмет көрсетушімен тексеру (өңдеу);</w:t>
      </w:r>
      <w:r>
        <w:br/>
      </w:r>
      <w:r>
        <w:rPr>
          <w:rFonts w:ascii="Times New Roman"/>
          <w:b w:val="false"/>
          <w:i w:val="false"/>
          <w:color w:val="000000"/>
          <w:sz w:val="28"/>
        </w:rPr>
        <w:t>
</w:t>
      </w:r>
      <w:r>
        <w:rPr>
          <w:rFonts w:ascii="Times New Roman"/>
          <w:b w:val="false"/>
          <w:i w:val="false"/>
          <w:color w:val="000000"/>
          <w:sz w:val="28"/>
        </w:rPr>
        <w:t>
      9)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10)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Орталық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w:t>
      </w:r>
      <w:r>
        <w:rPr>
          <w:rFonts w:ascii="Times New Roman"/>
          <w:b w:val="false"/>
          <w:i w:val="false"/>
          <w:color w:val="000000"/>
          <w:sz w:val="28"/>
        </w:rPr>
        <w:t>№ 2 диаграммасы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1 үрдіс – электрондық мемлекеттік қызмет көрсету үшін Орталық операторы ХҚКО АЖ АЖО логин және парольді (авторизация үрдісі) енгізеді;</w:t>
      </w:r>
      <w:r>
        <w:br/>
      </w:r>
      <w:r>
        <w:rPr>
          <w:rFonts w:ascii="Times New Roman"/>
          <w:b w:val="false"/>
          <w:i w:val="false"/>
          <w:color w:val="000000"/>
          <w:sz w:val="28"/>
        </w:rPr>
        <w:t>
</w:t>
      </w:r>
      <w:r>
        <w:rPr>
          <w:rFonts w:ascii="Times New Roman"/>
          <w:b w:val="false"/>
          <w:i w:val="false"/>
          <w:color w:val="000000"/>
          <w:sz w:val="28"/>
        </w:rPr>
        <w:t>
      2) 2 үрдіс - Орталық операторының осы Регламентте көрсетілген қызметті таңдауы,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енгізу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w:t>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w:t>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w:t>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w:t>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w:t>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w:t>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w:t>
      </w:r>
      <w:r>
        <w:rPr>
          <w:rFonts w:ascii="Times New Roman"/>
          <w:b w:val="false"/>
          <w:i w:val="false"/>
          <w:color w:val="000000"/>
          <w:sz w:val="28"/>
        </w:rPr>
        <w:t>
      10) 8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 үрдіс – тұтынушымен ЭҮАШ АЖО қалыптастырылған электрондық мемлекеттік қызметтің нәтижесін (МБМ жолдама немесе электрондық құжат түрінде кезекке қою туралы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w:t>
      </w:r>
      <w:r>
        <w:rPr>
          <w:rFonts w:ascii="Times New Roman"/>
          <w:b w:val="false"/>
          <w:i w:val="false"/>
          <w:color w:val="000000"/>
          <w:sz w:val="28"/>
        </w:rPr>
        <w:t>№ 3 диаграммасы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тұтынушы ЖСН және пароль көмегімен ЭҮП-да тіркеуден өтуі қажет (ЭҮП-да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 үрдіс – электронды мемлекеттік қызмет алу үшін ЭҮП тұтынушының ЖСН және парольді енгізу үрдісі (авторизация үрдісі);</w:t>
      </w:r>
      <w:r>
        <w:br/>
      </w:r>
      <w:r>
        <w:rPr>
          <w:rFonts w:ascii="Times New Roman"/>
          <w:b w:val="false"/>
          <w:i w:val="false"/>
          <w:color w:val="000000"/>
          <w:sz w:val="28"/>
        </w:rPr>
        <w:t>
</w:t>
      </w:r>
      <w:r>
        <w:rPr>
          <w:rFonts w:ascii="Times New Roman"/>
          <w:b w:val="false"/>
          <w:i w:val="false"/>
          <w:color w:val="000000"/>
          <w:sz w:val="28"/>
        </w:rPr>
        <w:t>
      3) 1 шарт - ЭҮП тіркелінген тұтынушы туралы мәліметтердің түпнұсқасын ЖСН және пароль арқылы тексеру;</w:t>
      </w:r>
      <w:r>
        <w:br/>
      </w:r>
      <w:r>
        <w:rPr>
          <w:rFonts w:ascii="Times New Roman"/>
          <w:b w:val="false"/>
          <w:i w:val="false"/>
          <w:color w:val="000000"/>
          <w:sz w:val="28"/>
        </w:rPr>
        <w:t>
</w:t>
      </w:r>
      <w:r>
        <w:rPr>
          <w:rFonts w:ascii="Times New Roman"/>
          <w:b w:val="false"/>
          <w:i w:val="false"/>
          <w:color w:val="000000"/>
          <w:sz w:val="28"/>
        </w:rPr>
        <w:t>
      4) 2 үрдіс – тұтынушы туралы мәліметтерде бұзушылықтары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w:t>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w:t>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 үрдіс – қызмет көрсетушімен өңдеу үшін ЭҮАШ АЖО ЭҮШ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w:t>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w:t>
      </w:r>
      <w:r>
        <w:rPr>
          <w:rFonts w:ascii="Times New Roman"/>
          <w:b w:val="false"/>
          <w:i w:val="false"/>
          <w:color w:val="000000"/>
          <w:sz w:val="28"/>
        </w:rPr>
        <w:t>
      10) 3 шарт – </w:t>
      </w:r>
      <w:r>
        <w:rPr>
          <w:rFonts w:ascii="Times New Roman"/>
          <w:b w:val="false"/>
          <w:i w:val="false"/>
          <w:color w:val="000000"/>
          <w:sz w:val="28"/>
        </w:rPr>
        <w:t>стандартта</w:t>
      </w:r>
      <w:r>
        <w:rPr>
          <w:rFonts w:ascii="Times New Roman"/>
          <w:b w:val="false"/>
          <w:i w:val="false"/>
          <w:color w:val="000000"/>
          <w:sz w:val="28"/>
        </w:rPr>
        <w:t xml:space="preserve">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w:t>
      </w:r>
      <w:r>
        <w:rPr>
          <w:rFonts w:ascii="Times New Roman"/>
          <w:b w:val="false"/>
          <w:i w:val="false"/>
          <w:color w:val="000000"/>
          <w:sz w:val="28"/>
        </w:rPr>
        <w:t>
      11)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xml:space="preserve">
      9. ЭҮП арқылы тұтынушыға ұсынылатын электронды мемлекеттік қызметті пайдаланғандағы тапсырысты толтырудың экрандық үлгілері және өтініш нысаны мемлекеттік және орыс тілдерінде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10.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қызмет көрсетушіге немесе Орталыққа өтініш беру арқылы.</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55"/>
    <w:bookmarkStart w:name="z248" w:id="56"/>
    <w:p>
      <w:pPr>
        <w:spacing w:after="0"/>
        <w:ind w:left="0"/>
        <w:jc w:val="left"/>
      </w:pPr>
      <w:r>
        <w:rPr>
          <w:rFonts w:ascii="Times New Roman"/>
          <w:b/>
          <w:i w:val="false"/>
          <w:color w:val="000000"/>
        </w:rPr>
        <w:t xml:space="preserve"> 
      3. Электрондық мемлекеттік қызмет көрсету үрдісінде өзара-әрекеттестік тәртібін сипаттау</w:t>
      </w:r>
    </w:p>
    <w:bookmarkEnd w:id="56"/>
    <w:bookmarkStart w:name="z249" w:id="57"/>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көрсетуші;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1 қосымшаларында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(шығыс құжат) сәйкестендіріліп көрсетілетін бланктердің үлгісі, нысандар, сонымен қатар ескертулер нысандары ұсынылған.</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көрсетудің техникалық шарттары: Интернетке шығу, тұтынушының ЖСН болуы, ЭҮП авторизациялау, пайдаланушының ЭСҚ болуы.</w:t>
      </w:r>
    </w:p>
    <w:bookmarkEnd w:id="57"/>
    <w:bookmarkStart w:name="z256" w:id="58"/>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w:t>
      </w:r>
      <w:r>
        <w:br/>
      </w:r>
      <w:r>
        <w:rPr>
          <w:rFonts w:ascii="Times New Roman"/>
          <w:b w:val="false"/>
          <w:i w:val="false"/>
          <w:color w:val="000000"/>
          <w:sz w:val="28"/>
        </w:rPr>
        <w:t>
      (7 жасқа дейін) жастағы балаларды</w:t>
      </w:r>
      <w:r>
        <w:br/>
      </w:r>
      <w:r>
        <w:rPr>
          <w:rFonts w:ascii="Times New Roman"/>
          <w:b w:val="false"/>
          <w:i w:val="false"/>
          <w:color w:val="000000"/>
          <w:sz w:val="28"/>
        </w:rPr>
        <w:t>
      кезекке қою» электрондық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1 қосымша</w:t>
      </w:r>
    </w:p>
    <w:bookmarkEnd w:id="58"/>
    <w:bookmarkStart w:name="z257" w:id="59"/>
    <w:p>
      <w:pPr>
        <w:spacing w:after="0"/>
        <w:ind w:left="0"/>
        <w:jc w:val="left"/>
      </w:pPr>
      <w:r>
        <w:rPr>
          <w:rFonts w:ascii="Times New Roman"/>
          <w:b/>
          <w:i w:val="false"/>
          <w:color w:val="000000"/>
        </w:rPr>
        <w:t xml:space="preserve"> 
      Қызмет көрсетуші арқылы электрондық мемлекеттік қызметті көрсету кезінде функционалдық іс-қимылының № 1 диаграммасы</w:t>
      </w:r>
    </w:p>
    <w:bookmarkEnd w:id="59"/>
    <w:p>
      <w:pPr>
        <w:spacing w:after="0"/>
        <w:ind w:left="0"/>
        <w:jc w:val="both"/>
      </w:pPr>
      <w:r>
        <w:drawing>
          <wp:inline distT="0" distB="0" distL="0" distR="0">
            <wp:extent cx="88011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8801100" cy="4864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8" w:id="60"/>
    <w:p>
      <w:pPr>
        <w:spacing w:after="0"/>
        <w:ind w:left="0"/>
        <w:jc w:val="left"/>
      </w:pPr>
      <w:r>
        <w:rPr>
          <w:rFonts w:ascii="Times New Roman"/>
          <w:b/>
          <w:i w:val="false"/>
          <w:color w:val="000000"/>
        </w:rPr>
        <w:t xml:space="preserve"> 
      Орталық арқылы электрондық мемлекеттік қызметті көрсету кезінде функционалдық іс-қимылының № 2 диаграммасы</w:t>
      </w:r>
    </w:p>
    <w:bookmarkEnd w:id="60"/>
    <w:p>
      <w:pPr>
        <w:spacing w:after="0"/>
        <w:ind w:left="0"/>
        <w:jc w:val="both"/>
      </w:pPr>
      <w:r>
        <w:drawing>
          <wp:inline distT="0" distB="0" distL="0" distR="0">
            <wp:extent cx="99822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9982200" cy="5499100"/>
                    </a:xfrm>
                    <a:prstGeom prst="rect">
                      <a:avLst/>
                    </a:prstGeom>
                  </pic:spPr>
                </pic:pic>
              </a:graphicData>
            </a:graphic>
          </wp:inline>
        </w:drawing>
      </w:r>
      <w:r>
        <w:br/>
      </w:r>
      <w:r>
        <w:rPr>
          <w:rFonts w:ascii="Times New Roman"/>
          <w:b w:val="false"/>
          <w:i w:val="false"/>
          <w:color w:val="000000"/>
          <w:sz w:val="28"/>
        </w:rPr>
        <w:t>
 </w:t>
      </w:r>
    </w:p>
    <w:bookmarkStart w:name="z259" w:id="61"/>
    <w:p>
      <w:pPr>
        <w:spacing w:after="0"/>
        <w:ind w:left="0"/>
        <w:jc w:val="left"/>
      </w:pPr>
      <w:r>
        <w:rPr>
          <w:rFonts w:ascii="Times New Roman"/>
          <w:b/>
          <w:i w:val="false"/>
          <w:color w:val="000000"/>
        </w:rPr>
        <w:t xml:space="preserve"> 
      ЭҮП арқылы электрондық мемлекеттік қызметті көрсету кезінде функционалдық іс-қимылының № 3 диаграммасы</w:t>
      </w:r>
    </w:p>
    <w:bookmarkEnd w:id="61"/>
    <w:p>
      <w:pPr>
        <w:spacing w:after="0"/>
        <w:ind w:left="0"/>
        <w:jc w:val="both"/>
      </w:pPr>
      <w:r>
        <w:drawing>
          <wp:inline distT="0" distB="0" distL="0" distR="0">
            <wp:extent cx="97663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9766300" cy="4508500"/>
                    </a:xfrm>
                    <a:prstGeom prst="rect">
                      <a:avLst/>
                    </a:prstGeom>
                  </pic:spPr>
                </pic:pic>
              </a:graphicData>
            </a:graphic>
          </wp:inline>
        </w:drawing>
      </w:r>
      <w:r>
        <w:br/>
      </w:r>
      <w:r>
        <w:rPr>
          <w:rFonts w:ascii="Times New Roman"/>
          <w:b w:val="false"/>
          <w:i w:val="false"/>
          <w:color w:val="000000"/>
          <w:sz w:val="28"/>
        </w:rPr>
        <w:t>
 </w:t>
      </w:r>
    </w:p>
    <w:bookmarkStart w:name="z260" w:id="62"/>
    <w:p>
      <w:pPr>
        <w:spacing w:after="0"/>
        <w:ind w:left="0"/>
        <w:jc w:val="left"/>
      </w:pPr>
      <w:r>
        <w:rPr>
          <w:rFonts w:ascii="Times New Roman"/>
          <w:b/>
          <w:i w:val="false"/>
          <w:color w:val="000000"/>
        </w:rPr>
        <w:t xml:space="preserve"> 
      Шартты белгілер</w:t>
      </w:r>
    </w:p>
    <w:bookmarkEnd w:id="62"/>
    <w:p>
      <w:pPr>
        <w:spacing w:after="0"/>
        <w:ind w:left="0"/>
        <w:jc w:val="both"/>
      </w:pPr>
      <w:r>
        <w:drawing>
          <wp:inline distT="0" distB="0" distL="0" distR="0">
            <wp:extent cx="76581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658100" cy="59436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1" w:id="63"/>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w:t>
      </w:r>
      <w:r>
        <w:br/>
      </w:r>
      <w:r>
        <w:rPr>
          <w:rFonts w:ascii="Times New Roman"/>
          <w:b w:val="false"/>
          <w:i w:val="false"/>
          <w:color w:val="000000"/>
          <w:sz w:val="28"/>
        </w:rPr>
        <w:t>
      (7 жасқа дейін) жастағы балаларды</w:t>
      </w:r>
      <w:r>
        <w:br/>
      </w:r>
      <w:r>
        <w:rPr>
          <w:rFonts w:ascii="Times New Roman"/>
          <w:b w:val="false"/>
          <w:i w:val="false"/>
          <w:color w:val="000000"/>
          <w:sz w:val="28"/>
        </w:rPr>
        <w:t>
      кезекке қою» электрондық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2 қосымша</w:t>
      </w:r>
    </w:p>
    <w:bookmarkEnd w:id="63"/>
    <w:bookmarkStart w:name="z262" w:id="64"/>
    <w:p>
      <w:pPr>
        <w:spacing w:after="0"/>
        <w:ind w:left="0"/>
        <w:jc w:val="left"/>
      </w:pPr>
      <w:r>
        <w:rPr>
          <w:rFonts w:ascii="Times New Roman"/>
          <w:b/>
          <w:i w:val="false"/>
          <w:color w:val="000000"/>
        </w:rPr>
        <w:t xml:space="preserve"> 
1 кесте. Қызмет беруші арқылы ҚФБ іс-әрекеттерінің сипаттамасы</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
        <w:gridCol w:w="1938"/>
        <w:gridCol w:w="1409"/>
        <w:gridCol w:w="1585"/>
        <w:gridCol w:w="1233"/>
        <w:gridCol w:w="1585"/>
        <w:gridCol w:w="1057"/>
        <w:gridCol w:w="1585"/>
        <w:gridCol w:w="1409"/>
        <w:gridCol w:w="1058"/>
      </w:tblGrid>
      <w:tr>
        <w:trPr>
          <w:trHeight w:val="675"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w:t>
            </w:r>
            <w:r>
              <w:br/>
            </w:r>
            <w:r>
              <w:rPr>
                <w:rFonts w:ascii="Times New Roman"/>
                <w:b w:val="false"/>
                <w:i w:val="false"/>
                <w:color w:val="000000"/>
                <w:sz w:val="20"/>
              </w:rPr>
              <w:t>
(жұмыстар барысының, ағынының)</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78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055"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p>
            <w:pPr>
              <w:spacing w:after="20"/>
              <w:ind w:left="20"/>
              <w:jc w:val="both"/>
            </w:pPr>
            <w:r>
              <w:rPr>
                <w:rFonts w:ascii="Times New Roman"/>
                <w:b w:val="false"/>
                <w:i w:val="false"/>
                <w:color w:val="000000"/>
                <w:sz w:val="20"/>
              </w:rPr>
              <w:t>ЖСН және пароль арқылы авторизациялау</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көрсетуші қызметкерімен қызметті таңдау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695"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126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қателіктер бар болған жағдайда; 5 – қателік болмаған жағдайда</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3" w:id="65"/>
    <w:p>
      <w:pPr>
        <w:spacing w:after="0"/>
        <w:ind w:left="0"/>
        <w:jc w:val="left"/>
      </w:pPr>
      <w:r>
        <w:rPr>
          <w:rFonts w:ascii="Times New Roman"/>
          <w:b/>
          <w:i w:val="false"/>
          <w:color w:val="000000"/>
        </w:rPr>
        <w:t xml:space="preserve"> 
      2 кесте. Орталық арқылы ҚФБ іс-әрекеттерінің сипаттамасы</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9"/>
        <w:gridCol w:w="2252"/>
        <w:gridCol w:w="1126"/>
        <w:gridCol w:w="1126"/>
        <w:gridCol w:w="1577"/>
        <w:gridCol w:w="1351"/>
        <w:gridCol w:w="1577"/>
        <w:gridCol w:w="1352"/>
        <w:gridCol w:w="901"/>
        <w:gridCol w:w="901"/>
        <w:gridCol w:w="337"/>
      </w:tblGrid>
      <w:tr>
        <w:trPr>
          <w:trHeight w:val="675"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w:t>
            </w:r>
            <w:r>
              <w:br/>
            </w:r>
            <w:r>
              <w:rPr>
                <w:rFonts w:ascii="Times New Roman"/>
                <w:b w:val="false"/>
                <w:i w:val="false"/>
                <w:color w:val="000000"/>
                <w:sz w:val="20"/>
              </w:rPr>
              <w:t>
(жұмыстар барысының, ағынының</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АЖ АЖО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348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 және пароль арқылы авторизациялауы</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сұраным мәліметтерін қалыптастырады</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 на жолдау</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785"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5–қателік болмаған жағдайда.</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–қателіктер бар болған жағдайда; 9 – қателіктер болмаған жағдайда</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4" w:id="66"/>
    <w:p>
      <w:pPr>
        <w:spacing w:after="0"/>
        <w:ind w:left="0"/>
        <w:jc w:val="left"/>
      </w:pPr>
      <w:r>
        <w:rPr>
          <w:rFonts w:ascii="Times New Roman"/>
          <w:b/>
          <w:i w:val="false"/>
          <w:color w:val="000000"/>
        </w:rPr>
        <w:t xml:space="preserve"> 
      3 кесте. ЭҮП арқылы ҚФБ әрекеттерінің сипаттамасы</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1"/>
        <w:gridCol w:w="1803"/>
        <w:gridCol w:w="1639"/>
        <w:gridCol w:w="1475"/>
        <w:gridCol w:w="1311"/>
        <w:gridCol w:w="1475"/>
        <w:gridCol w:w="1147"/>
        <w:gridCol w:w="983"/>
        <w:gridCol w:w="1148"/>
        <w:gridCol w:w="1477"/>
      </w:tblGrid>
      <w:tr>
        <w:trPr>
          <w:trHeight w:val="675"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w:t>
            </w:r>
            <w:r>
              <w:br/>
            </w:r>
            <w:r>
              <w:rPr>
                <w:rFonts w:ascii="Times New Roman"/>
                <w:b w:val="false"/>
                <w:i w:val="false"/>
                <w:color w:val="000000"/>
                <w:sz w:val="20"/>
              </w:rPr>
              <w:t>
(жұмыстар барысының, ағынының</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арқылы авторизациялауы</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 мәліметтерінде бұзушылықтар болған жағдайда бас тарту туралы хабарламаны қалыптастыру</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жолдау</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болған жағдайда бас тарту туралы хабарламаны қалыптастырады</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бас тартуды қалыптастыру</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тұтынушының мәліметтерінде қателіктер болса;3–авторизация сәтті өткен жағдайда;</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5–қателіктер болмаған жағдайда;</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5" w:id="67"/>
    <w:p>
      <w:pPr>
        <w:spacing w:after="0"/>
        <w:ind w:left="0"/>
        <w:jc w:val="both"/>
      </w:pPr>
      <w:r>
        <w:rPr>
          <w:rFonts w:ascii="Times New Roman"/>
          <w:b w:val="false"/>
          <w:i w:val="false"/>
          <w:color w:val="000000"/>
          <w:sz w:val="28"/>
        </w:rPr>
        <w:t>
      «Мектепке дейінгі балалар</w:t>
      </w:r>
      <w:r>
        <w:br/>
      </w:r>
      <w:r>
        <w:rPr>
          <w:rFonts w:ascii="Times New Roman"/>
          <w:b w:val="false"/>
          <w:i w:val="false"/>
          <w:color w:val="000000"/>
          <w:sz w:val="28"/>
        </w:rPr>
        <w:t>
      ұйымдарына жіберу үшін мектепке</w:t>
      </w:r>
      <w:r>
        <w:br/>
      </w:r>
      <w:r>
        <w:rPr>
          <w:rFonts w:ascii="Times New Roman"/>
          <w:b w:val="false"/>
          <w:i w:val="false"/>
          <w:color w:val="000000"/>
          <w:sz w:val="28"/>
        </w:rPr>
        <w:t>
      дейінгі (7 жасқа дейін) жастағы</w:t>
      </w:r>
      <w:r>
        <w:br/>
      </w:r>
      <w:r>
        <w:rPr>
          <w:rFonts w:ascii="Times New Roman"/>
          <w:b w:val="false"/>
          <w:i w:val="false"/>
          <w:color w:val="000000"/>
          <w:sz w:val="28"/>
        </w:rPr>
        <w:t>
      балаларды кезекке қою» электрондық</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 3 қосымша</w:t>
      </w:r>
    </w:p>
    <w:bookmarkEnd w:id="67"/>
    <w:bookmarkStart w:name="z266" w:id="68"/>
    <w:p>
      <w:pPr>
        <w:spacing w:after="0"/>
        <w:ind w:left="0"/>
        <w:jc w:val="left"/>
      </w:pPr>
      <w:r>
        <w:rPr>
          <w:rFonts w:ascii="Times New Roman"/>
          <w:b/>
          <w:i w:val="false"/>
          <w:color w:val="000000"/>
        </w:rPr>
        <w:t xml:space="preserve"> 
      Электрондық мемлекеттік қызметті көрсету нәтижесі (шығыс құжат) сәйкестендіріліп көрсетілетін бланктердің үлгісі, нысандар, сонымен қатар ескертулер нысандары ұсынылған</w:t>
      </w:r>
    </w:p>
    <w:bookmarkEnd w:id="68"/>
    <w:p>
      <w:pPr>
        <w:spacing w:after="0"/>
        <w:ind w:left="0"/>
        <w:jc w:val="both"/>
      </w:pPr>
      <w:r>
        <w:drawing>
          <wp:inline distT="0" distB="0" distL="0" distR="0">
            <wp:extent cx="87503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8750300" cy="1130300"/>
                    </a:xfrm>
                    <a:prstGeom prst="rect">
                      <a:avLst/>
                    </a:prstGeom>
                  </pic:spPr>
                </pic:pic>
              </a:graphicData>
            </a:graphic>
          </wp:inline>
        </w:drawing>
      </w:r>
    </w:p>
    <w:p>
      <w:pPr>
        <w:spacing w:after="0"/>
        <w:ind w:left="0"/>
        <w:jc w:val="both"/>
      </w:pPr>
      <w:r>
        <w:rPr>
          <w:rFonts w:ascii="Times New Roman"/>
          <w:b w:val="false"/>
          <w:i w:val="false"/>
          <w:color w:val="000000"/>
          <w:sz w:val="28"/>
        </w:rPr>
        <w:t>Бородулиха ауданының білім беру бөлімі</w:t>
      </w:r>
    </w:p>
    <w:p>
      <w:pPr>
        <w:spacing w:after="0"/>
        <w:ind w:left="0"/>
        <w:jc w:val="left"/>
      </w:pPr>
      <w:r>
        <w:rPr>
          <w:rFonts w:ascii="Times New Roman"/>
          <w:b/>
          <w:i w:val="false"/>
          <w:color w:val="000000"/>
        </w:rPr>
        <w:t xml:space="preserve">       №_____ ЖОЛДАМА</w:t>
      </w:r>
    </w:p>
    <w:p>
      <w:pPr>
        <w:spacing w:after="0"/>
        <w:ind w:left="0"/>
        <w:jc w:val="both"/>
      </w:pPr>
      <w:r>
        <w:rPr>
          <w:rFonts w:ascii="Times New Roman"/>
          <w:b w:val="false"/>
          <w:i w:val="false"/>
          <w:color w:val="000000"/>
          <w:sz w:val="28"/>
        </w:rPr>
        <w:t>      Мектепке дейінгі ұйымға есепке қабылдау үшін</w:t>
      </w:r>
      <w:r>
        <w:br/>
      </w:r>
      <w:r>
        <w:rPr>
          <w:rFonts w:ascii="Times New Roman"/>
          <w:b w:val="false"/>
          <w:i w:val="false"/>
          <w:color w:val="000000"/>
          <w:sz w:val="28"/>
        </w:rPr>
        <w:t>
      Бородулиха ауданының бiлiм беру бөлімі қаласы (кенті),</w:t>
      </w:r>
      <w:r>
        <w:br/>
      </w:r>
      <w:r>
        <w:rPr>
          <w:rFonts w:ascii="Times New Roman"/>
          <w:b w:val="false"/>
          <w:i w:val="false"/>
          <w:color w:val="000000"/>
          <w:sz w:val="28"/>
        </w:rPr>
        <w:t>
      _______________көшесi _____ мекен-жайы бойынша орналасқан № ___</w:t>
      </w:r>
      <w:r>
        <w:br/>
      </w:r>
      <w:r>
        <w:rPr>
          <w:rFonts w:ascii="Times New Roman"/>
          <w:b w:val="false"/>
          <w:i w:val="false"/>
          <w:color w:val="000000"/>
          <w:sz w:val="28"/>
        </w:rPr>
        <w:t>
      мектепке дейiнгi ұйымға жолдама бередi.</w:t>
      </w:r>
      <w:r>
        <w:br/>
      </w:r>
      <w:r>
        <w:rPr>
          <w:rFonts w:ascii="Times New Roman"/>
          <w:b w:val="false"/>
          <w:i w:val="false"/>
          <w:color w:val="000000"/>
          <w:sz w:val="28"/>
        </w:rPr>
        <w:t>
      Баланың тегi, аты, әкесiнiң аты: _____________________________</w:t>
      </w:r>
      <w:r>
        <w:br/>
      </w:r>
      <w:r>
        <w:rPr>
          <w:rFonts w:ascii="Times New Roman"/>
          <w:b w:val="false"/>
          <w:i w:val="false"/>
          <w:color w:val="000000"/>
          <w:sz w:val="28"/>
        </w:rPr>
        <w:t>
      Туылған күнi: ________________________________________________</w:t>
      </w:r>
      <w:r>
        <w:br/>
      </w:r>
      <w:r>
        <w:rPr>
          <w:rFonts w:ascii="Times New Roman"/>
          <w:b w:val="false"/>
          <w:i w:val="false"/>
          <w:color w:val="000000"/>
          <w:sz w:val="28"/>
        </w:rPr>
        <w:t>
      Баланың үйiнiң мекен-жайы: __________________ ________________</w:t>
      </w:r>
      <w:r>
        <w:br/>
      </w:r>
      <w:r>
        <w:rPr>
          <w:rFonts w:ascii="Times New Roman"/>
          <w:b w:val="false"/>
          <w:i w:val="false"/>
          <w:color w:val="000000"/>
          <w:sz w:val="28"/>
        </w:rPr>
        <w:t>
      Жолдама мектепке дейiнгi ұйымға берiлген күннен бастап 5 күннің iшiнде тапсырылуы тиiс.</w:t>
      </w:r>
    </w:p>
    <w:p>
      <w:pPr>
        <w:spacing w:after="0"/>
        <w:ind w:left="0"/>
        <w:jc w:val="both"/>
      </w:pPr>
      <w:r>
        <w:rPr>
          <w:rFonts w:ascii="Times New Roman"/>
          <w:b w:val="false"/>
          <w:i w:val="false"/>
          <w:color w:val="000000"/>
          <w:sz w:val="28"/>
        </w:rPr>
        <w:t>      Жолдама «____»________ берiлдi</w:t>
      </w:r>
    </w:p>
    <w:p>
      <w:pPr>
        <w:spacing w:after="0"/>
        <w:ind w:left="0"/>
        <w:jc w:val="both"/>
      </w:pPr>
      <w:r>
        <w:rPr>
          <w:rFonts w:ascii="Times New Roman"/>
          <w:b w:val="false"/>
          <w:i w:val="false"/>
          <w:color w:val="000000"/>
          <w:sz w:val="28"/>
        </w:rPr>
        <w:t>      </w:t>
      </w:r>
      <w:r>
        <w:rPr>
          <w:rFonts w:ascii="Times New Roman"/>
          <w:b w:val="false"/>
          <w:i/>
          <w:color w:val="000000"/>
          <w:sz w:val="28"/>
        </w:rPr>
        <w:t>Бородулиха ауданының                ___________________________</w:t>
      </w:r>
      <w:r>
        <w:br/>
      </w:r>
      <w:r>
        <w:rPr>
          <w:rFonts w:ascii="Times New Roman"/>
          <w:b w:val="false"/>
          <w:i w:val="false"/>
          <w:color w:val="000000"/>
          <w:sz w:val="28"/>
        </w:rPr>
        <w:t>
</w:t>
      </w:r>
      <w:r>
        <w:rPr>
          <w:rFonts w:ascii="Times New Roman"/>
          <w:b w:val="false"/>
          <w:i/>
          <w:color w:val="000000"/>
          <w:sz w:val="28"/>
        </w:rPr>
        <w:t>      бiлiм беру бөлімі бастығы                (А.Ж.Т, қолтаңба, мөр)</w:t>
      </w:r>
    </w:p>
    <w:p>
      <w:pPr>
        <w:spacing w:after="0"/>
        <w:ind w:left="0"/>
        <w:jc w:val="both"/>
      </w:pPr>
      <w:r>
        <w:drawing>
          <wp:inline distT="0" distB="0" distL="0" distR="0">
            <wp:extent cx="86106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8610600" cy="2159000"/>
                    </a:xfrm>
                    <a:prstGeom prst="rect">
                      <a:avLst/>
                    </a:prstGeom>
                  </pic:spPr>
                </pic:pic>
              </a:graphicData>
            </a:graphic>
          </wp:inline>
        </w:drawing>
      </w:r>
    </w:p>
    <w:bookmarkStart w:name="z267" w:id="69"/>
    <w:p>
      <w:pPr>
        <w:spacing w:after="0"/>
        <w:ind w:left="0"/>
        <w:jc w:val="left"/>
      </w:pPr>
      <w:r>
        <w:rPr>
          <w:rFonts w:ascii="Times New Roman"/>
          <w:b/>
          <w:i w:val="false"/>
          <w:color w:val="000000"/>
        </w:rPr>
        <w:t xml:space="preserve"> 
      Хабарлама үлгісі</w:t>
      </w:r>
    </w:p>
    <w:bookmarkEnd w:id="69"/>
    <w:p>
      <w:pPr>
        <w:spacing w:after="0"/>
        <w:ind w:left="0"/>
        <w:jc w:val="both"/>
      </w:pPr>
      <w:r>
        <w:drawing>
          <wp:inline distT="0" distB="0" distL="0" distR="0">
            <wp:extent cx="84836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8483600" cy="1130300"/>
                    </a:xfrm>
                    <a:prstGeom prst="rect">
                      <a:avLst/>
                    </a:prstGeom>
                  </pic:spPr>
                </pic:pic>
              </a:graphicData>
            </a:graphic>
          </wp:inline>
        </w:drawing>
      </w:r>
    </w:p>
    <w:bookmarkStart w:name="z268" w:id="70"/>
    <w:p>
      <w:pPr>
        <w:spacing w:after="0"/>
        <w:ind w:left="0"/>
        <w:jc w:val="left"/>
      </w:pPr>
      <w:r>
        <w:rPr>
          <w:rFonts w:ascii="Times New Roman"/>
          <w:b/>
          <w:i w:val="false"/>
          <w:color w:val="000000"/>
        </w:rPr>
        <w:t xml:space="preserve"> 
      Баланы тіркеу туралы хабарлама</w:t>
      </w:r>
    </w:p>
    <w:bookmarkEnd w:id="70"/>
    <w:p>
      <w:pPr>
        <w:spacing w:after="0"/>
        <w:ind w:left="0"/>
        <w:jc w:val="both"/>
      </w:pPr>
      <w:r>
        <w:rPr>
          <w:rFonts w:ascii="Times New Roman"/>
          <w:b w:val="false"/>
          <w:i w:val="false"/>
          <w:color w:val="000000"/>
          <w:sz w:val="28"/>
        </w:rPr>
        <w:t>      Осы хабарлама _________________________________________________</w:t>
      </w:r>
      <w:r>
        <w:br/>
      </w:r>
      <w:r>
        <w:rPr>
          <w:rFonts w:ascii="Times New Roman"/>
          <w:b w:val="false"/>
          <w:i w:val="false"/>
          <w:color w:val="000000"/>
          <w:sz w:val="28"/>
        </w:rPr>
        <w:t>
      (Ата-ананың аты-жөнi)</w:t>
      </w:r>
      <w:r>
        <w:br/>
      </w:r>
      <w:r>
        <w:rPr>
          <w:rFonts w:ascii="Times New Roman"/>
          <w:b w:val="false"/>
          <w:i w:val="false"/>
          <w:color w:val="000000"/>
          <w:sz w:val="28"/>
        </w:rPr>
        <w:t>
      _______________________________________________________берiлдi.</w:t>
      </w:r>
      <w:r>
        <w:br/>
      </w:r>
      <w:r>
        <w:rPr>
          <w:rFonts w:ascii="Times New Roman"/>
          <w:b w:val="false"/>
          <w:i w:val="false"/>
          <w:color w:val="000000"/>
          <w:sz w:val="28"/>
        </w:rPr>
        <w:t>
      (баланың аты-жөнi)</w:t>
      </w:r>
      <w:r>
        <w:br/>
      </w:r>
      <w:r>
        <w:rPr>
          <w:rFonts w:ascii="Times New Roman"/>
          <w:b w:val="false"/>
          <w:i w:val="false"/>
          <w:color w:val="000000"/>
          <w:sz w:val="28"/>
        </w:rPr>
        <w:t>
      мектепке дейiнгi балалар ұйымына жiберу үшiн мектепке дейiнгi жастағы балаларды тiркеу журналына 20___ жылғы «____» __________ №___ нөмiрiмен кезекке қойылды.</w:t>
      </w:r>
      <w:r>
        <w:br/>
      </w:r>
      <w:r>
        <w:rPr>
          <w:rFonts w:ascii="Times New Roman"/>
          <w:b w:val="false"/>
          <w:i w:val="false"/>
          <w:color w:val="000000"/>
          <w:sz w:val="28"/>
        </w:rPr>
        <w:t>
      Мектепке дейiнгi ұйымнан орын алу үшiн кезекте тұрған тұтынушы жұмыс кестесiне (бөлім, әкімдік) сәйкес, сонымен қатар электрондық портал арқылы өз кезегiнiң жылжуын бақылауды жүзеге асыруға мүмкiндiгi бар.</w:t>
      </w:r>
    </w:p>
    <w:p>
      <w:pPr>
        <w:spacing w:after="0"/>
        <w:ind w:left="0"/>
        <w:jc w:val="both"/>
      </w:pPr>
      <w:r>
        <w:rPr>
          <w:rFonts w:ascii="Times New Roman"/>
          <w:b w:val="false"/>
          <w:i/>
          <w:color w:val="000000"/>
          <w:sz w:val="28"/>
        </w:rPr>
        <w:t>      Бородулиха ауданының              ____________________________</w:t>
      </w:r>
      <w:r>
        <w:br/>
      </w:r>
      <w:r>
        <w:rPr>
          <w:rFonts w:ascii="Times New Roman"/>
          <w:b w:val="false"/>
          <w:i w:val="false"/>
          <w:color w:val="000000"/>
          <w:sz w:val="28"/>
        </w:rPr>
        <w:t>
</w:t>
      </w:r>
      <w:r>
        <w:rPr>
          <w:rFonts w:ascii="Times New Roman"/>
          <w:b w:val="false"/>
          <w:i/>
          <w:color w:val="000000"/>
          <w:sz w:val="28"/>
        </w:rPr>
        <w:t>      бiлiм беру бөлімі маманы                  (А.Ж.Т)</w:t>
      </w:r>
    </w:p>
    <w:p>
      <w:pPr>
        <w:spacing w:after="0"/>
        <w:ind w:left="0"/>
        <w:jc w:val="both"/>
      </w:pPr>
      <w:r>
        <w:drawing>
          <wp:inline distT="0" distB="0" distL="0" distR="0">
            <wp:extent cx="85852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8585200" cy="2159000"/>
                    </a:xfrm>
                    <a:prstGeom prst="rect">
                      <a:avLst/>
                    </a:prstGeom>
                  </pic:spPr>
                </pic:pic>
              </a:graphicData>
            </a:graphic>
          </wp:inline>
        </w:drawing>
      </w:r>
    </w:p>
    <w:bookmarkStart w:name="z269" w:id="71"/>
    <w:p>
      <w:pPr>
        <w:spacing w:after="0"/>
        <w:ind w:left="0"/>
        <w:jc w:val="both"/>
      </w:pPr>
      <w:r>
        <w:rPr>
          <w:rFonts w:ascii="Times New Roman"/>
          <w:b w:val="false"/>
          <w:i w:val="false"/>
          <w:color w:val="000000"/>
          <w:sz w:val="28"/>
        </w:rPr>
        <w:t>
      </w:t>
      </w:r>
      <w:r>
        <w:rPr>
          <w:rFonts w:ascii="Times New Roman"/>
          <w:b/>
          <w:i w:val="false"/>
          <w:color w:val="000000"/>
          <w:sz w:val="28"/>
        </w:rPr>
        <w:t>Мемлекеттік қызметті көрсетуден бас тарту үлгісі</w:t>
      </w:r>
    </w:p>
    <w:bookmarkEnd w:id="71"/>
    <w:p>
      <w:pPr>
        <w:spacing w:after="0"/>
        <w:ind w:left="0"/>
        <w:jc w:val="both"/>
      </w:pPr>
      <w:r>
        <w:drawing>
          <wp:inline distT="0" distB="0" distL="0" distR="0">
            <wp:extent cx="81153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8115300" cy="11557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____________________________________________________</w:t>
      </w:r>
      <w:r>
        <w:br/>
      </w:r>
      <w:r>
        <w:rPr>
          <w:rFonts w:ascii="Times New Roman"/>
          <w:b w:val="false"/>
          <w:i w:val="false"/>
          <w:color w:val="000000"/>
          <w:sz w:val="28"/>
        </w:rPr>
        <w:t>
</w:t>
      </w:r>
      <w:r>
        <w:rPr>
          <w:rFonts w:ascii="Times New Roman"/>
          <w:b w:val="false"/>
          <w:i/>
          <w:color w:val="000000"/>
          <w:sz w:val="28"/>
        </w:rPr>
        <w:t>                                  (өтініш берушінің А.Ж.Т)</w:t>
      </w:r>
    </w:p>
    <w:p>
      <w:pPr>
        <w:spacing w:after="0"/>
        <w:ind w:left="0"/>
        <w:jc w:val="both"/>
      </w:pPr>
      <w:r>
        <w:rPr>
          <w:rFonts w:ascii="Times New Roman"/>
          <w:b w:val="false"/>
          <w:i w:val="false"/>
          <w:color w:val="000000"/>
          <w:sz w:val="28"/>
        </w:rPr>
        <w:t>      Сізге Сіздің балаңызға</w:t>
      </w:r>
      <w:r>
        <w:br/>
      </w:r>
      <w:r>
        <w:rPr>
          <w:rFonts w:ascii="Times New Roman"/>
          <w:b w:val="false"/>
          <w:i w:val="false"/>
          <w:color w:val="000000"/>
          <w:sz w:val="28"/>
        </w:rPr>
        <w:t>
      (баланың АЖТ)</w:t>
      </w:r>
      <w:r>
        <w:br/>
      </w:r>
      <w:r>
        <w:rPr>
          <w:rFonts w:ascii="Times New Roman"/>
          <w:b w:val="false"/>
          <w:i w:val="false"/>
          <w:color w:val="000000"/>
          <w:sz w:val="28"/>
        </w:rPr>
        <w:t>
      мектепке дейінгі балалар ұйымына жолдама беруден бас тартылғандығын хабарлаймыз.</w:t>
      </w:r>
      <w:r>
        <w:br/>
      </w:r>
      <w:r>
        <w:rPr>
          <w:rFonts w:ascii="Times New Roman"/>
          <w:b w:val="false"/>
          <w:i w:val="false"/>
          <w:color w:val="000000"/>
          <w:sz w:val="28"/>
        </w:rPr>
        <w:t>
      Бас тарту себебі: _________________________________________</w:t>
      </w:r>
      <w:r>
        <w:br/>
      </w:r>
      <w:r>
        <w:rPr>
          <w:rFonts w:ascii="Times New Roman"/>
          <w:b w:val="false"/>
          <w:i w:val="false"/>
          <w:color w:val="000000"/>
          <w:sz w:val="28"/>
        </w:rPr>
        <w:t>
</w:t>
      </w:r>
      <w:r>
        <w:rPr>
          <w:rFonts w:ascii="Times New Roman"/>
          <w:b w:val="false"/>
          <w:i/>
          <w:color w:val="000000"/>
          <w:sz w:val="28"/>
        </w:rPr>
        <w:t>                                (Бас тарту себебі)</w:t>
      </w:r>
    </w:p>
    <w:p>
      <w:pPr>
        <w:spacing w:after="0"/>
        <w:ind w:left="0"/>
        <w:jc w:val="both"/>
      </w:pPr>
      <w:r>
        <w:rPr>
          <w:rFonts w:ascii="Times New Roman"/>
          <w:b w:val="false"/>
          <w:i w:val="false"/>
          <w:color w:val="000000"/>
          <w:sz w:val="28"/>
        </w:rPr>
        <w:t xml:space="preserve">      Бородулиха ауданының </w:t>
      </w:r>
      <w:r>
        <w:br/>
      </w:r>
      <w:r>
        <w:rPr>
          <w:rFonts w:ascii="Times New Roman"/>
          <w:b w:val="false"/>
          <w:i w:val="false"/>
          <w:color w:val="000000"/>
          <w:sz w:val="28"/>
        </w:rPr>
        <w:t>
      білім беру бөлімі бастығы ____________________________________</w:t>
      </w:r>
      <w:r>
        <w:br/>
      </w:r>
      <w:r>
        <w:rPr>
          <w:rFonts w:ascii="Times New Roman"/>
          <w:b w:val="false"/>
          <w:i w:val="false"/>
          <w:color w:val="000000"/>
          <w:sz w:val="28"/>
        </w:rPr>
        <w:t>
</w:t>
      </w:r>
      <w:r>
        <w:rPr>
          <w:rFonts w:ascii="Times New Roman"/>
          <w:b w:val="false"/>
          <w:i/>
          <w:color w:val="000000"/>
          <w:sz w:val="28"/>
        </w:rPr>
        <w:t>                                          (А.Ж.Т)</w:t>
      </w:r>
    </w:p>
    <w:p>
      <w:pPr>
        <w:spacing w:after="0"/>
        <w:ind w:left="0"/>
        <w:jc w:val="both"/>
      </w:pPr>
      <w:r>
        <w:drawing>
          <wp:inline distT="0" distB="0" distL="0" distR="0">
            <wp:extent cx="88519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8851900" cy="2730500"/>
                    </a:xfrm>
                    <a:prstGeom prst="rect">
                      <a:avLst/>
                    </a:prstGeom>
                  </pic:spPr>
                </pic:pic>
              </a:graphicData>
            </a:graphic>
          </wp:inline>
        </w:drawing>
      </w:r>
    </w:p>
    <w:bookmarkStart w:name="z270" w:id="72"/>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w:t>
      </w:r>
      <w:r>
        <w:br/>
      </w:r>
      <w:r>
        <w:rPr>
          <w:rFonts w:ascii="Times New Roman"/>
          <w:b w:val="false"/>
          <w:i w:val="false"/>
          <w:color w:val="000000"/>
          <w:sz w:val="28"/>
        </w:rPr>
        <w:t>
      (7 жасқа дейін) жастағы балаларды</w:t>
      </w:r>
      <w:r>
        <w:br/>
      </w:r>
      <w:r>
        <w:rPr>
          <w:rFonts w:ascii="Times New Roman"/>
          <w:b w:val="false"/>
          <w:i w:val="false"/>
          <w:color w:val="000000"/>
          <w:sz w:val="28"/>
        </w:rPr>
        <w:t>
      кезекке қою» электрондық мемлекеттік</w:t>
      </w:r>
      <w:r>
        <w:br/>
      </w:r>
      <w:r>
        <w:rPr>
          <w:rFonts w:ascii="Times New Roman"/>
          <w:b w:val="false"/>
          <w:i w:val="false"/>
          <w:color w:val="000000"/>
          <w:sz w:val="28"/>
        </w:rPr>
        <w:t>
      қызмет көрсету регламентіне 4 қосымша</w:t>
      </w:r>
    </w:p>
    <w:bookmarkEnd w:id="72"/>
    <w:bookmarkStart w:name="z271" w:id="73"/>
    <w:p>
      <w:pPr>
        <w:spacing w:after="0"/>
        <w:ind w:left="0"/>
        <w:jc w:val="left"/>
      </w:pPr>
      <w:r>
        <w:rPr>
          <w:rFonts w:ascii="Times New Roman"/>
          <w:b/>
          <w:i w:val="false"/>
          <w:color w:val="000000"/>
        </w:rPr>
        <w:t xml:space="preserve"> 
      Электрондық мемлекеттік қызметті анықтау үшін сауалнамалардың үлгісі: «сапа» және «қол жетімділік»</w:t>
      </w:r>
    </w:p>
    <w:bookmarkEnd w:id="73"/>
    <w:p>
      <w:pPr>
        <w:spacing w:after="0"/>
        <w:ind w:left="0"/>
        <w:jc w:val="both"/>
      </w:pPr>
      <w:r>
        <w:rPr>
          <w:rFonts w:ascii="Times New Roman"/>
          <w:b w:val="false"/>
          <w:i w:val="false"/>
          <w:color w:val="000000"/>
          <w:sz w:val="28"/>
          <w:u w:val="single"/>
        </w:rPr>
        <w:t>«Мектепке дейінгі балалар ұйымдарына жіберу үшін мектепке дейінгі (7 жасқа дейін) жастағы балаларды кезекке қою»</w:t>
      </w:r>
    </w:p>
    <w:p>
      <w:pPr>
        <w:spacing w:after="0"/>
        <w:ind w:left="0"/>
        <w:jc w:val="both"/>
      </w:pPr>
      <w:r>
        <w:rPr>
          <w:rFonts w:ascii="Times New Roman"/>
          <w:b w:val="false"/>
          <w:i w:val="false"/>
          <w:color w:val="000000"/>
          <w:sz w:val="28"/>
        </w:rPr>
        <w:t>      (қызметтердің атауы)</w:t>
      </w:r>
    </w:p>
    <w:bookmarkStart w:name="z272" w:id="74"/>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End w:id="74"/>
    <w:bookmarkStart w:name="z274" w:id="75"/>
    <w:p>
      <w:pPr>
        <w:spacing w:after="0"/>
        <w:ind w:left="0"/>
        <w:jc w:val="both"/>
      </w:pPr>
      <w:r>
        <w:rPr>
          <w:rFonts w:ascii="Times New Roman"/>
          <w:b w:val="false"/>
          <w:i w:val="false"/>
          <w:color w:val="000000"/>
          <w:sz w:val="28"/>
        </w:rPr>
        <w:t>
      Бородулиха ауданы әкімдігінің</w:t>
      </w:r>
      <w:r>
        <w:br/>
      </w:r>
      <w:r>
        <w:rPr>
          <w:rFonts w:ascii="Times New Roman"/>
          <w:b w:val="false"/>
          <w:i w:val="false"/>
          <w:color w:val="000000"/>
          <w:sz w:val="28"/>
        </w:rPr>
        <w:t>
      2012 жылғы 28 желтоқсандағы</w:t>
      </w:r>
      <w:r>
        <w:br/>
      </w:r>
      <w:r>
        <w:rPr>
          <w:rFonts w:ascii="Times New Roman"/>
          <w:b w:val="false"/>
          <w:i w:val="false"/>
          <w:color w:val="000000"/>
          <w:sz w:val="28"/>
        </w:rPr>
        <w:t>
      № 551 қаулысымен бекітілді</w:t>
      </w:r>
    </w:p>
    <w:bookmarkEnd w:id="75"/>
    <w:bookmarkStart w:name="z275" w:id="76"/>
    <w:p>
      <w:pPr>
        <w:spacing w:after="0"/>
        <w:ind w:left="0"/>
        <w:jc w:val="left"/>
      </w:pPr>
      <w:r>
        <w:rPr>
          <w:rFonts w:ascii="Times New Roman"/>
          <w:b/>
          <w:i w:val="false"/>
          <w:color w:val="000000"/>
        </w:rPr>
        <w:t xml:space="preserve"> 
      «Қорғаншылық және қамқоршылық жөнінде анықтамалар беру» электрондық мемлекеттік қызмет регламенті 1. Жалпы ережелер</w:t>
      </w:r>
    </w:p>
    <w:bookmarkEnd w:id="76"/>
    <w:bookmarkStart w:name="z276" w:id="77"/>
    <w:p>
      <w:pPr>
        <w:spacing w:after="0"/>
        <w:ind w:left="0"/>
        <w:jc w:val="both"/>
      </w:pPr>
      <w:r>
        <w:rPr>
          <w:rFonts w:ascii="Times New Roman"/>
          <w:b w:val="false"/>
          <w:i w:val="false"/>
          <w:color w:val="000000"/>
          <w:sz w:val="28"/>
        </w:rPr>
        <w:t>
      1. Электрондық мемлекеттік қызмет «Қорғаншылық және қамқоршылық жөнінде анықтамалар беру» (бұдан әрі - электрондық мемлекеттік қызмет) «Шығыс Қазақстан облысы Бородулиха ауданының білім беру бөлімі» мемлекеттік мекемесімен тұрғылықты мекенжайы бойынша халыққа қызмет көрсету (бұдан әрі – Орталық) арқылы, сонымен қатар,</w:t>
      </w:r>
      <w:r>
        <w:rPr>
          <w:rFonts w:ascii="Times New Roman"/>
          <w:b w:val="false"/>
          <w:i w:val="false"/>
          <w:color w:val="000000"/>
          <w:sz w:val="28"/>
          <w:u w:val="single"/>
        </w:rPr>
        <w:t xml:space="preserve"> www.e.gov.kz</w:t>
      </w:r>
      <w:r>
        <w:rPr>
          <w:rFonts w:ascii="Times New Roman"/>
          <w:b w:val="false"/>
          <w:i w:val="false"/>
          <w:color w:val="000000"/>
          <w:sz w:val="28"/>
        </w:rPr>
        <w:t xml:space="preserve">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«Қорғаншылық және қамқоршылық жөнінде анықтамалар беру» мемлекеттік қызмет стандарты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«Қорғаншылық пен қамқоршылық жөнінде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w:t>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w:t>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w:t>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w:t>
      </w:r>
      <w:r>
        <w:rPr>
          <w:rFonts w:ascii="Times New Roman"/>
          <w:b w:val="false"/>
          <w:i w:val="false"/>
          <w:color w:val="000000"/>
          <w:sz w:val="28"/>
        </w:rPr>
        <w:t>
      5) ЖАО - жергілікті атқарушы орган – электрондық мемлекеттік қызметті тікелей көрсетуші «Шығыс Қазақстан облысы Бородулиха ауданының білім беру бөлімі» мемлекеттік мекемесі;</w:t>
      </w:r>
      <w:r>
        <w:br/>
      </w:r>
      <w:r>
        <w:rPr>
          <w:rFonts w:ascii="Times New Roman"/>
          <w:b w:val="false"/>
          <w:i w:val="false"/>
          <w:color w:val="000000"/>
          <w:sz w:val="28"/>
        </w:rPr>
        <w:t>
</w:t>
      </w:r>
      <w:r>
        <w:rPr>
          <w:rFonts w:ascii="Times New Roman"/>
          <w:b w:val="false"/>
          <w:i w:val="false"/>
          <w:color w:val="000000"/>
          <w:sz w:val="28"/>
        </w:rPr>
        <w:t>
      6) жеке с 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w:t>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w:t>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w:t>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w:t>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w:t>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w:t>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w:t>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w:t>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w:t>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77"/>
    <w:bookmarkStart w:name="z300" w:id="78"/>
    <w:p>
      <w:pPr>
        <w:spacing w:after="0"/>
        <w:ind w:left="0"/>
        <w:jc w:val="left"/>
      </w:pPr>
      <w:r>
        <w:rPr>
          <w:rFonts w:ascii="Times New Roman"/>
          <w:b/>
          <w:i w:val="false"/>
          <w:color w:val="000000"/>
        </w:rPr>
        <w:t xml:space="preserve"> 
      2. ЖАО электрондық мемлекеттік қызметті көрсету бойынша қызмет тәртібі</w:t>
      </w:r>
    </w:p>
    <w:bookmarkEnd w:id="78"/>
    <w:bookmarkStart w:name="z301" w:id="79"/>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w:t>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w:t>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w:t>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w:t>
      </w:r>
      <w:r>
        <w:rPr>
          <w:rFonts w:ascii="Times New Roman"/>
          <w:b w:val="false"/>
          <w:i w:val="false"/>
          <w:color w:val="000000"/>
          <w:sz w:val="28"/>
        </w:rPr>
        <w:t>
      4) 1 шарт – т ұтынушы мәліметтерінің ЖТ ММБ болуын, БНАЖ-де сенімхат мәліметтерін тексеру;</w:t>
      </w:r>
      <w:r>
        <w:br/>
      </w:r>
      <w:r>
        <w:rPr>
          <w:rFonts w:ascii="Times New Roman"/>
          <w:b w:val="false"/>
          <w:i w:val="false"/>
          <w:color w:val="000000"/>
          <w:sz w:val="28"/>
        </w:rPr>
        <w:t>
</w:t>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w:t>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w:t>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w:t>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w:t>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w:t>
      </w:r>
      <w:r>
        <w:rPr>
          <w:rFonts w:ascii="Times New Roman"/>
          <w:b w:val="false"/>
          <w:i w:val="false"/>
          <w:color w:val="000000"/>
          <w:sz w:val="28"/>
        </w:rPr>
        <w:t>№ 2 диаграмма</w:t>
      </w:r>
      <w:r>
        <w:rPr>
          <w:rFonts w:ascii="Times New Roman"/>
          <w:b w:val="false"/>
          <w:i w:val="false"/>
          <w:color w:val="000000"/>
          <w:sz w:val="28"/>
        </w:rPr>
        <w:t>) осы Регламентің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w:t>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w:t>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w:t>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w:t>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w:t>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w:t>
      </w:r>
      <w:r>
        <w:rPr>
          <w:rFonts w:ascii="Times New Roman"/>
          <w:b w:val="false"/>
          <w:i w:val="false"/>
          <w:color w:val="000000"/>
          <w:sz w:val="28"/>
        </w:rPr>
        <w:t>
      10) 3 шарт – тапсырыс берушіні ң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w:t>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79"/>
    <w:bookmarkStart w:name="z329" w:id="80"/>
    <w:p>
      <w:pPr>
        <w:spacing w:after="0"/>
        <w:ind w:left="0"/>
        <w:jc w:val="left"/>
      </w:pPr>
      <w:r>
        <w:rPr>
          <w:rFonts w:ascii="Times New Roman"/>
          <w:b/>
          <w:i w:val="false"/>
          <w:color w:val="000000"/>
        </w:rPr>
        <w:t xml:space="preserve"> 
      3. Электрондық мемлекеттік қызмет көрсету үрдісінде өзара-әрекеттестік тәртібін сипаттау</w:t>
      </w:r>
    </w:p>
    <w:bookmarkEnd w:id="80"/>
    <w:bookmarkStart w:name="z330" w:id="81"/>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көрсетуші;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81"/>
    <w:bookmarkStart w:name="z337" w:id="82"/>
    <w:p>
      <w:pPr>
        <w:spacing w:after="0"/>
        <w:ind w:left="0"/>
        <w:jc w:val="both"/>
      </w:pPr>
      <w:r>
        <w:rPr>
          <w:rFonts w:ascii="Times New Roman"/>
          <w:b w:val="false"/>
          <w:i w:val="false"/>
          <w:color w:val="000000"/>
          <w:sz w:val="28"/>
        </w:rPr>
        <w:t>
      «Қорғаншылық және қамқоршылық жөнінде</w:t>
      </w:r>
      <w:r>
        <w:br/>
      </w:r>
      <w:r>
        <w:rPr>
          <w:rFonts w:ascii="Times New Roman"/>
          <w:b w:val="false"/>
          <w:i w:val="false"/>
          <w:color w:val="000000"/>
          <w:sz w:val="28"/>
        </w:rPr>
        <w:t>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82"/>
    <w:bookmarkStart w:name="z338" w:id="83"/>
    <w:p>
      <w:pPr>
        <w:spacing w:after="0"/>
        <w:ind w:left="0"/>
        <w:jc w:val="left"/>
      </w:pPr>
      <w:r>
        <w:rPr>
          <w:rFonts w:ascii="Times New Roman"/>
          <w:b/>
          <w:i w:val="false"/>
          <w:color w:val="000000"/>
        </w:rPr>
        <w:t xml:space="preserve"> 
      1 кесте. Орталық арқылы іс-әрекетті сипаттау</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
        <w:gridCol w:w="1731"/>
        <w:gridCol w:w="1335"/>
        <w:gridCol w:w="1379"/>
        <w:gridCol w:w="1403"/>
        <w:gridCol w:w="1555"/>
        <w:gridCol w:w="1489"/>
        <w:gridCol w:w="1203"/>
        <w:gridCol w:w="1059"/>
        <w:gridCol w:w="939"/>
        <w:gridCol w:w="1337"/>
      </w:tblGrid>
      <w:tr>
        <w:trPr>
          <w:trHeight w:val="84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90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339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Қызметті таңдайды және тапсырыс мәліметтерін қалыптастырады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–да ЭСҚ куәландырылған(қол қойылған) құжатты бағыттау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87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915"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39" w:id="84"/>
    <w:p>
      <w:pPr>
        <w:spacing w:after="0"/>
        <w:ind w:left="0"/>
        <w:jc w:val="left"/>
      </w:pPr>
      <w:r>
        <w:rPr>
          <w:rFonts w:ascii="Times New Roman"/>
          <w:b/>
          <w:i w:val="false"/>
          <w:color w:val="000000"/>
        </w:rPr>
        <w:t xml:space="preserve"> 
      2 кесте. ЭҮП арқылы іс-әрекетті сипаттау</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3"/>
        <w:gridCol w:w="1854"/>
        <w:gridCol w:w="1638"/>
        <w:gridCol w:w="1465"/>
        <w:gridCol w:w="1421"/>
        <w:gridCol w:w="1855"/>
        <w:gridCol w:w="1227"/>
        <w:gridCol w:w="1617"/>
        <w:gridCol w:w="1422"/>
        <w:gridCol w:w="1098"/>
      </w:tblGrid>
      <w:tr>
        <w:trPr>
          <w:trHeight w:val="15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ЭҮП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ЖСН мен пароль арқылы ЭҮП авторизацияланады.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1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ЭСҚ арқылы растау (қол қою) және тапсырысты ЭҮАШ АЖО бағыттау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нөмір бере отырып, тапсырысты жүйеде тіркеу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 тұтынушы мәліметтерінің бұзушылықтары болса; 3- егер авторизациялау табысты өтсе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егер бұзылушылықтар болмаса</w:t>
            </w:r>
          </w:p>
        </w:tc>
        <w:tc>
          <w:tcPr>
            <w:tcW w:w="1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егер бұзылушылықтар болмаса</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40" w:id="85"/>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2 қосымша</w:t>
      </w:r>
    </w:p>
    <w:bookmarkEnd w:id="85"/>
    <w:bookmarkStart w:name="z341" w:id="86"/>
    <w:p>
      <w:pPr>
        <w:spacing w:after="0"/>
        <w:ind w:left="0"/>
        <w:jc w:val="left"/>
      </w:pPr>
      <w:r>
        <w:rPr>
          <w:rFonts w:ascii="Times New Roman"/>
          <w:b/>
          <w:i w:val="false"/>
          <w:color w:val="000000"/>
        </w:rPr>
        <w:t xml:space="preserve"> 
      Электрондық мемлекеттік қызметті Орталық арқылы көрсеткендегі өзара-әрекеттестіктің № 1 диаграммасы</w:t>
      </w:r>
    </w:p>
    <w:bookmarkEnd w:id="86"/>
    <w:p>
      <w:pPr>
        <w:spacing w:after="0"/>
        <w:ind w:left="0"/>
        <w:jc w:val="both"/>
      </w:pPr>
      <w:r>
        <w:drawing>
          <wp:inline distT="0" distB="0" distL="0" distR="0">
            <wp:extent cx="86487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8648700" cy="4140200"/>
                    </a:xfrm>
                    <a:prstGeom prst="rect">
                      <a:avLst/>
                    </a:prstGeom>
                  </pic:spPr>
                </pic:pic>
              </a:graphicData>
            </a:graphic>
          </wp:inline>
        </w:drawing>
      </w:r>
    </w:p>
    <w:bookmarkStart w:name="z342" w:id="87"/>
    <w:p>
      <w:pPr>
        <w:spacing w:after="0"/>
        <w:ind w:left="0"/>
        <w:jc w:val="left"/>
      </w:pPr>
      <w:r>
        <w:rPr>
          <w:rFonts w:ascii="Times New Roman"/>
          <w:b/>
          <w:i w:val="false"/>
          <w:color w:val="000000"/>
        </w:rPr>
        <w:t xml:space="preserve"> 
      Электрондық мемлекеттік қызметті ЭҮП арқылы көрсеткендегі өзара-әрекеттестіктің № 2 диаграммасы</w:t>
      </w:r>
    </w:p>
    <w:bookmarkEnd w:id="87"/>
    <w:p>
      <w:pPr>
        <w:spacing w:after="0"/>
        <w:ind w:left="0"/>
        <w:jc w:val="both"/>
      </w:pPr>
      <w:r>
        <w:drawing>
          <wp:inline distT="0" distB="0" distL="0" distR="0">
            <wp:extent cx="8191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8191500" cy="4356100"/>
                    </a:xfrm>
                    <a:prstGeom prst="rect">
                      <a:avLst/>
                    </a:prstGeom>
                  </pic:spPr>
                </pic:pic>
              </a:graphicData>
            </a:graphic>
          </wp:inline>
        </w:drawing>
      </w:r>
    </w:p>
    <w:bookmarkStart w:name="z343" w:id="88"/>
    <w:p>
      <w:pPr>
        <w:spacing w:after="0"/>
        <w:ind w:left="0"/>
        <w:jc w:val="left"/>
      </w:pPr>
      <w:r>
        <w:rPr>
          <w:rFonts w:ascii="Times New Roman"/>
          <w:b/>
          <w:i w:val="false"/>
          <w:color w:val="000000"/>
        </w:rPr>
        <w:t xml:space="preserve"> 
      Шартты белгілер</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0293"/>
      </w:tblGrid>
      <w:tr>
        <w:trPr>
          <w:trHeight w:val="64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Алғашқы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82600" cy="4826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Қарапайым қорытынды оқиғалар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Қате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469900" cy="4699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Оқиға-таймерлер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7400" cy="5334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Үрдіс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Шарт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901700" cy="165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117600" cy="241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8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58800" cy="4445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тұтынушыға ұсынылатын электрондық құжаты</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44" w:id="89"/>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89"/>
    <w:bookmarkStart w:name="z345" w:id="90"/>
    <w:p>
      <w:pPr>
        <w:spacing w:after="0"/>
        <w:ind w:left="0"/>
        <w:jc w:val="both"/>
      </w:pPr>
      <w:r>
        <w:rPr>
          <w:rFonts w:ascii="Times New Roman"/>
          <w:b w:val="false"/>
          <w:i w:val="false"/>
          <w:color w:val="000000"/>
          <w:sz w:val="28"/>
        </w:rPr>
        <w:t>
      </w:t>
      </w:r>
      <w:r>
        <w:rPr>
          <w:rFonts w:ascii="Times New Roman"/>
          <w:b/>
          <w:i w:val="false"/>
          <w:color w:val="000000"/>
          <w:sz w:val="28"/>
        </w:rPr>
        <w:t>Электронды мемлекеттік қызметке оң жауаптың шығыс нысаны</w:t>
      </w:r>
    </w:p>
    <w:bookmarkEnd w:id="90"/>
    <w:p>
      <w:pPr>
        <w:spacing w:after="0"/>
        <w:ind w:left="0"/>
        <w:jc w:val="both"/>
      </w:pPr>
      <w:r>
        <w:drawing>
          <wp:inline distT="0" distB="0" distL="0" distR="0">
            <wp:extent cx="82296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8229600" cy="965200"/>
                    </a:xfrm>
                    <a:prstGeom prst="rect">
                      <a:avLst/>
                    </a:prstGeom>
                  </pic:spPr>
                </pic:pic>
              </a:graphicData>
            </a:graphic>
          </wp:inline>
        </w:drawing>
      </w:r>
    </w:p>
    <w:p>
      <w:pPr>
        <w:spacing w:after="0"/>
        <w:ind w:left="0"/>
        <w:jc w:val="left"/>
      </w:pPr>
      <w:r>
        <w:rPr>
          <w:rFonts w:ascii="Times New Roman"/>
          <w:b/>
          <w:i w:val="false"/>
          <w:color w:val="000000"/>
        </w:rPr>
        <w:t xml:space="preserve">       АНЫҚТАМА № _________</w:t>
      </w:r>
    </w:p>
    <w:p>
      <w:pPr>
        <w:spacing w:after="0"/>
        <w:ind w:left="0"/>
        <w:jc w:val="both"/>
      </w:pPr>
      <w:r>
        <w:rPr>
          <w:rFonts w:ascii="Times New Roman"/>
          <w:b w:val="false"/>
          <w:i w:val="false"/>
          <w:color w:val="000000"/>
          <w:sz w:val="28"/>
        </w:rPr>
        <w:t>      Осы анықтама ______________________________________ қаласы_________________________ көшесі, №__ үй, №__ пәтерде тұратын</w:t>
      </w:r>
      <w:r>
        <w:br/>
      </w:r>
      <w:r>
        <w:rPr>
          <w:rFonts w:ascii="Times New Roman"/>
          <w:b w:val="false"/>
          <w:i w:val="false"/>
          <w:color w:val="000000"/>
          <w:sz w:val="28"/>
        </w:rPr>
        <w:t>
      азамат (азаматша) ___________________________________________ ол шын мәнінде (қала, аудан) әкімінің Бородулиха ауданы әкімдігінің 20 __ жылғы «__» _______ № ______ қаулысына сәйкес 20__ жылғы «__» _________ туылған _____________________________________ және оның мүлкіне (мүлкінің тізімдемесі істе тігулі, мүлкі жоқ) қорғаншы (қамқоршы) болып тағайындалды.</w:t>
      </w:r>
      <w:r>
        <w:br/>
      </w:r>
      <w:r>
        <w:rPr>
          <w:rFonts w:ascii="Times New Roman"/>
          <w:b w:val="false"/>
          <w:i w:val="false"/>
          <w:color w:val="000000"/>
          <w:sz w:val="28"/>
        </w:rPr>
        <w:t>
      Қорғаншыға (қамқоршыға) қамқорлыққа алынушыны тәрбиелеу, оқыту, қоғамдық пайдалы қызметке даярлау туралы, оның жеке мүліктік құқықтарын қорғау және сақтау, сотта және барлық мемлекеттік мекемелерде арнайы өкілеттіксіз оның өкілі болу міндеті жүктеледі.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Бородулиха ауданының</w:t>
      </w:r>
      <w:r>
        <w:br/>
      </w:r>
      <w:r>
        <w:rPr>
          <w:rFonts w:ascii="Times New Roman"/>
          <w:b w:val="false"/>
          <w:i w:val="false"/>
          <w:color w:val="000000"/>
          <w:sz w:val="28"/>
        </w:rPr>
        <w:t>
</w:t>
      </w:r>
      <w:r>
        <w:rPr>
          <w:rFonts w:ascii="Times New Roman"/>
          <w:b w:val="false"/>
          <w:i/>
          <w:color w:val="000000"/>
          <w:sz w:val="28"/>
        </w:rPr>
        <w:t>      білім беру бөлімі бастығы</w:t>
      </w:r>
      <w:r>
        <w:rPr>
          <w:rFonts w:ascii="Times New Roman"/>
          <w:b w:val="false"/>
          <w:i w:val="false"/>
          <w:color w:val="000000"/>
          <w:sz w:val="28"/>
        </w:rPr>
        <w:t>                        </w:t>
      </w:r>
      <w:r>
        <w:rPr>
          <w:rFonts w:ascii="Times New Roman"/>
          <w:b w:val="false"/>
          <w:i/>
          <w:color w:val="000000"/>
          <w:sz w:val="28"/>
        </w:rPr>
        <w:t>(Т.А.Ә.)</w:t>
      </w:r>
    </w:p>
    <w:p>
      <w:pPr>
        <w:spacing w:after="0"/>
        <w:ind w:left="0"/>
        <w:jc w:val="both"/>
      </w:pPr>
      <w:r>
        <w:drawing>
          <wp:inline distT="0" distB="0" distL="0" distR="0">
            <wp:extent cx="80772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8077200" cy="2197100"/>
                    </a:xfrm>
                    <a:prstGeom prst="rect">
                      <a:avLst/>
                    </a:prstGeom>
                  </pic:spPr>
                </pic:pic>
              </a:graphicData>
            </a:graphic>
          </wp:inline>
        </w:drawing>
      </w:r>
    </w:p>
    <w:bookmarkStart w:name="z346" w:id="91"/>
    <w:p>
      <w:pPr>
        <w:spacing w:after="0"/>
        <w:ind w:left="0"/>
        <w:jc w:val="left"/>
      </w:pPr>
      <w:r>
        <w:rPr>
          <w:rFonts w:ascii="Times New Roman"/>
          <w:b/>
          <w:i w:val="false"/>
          <w:color w:val="000000"/>
        </w:rPr>
        <w:t xml:space="preserve"> 
      Қамқоршылық және қорғаншылық тағайындаудан бас тарту туралы әкімдік шешімі болған жағдайдағы шығыс нысаны</w:t>
      </w:r>
    </w:p>
    <w:bookmarkEnd w:id="91"/>
    <w:p>
      <w:pPr>
        <w:spacing w:after="0"/>
        <w:ind w:left="0"/>
        <w:jc w:val="both"/>
      </w:pPr>
      <w:r>
        <w:drawing>
          <wp:inline distT="0" distB="0" distL="0" distR="0">
            <wp:extent cx="76962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696200" cy="9652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___________________________ жылғы «__» _______ туылған</w:t>
      </w:r>
      <w:r>
        <w:br/>
      </w: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_______________________________ (баланың Т.А.Ә.) және оның мүлкіне қамқоршылық және қорғаншылық туралы анықтама беруден бас тартылғандығы туралы хабарлаймыз.</w:t>
      </w:r>
      <w:r>
        <w:br/>
      </w:r>
      <w:r>
        <w:rPr>
          <w:rFonts w:ascii="Times New Roman"/>
          <w:b w:val="false"/>
          <w:i w:val="false"/>
          <w:color w:val="000000"/>
          <w:sz w:val="28"/>
        </w:rPr>
        <w:t>
      Бас тарту себебі: __________ №__________әкімдік шешімі.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Бородулиха ауданының білім</w:t>
      </w:r>
      <w:r>
        <w:br/>
      </w:r>
      <w:r>
        <w:rPr>
          <w:rFonts w:ascii="Times New Roman"/>
          <w:b w:val="false"/>
          <w:i w:val="false"/>
          <w:color w:val="000000"/>
          <w:sz w:val="28"/>
        </w:rPr>
        <w:t>
</w:t>
      </w:r>
      <w:r>
        <w:rPr>
          <w:rFonts w:ascii="Times New Roman"/>
          <w:b w:val="false"/>
          <w:i/>
          <w:color w:val="000000"/>
          <w:sz w:val="28"/>
        </w:rPr>
        <w:t>      беру бөлімі бастығы                                   (Т.А.Ә)</w:t>
      </w:r>
    </w:p>
    <w:p>
      <w:pPr>
        <w:spacing w:after="0"/>
        <w:ind w:left="0"/>
        <w:jc w:val="both"/>
      </w:pPr>
      <w:r>
        <w:drawing>
          <wp:inline distT="0" distB="0" distL="0" distR="0">
            <wp:extent cx="8572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8572500" cy="2197100"/>
                    </a:xfrm>
                    <a:prstGeom prst="rect">
                      <a:avLst/>
                    </a:prstGeom>
                  </pic:spPr>
                </pic:pic>
              </a:graphicData>
            </a:graphic>
          </wp:inline>
        </w:drawing>
      </w:r>
    </w:p>
    <w:p>
      <w:pPr>
        <w:spacing w:after="0"/>
        <w:ind w:left="0"/>
        <w:jc w:val="both"/>
      </w:pPr>
      <w:r>
        <w:rPr>
          <w:rFonts w:ascii="Times New Roman"/>
          <w:b w:val="false"/>
          <w:i w:val="false"/>
          <w:color w:val="000000"/>
          <w:sz w:val="28"/>
        </w:rPr>
        <w:t> </w:t>
      </w:r>
      <w:r>
        <w:br/>
      </w:r>
      <w:r>
        <w:rPr>
          <w:rFonts w:ascii="Times New Roman"/>
          <w:b w:val="false"/>
          <w:i w:val="false"/>
          <w:color w:val="000000"/>
          <w:sz w:val="28"/>
        </w:rPr>
        <w:t>
      Ескертпелер:</w:t>
      </w:r>
      <w:r>
        <w:br/>
      </w:r>
      <w:r>
        <w:rPr>
          <w:rFonts w:ascii="Times New Roman"/>
          <w:b w:val="false"/>
          <w:i w:val="false"/>
          <w:color w:val="000000"/>
          <w:sz w:val="28"/>
        </w:rPr>
        <w:t>
      Хабарламалар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«Хабарлама» бөлімінде бейнеленеді.</w:t>
      </w:r>
      <w:r>
        <w:br/>
      </w:r>
      <w:r>
        <w:rPr>
          <w:rFonts w:ascii="Times New Roman"/>
          <w:b w:val="false"/>
          <w:i w:val="false"/>
          <w:color w:val="000000"/>
          <w:sz w:val="28"/>
        </w:rPr>
        <w:t>
      Теріс жауаптың шығыс нысаны бас тарту негіздемесінің мәтіні жазылған хат түрінде ерікті нысанда тапсырылады.</w:t>
      </w:r>
    </w:p>
    <w:bookmarkStart w:name="z347" w:id="92"/>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4 қосымша</w:t>
      </w:r>
    </w:p>
    <w:bookmarkEnd w:id="92"/>
    <w:bookmarkStart w:name="z348" w:id="93"/>
    <w:p>
      <w:pPr>
        <w:spacing w:after="0"/>
        <w:ind w:left="0"/>
        <w:jc w:val="left"/>
      </w:pPr>
      <w:r>
        <w:rPr>
          <w:rFonts w:ascii="Times New Roman"/>
          <w:b/>
          <w:i w:val="false"/>
          <w:color w:val="000000"/>
        </w:rPr>
        <w:t xml:space="preserve"> 
      Электрондық мемлекеттік қызметті анықтау үшін сауалнамалардың үлгісі: «сапа» және «қол жетімділік»</w:t>
      </w:r>
    </w:p>
    <w:bookmarkEnd w:id="93"/>
    <w:p>
      <w:pPr>
        <w:spacing w:after="0"/>
        <w:ind w:left="0"/>
        <w:jc w:val="both"/>
      </w:pPr>
      <w:r>
        <w:rPr>
          <w:rFonts w:ascii="Times New Roman"/>
          <w:b w:val="false"/>
          <w:i w:val="false"/>
          <w:color w:val="000000"/>
          <w:sz w:val="28"/>
          <w:u w:val="single"/>
        </w:rPr>
        <w:t>      «Қорғаншылық және қамқоршылық жөнінде анықтамалар беру»</w:t>
      </w:r>
      <w:r>
        <w:br/>
      </w:r>
      <w:r>
        <w:rPr>
          <w:rFonts w:ascii="Times New Roman"/>
          <w:b w:val="false"/>
          <w:i w:val="false"/>
          <w:color w:val="000000"/>
          <w:sz w:val="28"/>
        </w:rPr>
        <w:t>
      (қызметтердің атауы)</w:t>
      </w:r>
    </w:p>
    <w:bookmarkStart w:name="z349" w:id="94"/>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End w:id="94"/>
    <w:bookmarkStart w:name="z351" w:id="95"/>
    <w:p>
      <w:pPr>
        <w:spacing w:after="0"/>
        <w:ind w:left="0"/>
        <w:jc w:val="both"/>
      </w:pPr>
      <w:r>
        <w:rPr>
          <w:rFonts w:ascii="Times New Roman"/>
          <w:b w:val="false"/>
          <w:i w:val="false"/>
          <w:color w:val="000000"/>
          <w:sz w:val="28"/>
        </w:rPr>
        <w:t>
      Бородулиха ауданы әкімдігінің</w:t>
      </w:r>
      <w:r>
        <w:br/>
      </w:r>
      <w:r>
        <w:rPr>
          <w:rFonts w:ascii="Times New Roman"/>
          <w:b w:val="false"/>
          <w:i w:val="false"/>
          <w:color w:val="000000"/>
          <w:sz w:val="28"/>
        </w:rPr>
        <w:t>
      2012 жылғы 28 желтоқсандағы</w:t>
      </w:r>
      <w:r>
        <w:br/>
      </w:r>
      <w:r>
        <w:rPr>
          <w:rFonts w:ascii="Times New Roman"/>
          <w:b w:val="false"/>
          <w:i w:val="false"/>
          <w:color w:val="000000"/>
          <w:sz w:val="28"/>
        </w:rPr>
        <w:t>
      № 551 қаулысымен бекітілді</w:t>
      </w:r>
    </w:p>
    <w:bookmarkEnd w:id="95"/>
    <w:bookmarkStart w:name="z352" w:id="96"/>
    <w:p>
      <w:pPr>
        <w:spacing w:after="0"/>
        <w:ind w:left="0"/>
        <w:jc w:val="left"/>
      </w:pPr>
      <w:r>
        <w:rPr>
          <w:rFonts w:ascii="Times New Roman"/>
          <w:b/>
          <w:i w:val="false"/>
          <w:color w:val="000000"/>
        </w:rPr>
        <w:t xml:space="preserve">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регламенті 1. Жалпы ережелер</w:t>
      </w:r>
    </w:p>
    <w:bookmarkEnd w:id="96"/>
    <w:bookmarkStart w:name="z353" w:id="97"/>
    <w:p>
      <w:pPr>
        <w:spacing w:after="0"/>
        <w:ind w:left="0"/>
        <w:jc w:val="both"/>
      </w:pPr>
      <w:r>
        <w:rPr>
          <w:rFonts w:ascii="Times New Roman"/>
          <w:b w:val="false"/>
          <w:i w:val="false"/>
          <w:color w:val="000000"/>
          <w:sz w:val="28"/>
        </w:rPr>
        <w:t xml:space="preserve">
      1. Электрондық мемлекеттік қызмет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(бұдан әрі - электрондық мемлекеттік қызмет) «Шығыс Қазақстан облысы Бородулиха ауданының білім беру бөлімі» мемлекеттік мекемесімен тұрғылықты мекенжайы бойынша халыққа қызмет көрсету орталықтары (бұдан әрі – Орталық) арқылы, сонымен қатар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мемлекеттік қызмет стандарты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w:t>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w:t>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w:t>
      </w:r>
      <w:r>
        <w:rPr>
          <w:rFonts w:ascii="Times New Roman"/>
          <w:b w:val="false"/>
          <w:i w:val="false"/>
          <w:color w:val="000000"/>
          <w:sz w:val="28"/>
        </w:rPr>
        <w:t>
      4) ЖАО АЖ – жергілікті ат қарушы орган ақпараттық жүйесі;</w:t>
      </w:r>
      <w:r>
        <w:br/>
      </w:r>
      <w:r>
        <w:rPr>
          <w:rFonts w:ascii="Times New Roman"/>
          <w:b w:val="false"/>
          <w:i w:val="false"/>
          <w:color w:val="000000"/>
          <w:sz w:val="28"/>
        </w:rPr>
        <w:t>
</w:t>
      </w:r>
      <w:r>
        <w:rPr>
          <w:rFonts w:ascii="Times New Roman"/>
          <w:b w:val="false"/>
          <w:i w:val="false"/>
          <w:color w:val="000000"/>
          <w:sz w:val="28"/>
        </w:rPr>
        <w:t>
      5) ЖАО - жергілікті атқарушы орган – электрондық мемлекеттік қызметті тікелей көрсетуші «Шығыс Қазақстан облысы Бородулиха ауданының білім беру бөлімі» мемлекеттік мекемесі;</w:t>
      </w:r>
      <w:r>
        <w:br/>
      </w:r>
      <w:r>
        <w:rPr>
          <w:rFonts w:ascii="Times New Roman"/>
          <w:b w:val="false"/>
          <w:i w:val="false"/>
          <w:color w:val="000000"/>
          <w:sz w:val="28"/>
        </w:rPr>
        <w:t>
</w:t>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w:t>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w:t>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w:t>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w:t>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w:t>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w:t>
      </w:r>
      <w:r>
        <w:rPr>
          <w:rFonts w:ascii="Times New Roman"/>
          <w:b w:val="false"/>
          <w:i w:val="false"/>
          <w:color w:val="000000"/>
          <w:sz w:val="28"/>
        </w:rPr>
        <w:t xml:space="preserve">
      14) электрондық құжат – ақпаратты электронды-сандық үлгіде тапсыратын және ЭСҚ куәландырылған құжат; </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w:t>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w:t>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w:t>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97"/>
    <w:bookmarkStart w:name="z377" w:id="98"/>
    <w:p>
      <w:pPr>
        <w:spacing w:after="0"/>
        <w:ind w:left="0"/>
        <w:jc w:val="left"/>
      </w:pPr>
      <w:r>
        <w:rPr>
          <w:rFonts w:ascii="Times New Roman"/>
          <w:b/>
          <w:i w:val="false"/>
          <w:color w:val="000000"/>
        </w:rPr>
        <w:t xml:space="preserve"> 
      2. ЖАО электрондық мемлекеттік қызметті көрсету бойынша қызмет тәртібі</w:t>
      </w:r>
    </w:p>
    <w:bookmarkEnd w:id="98"/>
    <w:bookmarkStart w:name="z378" w:id="99"/>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w:t>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w:t>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w:t>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w:t>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w:t>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w:t>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w:t>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w:t>
      </w:r>
      <w:r>
        <w:rPr>
          <w:rFonts w:ascii="Times New Roman"/>
          <w:b w:val="false"/>
          <w:i w:val="false"/>
          <w:color w:val="000000"/>
          <w:sz w:val="28"/>
        </w:rPr>
        <w:t>
      9) 2 шарт – ЖАО тұтынушымен қоса берілген Стандартта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w:t>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w:t>
      </w:r>
      <w:r>
        <w:rPr>
          <w:rFonts w:ascii="Times New Roman"/>
          <w:b w:val="false"/>
          <w:i w:val="false"/>
          <w:color w:val="000000"/>
          <w:sz w:val="28"/>
        </w:rPr>
        <w:t>№ 2 диаграмма</w:t>
      </w:r>
      <w:r>
        <w:rPr>
          <w:rFonts w:ascii="Times New Roman"/>
          <w:b w:val="false"/>
          <w:i w:val="false"/>
          <w:color w:val="000000"/>
          <w:sz w:val="28"/>
        </w:rPr>
        <w:t>) осы Регламентің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w:t>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w:t>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11-тармағында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w:t>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w:t>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w:t>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w:t>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w:t>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99"/>
    <w:bookmarkStart w:name="z406" w:id="100"/>
    <w:p>
      <w:pPr>
        <w:spacing w:after="0"/>
        <w:ind w:left="0"/>
        <w:jc w:val="left"/>
      </w:pPr>
      <w:r>
        <w:rPr>
          <w:rFonts w:ascii="Times New Roman"/>
          <w:b/>
          <w:i w:val="false"/>
          <w:color w:val="000000"/>
        </w:rPr>
        <w:t xml:space="preserve"> 
      3. Электрондық мемлекеттік қызмет көрсету үрдісінде өзара-әрекеттестік тәртібін сипаттау</w:t>
      </w:r>
    </w:p>
    <w:bookmarkEnd w:id="100"/>
    <w:bookmarkStart w:name="z407" w:id="101"/>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w:t>
      </w:r>
    </w:p>
    <w:bookmarkEnd w:id="101"/>
    <w:bookmarkStart w:name="z414" w:id="102"/>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w:t>
      </w:r>
      <w:r>
        <w:br/>
      </w:r>
      <w:r>
        <w:rPr>
          <w:rFonts w:ascii="Times New Roman"/>
          <w:b w:val="false"/>
          <w:i w:val="false"/>
          <w:color w:val="000000"/>
          <w:sz w:val="28"/>
        </w:rPr>
        <w:t>
      жүзеге асыратын органдардың анықтамаларын</w:t>
      </w:r>
      <w:r>
        <w:br/>
      </w:r>
      <w:r>
        <w:rPr>
          <w:rFonts w:ascii="Times New Roman"/>
          <w:b w:val="false"/>
          <w:i w:val="false"/>
          <w:color w:val="000000"/>
          <w:sz w:val="28"/>
        </w:rPr>
        <w:t>
      беру» электрондық мемлекеттік қызмет</w:t>
      </w:r>
      <w:r>
        <w:br/>
      </w:r>
      <w:r>
        <w:rPr>
          <w:rFonts w:ascii="Times New Roman"/>
          <w:b w:val="false"/>
          <w:i w:val="false"/>
          <w:color w:val="000000"/>
          <w:sz w:val="28"/>
        </w:rPr>
        <w:t>
      регламентіне 1 қосымша</w:t>
      </w:r>
    </w:p>
    <w:bookmarkEnd w:id="102"/>
    <w:bookmarkStart w:name="z415" w:id="103"/>
    <w:p>
      <w:pPr>
        <w:spacing w:after="0"/>
        <w:ind w:left="0"/>
        <w:jc w:val="left"/>
      </w:pPr>
      <w:r>
        <w:rPr>
          <w:rFonts w:ascii="Times New Roman"/>
          <w:b/>
          <w:i w:val="false"/>
          <w:color w:val="000000"/>
        </w:rPr>
        <w:t xml:space="preserve"> 
1 кесте. Орталық арқылы іс-әрекетті сипаттау</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6"/>
        <w:gridCol w:w="1781"/>
        <w:gridCol w:w="1192"/>
        <w:gridCol w:w="1192"/>
        <w:gridCol w:w="1716"/>
        <w:gridCol w:w="1388"/>
        <w:gridCol w:w="1541"/>
        <w:gridCol w:w="920"/>
        <w:gridCol w:w="1454"/>
        <w:gridCol w:w="1302"/>
        <w:gridCol w:w="1128"/>
      </w:tblGrid>
      <w:tr>
        <w:trPr>
          <w:trHeight w:val="87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90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339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–да ЭСҚ куәландырылған (қол қойылған) құжатты бағыттау</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2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75"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16" w:id="104"/>
    <w:p>
      <w:pPr>
        <w:spacing w:after="0"/>
        <w:ind w:left="0"/>
        <w:jc w:val="left"/>
      </w:pPr>
      <w:r>
        <w:rPr>
          <w:rFonts w:ascii="Times New Roman"/>
          <w:b/>
          <w:i w:val="false"/>
          <w:color w:val="000000"/>
        </w:rPr>
        <w:t xml:space="preserve">      
 2 кесте. ЭҮП арқылы іс-әрекетті сипаттау</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2"/>
        <w:gridCol w:w="1999"/>
        <w:gridCol w:w="1321"/>
        <w:gridCol w:w="1525"/>
        <w:gridCol w:w="1136"/>
        <w:gridCol w:w="1525"/>
        <w:gridCol w:w="1525"/>
        <w:gridCol w:w="1316"/>
        <w:gridCol w:w="1719"/>
        <w:gridCol w:w="1332"/>
      </w:tblGrid>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w:t>
            </w:r>
            <w:r>
              <w:br/>
            </w:r>
            <w:r>
              <w:rPr>
                <w:rFonts w:ascii="Times New Roman"/>
                <w:b w:val="false"/>
                <w:i w:val="false"/>
                <w:color w:val="000000"/>
                <w:sz w:val="20"/>
              </w:rPr>
              <w:t>
(барысы, жұмыс ағымы)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ЭҮП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нөмір бере отырып, тапсырысты жүйеде тіркеу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 тұтынушы мәліметтерінің бұзушылықтары болса; 3 - егер авторизациялау табысты өтсе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17" w:id="105"/>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w:t>
      </w:r>
      <w:r>
        <w:br/>
      </w:r>
      <w:r>
        <w:rPr>
          <w:rFonts w:ascii="Times New Roman"/>
          <w:b w:val="false"/>
          <w:i w:val="false"/>
          <w:color w:val="000000"/>
          <w:sz w:val="28"/>
        </w:rPr>
        <w:t>
      жүзеге асыратын органдардың</w:t>
      </w:r>
      <w:r>
        <w:br/>
      </w:r>
      <w:r>
        <w:rPr>
          <w:rFonts w:ascii="Times New Roman"/>
          <w:b w:val="false"/>
          <w:i w:val="false"/>
          <w:color w:val="000000"/>
          <w:sz w:val="28"/>
        </w:rPr>
        <w:t>
      анықтамаларын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105"/>
    <w:bookmarkStart w:name="z418" w:id="106"/>
    <w:p>
      <w:pPr>
        <w:spacing w:after="0"/>
        <w:ind w:left="0"/>
        <w:jc w:val="left"/>
      </w:pPr>
      <w:r>
        <w:rPr>
          <w:rFonts w:ascii="Times New Roman"/>
          <w:b/>
          <w:i w:val="false"/>
          <w:color w:val="000000"/>
        </w:rPr>
        <w:t xml:space="preserve"> 
      Электрондық мемлекеттік қызметті Орталық арқылы көрсеткендегі өзара-әрекеттестіктің № 1 диаграммасы</w:t>
      </w:r>
    </w:p>
    <w:bookmarkEnd w:id="106"/>
    <w:p>
      <w:pPr>
        <w:spacing w:after="0"/>
        <w:ind w:left="0"/>
        <w:jc w:val="both"/>
      </w:pPr>
      <w:r>
        <w:drawing>
          <wp:inline distT="0" distB="0" distL="0" distR="0">
            <wp:extent cx="87503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8750300" cy="4140200"/>
                    </a:xfrm>
                    <a:prstGeom prst="rect">
                      <a:avLst/>
                    </a:prstGeom>
                  </pic:spPr>
                </pic:pic>
              </a:graphicData>
            </a:graphic>
          </wp:inline>
        </w:drawing>
      </w:r>
    </w:p>
    <w:bookmarkStart w:name="z419" w:id="107"/>
    <w:p>
      <w:pPr>
        <w:spacing w:after="0"/>
        <w:ind w:left="0"/>
        <w:jc w:val="left"/>
      </w:pPr>
      <w:r>
        <w:rPr>
          <w:rFonts w:ascii="Times New Roman"/>
          <w:b/>
          <w:i w:val="false"/>
          <w:color w:val="000000"/>
        </w:rPr>
        <w:t xml:space="preserve"> 
      Электрондық мемлекеттік қызметті ЭҮП арқылы көрсеткендегі өзара-әрекеттестіктің № 2 диаграммасы</w:t>
      </w:r>
    </w:p>
    <w:bookmarkEnd w:id="107"/>
    <w:p>
      <w:pPr>
        <w:spacing w:after="0"/>
        <w:ind w:left="0"/>
        <w:jc w:val="both"/>
      </w:pPr>
      <w:r>
        <w:drawing>
          <wp:inline distT="0" distB="0" distL="0" distR="0">
            <wp:extent cx="80899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8089900" cy="4140200"/>
                    </a:xfrm>
                    <a:prstGeom prst="rect">
                      <a:avLst/>
                    </a:prstGeom>
                  </pic:spPr>
                </pic:pic>
              </a:graphicData>
            </a:graphic>
          </wp:inline>
        </w:drawing>
      </w:r>
    </w:p>
    <w:bookmarkStart w:name="z420" w:id="108"/>
    <w:p>
      <w:pPr>
        <w:spacing w:after="0"/>
        <w:ind w:left="0"/>
        <w:jc w:val="left"/>
      </w:pPr>
      <w:r>
        <w:rPr>
          <w:rFonts w:ascii="Times New Roman"/>
          <w:b/>
          <w:i w:val="false"/>
          <w:color w:val="000000"/>
        </w:rPr>
        <w:t xml:space="preserve"> 
      Шартты белгілер</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0293"/>
      </w:tblGrid>
      <w:tr>
        <w:trPr>
          <w:trHeight w:val="64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Алғашқы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82600" cy="4826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Қарапайым қорытынды оқиғалар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Қате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469900" cy="4699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Оқиға-таймерлер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7400" cy="5334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Үрдіс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Шарт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901700" cy="165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117600" cy="241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8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558800" cy="4445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тұтынушыға ұсынылатын электрондық құжаты</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21" w:id="109"/>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w:t>
      </w:r>
      <w:r>
        <w:br/>
      </w:r>
      <w:r>
        <w:rPr>
          <w:rFonts w:ascii="Times New Roman"/>
          <w:b w:val="false"/>
          <w:i w:val="false"/>
          <w:color w:val="000000"/>
          <w:sz w:val="28"/>
        </w:rPr>
        <w:t>
      жүзеге асыратын органдардың анықтамаларын</w:t>
      </w:r>
      <w:r>
        <w:br/>
      </w:r>
      <w:r>
        <w:rPr>
          <w:rFonts w:ascii="Times New Roman"/>
          <w:b w:val="false"/>
          <w:i w:val="false"/>
          <w:color w:val="000000"/>
          <w:sz w:val="28"/>
        </w:rPr>
        <w:t>
      беру» электрондық мемлекеттік қызмет</w:t>
      </w:r>
      <w:r>
        <w:br/>
      </w:r>
      <w:r>
        <w:rPr>
          <w:rFonts w:ascii="Times New Roman"/>
          <w:b w:val="false"/>
          <w:i w:val="false"/>
          <w:color w:val="000000"/>
          <w:sz w:val="28"/>
        </w:rPr>
        <w:t>
      регламентіне 3 қосымша</w:t>
      </w:r>
    </w:p>
    <w:bookmarkEnd w:id="109"/>
    <w:bookmarkStart w:name="z422" w:id="110"/>
    <w:p>
      <w:pPr>
        <w:spacing w:after="0"/>
        <w:ind w:left="0"/>
        <w:jc w:val="left"/>
      </w:pPr>
      <w:r>
        <w:rPr>
          <w:rFonts w:ascii="Times New Roman"/>
          <w:b/>
          <w:i w:val="false"/>
          <w:color w:val="000000"/>
        </w:rPr>
        <w:t xml:space="preserve"> 
      Электрондық мемлекеттік қызметке өтініштердің үлгісі</w:t>
      </w:r>
    </w:p>
    <w:bookmarkEnd w:id="110"/>
    <w:p>
      <w:pPr>
        <w:spacing w:after="0"/>
        <w:ind w:left="0"/>
        <w:jc w:val="both"/>
      </w:pPr>
      <w:r>
        <w:drawing>
          <wp:inline distT="0" distB="0" distL="0" distR="0">
            <wp:extent cx="87630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8763000" cy="990600"/>
                    </a:xfrm>
                    <a:prstGeom prst="rect">
                      <a:avLst/>
                    </a:prstGeom>
                  </pic:spPr>
                </pic:pic>
              </a:graphicData>
            </a:graphic>
          </wp:inline>
        </w:drawing>
      </w:r>
    </w:p>
    <w:p>
      <w:pPr>
        <w:spacing w:after="0"/>
        <w:ind w:left="0"/>
        <w:jc w:val="both"/>
      </w:pPr>
      <w:r>
        <w:rPr>
          <w:rFonts w:ascii="Times New Roman"/>
          <w:b w:val="false"/>
          <w:i w:val="false"/>
          <w:color w:val="000000"/>
          <w:sz w:val="28"/>
        </w:rPr>
        <w:t>      Бородулиха ауданының білім</w:t>
      </w:r>
      <w:r>
        <w:br/>
      </w:r>
      <w:r>
        <w:rPr>
          <w:rFonts w:ascii="Times New Roman"/>
          <w:b w:val="false"/>
          <w:i w:val="false"/>
          <w:color w:val="000000"/>
          <w:sz w:val="28"/>
        </w:rPr>
        <w:t>
      беру бөлімі бастығына</w:t>
      </w:r>
      <w:r>
        <w:br/>
      </w:r>
      <w:r>
        <w:rPr>
          <w:rFonts w:ascii="Times New Roman"/>
          <w:b w:val="false"/>
          <w:i w:val="false"/>
          <w:color w:val="000000"/>
          <w:sz w:val="28"/>
        </w:rPr>
        <w:t>
      ерлі-зайыптылардан (жеке</w:t>
      </w:r>
      <w:r>
        <w:br/>
      </w:r>
      <w:r>
        <w:rPr>
          <w:rFonts w:ascii="Times New Roman"/>
          <w:b w:val="false"/>
          <w:i w:val="false"/>
          <w:color w:val="000000"/>
          <w:sz w:val="28"/>
        </w:rPr>
        <w:t>
      куәлігі бойынша нақты,</w:t>
      </w:r>
      <w:r>
        <w:br/>
      </w:r>
      <w:r>
        <w:rPr>
          <w:rFonts w:ascii="Times New Roman"/>
          <w:b w:val="false"/>
          <w:i w:val="false"/>
          <w:color w:val="000000"/>
          <w:sz w:val="28"/>
        </w:rPr>
        <w:t>
      қысқартусыз толық аты-жөні</w:t>
      </w:r>
      <w:r>
        <w:br/>
      </w:r>
      <w:r>
        <w:rPr>
          <w:rFonts w:ascii="Times New Roman"/>
          <w:b w:val="false"/>
          <w:i w:val="false"/>
          <w:color w:val="000000"/>
          <w:sz w:val="28"/>
        </w:rPr>
        <w:t>
      ________________________</w:t>
      </w:r>
      <w:r>
        <w:br/>
      </w:r>
      <w:r>
        <w:rPr>
          <w:rFonts w:ascii="Times New Roman"/>
          <w:b w:val="false"/>
          <w:i w:val="false"/>
          <w:color w:val="000000"/>
          <w:sz w:val="28"/>
        </w:rPr>
        <w:t>
      мекен-жайы, телефоны</w:t>
      </w:r>
    </w:p>
    <w:bookmarkStart w:name="z423" w:id="111"/>
    <w:p>
      <w:pPr>
        <w:spacing w:after="0"/>
        <w:ind w:left="0"/>
        <w:jc w:val="left"/>
      </w:pPr>
      <w:r>
        <w:rPr>
          <w:rFonts w:ascii="Times New Roman"/>
          <w:b/>
          <w:i w:val="false"/>
          <w:color w:val="000000"/>
        </w:rPr>
        <w:t xml:space="preserve"> 
      Өтініш</w:t>
      </w:r>
    </w:p>
    <w:bookmarkEnd w:id="111"/>
    <w:p>
      <w:pPr>
        <w:spacing w:after="0"/>
        <w:ind w:left="0"/>
        <w:jc w:val="both"/>
      </w:pPr>
      <w:r>
        <w:rPr>
          <w:rFonts w:ascii="Times New Roman"/>
          <w:b w:val="false"/>
          <w:i w:val="false"/>
          <w:color w:val="000000"/>
          <w:sz w:val="28"/>
        </w:rPr>
        <w:t>      Сізден _________________________ мекен-жайында орналасқан пәтерді сатуға (айырбастауға, сыйға тартуға) рұқсат беруіңізді сұраймын.</w:t>
      </w:r>
      <w:r>
        <w:br/>
      </w:r>
      <w:r>
        <w:rPr>
          <w:rFonts w:ascii="Times New Roman"/>
          <w:b w:val="false"/>
          <w:i w:val="false"/>
          <w:color w:val="000000"/>
          <w:sz w:val="28"/>
        </w:rPr>
        <w:t>
      Балаларымыз:</w:t>
      </w:r>
      <w:r>
        <w:br/>
      </w:r>
      <w:r>
        <w:rPr>
          <w:rFonts w:ascii="Times New Roman"/>
          <w:b w:val="false"/>
          <w:i w:val="false"/>
          <w:color w:val="000000"/>
          <w:sz w:val="28"/>
        </w:rPr>
        <w:t>
      1.____________________________________________________________</w:t>
      </w:r>
      <w:r>
        <w:br/>
      </w:r>
      <w:r>
        <w:rPr>
          <w:rFonts w:ascii="Times New Roman"/>
          <w:b w:val="false"/>
          <w:i w:val="false"/>
          <w:color w:val="000000"/>
          <w:sz w:val="28"/>
        </w:rPr>
        <w:t>
      2. 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 10 жастан асқан балалар қолдарын қояды, «келісемін» деген сөзді жазады).</w:t>
      </w:r>
      <w:r>
        <w:br/>
      </w:r>
      <w:r>
        <w:rPr>
          <w:rFonts w:ascii="Times New Roman"/>
          <w:b w:val="false"/>
          <w:i w:val="false"/>
          <w:color w:val="000000"/>
          <w:sz w:val="28"/>
        </w:rPr>
        <w:t>
      Әкесі туралы мәліметтер (Т.А.Ә., жеке куәліктің №, кім және қашан берді)</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Шешесі туралы мәліметтер (Т.А.Ә., жеке куәліктің №, кім және қашан берді)________________________________________________________</w:t>
      </w:r>
      <w:r>
        <w:br/>
      </w:r>
      <w:r>
        <w:rPr>
          <w:rFonts w:ascii="Times New Roman"/>
          <w:b w:val="false"/>
          <w:i w:val="false"/>
          <w:color w:val="000000"/>
          <w:sz w:val="28"/>
        </w:rPr>
        <w:t>
      Келешекте тұратын мекен-жайлары_______________________________</w:t>
      </w:r>
      <w:r>
        <w:br/>
      </w:r>
      <w:r>
        <w:rPr>
          <w:rFonts w:ascii="Times New Roman"/>
          <w:b w:val="false"/>
          <w:i w:val="false"/>
          <w:color w:val="000000"/>
          <w:sz w:val="28"/>
        </w:rPr>
        <w:t>
      «Келешекте балалар тұрғын үймен қамтамасыз етіледі» деген үзінді өз қолымен жазылады.</w:t>
      </w:r>
    </w:p>
    <w:p>
      <w:pPr>
        <w:spacing w:after="0"/>
        <w:ind w:left="0"/>
        <w:jc w:val="both"/>
      </w:pPr>
      <w:r>
        <w:rPr>
          <w:rFonts w:ascii="Times New Roman"/>
          <w:b w:val="false"/>
          <w:i w:val="false"/>
          <w:color w:val="000000"/>
          <w:sz w:val="28"/>
        </w:rPr>
        <w:t>      «___»____________20__ж.           Ерлі-зайыптылардың қолтаңбасы</w:t>
      </w:r>
      <w:r>
        <w:br/>
      </w:r>
      <w:r>
        <w:rPr>
          <w:rFonts w:ascii="Times New Roman"/>
          <w:b w:val="false"/>
          <w:i w:val="false"/>
          <w:color w:val="000000"/>
          <w:sz w:val="28"/>
        </w:rPr>
        <w:t>
</w:t>
      </w:r>
      <w:r>
        <w:drawing>
          <wp:inline distT="0" distB="0" distL="0" distR="0">
            <wp:extent cx="86233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8623300" cy="1219200"/>
                    </a:xfrm>
                    <a:prstGeom prst="rect">
                      <a:avLst/>
                    </a:prstGeom>
                  </pic:spPr>
                </pic:pic>
              </a:graphicData>
            </a:graphic>
          </wp:inline>
        </w:drawing>
      </w:r>
    </w:p>
    <w:p>
      <w:pPr>
        <w:spacing w:after="0"/>
        <w:ind w:left="0"/>
        <w:jc w:val="both"/>
      </w:pPr>
      <w:r>
        <w:drawing>
          <wp:inline distT="0" distB="0" distL="0" distR="0">
            <wp:extent cx="87376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8737600" cy="965200"/>
                    </a:xfrm>
                    <a:prstGeom prst="rect">
                      <a:avLst/>
                    </a:prstGeom>
                  </pic:spPr>
                </pic:pic>
              </a:graphicData>
            </a:graphic>
          </wp:inline>
        </w:drawing>
      </w:r>
    </w:p>
    <w:p>
      <w:pPr>
        <w:spacing w:after="0"/>
        <w:ind w:left="0"/>
        <w:jc w:val="both"/>
      </w:pPr>
      <w:r>
        <w:rPr>
          <w:rFonts w:ascii="Times New Roman"/>
          <w:b w:val="false"/>
          <w:i w:val="false"/>
          <w:color w:val="000000"/>
          <w:sz w:val="28"/>
        </w:rPr>
        <w:t>      Бородулиха ауданының білім</w:t>
      </w:r>
      <w:r>
        <w:br/>
      </w:r>
      <w:r>
        <w:rPr>
          <w:rFonts w:ascii="Times New Roman"/>
          <w:b w:val="false"/>
          <w:i w:val="false"/>
          <w:color w:val="000000"/>
          <w:sz w:val="28"/>
        </w:rPr>
        <w:t>
      беру бөлімі бастығына</w:t>
      </w:r>
      <w:r>
        <w:br/>
      </w:r>
      <w:r>
        <w:rPr>
          <w:rFonts w:ascii="Times New Roman"/>
          <w:b w:val="false"/>
          <w:i w:val="false"/>
          <w:color w:val="000000"/>
          <w:sz w:val="28"/>
        </w:rPr>
        <w:t>
      ерлі-зайыптылардан (жеке куәлігі</w:t>
      </w:r>
      <w:r>
        <w:br/>
      </w:r>
      <w:r>
        <w:rPr>
          <w:rFonts w:ascii="Times New Roman"/>
          <w:b w:val="false"/>
          <w:i w:val="false"/>
          <w:color w:val="000000"/>
          <w:sz w:val="28"/>
        </w:rPr>
        <w:t xml:space="preserve">
      бойынша нақты, қысқартусыз толық </w:t>
      </w:r>
      <w:r>
        <w:br/>
      </w:r>
      <w:r>
        <w:rPr>
          <w:rFonts w:ascii="Times New Roman"/>
          <w:b w:val="false"/>
          <w:i w:val="false"/>
          <w:color w:val="000000"/>
          <w:sz w:val="28"/>
        </w:rPr>
        <w:t>
      аты-жөні) ____________________</w:t>
      </w:r>
      <w:r>
        <w:br/>
      </w:r>
      <w:r>
        <w:rPr>
          <w:rFonts w:ascii="Times New Roman"/>
          <w:b w:val="false"/>
          <w:i w:val="false"/>
          <w:color w:val="000000"/>
          <w:sz w:val="28"/>
        </w:rPr>
        <w:t>
      мекен-жайы, телефоны</w:t>
      </w:r>
    </w:p>
    <w:bookmarkStart w:name="z424" w:id="112"/>
    <w:p>
      <w:pPr>
        <w:spacing w:after="0"/>
        <w:ind w:left="0"/>
        <w:jc w:val="left"/>
      </w:pPr>
      <w:r>
        <w:rPr>
          <w:rFonts w:ascii="Times New Roman"/>
          <w:b/>
          <w:i w:val="false"/>
          <w:color w:val="000000"/>
        </w:rPr>
        <w:t xml:space="preserve"> 
      Өтініш</w:t>
      </w:r>
    </w:p>
    <w:bookmarkEnd w:id="112"/>
    <w:p>
      <w:pPr>
        <w:spacing w:after="0"/>
        <w:ind w:left="0"/>
        <w:jc w:val="both"/>
      </w:pPr>
      <w:r>
        <w:rPr>
          <w:rFonts w:ascii="Times New Roman"/>
          <w:b w:val="false"/>
          <w:i w:val="false"/>
          <w:color w:val="000000"/>
          <w:sz w:val="28"/>
        </w:rPr>
        <w:t>      Сізден ______________ мекенжайында орналасқан пәтерді ______ мөлшерде __________ мерзімге кредит алу үшін кепілге қоюға рұқсат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1._____________________________________________________________</w:t>
      </w:r>
      <w:r>
        <w:br/>
      </w:r>
      <w:r>
        <w:rPr>
          <w:rFonts w:ascii="Times New Roman"/>
          <w:b w:val="false"/>
          <w:i w:val="false"/>
          <w:color w:val="000000"/>
          <w:sz w:val="28"/>
        </w:rPr>
        <w:t>
      2._____________________________________________________________</w:t>
      </w:r>
      <w:r>
        <w:br/>
      </w:r>
      <w:r>
        <w:rPr>
          <w:rFonts w:ascii="Times New Roman"/>
          <w:b w:val="false"/>
          <w:i w:val="false"/>
          <w:color w:val="000000"/>
          <w:sz w:val="28"/>
        </w:rPr>
        <w:t>
      (балалардың аты-жөні, туған жылы, туу туралы куәліктің № көрсетіледі, 10 жастан асқан балалар қолдарын қояды, «келісемін» деген сөзді жазады).</w:t>
      </w:r>
      <w:r>
        <w:br/>
      </w:r>
      <w:r>
        <w:rPr>
          <w:rFonts w:ascii="Times New Roman"/>
          <w:b w:val="false"/>
          <w:i w:val="false"/>
          <w:color w:val="000000"/>
          <w:sz w:val="28"/>
        </w:rPr>
        <w:t>
      Әкесі туралы мәліметтер (аты-жөні., жеке куәліктің №, кім және қашан берді)________________________________________________________</w:t>
      </w:r>
      <w:r>
        <w:br/>
      </w:r>
      <w:r>
        <w:rPr>
          <w:rFonts w:ascii="Times New Roman"/>
          <w:b w:val="false"/>
          <w:i w:val="false"/>
          <w:color w:val="000000"/>
          <w:sz w:val="28"/>
        </w:rPr>
        <w:t>
      Шешесі туралы мәліметтер (аты-жөні, жеке куәліктің №, кім және қашан берді)________________________________________________________</w:t>
      </w:r>
      <w:r>
        <w:br/>
      </w:r>
      <w:r>
        <w:rPr>
          <w:rFonts w:ascii="Times New Roman"/>
          <w:b w:val="false"/>
          <w:i w:val="false"/>
          <w:color w:val="000000"/>
          <w:sz w:val="28"/>
        </w:rPr>
        <w:t>
      Банктен келген хаттың № ______________________________________</w:t>
      </w:r>
      <w:r>
        <w:br/>
      </w:r>
      <w:r>
        <w:rPr>
          <w:rFonts w:ascii="Times New Roman"/>
          <w:b w:val="false"/>
          <w:i w:val="false"/>
          <w:color w:val="000000"/>
          <w:sz w:val="28"/>
        </w:rPr>
        <w:t>
      Тұрғын үйден айырылған жағдайда балалар (қосымша алаңның мекен-жайы немесе балаларды өзіне алуға келісетін жақын туыстардың мекен-жайлары көрсетіледі) мекен-жайында тұрады, «келешекте балаларды тұрғын үйсіз қалдырмауға міндеттенеміз» деген үзінді өз қолымен жазылады.</w:t>
      </w:r>
    </w:p>
    <w:p>
      <w:pPr>
        <w:spacing w:after="0"/>
        <w:ind w:left="0"/>
        <w:jc w:val="both"/>
      </w:pPr>
      <w:r>
        <w:rPr>
          <w:rFonts w:ascii="Times New Roman"/>
          <w:b w:val="false"/>
          <w:i w:val="false"/>
          <w:color w:val="000000"/>
          <w:sz w:val="28"/>
        </w:rPr>
        <w:t>      «___»____________20__ж.           Ерлі-зайыптылардың қолтаңбасы</w:t>
      </w:r>
    </w:p>
    <w:p>
      <w:pPr>
        <w:spacing w:after="0"/>
        <w:ind w:left="0"/>
        <w:jc w:val="both"/>
      </w:pPr>
      <w:r>
        <w:drawing>
          <wp:inline distT="0" distB="0" distL="0" distR="0">
            <wp:extent cx="88138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8813800" cy="1663700"/>
                    </a:xfrm>
                    <a:prstGeom prst="rect">
                      <a:avLst/>
                    </a:prstGeom>
                  </pic:spPr>
                </pic:pic>
              </a:graphicData>
            </a:graphic>
          </wp:inline>
        </w:drawing>
      </w:r>
    </w:p>
    <w:bookmarkStart w:name="z425" w:id="113"/>
    <w:p>
      <w:pPr>
        <w:spacing w:after="0"/>
        <w:ind w:left="0"/>
        <w:jc w:val="both"/>
      </w:pPr>
      <w:r>
        <w:rPr>
          <w:rFonts w:ascii="Times New Roman"/>
          <w:b w:val="false"/>
          <w:i w:val="false"/>
          <w:color w:val="000000"/>
          <w:sz w:val="28"/>
        </w:rPr>
        <w:t>
      </w:t>
      </w:r>
      <w:r>
        <w:rPr>
          <w:rFonts w:ascii="Times New Roman"/>
          <w:b/>
          <w:i w:val="false"/>
          <w:color w:val="000000"/>
          <w:sz w:val="28"/>
        </w:rPr>
        <w:t>Электронды мемлекеттік қызметке оң жауаптың шығыс нысаны</w:t>
      </w:r>
    </w:p>
    <w:bookmarkEnd w:id="113"/>
    <w:p>
      <w:pPr>
        <w:spacing w:after="0"/>
        <w:ind w:left="0"/>
        <w:jc w:val="both"/>
      </w:pPr>
      <w:r>
        <w:drawing>
          <wp:inline distT="0" distB="0" distL="0" distR="0">
            <wp:extent cx="8877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8877300" cy="965200"/>
                    </a:xfrm>
                    <a:prstGeom prst="rect">
                      <a:avLst/>
                    </a:prstGeom>
                  </pic:spPr>
                </pic:pic>
              </a:graphicData>
            </a:graphic>
          </wp:inline>
        </w:drawing>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___________________</w:t>
      </w:r>
    </w:p>
    <w:p>
      <w:pPr>
        <w:spacing w:after="0"/>
        <w:ind w:left="0"/>
        <w:jc w:val="both"/>
      </w:pPr>
      <w:r>
        <w:rPr>
          <w:rFonts w:ascii="Times New Roman"/>
          <w:b w:val="false"/>
          <w:i w:val="false"/>
          <w:color w:val="000000"/>
          <w:sz w:val="28"/>
        </w:rPr>
        <w:t>      Қорғаншылық және қамқоршылық органдарының функцияларын өзіне қамтитын аудандық, қалалық білім бөлімі кәмелетке толмаған балалар мүддесіне әрекет ететін Қазақстан Республикасы Азаматтық кодексінің </w:t>
      </w:r>
      <w:r>
        <w:rPr>
          <w:rFonts w:ascii="Times New Roman"/>
          <w:b w:val="false"/>
          <w:i w:val="false"/>
          <w:color w:val="000000"/>
          <w:sz w:val="28"/>
        </w:rPr>
        <w:t>22</w:t>
      </w:r>
      <w:r>
        <w:rPr>
          <w:rFonts w:ascii="Times New Roman"/>
          <w:b w:val="false"/>
          <w:i w:val="false"/>
          <w:color w:val="000000"/>
          <w:sz w:val="28"/>
        </w:rPr>
        <w:t>-</w:t>
      </w:r>
      <w:r>
        <w:rPr>
          <w:rFonts w:ascii="Times New Roman"/>
          <w:b w:val="false"/>
          <w:i w:val="false"/>
          <w:color w:val="000000"/>
          <w:sz w:val="28"/>
        </w:rPr>
        <w:t>24-баптарына</w:t>
      </w:r>
      <w:r>
        <w:rPr>
          <w:rFonts w:ascii="Times New Roman"/>
          <w:b w:val="false"/>
          <w:i w:val="false"/>
          <w:color w:val="000000"/>
          <w:sz w:val="28"/>
        </w:rPr>
        <w:t>, «Тұрғын үй қатынастары туралы» Қазақстан Республикасы Заңының 13-бабының </w:t>
      </w:r>
      <w:r>
        <w:rPr>
          <w:rFonts w:ascii="Times New Roman"/>
          <w:b w:val="false"/>
          <w:i w:val="false"/>
          <w:color w:val="000000"/>
          <w:sz w:val="28"/>
        </w:rPr>
        <w:t>3-тармағына</w:t>
      </w:r>
      <w:r>
        <w:rPr>
          <w:rFonts w:ascii="Times New Roman"/>
          <w:b w:val="false"/>
          <w:i w:val="false"/>
          <w:color w:val="000000"/>
          <w:sz w:val="28"/>
        </w:rPr>
        <w:t>, «Неке (ерлі-зайыптылық) және отбасы туралы» Қазақстан Республикасы Кодексінің </w:t>
      </w:r>
      <w:r>
        <w:rPr>
          <w:rFonts w:ascii="Times New Roman"/>
          <w:b w:val="false"/>
          <w:i w:val="false"/>
          <w:color w:val="000000"/>
          <w:sz w:val="28"/>
        </w:rPr>
        <w:t>128-бабына</w:t>
      </w:r>
      <w:r>
        <w:rPr>
          <w:rFonts w:ascii="Times New Roman"/>
          <w:b w:val="false"/>
          <w:i w:val="false"/>
          <w:color w:val="000000"/>
          <w:sz w:val="28"/>
        </w:rPr>
        <w:t xml:space="preserve"> сәйкес______________________________________________________________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_____________________________________________________мекен-жайы бойынша орналасқан қозғалмайтын мүлікті______________________________</w:t>
      </w:r>
      <w:r>
        <w:br/>
      </w:r>
      <w:r>
        <w:rPr>
          <w:rFonts w:ascii="Times New Roman"/>
          <w:b w:val="false"/>
          <w:i w:val="false"/>
          <w:color w:val="000000"/>
          <w:sz w:val="28"/>
        </w:rPr>
        <w:t>
      ________________________________________________ рұқсат береді.</w:t>
      </w:r>
    </w:p>
    <w:p>
      <w:pPr>
        <w:spacing w:after="0"/>
        <w:ind w:left="0"/>
        <w:jc w:val="both"/>
      </w:pPr>
      <w:r>
        <w:rPr>
          <w:rFonts w:ascii="Times New Roman"/>
          <w:b w:val="false"/>
          <w:i w:val="false"/>
          <w:color w:val="000000"/>
          <w:sz w:val="28"/>
        </w:rPr>
        <w:t xml:space="preserve">      Бородулиха ауданының білім </w:t>
      </w:r>
      <w:r>
        <w:br/>
      </w:r>
      <w:r>
        <w:rPr>
          <w:rFonts w:ascii="Times New Roman"/>
          <w:b w:val="false"/>
          <w:i w:val="false"/>
          <w:color w:val="000000"/>
          <w:sz w:val="28"/>
        </w:rPr>
        <w:t>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bookmarkStart w:name="z426" w:id="114"/>
    <w:p>
      <w:pPr>
        <w:spacing w:after="0"/>
        <w:ind w:left="0"/>
        <w:jc w:val="both"/>
      </w:pPr>
      <w:r>
        <w:drawing>
          <wp:inline distT="0" distB="0" distL="0" distR="0">
            <wp:extent cx="86233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8623300" cy="2197100"/>
                    </a:xfrm>
                    <a:prstGeom prst="rect">
                      <a:avLst/>
                    </a:prstGeom>
                  </pic:spPr>
                </pic:pic>
              </a:graphicData>
            </a:graphic>
          </wp:inline>
        </w:drawing>
      </w:r>
      <w:r>
        <w:br/>
      </w:r>
      <w:r>
        <w:rPr>
          <w:rFonts w:ascii="Times New Roman"/>
          <w:b w:val="false"/>
          <w:i w:val="false"/>
          <w:color w:val="000000"/>
          <w:sz w:val="28"/>
        </w:rPr>
        <w:t>
      Ескертулер:</w:t>
      </w:r>
      <w:r>
        <w:br/>
      </w: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кабинете «Ескерту» бөлігінде бейнеленеді.</w:t>
      </w:r>
      <w:r>
        <w:br/>
      </w:r>
      <w:r>
        <w:rPr>
          <w:rFonts w:ascii="Times New Roman"/>
          <w:b w:val="false"/>
          <w:i w:val="false"/>
          <w:color w:val="000000"/>
          <w:sz w:val="28"/>
        </w:rPr>
        <w:t>
      Теріс жауаптың шығыс нысаны ерікті нысанда мәтіндік хат түрінде бас тарту негізде месімен беріледі.</w:t>
      </w:r>
    </w:p>
    <w:bookmarkEnd w:id="114"/>
    <w:bookmarkStart w:name="z427" w:id="115"/>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w:t>
      </w:r>
      <w:r>
        <w:br/>
      </w:r>
      <w:r>
        <w:rPr>
          <w:rFonts w:ascii="Times New Roman"/>
          <w:b w:val="false"/>
          <w:i w:val="false"/>
          <w:color w:val="000000"/>
          <w:sz w:val="28"/>
        </w:rPr>
        <w:t>
      мәмiлелердi ресiмдеу үшiн</w:t>
      </w:r>
      <w:r>
        <w:br/>
      </w:r>
      <w:r>
        <w:rPr>
          <w:rFonts w:ascii="Times New Roman"/>
          <w:b w:val="false"/>
          <w:i w:val="false"/>
          <w:color w:val="000000"/>
          <w:sz w:val="28"/>
        </w:rPr>
        <w:t>
      қорғаншылық немесе қамқоршылық</w:t>
      </w:r>
      <w:r>
        <w:br/>
      </w:r>
      <w:r>
        <w:rPr>
          <w:rFonts w:ascii="Times New Roman"/>
          <w:b w:val="false"/>
          <w:i w:val="false"/>
          <w:color w:val="000000"/>
          <w:sz w:val="28"/>
        </w:rPr>
        <w:t>
      жөнiндегi функцияларды жүзеге</w:t>
      </w:r>
      <w:r>
        <w:br/>
      </w:r>
      <w:r>
        <w:rPr>
          <w:rFonts w:ascii="Times New Roman"/>
          <w:b w:val="false"/>
          <w:i w:val="false"/>
          <w:color w:val="000000"/>
          <w:sz w:val="28"/>
        </w:rPr>
        <w:t>
      асыратын органдардың анықтамаларын</w:t>
      </w:r>
      <w:r>
        <w:br/>
      </w:r>
      <w:r>
        <w:rPr>
          <w:rFonts w:ascii="Times New Roman"/>
          <w:b w:val="false"/>
          <w:i w:val="false"/>
          <w:color w:val="000000"/>
          <w:sz w:val="28"/>
        </w:rPr>
        <w:t>
      беру» электрондық мемлекеттік</w:t>
      </w:r>
      <w:r>
        <w:br/>
      </w:r>
      <w:r>
        <w:rPr>
          <w:rFonts w:ascii="Times New Roman"/>
          <w:b w:val="false"/>
          <w:i w:val="false"/>
          <w:color w:val="000000"/>
          <w:sz w:val="28"/>
        </w:rPr>
        <w:t>
      қызмет регламентіне 4 қосымша</w:t>
      </w:r>
    </w:p>
    <w:bookmarkEnd w:id="115"/>
    <w:bookmarkStart w:name="z428" w:id="116"/>
    <w:p>
      <w:pPr>
        <w:spacing w:after="0"/>
        <w:ind w:left="0"/>
        <w:jc w:val="left"/>
      </w:pPr>
      <w:r>
        <w:rPr>
          <w:rFonts w:ascii="Times New Roman"/>
          <w:b/>
          <w:i w:val="false"/>
          <w:color w:val="000000"/>
        </w:rPr>
        <w:t xml:space="preserve"> 
Электрондық мемлекеттік қызметті анықтау үшін сауалнамалардың үлгісі: «сапа» және «қол жетімділік»</w:t>
      </w:r>
    </w:p>
    <w:bookmarkEnd w:id="116"/>
    <w:p>
      <w:pPr>
        <w:spacing w:after="0"/>
        <w:ind w:left="0"/>
        <w:jc w:val="both"/>
      </w:pPr>
      <w:r>
        <w:rPr>
          <w:rFonts w:ascii="Times New Roman"/>
          <w:b w:val="false"/>
          <w:i w:val="false"/>
          <w:color w:val="000000"/>
          <w:sz w:val="28"/>
          <w:u w:val="single"/>
        </w:rPr>
        <w:t>      «Тұрғын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анықтамалар бер»</w:t>
      </w:r>
      <w:r>
        <w:br/>
      </w:r>
      <w:r>
        <w:rPr>
          <w:rFonts w:ascii="Times New Roman"/>
          <w:b w:val="false"/>
          <w:i w:val="false"/>
          <w:color w:val="000000"/>
          <w:sz w:val="28"/>
        </w:rPr>
        <w:t>
      (қызметтердің атауы)</w:t>
      </w:r>
    </w:p>
    <w:bookmarkStart w:name="z429" w:id="117"/>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End w:id="117"/>
    <w:bookmarkStart w:name="z431" w:id="118"/>
    <w:p>
      <w:pPr>
        <w:spacing w:after="0"/>
        <w:ind w:left="0"/>
        <w:jc w:val="both"/>
      </w:pPr>
      <w:r>
        <w:rPr>
          <w:rFonts w:ascii="Times New Roman"/>
          <w:b w:val="false"/>
          <w:i w:val="false"/>
          <w:color w:val="000000"/>
          <w:sz w:val="28"/>
        </w:rPr>
        <w:t>
      Бородулиха ауданы әкімдігінің</w:t>
      </w:r>
      <w:r>
        <w:br/>
      </w:r>
      <w:r>
        <w:rPr>
          <w:rFonts w:ascii="Times New Roman"/>
          <w:b w:val="false"/>
          <w:i w:val="false"/>
          <w:color w:val="000000"/>
          <w:sz w:val="28"/>
        </w:rPr>
        <w:t>
      2012 жылғы 28 желтоқсандағы</w:t>
      </w:r>
      <w:r>
        <w:br/>
      </w:r>
      <w:r>
        <w:rPr>
          <w:rFonts w:ascii="Times New Roman"/>
          <w:b w:val="false"/>
          <w:i w:val="false"/>
          <w:color w:val="000000"/>
          <w:sz w:val="28"/>
        </w:rPr>
        <w:t>
      № 551 қаулысымен бекітілді</w:t>
      </w:r>
    </w:p>
    <w:bookmarkEnd w:id="118"/>
    <w:bookmarkStart w:name="z432" w:id="119"/>
    <w:p>
      <w:pPr>
        <w:spacing w:after="0"/>
        <w:ind w:left="0"/>
        <w:jc w:val="both"/>
      </w:pPr>
      <w:r>
        <w:rPr>
          <w:rFonts w:ascii="Times New Roman"/>
          <w:b w:val="false"/>
          <w:i w:val="false"/>
          <w:color w:val="000000"/>
          <w:sz w:val="28"/>
        </w:rPr>
        <w:t>
      </w:t>
      </w:r>
      <w:r>
        <w:rPr>
          <w:rFonts w:ascii="Times New Roman"/>
          <w:b/>
          <w:i w:val="false"/>
          <w:color w:val="000000"/>
          <w:sz w:val="28"/>
        </w:rPr>
        <w:t>«Зейнетақы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электрондық мемлекеттік қызмет регламенті</w:t>
      </w:r>
    </w:p>
    <w:bookmarkEnd w:id="119"/>
    <w:bookmarkStart w:name="z433" w:id="120"/>
    <w:p>
      <w:pPr>
        <w:spacing w:after="0"/>
        <w:ind w:left="0"/>
        <w:jc w:val="left"/>
      </w:pPr>
      <w:r>
        <w:rPr>
          <w:rFonts w:ascii="Times New Roman"/>
          <w:b/>
          <w:i w:val="false"/>
          <w:color w:val="000000"/>
        </w:rPr>
        <w:t xml:space="preserve"> 
      1. Жалпы ережелер</w:t>
      </w:r>
    </w:p>
    <w:bookmarkEnd w:id="120"/>
    <w:bookmarkStart w:name="z434" w:id="121"/>
    <w:p>
      <w:pPr>
        <w:spacing w:after="0"/>
        <w:ind w:left="0"/>
        <w:jc w:val="both"/>
      </w:pPr>
      <w:r>
        <w:rPr>
          <w:rFonts w:ascii="Times New Roman"/>
          <w:b w:val="false"/>
          <w:i w:val="false"/>
          <w:color w:val="000000"/>
          <w:sz w:val="28"/>
        </w:rPr>
        <w:t xml:space="preserve">
      1. Электрондық мемлекеттік қызмет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(бұдан әрі - электрондық мемлекеттік қызмет) «Шығыс Қазақстан облысы Бородулиха ауданының білім беру бөлімі» мемлекеттік мекемесімен тұрғылықты мекенжайы бойынша халыққа қызмет көрсету орталықтары (бұдан әрі – Орталық) арқылы, сонымен қатар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мемлекеттік қызмет стандарты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w:t>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w:t>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w:t>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w:t>
      </w:r>
      <w:r>
        <w:rPr>
          <w:rFonts w:ascii="Times New Roman"/>
          <w:b w:val="false"/>
          <w:i w:val="false"/>
          <w:color w:val="000000"/>
          <w:sz w:val="28"/>
        </w:rPr>
        <w:t>
      5) ЖАО - жергілікті атқарушы орган – электрондық мемлекеттік қызметті тікелей көрсетуші «Шығыс Қазақстан облысы Бородулиха ауданының білім беру бөлімі» мемлекеттік мекемесі;</w:t>
      </w:r>
      <w:r>
        <w:br/>
      </w:r>
      <w:r>
        <w:rPr>
          <w:rFonts w:ascii="Times New Roman"/>
          <w:b w:val="false"/>
          <w:i w:val="false"/>
          <w:color w:val="000000"/>
          <w:sz w:val="28"/>
        </w:rPr>
        <w:t>
</w:t>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w:t>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w:t>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w:t>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w:t>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w:t>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w:t>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w:t>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w:t>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w:t>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121"/>
    <w:bookmarkStart w:name="z458" w:id="122"/>
    <w:p>
      <w:pPr>
        <w:spacing w:after="0"/>
        <w:ind w:left="0"/>
        <w:jc w:val="left"/>
      </w:pPr>
      <w:r>
        <w:rPr>
          <w:rFonts w:ascii="Times New Roman"/>
          <w:b/>
          <w:i w:val="false"/>
          <w:color w:val="000000"/>
        </w:rPr>
        <w:t xml:space="preserve"> 
      2. ЖАО электрондық мемлекеттік қызметті көрсету бойынша қызмет тәртібі</w:t>
      </w:r>
    </w:p>
    <w:bookmarkEnd w:id="122"/>
    <w:bookmarkStart w:name="z459" w:id="123"/>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w:t>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w:t>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w:t>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w:t>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w:t>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электрондық қызмет көрсету үшін толтырылған нысанды (енгізілген мәліметтерді) ЭСҚ арқылы қол қоюы;</w:t>
      </w:r>
      <w:r>
        <w:br/>
      </w:r>
      <w:r>
        <w:rPr>
          <w:rFonts w:ascii="Times New Roman"/>
          <w:b w:val="false"/>
          <w:i w:val="false"/>
          <w:color w:val="000000"/>
          <w:sz w:val="28"/>
        </w:rPr>
        <w:t>
</w:t>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w:t>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w:t>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w:t>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w:t>
      </w:r>
      <w:r>
        <w:rPr>
          <w:rFonts w:ascii="Times New Roman"/>
          <w:b w:val="false"/>
          <w:i w:val="false"/>
          <w:color w:val="000000"/>
          <w:sz w:val="28"/>
        </w:rPr>
        <w:t>№ 2 диаграмма</w:t>
      </w:r>
      <w:r>
        <w:rPr>
          <w:rFonts w:ascii="Times New Roman"/>
          <w:b w:val="false"/>
          <w:i w:val="false"/>
          <w:color w:val="000000"/>
          <w:sz w:val="28"/>
        </w:rPr>
        <w:t>) осы Регламентің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w:t>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w:t>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w:t>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w:t>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w:t>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w:t>
      </w:r>
      <w:r>
        <w:rPr>
          <w:rFonts w:ascii="Times New Roman"/>
          <w:b w:val="false"/>
          <w:i w:val="false"/>
          <w:color w:val="000000"/>
          <w:sz w:val="28"/>
        </w:rPr>
        <w:t>
      10) 3 шарт – тапсырыс берушінің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w:t>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123"/>
    <w:bookmarkStart w:name="z487" w:id="124"/>
    <w:p>
      <w:pPr>
        <w:spacing w:after="0"/>
        <w:ind w:left="0"/>
        <w:jc w:val="left"/>
      </w:pPr>
      <w:r>
        <w:rPr>
          <w:rFonts w:ascii="Times New Roman"/>
          <w:b/>
          <w:i w:val="false"/>
          <w:color w:val="000000"/>
        </w:rPr>
        <w:t xml:space="preserve"> 
      3. Электрондық мемлекеттік қызмет көрсету үрдісінде өзара-әрекеттестік тәртібін сипаттау</w:t>
      </w:r>
    </w:p>
    <w:bookmarkEnd w:id="124"/>
    <w:bookmarkStart w:name="z488" w:id="125"/>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125"/>
    <w:bookmarkStart w:name="z495" w:id="126"/>
    <w:p>
      <w:pPr>
        <w:spacing w:after="0"/>
        <w:ind w:left="0"/>
        <w:jc w:val="both"/>
      </w:pPr>
      <w:r>
        <w:rPr>
          <w:rFonts w:ascii="Times New Roman"/>
          <w:b w:val="false"/>
          <w:i w:val="false"/>
          <w:color w:val="000000"/>
          <w:sz w:val="28"/>
        </w:rPr>
        <w:t>
      «Зейнетақы қорларына, банктерге</w:t>
      </w:r>
      <w:r>
        <w:br/>
      </w:r>
      <w:r>
        <w:rPr>
          <w:rFonts w:ascii="Times New Roman"/>
          <w:b w:val="false"/>
          <w:i w:val="false"/>
          <w:color w:val="000000"/>
          <w:sz w:val="28"/>
        </w:rPr>
        <w:t>
      кәмелетке толмағандардың салымдарына</w:t>
      </w:r>
      <w:r>
        <w:br/>
      </w:r>
      <w:r>
        <w:rPr>
          <w:rFonts w:ascii="Times New Roman"/>
          <w:b w:val="false"/>
          <w:i w:val="false"/>
          <w:color w:val="000000"/>
          <w:sz w:val="28"/>
        </w:rPr>
        <w:t>
      иелiк ету үшiн, Қазақстан Республикасы</w:t>
      </w:r>
      <w:r>
        <w:br/>
      </w:r>
      <w:r>
        <w:rPr>
          <w:rFonts w:ascii="Times New Roman"/>
          <w:b w:val="false"/>
          <w:i w:val="false"/>
          <w:color w:val="000000"/>
          <w:sz w:val="28"/>
        </w:rPr>
        <w:t>
      Iшкi iстер министрлiгi Жол полициясы</w:t>
      </w:r>
      <w:r>
        <w:br/>
      </w:r>
      <w:r>
        <w:rPr>
          <w:rFonts w:ascii="Times New Roman"/>
          <w:b w:val="false"/>
          <w:i w:val="false"/>
          <w:color w:val="000000"/>
          <w:sz w:val="28"/>
        </w:rPr>
        <w:t>
      комитетiнiң аумақтық бөлiмшелерiне</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ресiмдеу үшiн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1 қосымша</w:t>
      </w:r>
    </w:p>
    <w:bookmarkEnd w:id="126"/>
    <w:bookmarkStart w:name="z496" w:id="127"/>
    <w:p>
      <w:pPr>
        <w:spacing w:after="0"/>
        <w:ind w:left="0"/>
        <w:jc w:val="left"/>
      </w:pPr>
      <w:r>
        <w:rPr>
          <w:rFonts w:ascii="Times New Roman"/>
          <w:b/>
          <w:i w:val="false"/>
          <w:color w:val="000000"/>
        </w:rPr>
        <w:t xml:space="preserve"> 
      1 кесте. Орталық арқылы ҚФБ іс-әрекетті сипаттау</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8"/>
        <w:gridCol w:w="1991"/>
        <w:gridCol w:w="1362"/>
        <w:gridCol w:w="1407"/>
        <w:gridCol w:w="1173"/>
        <w:gridCol w:w="1138"/>
        <w:gridCol w:w="1205"/>
        <w:gridCol w:w="1318"/>
        <w:gridCol w:w="1368"/>
        <w:gridCol w:w="1251"/>
        <w:gridCol w:w="1229"/>
      </w:tblGrid>
      <w:tr>
        <w:trPr>
          <w:trHeight w:val="1215"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90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339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Қызметті таңдайды және тапсырыс мәліметтерін қалыптастырады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69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69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97" w:id="128"/>
    <w:p>
      <w:pPr>
        <w:spacing w:after="0"/>
        <w:ind w:left="0"/>
        <w:jc w:val="left"/>
      </w:pPr>
      <w:r>
        <w:rPr>
          <w:rFonts w:ascii="Times New Roman"/>
          <w:b/>
          <w:i w:val="false"/>
          <w:color w:val="000000"/>
        </w:rPr>
        <w:t xml:space="preserve"> 
     2 кесте. ЭҮП арқылы ҚФБ іс-әрекетті сипаттау</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2"/>
        <w:gridCol w:w="1999"/>
        <w:gridCol w:w="1321"/>
        <w:gridCol w:w="1525"/>
        <w:gridCol w:w="1136"/>
        <w:gridCol w:w="1525"/>
        <w:gridCol w:w="1525"/>
        <w:gridCol w:w="1316"/>
        <w:gridCol w:w="1719"/>
        <w:gridCol w:w="1332"/>
      </w:tblGrid>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ЭҮП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ЖСН мен пароль арқылы ЭҮП авторизацияланады.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Сауалдың табысты қалыптасуы туралы хабарламаны көрсету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электрондық мемлекеттік қызметтен бас тартутуралы хабарламаны қалыптастыру</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8" w:id="129"/>
    <w:p>
      <w:pPr>
        <w:spacing w:after="0"/>
        <w:ind w:left="0"/>
        <w:jc w:val="both"/>
      </w:pPr>
      <w:r>
        <w:rPr>
          <w:rFonts w:ascii="Times New Roman"/>
          <w:b w:val="false"/>
          <w:i w:val="false"/>
          <w:color w:val="000000"/>
          <w:sz w:val="28"/>
        </w:rPr>
        <w:t>
      «Зейнетақы қорларына, банктерге</w:t>
      </w:r>
      <w:r>
        <w:br/>
      </w:r>
      <w:r>
        <w:rPr>
          <w:rFonts w:ascii="Times New Roman"/>
          <w:b w:val="false"/>
          <w:i w:val="false"/>
          <w:color w:val="000000"/>
          <w:sz w:val="28"/>
        </w:rPr>
        <w:t>
      кәмелетке толмағандардың салымдарына</w:t>
      </w:r>
      <w:r>
        <w:br/>
      </w:r>
      <w:r>
        <w:rPr>
          <w:rFonts w:ascii="Times New Roman"/>
          <w:b w:val="false"/>
          <w:i w:val="false"/>
          <w:color w:val="000000"/>
          <w:sz w:val="28"/>
        </w:rPr>
        <w:t>
      иелiк ету үшiн, Қазақстан Республикасы</w:t>
      </w:r>
      <w:r>
        <w:br/>
      </w:r>
      <w:r>
        <w:rPr>
          <w:rFonts w:ascii="Times New Roman"/>
          <w:b w:val="false"/>
          <w:i w:val="false"/>
          <w:color w:val="000000"/>
          <w:sz w:val="28"/>
        </w:rPr>
        <w:t>
      Iшкi iстер министрлiгi Жол полициясы</w:t>
      </w:r>
      <w:r>
        <w:br/>
      </w:r>
      <w:r>
        <w:rPr>
          <w:rFonts w:ascii="Times New Roman"/>
          <w:b w:val="false"/>
          <w:i w:val="false"/>
          <w:color w:val="000000"/>
          <w:sz w:val="28"/>
        </w:rPr>
        <w:t>
      комитетiнiң аумақтық бөлiмшелерiне</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ресiмдеу үшiн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2 қосымша</w:t>
      </w:r>
    </w:p>
    <w:bookmarkEnd w:id="129"/>
    <w:bookmarkStart w:name="z499" w:id="130"/>
    <w:p>
      <w:pPr>
        <w:spacing w:after="0"/>
        <w:ind w:left="0"/>
        <w:jc w:val="left"/>
      </w:pPr>
      <w:r>
        <w:rPr>
          <w:rFonts w:ascii="Times New Roman"/>
          <w:b/>
          <w:i w:val="false"/>
          <w:color w:val="000000"/>
        </w:rPr>
        <w:t xml:space="preserve"> 
      Электрондық мемлекеттік қызметті Орталық арқылы көрсеткендегі өзара-әрекеттестіктің № 1 диаграммасы</w:t>
      </w:r>
    </w:p>
    <w:bookmarkEnd w:id="130"/>
    <w:p>
      <w:pPr>
        <w:spacing w:after="0"/>
        <w:ind w:left="0"/>
        <w:jc w:val="both"/>
      </w:pPr>
      <w:r>
        <w:drawing>
          <wp:inline distT="0" distB="0" distL="0" distR="0">
            <wp:extent cx="88138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8813800" cy="3860800"/>
                    </a:xfrm>
                    <a:prstGeom prst="rect">
                      <a:avLst/>
                    </a:prstGeom>
                  </pic:spPr>
                </pic:pic>
              </a:graphicData>
            </a:graphic>
          </wp:inline>
        </w:drawing>
      </w:r>
      <w:r>
        <w:br/>
      </w:r>
      <w:r>
        <w:rPr>
          <w:rFonts w:ascii="Times New Roman"/>
          <w:b w:val="false"/>
          <w:i w:val="false"/>
          <w:color w:val="000000"/>
          <w:sz w:val="28"/>
        </w:rPr>
        <w:t>
 </w:t>
      </w:r>
    </w:p>
    <w:bookmarkStart w:name="z500" w:id="131"/>
    <w:p>
      <w:pPr>
        <w:spacing w:after="0"/>
        <w:ind w:left="0"/>
        <w:jc w:val="left"/>
      </w:pPr>
      <w:r>
        <w:rPr>
          <w:rFonts w:ascii="Times New Roman"/>
          <w:b/>
          <w:i w:val="false"/>
          <w:color w:val="000000"/>
        </w:rPr>
        <w:t xml:space="preserve"> 
      Электрондық мемлекеттік қызметті ЭҮП арқылы көрсеткендегі өзара-әрекеттестіктің № 2 диаграммасы</w:t>
      </w:r>
    </w:p>
    <w:bookmarkEnd w:id="131"/>
    <w:p>
      <w:pPr>
        <w:spacing w:after="0"/>
        <w:ind w:left="0"/>
        <w:jc w:val="both"/>
      </w:pPr>
      <w:r>
        <w:drawing>
          <wp:inline distT="0" distB="0" distL="0" distR="0">
            <wp:extent cx="87757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8775700" cy="40767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1" w:id="132"/>
    <w:p>
      <w:pPr>
        <w:spacing w:after="0"/>
        <w:ind w:left="0"/>
        <w:jc w:val="left"/>
      </w:pPr>
      <w:r>
        <w:rPr>
          <w:rFonts w:ascii="Times New Roman"/>
          <w:b/>
          <w:i w:val="false"/>
          <w:color w:val="000000"/>
        </w:rPr>
        <w:t xml:space="preserve"> 
      Шартты белгілер</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0293"/>
      </w:tblGrid>
      <w:tr>
        <w:trPr>
          <w:trHeight w:val="64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Алғашқы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482600" cy="4826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Қарапайым қорытынды оқиғалар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Қате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469900" cy="4699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Оқиға-таймерлер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7400" cy="5334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Үрдіс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Шарт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901700" cy="165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117600" cy="241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8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558800" cy="4445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тұтынушыға ұсынылатын электрондық құжаты</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2" w:id="133"/>
    <w:p>
      <w:pPr>
        <w:spacing w:after="0"/>
        <w:ind w:left="0"/>
        <w:jc w:val="both"/>
      </w:pPr>
      <w:r>
        <w:rPr>
          <w:rFonts w:ascii="Times New Roman"/>
          <w:b w:val="false"/>
          <w:i w:val="false"/>
          <w:color w:val="000000"/>
          <w:sz w:val="28"/>
        </w:rPr>
        <w:t>
      «Зейнетақы қорларына, банктерге</w:t>
      </w:r>
      <w:r>
        <w:br/>
      </w:r>
      <w:r>
        <w:rPr>
          <w:rFonts w:ascii="Times New Roman"/>
          <w:b w:val="false"/>
          <w:i w:val="false"/>
          <w:color w:val="000000"/>
          <w:sz w:val="28"/>
        </w:rPr>
        <w:t>
      кәмелетке толмағандардың салымдарына</w:t>
      </w:r>
      <w:r>
        <w:br/>
      </w:r>
      <w:r>
        <w:rPr>
          <w:rFonts w:ascii="Times New Roman"/>
          <w:b w:val="false"/>
          <w:i w:val="false"/>
          <w:color w:val="000000"/>
          <w:sz w:val="28"/>
        </w:rPr>
        <w:t>
      иелiк ету үшiн, Қазақстан Республикасы</w:t>
      </w:r>
      <w:r>
        <w:br/>
      </w:r>
      <w:r>
        <w:rPr>
          <w:rFonts w:ascii="Times New Roman"/>
          <w:b w:val="false"/>
          <w:i w:val="false"/>
          <w:color w:val="000000"/>
          <w:sz w:val="28"/>
        </w:rPr>
        <w:t>
      Iшкi iстер министрлiгi Жол полициясы</w:t>
      </w:r>
      <w:r>
        <w:br/>
      </w:r>
      <w:r>
        <w:rPr>
          <w:rFonts w:ascii="Times New Roman"/>
          <w:b w:val="false"/>
          <w:i w:val="false"/>
          <w:color w:val="000000"/>
          <w:sz w:val="28"/>
        </w:rPr>
        <w:t>
      комитетiнiң аумақтық бөлiмшелерiне</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ресiмдеу үшiн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3 қосымша</w:t>
      </w:r>
    </w:p>
    <w:bookmarkEnd w:id="133"/>
    <w:bookmarkStart w:name="z503" w:id="134"/>
    <w:p>
      <w:pPr>
        <w:spacing w:after="0"/>
        <w:ind w:left="0"/>
        <w:jc w:val="left"/>
      </w:pPr>
      <w:r>
        <w:rPr>
          <w:rFonts w:ascii="Times New Roman"/>
          <w:b/>
          <w:i w:val="false"/>
          <w:color w:val="000000"/>
        </w:rPr>
        <w:t xml:space="preserve"> 
      Электрондық мемлекеттік қызметке өтініштердің үлгісі</w:t>
      </w:r>
    </w:p>
    <w:bookmarkEnd w:id="134"/>
    <w:p>
      <w:pPr>
        <w:spacing w:after="0"/>
        <w:ind w:left="0"/>
        <w:jc w:val="both"/>
      </w:pPr>
      <w:r>
        <w:drawing>
          <wp:inline distT="0" distB="0" distL="0" distR="0">
            <wp:extent cx="8750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8750300" cy="965200"/>
                    </a:xfrm>
                    <a:prstGeom prst="rect">
                      <a:avLst/>
                    </a:prstGeom>
                  </pic:spPr>
                </pic:pic>
              </a:graphicData>
            </a:graphic>
          </wp:inline>
        </w:drawing>
      </w:r>
    </w:p>
    <w:p>
      <w:pPr>
        <w:spacing w:after="0"/>
        <w:ind w:left="0"/>
        <w:jc w:val="both"/>
      </w:pPr>
      <w:r>
        <w:rPr>
          <w:rFonts w:ascii="Times New Roman"/>
          <w:b w:val="false"/>
          <w:i w:val="false"/>
          <w:color w:val="000000"/>
          <w:sz w:val="28"/>
        </w:rPr>
        <w:t>Бородулиха ауданының білім</w:t>
      </w:r>
      <w:r>
        <w:br/>
      </w:r>
      <w:r>
        <w:rPr>
          <w:rFonts w:ascii="Times New Roman"/>
          <w:b w:val="false"/>
          <w:i w:val="false"/>
          <w:color w:val="000000"/>
          <w:sz w:val="28"/>
        </w:rPr>
        <w:t>
      беру бөлімі бастығына</w:t>
      </w:r>
      <w:r>
        <w:br/>
      </w: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_________________________</w:t>
      </w:r>
      <w:r>
        <w:br/>
      </w:r>
      <w:r>
        <w:rPr>
          <w:rFonts w:ascii="Times New Roman"/>
          <w:b w:val="false"/>
          <w:i w:val="false"/>
          <w:color w:val="000000"/>
          <w:sz w:val="28"/>
        </w:rPr>
        <w:t>
      мекен-жайы, телефоны:</w:t>
      </w:r>
      <w:r>
        <w:br/>
      </w:r>
      <w:r>
        <w:rPr>
          <w:rFonts w:ascii="Times New Roman"/>
          <w:b w:val="false"/>
          <w:i w:val="false"/>
          <w:color w:val="000000"/>
          <w:sz w:val="28"/>
        </w:rPr>
        <w:t>
      ________________________</w:t>
      </w:r>
    </w:p>
    <w:bookmarkStart w:name="z504" w:id="135"/>
    <w:p>
      <w:pPr>
        <w:spacing w:after="0"/>
        <w:ind w:left="0"/>
        <w:jc w:val="left"/>
      </w:pPr>
      <w:r>
        <w:rPr>
          <w:rFonts w:ascii="Times New Roman"/>
          <w:b/>
          <w:i w:val="false"/>
          <w:color w:val="000000"/>
        </w:rPr>
        <w:t xml:space="preserve"> 
      Өтініш</w:t>
      </w:r>
    </w:p>
    <w:bookmarkEnd w:id="135"/>
    <w:p>
      <w:pPr>
        <w:spacing w:after="0"/>
        <w:ind w:left="0"/>
        <w:jc w:val="both"/>
      </w:pPr>
      <w:r>
        <w:rPr>
          <w:rFonts w:ascii="Times New Roman"/>
          <w:b w:val="false"/>
          <w:i w:val="false"/>
          <w:color w:val="000000"/>
          <w:sz w:val="28"/>
        </w:rPr>
        <w:t>      Сізден __________________________ жинақтаушы зейнетақы қорындағы (қордың атауы мұрагерлікке құқығы туралы куәліктегі жазбаға сәйкес көрсетіледі) зейнетақы жинақтарын салымшы (Т.А.Ә.) _______________ қайтыс болуына байланысты (қайтыс болуы туралы куәліктің №______, куәліктің берілген күні) кәмелетке толмаған балаларының (Т.А.Ә.) _______________ алуына рұқсат беруіңізді сұраймын.</w:t>
      </w:r>
    </w:p>
    <w:p>
      <w:pPr>
        <w:spacing w:after="0"/>
        <w:ind w:left="0"/>
        <w:jc w:val="both"/>
      </w:pPr>
      <w:r>
        <w:drawing>
          <wp:inline distT="0" distB="0" distL="0" distR="0">
            <wp:extent cx="80772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8077200" cy="2197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1788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8178800" cy="965200"/>
                    </a:xfrm>
                    <a:prstGeom prst="rect">
                      <a:avLst/>
                    </a:prstGeom>
                  </pic:spPr>
                </pic:pic>
              </a:graphicData>
            </a:graphic>
          </wp:inline>
        </w:drawing>
      </w:r>
    </w:p>
    <w:p>
      <w:pPr>
        <w:spacing w:after="0"/>
        <w:ind w:left="0"/>
        <w:jc w:val="both"/>
      </w:pPr>
      <w:r>
        <w:rPr>
          <w:rFonts w:ascii="Times New Roman"/>
          <w:b w:val="false"/>
          <w:i w:val="false"/>
          <w:color w:val="000000"/>
          <w:sz w:val="28"/>
        </w:rPr>
        <w:t>      Бородулиха ауданының білім</w:t>
      </w:r>
      <w:r>
        <w:br/>
      </w:r>
      <w:r>
        <w:rPr>
          <w:rFonts w:ascii="Times New Roman"/>
          <w:b w:val="false"/>
          <w:i w:val="false"/>
          <w:color w:val="000000"/>
          <w:sz w:val="28"/>
        </w:rPr>
        <w:t>
      беру бөлімі бастығына</w:t>
      </w:r>
      <w:r>
        <w:br/>
      </w: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__________________________</w:t>
      </w:r>
      <w:r>
        <w:br/>
      </w:r>
      <w:r>
        <w:rPr>
          <w:rFonts w:ascii="Times New Roman"/>
          <w:b w:val="false"/>
          <w:i w:val="false"/>
          <w:color w:val="000000"/>
          <w:sz w:val="28"/>
        </w:rPr>
        <w:t>
мекен-жайы, телефоны:</w:t>
      </w:r>
      <w:r>
        <w:br/>
      </w:r>
      <w:r>
        <w:rPr>
          <w:rFonts w:ascii="Times New Roman"/>
          <w:b w:val="false"/>
          <w:i w:val="false"/>
          <w:color w:val="000000"/>
          <w:sz w:val="28"/>
        </w:rPr>
        <w:t>
      __________________________</w:t>
      </w:r>
    </w:p>
    <w:bookmarkStart w:name="z505" w:id="136"/>
    <w:p>
      <w:pPr>
        <w:spacing w:after="0"/>
        <w:ind w:left="0"/>
        <w:jc w:val="left"/>
      </w:pPr>
      <w:r>
        <w:rPr>
          <w:rFonts w:ascii="Times New Roman"/>
          <w:b/>
          <w:i w:val="false"/>
          <w:color w:val="000000"/>
        </w:rPr>
        <w:t xml:space="preserve"> 
      Өтініш</w:t>
      </w:r>
    </w:p>
    <w:bookmarkEnd w:id="136"/>
    <w:p>
      <w:pPr>
        <w:spacing w:after="0"/>
        <w:ind w:left="0"/>
        <w:jc w:val="both"/>
      </w:pPr>
      <w:r>
        <w:rPr>
          <w:rFonts w:ascii="Times New Roman"/>
          <w:b w:val="false"/>
          <w:i w:val="false"/>
          <w:color w:val="000000"/>
          <w:sz w:val="28"/>
        </w:rPr>
        <w:t>      Сізден кәмелетке толмаған балалар _____________________________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 10 жастан асқан балалар қолдарын қояды, «келісемін» деген сөзді жазады) (банк атауы) ________________________ банктегі салымдарына иелік етуге (құқықтар мен міндеттемелерді басқаға беру, шарттарды бұзу) рұқсат беруіңізді сұраймын.</w:t>
      </w:r>
      <w:r>
        <w:br/>
      </w:r>
      <w:r>
        <w:rPr>
          <w:rFonts w:ascii="Times New Roman"/>
          <w:b w:val="false"/>
          <w:i w:val="false"/>
          <w:color w:val="000000"/>
          <w:sz w:val="28"/>
        </w:rPr>
        <w:t>
      Әкесі туралы мәліметтер (Т.А.Ә., жеке куәліктің №, кім және қашан берді)________________________________________________________</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Шешесі туралы мәліметтер (Т.А.Ә., жеке куәліктің №, кім және қашан берді)________________________________________________________</w:t>
      </w:r>
      <w:r>
        <w:br/>
      </w:r>
      <w:r>
        <w:rPr>
          <w:rFonts w:ascii="Times New Roman"/>
          <w:b w:val="false"/>
          <w:i w:val="false"/>
          <w:color w:val="000000"/>
          <w:sz w:val="28"/>
        </w:rPr>
        <w:t>
____________________________________________________________________</w:t>
      </w:r>
    </w:p>
    <w:p>
      <w:pPr>
        <w:spacing w:after="0"/>
        <w:ind w:left="0"/>
        <w:jc w:val="both"/>
      </w:pPr>
      <w:r>
        <w:drawing>
          <wp:inline distT="0" distB="0" distL="0" distR="0">
            <wp:extent cx="87757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8775700" cy="2197100"/>
                    </a:xfrm>
                    <a:prstGeom prst="rect">
                      <a:avLst/>
                    </a:prstGeom>
                  </pic:spPr>
                </pic:pic>
              </a:graphicData>
            </a:graphic>
          </wp:inline>
        </w:drawing>
      </w:r>
    </w:p>
    <w:bookmarkStart w:name="z506" w:id="137"/>
    <w:p>
      <w:pPr>
        <w:spacing w:after="0"/>
        <w:ind w:left="0"/>
        <w:jc w:val="both"/>
      </w:pPr>
      <w:r>
        <w:rPr>
          <w:rFonts w:ascii="Times New Roman"/>
          <w:b w:val="false"/>
          <w:i w:val="false"/>
          <w:color w:val="000000"/>
          <w:sz w:val="28"/>
        </w:rPr>
        <w:t>
      </w:t>
      </w:r>
    </w:p>
    <w:bookmarkEnd w:id="137"/>
    <w:p>
      <w:pPr>
        <w:spacing w:after="0"/>
        <w:ind w:left="0"/>
        <w:jc w:val="both"/>
      </w:pPr>
      <w:r>
        <w:drawing>
          <wp:inline distT="0" distB="0" distL="0" distR="0">
            <wp:extent cx="8750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8750300" cy="965200"/>
                    </a:xfrm>
                    <a:prstGeom prst="rect">
                      <a:avLst/>
                    </a:prstGeom>
                  </pic:spPr>
                </pic:pic>
              </a:graphicData>
            </a:graphic>
          </wp:inline>
        </w:drawing>
      </w:r>
    </w:p>
    <w:p>
      <w:pPr>
        <w:spacing w:after="0"/>
        <w:ind w:left="0"/>
        <w:jc w:val="both"/>
      </w:pPr>
      <w:r>
        <w:rPr>
          <w:rFonts w:ascii="Times New Roman"/>
          <w:b w:val="false"/>
          <w:i w:val="false"/>
          <w:color w:val="000000"/>
          <w:sz w:val="28"/>
        </w:rPr>
        <w:t>      Бородулиха ауданының білім</w:t>
      </w:r>
      <w:r>
        <w:br/>
      </w:r>
      <w:r>
        <w:rPr>
          <w:rFonts w:ascii="Times New Roman"/>
          <w:b w:val="false"/>
          <w:i w:val="false"/>
          <w:color w:val="000000"/>
          <w:sz w:val="28"/>
        </w:rPr>
        <w:t>
      беру бөлімі бастығына</w:t>
      </w:r>
      <w:r>
        <w:br/>
      </w: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_________________________</w:t>
      </w:r>
      <w:r>
        <w:br/>
      </w:r>
      <w:r>
        <w:rPr>
          <w:rFonts w:ascii="Times New Roman"/>
          <w:b w:val="false"/>
          <w:i w:val="false"/>
          <w:color w:val="000000"/>
          <w:sz w:val="28"/>
        </w:rPr>
        <w:t>
      мекен-жайы, телефоны:</w:t>
      </w:r>
      <w:r>
        <w:br/>
      </w:r>
      <w:r>
        <w:rPr>
          <w:rFonts w:ascii="Times New Roman"/>
          <w:b w:val="false"/>
          <w:i w:val="false"/>
          <w:color w:val="000000"/>
          <w:sz w:val="28"/>
        </w:rPr>
        <w:t>
      _________________________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кәмелетке толмаған бала (балалар) ______________________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меншік құқығында тиесілі көлік құралына қатысты мәміле жасауға рұқсат беруіңізді сұраймын.</w:t>
      </w:r>
    </w:p>
    <w:p>
      <w:pPr>
        <w:spacing w:after="0"/>
        <w:ind w:left="0"/>
        <w:jc w:val="both"/>
      </w:pPr>
      <w:r>
        <w:drawing>
          <wp:inline distT="0" distB="0" distL="0" distR="0">
            <wp:extent cx="87884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8788400" cy="2197100"/>
                    </a:xfrm>
                    <a:prstGeom prst="rect">
                      <a:avLst/>
                    </a:prstGeom>
                  </pic:spPr>
                </pic:pic>
              </a:graphicData>
            </a:graphic>
          </wp:inline>
        </w:drawing>
      </w:r>
    </w:p>
    <w:bookmarkStart w:name="z507" w:id="138"/>
    <w:p>
      <w:pPr>
        <w:spacing w:after="0"/>
        <w:ind w:left="0"/>
        <w:jc w:val="left"/>
      </w:pPr>
      <w:r>
        <w:rPr>
          <w:rFonts w:ascii="Times New Roman"/>
          <w:b/>
          <w:i w:val="false"/>
          <w:color w:val="000000"/>
        </w:rPr>
        <w:t xml:space="preserve"> 
      Электронды мемлекеттік қызметке оң жауаптың шығыс нысаны</w:t>
      </w:r>
    </w:p>
    <w:bookmarkEnd w:id="138"/>
    <w:p>
      <w:pPr>
        <w:spacing w:after="0"/>
        <w:ind w:left="0"/>
        <w:jc w:val="both"/>
      </w:pPr>
      <w:r>
        <w:drawing>
          <wp:inline distT="0" distB="0" distL="0" distR="0">
            <wp:extent cx="86868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8686800" cy="965200"/>
                    </a:xfrm>
                    <a:prstGeom prst="rect">
                      <a:avLst/>
                    </a:prstGeom>
                  </pic:spPr>
                </pic:pic>
              </a:graphicData>
            </a:graphic>
          </wp:inline>
        </w:drawing>
      </w:r>
    </w:p>
    <w:p>
      <w:pPr>
        <w:spacing w:after="0"/>
        <w:ind w:left="0"/>
        <w:jc w:val="both"/>
      </w:pPr>
      <w:r>
        <w:rPr>
          <w:rFonts w:ascii="Times New Roman"/>
          <w:b w:val="false"/>
          <w:i w:val="false"/>
          <w:color w:val="000000"/>
          <w:sz w:val="28"/>
        </w:rPr>
        <w:t>Жинақтаушы зейнетақы</w:t>
      </w:r>
      <w:r>
        <w:br/>
      </w:r>
      <w:r>
        <w:rPr>
          <w:rFonts w:ascii="Times New Roman"/>
          <w:b w:val="false"/>
          <w:i w:val="false"/>
          <w:color w:val="000000"/>
          <w:sz w:val="28"/>
        </w:rPr>
        <w:t>
қорының атауы ______</w:t>
      </w:r>
    </w:p>
    <w:p>
      <w:pPr>
        <w:spacing w:after="0"/>
        <w:ind w:left="0"/>
        <w:jc w:val="both"/>
      </w:pPr>
      <w:r>
        <w:rPr>
          <w:rFonts w:ascii="Times New Roman"/>
          <w:b w:val="false"/>
          <w:i w:val="false"/>
          <w:color w:val="000000"/>
          <w:sz w:val="28"/>
        </w:rPr>
        <w:t>      Бородулиха ауданының білім беру бөлімі _______ жылы туған кәмелетке толмаған ______________________(баланың Т.А.Ә.)________ заңды өкіл(дер)і (ата-ана (ата-аналар), қорғаншы немесе қамқоршы, патронат тәрбиеші және оларды алмастырушы басқа тұлғалар) _______________ жылы туған, _______________________ (өтініш берушінің Т.А.Ә.) (жеке куәлік № __ ______ жылы _________ берілген) _________________ салымшының (мұраға қалдырушының Т.А.Ә.) қайтыс болуына байланысты ( _____ жылғы ___________ №____ қайтыс болуы туралы куәлік)________ жылғы нотариус берген ( ______ жылы ____________ берген мемлекеттік лицензия № ____ ) заң/аманат бойынша мұрагерлікке құқығы туралы куәлікке сәйкес тиесілі инвестициялық табыспен, өсіммен және өзге түсімдермен бірге </w:t>
      </w:r>
      <w:r>
        <w:rPr>
          <w:rFonts w:ascii="Times New Roman"/>
          <w:b w:val="false"/>
          <w:i w:val="false"/>
          <w:color w:val="000000"/>
          <w:sz w:val="28"/>
        </w:rPr>
        <w:t>заңнамаға</w:t>
      </w:r>
      <w:r>
        <w:rPr>
          <w:rFonts w:ascii="Times New Roman"/>
          <w:b w:val="false"/>
          <w:i w:val="false"/>
          <w:color w:val="000000"/>
          <w:sz w:val="28"/>
        </w:rPr>
        <w:t xml:space="preserve"> сәйкес _________________ (жинақтаушы зейнетақы қорының атауы) мұраға қалатын зейнетақы жинақтарын алуға рұқсат береді.</w:t>
      </w:r>
    </w:p>
    <w:p>
      <w:pPr>
        <w:spacing w:after="0"/>
        <w:ind w:left="0"/>
        <w:jc w:val="both"/>
      </w:pPr>
      <w:r>
        <w:rPr>
          <w:rFonts w:ascii="Times New Roman"/>
          <w:b w:val="false"/>
          <w:i w:val="false"/>
          <w:color w:val="000000"/>
          <w:sz w:val="28"/>
        </w:rPr>
        <w:t>Бородулиха ауданының білім</w:t>
      </w:r>
      <w:r>
        <w:br/>
      </w:r>
      <w:r>
        <w:rPr>
          <w:rFonts w:ascii="Times New Roman"/>
          <w:b w:val="false"/>
          <w:i w:val="false"/>
          <w:color w:val="000000"/>
          <w:sz w:val="28"/>
        </w:rPr>
        <w:t>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p>
      <w:pPr>
        <w:spacing w:after="0"/>
        <w:ind w:left="0"/>
        <w:jc w:val="both"/>
      </w:pPr>
      <w:r>
        <w:drawing>
          <wp:inline distT="0" distB="0" distL="0" distR="0">
            <wp:extent cx="84328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8432800" cy="2197100"/>
                    </a:xfrm>
                    <a:prstGeom prst="rect">
                      <a:avLst/>
                    </a:prstGeom>
                  </pic:spPr>
                </pic:pic>
              </a:graphicData>
            </a:graphic>
          </wp:inline>
        </w:drawing>
      </w:r>
    </w:p>
    <w:bookmarkStart w:name="z508" w:id="139"/>
    <w:p>
      <w:pPr>
        <w:spacing w:after="0"/>
        <w:ind w:left="0"/>
        <w:jc w:val="left"/>
      </w:pPr>
      <w:r>
        <w:rPr>
          <w:rFonts w:ascii="Times New Roman"/>
          <w:b/>
          <w:i w:val="false"/>
          <w:color w:val="000000"/>
        </w:rPr>
        <w:t xml:space="preserve"> 
      Электронды мемлекеттік қызметке оң жауаптың шығыс нысаны</w:t>
      </w:r>
    </w:p>
    <w:bookmarkEnd w:id="139"/>
    <w:p>
      <w:pPr>
        <w:spacing w:after="0"/>
        <w:ind w:left="0"/>
        <w:jc w:val="both"/>
      </w:pPr>
      <w:r>
        <w:drawing>
          <wp:inline distT="0" distB="0" distL="0" distR="0">
            <wp:extent cx="88138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8813800" cy="965200"/>
                    </a:xfrm>
                    <a:prstGeom prst="rect">
                      <a:avLst/>
                    </a:prstGeom>
                  </pic:spPr>
                </pic:pic>
              </a:graphicData>
            </a:graphic>
          </wp:inline>
        </w:drawing>
      </w:r>
    </w:p>
    <w:p>
      <w:pPr>
        <w:spacing w:after="0"/>
        <w:ind w:left="0"/>
        <w:jc w:val="both"/>
      </w:pPr>
      <w:r>
        <w:rPr>
          <w:rFonts w:ascii="Times New Roman"/>
          <w:b w:val="false"/>
          <w:i w:val="false"/>
          <w:color w:val="000000"/>
          <w:sz w:val="28"/>
        </w:rPr>
        <w:t>      Банк атауы ___________</w:t>
      </w:r>
    </w:p>
    <w:p>
      <w:pPr>
        <w:spacing w:after="0"/>
        <w:ind w:left="0"/>
        <w:jc w:val="both"/>
      </w:pPr>
      <w:r>
        <w:rPr>
          <w:rFonts w:ascii="Times New Roman"/>
          <w:b w:val="false"/>
          <w:i w:val="false"/>
          <w:color w:val="000000"/>
          <w:sz w:val="28"/>
        </w:rPr>
        <w:t>      Бородулиха ауданының білім беру бөлімі __________ жылы туған кәмелетке толмаған ______________________(баланың Т.А.Ә.) заңды өкіл(дер)і (ата-ана (ата-аналар), қорғаншы немесе қамқоршы, патронат тәрбиеші және оларды алмастыратын басқа тұлғалар) ________________ жылы туған, _______________________ (өтініш берушінің Т.А.Ә.) (жеке куәлік № _________ жылы _________ берілген) иесілі инвестициялық табыспен, өсіммен және өзге түсімдермен бірге </w:t>
      </w:r>
      <w:r>
        <w:rPr>
          <w:rFonts w:ascii="Times New Roman"/>
          <w:b w:val="false"/>
          <w:i w:val="false"/>
          <w:color w:val="000000"/>
          <w:sz w:val="28"/>
        </w:rPr>
        <w:t>заңнамаға</w:t>
      </w:r>
      <w:r>
        <w:rPr>
          <w:rFonts w:ascii="Times New Roman"/>
          <w:b w:val="false"/>
          <w:i w:val="false"/>
          <w:color w:val="000000"/>
          <w:sz w:val="28"/>
        </w:rPr>
        <w:t xml:space="preserve"> сәйкес _________________ (банк атауы) кәмелетке толмаған баланың (балалардың) салымдарына иелік етуге рұқсат береді.</w:t>
      </w:r>
    </w:p>
    <w:p>
      <w:pPr>
        <w:spacing w:after="0"/>
        <w:ind w:left="0"/>
        <w:jc w:val="both"/>
      </w:pPr>
      <w:r>
        <w:rPr>
          <w:rFonts w:ascii="Times New Roman"/>
          <w:b w:val="false"/>
          <w:i w:val="false"/>
          <w:color w:val="000000"/>
          <w:sz w:val="28"/>
        </w:rPr>
        <w:t>      Бородулиха ауданының</w:t>
      </w:r>
      <w:r>
        <w:br/>
      </w:r>
      <w:r>
        <w:rPr>
          <w:rFonts w:ascii="Times New Roman"/>
          <w:b w:val="false"/>
          <w:i w:val="false"/>
          <w:color w:val="000000"/>
          <w:sz w:val="28"/>
        </w:rPr>
        <w:t>
      білім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p>
      <w:pPr>
        <w:spacing w:after="0"/>
        <w:ind w:left="0"/>
        <w:jc w:val="both"/>
      </w:pPr>
      <w:r>
        <w:drawing>
          <wp:inline distT="0" distB="0" distL="0" distR="0">
            <wp:extent cx="80772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8077200" cy="2197100"/>
                    </a:xfrm>
                    <a:prstGeom prst="rect">
                      <a:avLst/>
                    </a:prstGeom>
                  </pic:spPr>
                </pic:pic>
              </a:graphicData>
            </a:graphic>
          </wp:inline>
        </w:drawing>
      </w:r>
    </w:p>
    <w:bookmarkStart w:name="z509" w:id="140"/>
    <w:p>
      <w:pPr>
        <w:spacing w:after="0"/>
        <w:ind w:left="0"/>
        <w:jc w:val="left"/>
      </w:pPr>
      <w:r>
        <w:rPr>
          <w:rFonts w:ascii="Times New Roman"/>
          <w:b/>
          <w:i w:val="false"/>
          <w:color w:val="000000"/>
        </w:rPr>
        <w:t xml:space="preserve"> 
      Электронды мемлекеттік қызметке оң жауаптың шығыс нысаны</w:t>
      </w:r>
    </w:p>
    <w:bookmarkEnd w:id="140"/>
    <w:p>
      <w:pPr>
        <w:spacing w:after="0"/>
        <w:ind w:left="0"/>
        <w:jc w:val="both"/>
      </w:pPr>
      <w:r>
        <w:drawing>
          <wp:inline distT="0" distB="0" distL="0" distR="0">
            <wp:extent cx="76962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696200" cy="965200"/>
                    </a:xfrm>
                    <a:prstGeom prst="rect">
                      <a:avLst/>
                    </a:prstGeom>
                  </pic:spPr>
                </pic:pic>
              </a:graphicData>
            </a:graphic>
          </wp:inline>
        </w:drawing>
      </w:r>
    </w:p>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Ішкі істер министрлігінің</w:t>
      </w:r>
      <w:r>
        <w:br/>
      </w:r>
      <w:r>
        <w:rPr>
          <w:rFonts w:ascii="Times New Roman"/>
          <w:b w:val="false"/>
          <w:i w:val="false"/>
          <w:color w:val="000000"/>
          <w:sz w:val="28"/>
        </w:rPr>
        <w:t>
      Жол полициясы комитеті</w:t>
      </w:r>
      <w:r>
        <w:br/>
      </w:r>
      <w:r>
        <w:rPr>
          <w:rFonts w:ascii="Times New Roman"/>
          <w:b w:val="false"/>
          <w:i w:val="false"/>
          <w:color w:val="000000"/>
          <w:sz w:val="28"/>
        </w:rPr>
        <w:t>
      аумақтық бөлімшесінің атауы</w:t>
      </w:r>
    </w:p>
    <w:p>
      <w:pPr>
        <w:spacing w:after="0"/>
        <w:ind w:left="0"/>
        <w:jc w:val="both"/>
      </w:pP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________________________ кәмелетке толмағанның (толмағандардың) мүддесінде әрекет ететін Бородулиха ауданының білім беру бөлімі</w:t>
      </w:r>
      <w:r>
        <w:br/>
      </w:r>
      <w:r>
        <w:rPr>
          <w:rFonts w:ascii="Times New Roman"/>
          <w:b w:val="false"/>
          <w:i w:val="false"/>
          <w:color w:val="000000"/>
          <w:sz w:val="28"/>
        </w:rPr>
        <w:t>
      _________________________________________________ көлік құралын ___________________ келісім береді.</w:t>
      </w:r>
    </w:p>
    <w:p>
      <w:pPr>
        <w:spacing w:after="0"/>
        <w:ind w:left="0"/>
        <w:jc w:val="both"/>
      </w:pPr>
      <w:r>
        <w:rPr>
          <w:rFonts w:ascii="Times New Roman"/>
          <w:b w:val="false"/>
          <w:i w:val="false"/>
          <w:color w:val="000000"/>
          <w:sz w:val="28"/>
        </w:rPr>
        <w:t>      Бородулиха ауданының</w:t>
      </w:r>
      <w:r>
        <w:br/>
      </w:r>
      <w:r>
        <w:rPr>
          <w:rFonts w:ascii="Times New Roman"/>
          <w:b w:val="false"/>
          <w:i w:val="false"/>
          <w:color w:val="000000"/>
          <w:sz w:val="28"/>
        </w:rPr>
        <w:t>
      білім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p>
      <w:pPr>
        <w:spacing w:after="0"/>
        <w:ind w:left="0"/>
        <w:jc w:val="both"/>
      </w:pPr>
      <w:r>
        <w:drawing>
          <wp:inline distT="0" distB="0" distL="0" distR="0">
            <wp:extent cx="84709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8470900" cy="2197100"/>
                    </a:xfrm>
                    <a:prstGeom prst="rect">
                      <a:avLst/>
                    </a:prstGeom>
                  </pic:spPr>
                </pic:pic>
              </a:graphicData>
            </a:graphic>
          </wp:inline>
        </w:drawing>
      </w:r>
    </w:p>
    <w:p>
      <w:pPr>
        <w:spacing w:after="0"/>
        <w:ind w:left="0"/>
        <w:jc w:val="both"/>
      </w:pPr>
      <w:r>
        <w:rPr>
          <w:rFonts w:ascii="Times New Roman"/>
          <w:b w:val="false"/>
          <w:i w:val="false"/>
          <w:color w:val="000000"/>
          <w:sz w:val="28"/>
        </w:rPr>
        <w:t>      Ескертулер:</w:t>
      </w:r>
      <w:r>
        <w:br/>
      </w: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кабинете «Ескерту» бөлігінде бейнеленеді.</w:t>
      </w:r>
      <w:r>
        <w:br/>
      </w:r>
      <w:r>
        <w:rPr>
          <w:rFonts w:ascii="Times New Roman"/>
          <w:b w:val="false"/>
          <w:i w:val="false"/>
          <w:color w:val="000000"/>
          <w:sz w:val="28"/>
        </w:rPr>
        <w:t>
      Теріс жауаптың шығыс нысаны ерікті нысанда дәйекті бас тарту мәтінімен хат түрінде беріледі.</w:t>
      </w:r>
    </w:p>
    <w:bookmarkStart w:name="z510" w:id="141"/>
    <w:p>
      <w:pPr>
        <w:spacing w:after="0"/>
        <w:ind w:left="0"/>
        <w:jc w:val="both"/>
      </w:pPr>
      <w:r>
        <w:rPr>
          <w:rFonts w:ascii="Times New Roman"/>
          <w:b w:val="false"/>
          <w:i w:val="false"/>
          <w:color w:val="000000"/>
          <w:sz w:val="28"/>
        </w:rPr>
        <w:t>
      «Зейнетақы қорларына, банктерге</w:t>
      </w:r>
      <w:r>
        <w:br/>
      </w:r>
      <w:r>
        <w:rPr>
          <w:rFonts w:ascii="Times New Roman"/>
          <w:b w:val="false"/>
          <w:i w:val="false"/>
          <w:color w:val="000000"/>
          <w:sz w:val="28"/>
        </w:rPr>
        <w:t>
      кәмелетке толмағандардың салымдарына</w:t>
      </w:r>
      <w:r>
        <w:br/>
      </w:r>
      <w:r>
        <w:rPr>
          <w:rFonts w:ascii="Times New Roman"/>
          <w:b w:val="false"/>
          <w:i w:val="false"/>
          <w:color w:val="000000"/>
          <w:sz w:val="28"/>
        </w:rPr>
        <w:t>
      иелiк ету үшiн, Қазақстан Республикасы</w:t>
      </w:r>
      <w:r>
        <w:br/>
      </w:r>
      <w:r>
        <w:rPr>
          <w:rFonts w:ascii="Times New Roman"/>
          <w:b w:val="false"/>
          <w:i w:val="false"/>
          <w:color w:val="000000"/>
          <w:sz w:val="28"/>
        </w:rPr>
        <w:t>
      Iшкi iстер министрлiгi Жол полициясы</w:t>
      </w:r>
      <w:r>
        <w:br/>
      </w:r>
      <w:r>
        <w:rPr>
          <w:rFonts w:ascii="Times New Roman"/>
          <w:b w:val="false"/>
          <w:i w:val="false"/>
          <w:color w:val="000000"/>
          <w:sz w:val="28"/>
        </w:rPr>
        <w:t>
      комитетiнiң аумақтық бөлiмшелерiне</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ресiмдеу үшiн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4 қосымша</w:t>
      </w:r>
    </w:p>
    <w:bookmarkEnd w:id="141"/>
    <w:bookmarkStart w:name="z511" w:id="142"/>
    <w:p>
      <w:pPr>
        <w:spacing w:after="0"/>
        <w:ind w:left="0"/>
        <w:jc w:val="left"/>
      </w:pPr>
      <w:r>
        <w:rPr>
          <w:rFonts w:ascii="Times New Roman"/>
          <w:b/>
          <w:i w:val="false"/>
          <w:color w:val="000000"/>
        </w:rPr>
        <w:t xml:space="preserve"> 
      Электрондық мемлекеттік қызметті анықтау үшін сауалнамалардың үлгісі: «сапа» және «қол жетімділік»</w:t>
      </w:r>
    </w:p>
    <w:bookmarkEnd w:id="142"/>
    <w:p>
      <w:pPr>
        <w:spacing w:after="0"/>
        <w:ind w:left="0"/>
        <w:jc w:val="both"/>
      </w:pPr>
      <w:r>
        <w:rPr>
          <w:rFonts w:ascii="Times New Roman"/>
          <w:b w:val="false"/>
          <w:i w:val="false"/>
          <w:color w:val="000000"/>
          <w:sz w:val="28"/>
          <w:u w:val="single"/>
        </w:rPr>
        <w:t>      «Зейнетақы қорларына,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w:t>
      </w:r>
      <w:r>
        <w:br/>
      </w:r>
      <w:r>
        <w:rPr>
          <w:rFonts w:ascii="Times New Roman"/>
          <w:b w:val="false"/>
          <w:i w:val="false"/>
          <w:color w:val="000000"/>
          <w:sz w:val="28"/>
        </w:rPr>
        <w:t>
      (қызметтердің атауы)</w:t>
      </w:r>
    </w:p>
    <w:bookmarkStart w:name="z512" w:id="143"/>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End w:id="143"/>
    <w:bookmarkStart w:name="z514" w:id="144"/>
    <w:p>
      <w:pPr>
        <w:spacing w:after="0"/>
        <w:ind w:left="0"/>
        <w:jc w:val="both"/>
      </w:pPr>
      <w:r>
        <w:rPr>
          <w:rFonts w:ascii="Times New Roman"/>
          <w:b w:val="false"/>
          <w:i w:val="false"/>
          <w:color w:val="000000"/>
          <w:sz w:val="28"/>
        </w:rPr>
        <w:t>
      Бородулиха ауданы әкімдігінің</w:t>
      </w:r>
      <w:r>
        <w:br/>
      </w:r>
      <w:r>
        <w:rPr>
          <w:rFonts w:ascii="Times New Roman"/>
          <w:b w:val="false"/>
          <w:i w:val="false"/>
          <w:color w:val="000000"/>
          <w:sz w:val="28"/>
        </w:rPr>
        <w:t>
      2012 жылғы 28 желтоқсандағы</w:t>
      </w:r>
      <w:r>
        <w:br/>
      </w:r>
      <w:r>
        <w:rPr>
          <w:rFonts w:ascii="Times New Roman"/>
          <w:b w:val="false"/>
          <w:i w:val="false"/>
          <w:color w:val="000000"/>
          <w:sz w:val="28"/>
        </w:rPr>
        <w:t>
      № 551 қаулысымен бекітілді</w:t>
      </w:r>
    </w:p>
    <w:bookmarkEnd w:id="144"/>
    <w:bookmarkStart w:name="z515" w:id="145"/>
    <w:p>
      <w:pPr>
        <w:spacing w:after="0"/>
        <w:ind w:left="0"/>
        <w:jc w:val="left"/>
      </w:pPr>
      <w:r>
        <w:rPr>
          <w:rFonts w:ascii="Times New Roman"/>
          <w:b/>
          <w:i w:val="false"/>
          <w:color w:val="000000"/>
        </w:rPr>
        <w:t xml:space="preserve">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қызметінің регламенті</w:t>
      </w:r>
    </w:p>
    <w:bookmarkEnd w:id="145"/>
    <w:bookmarkStart w:name="z516" w:id="146"/>
    <w:p>
      <w:pPr>
        <w:spacing w:after="0"/>
        <w:ind w:left="0"/>
        <w:jc w:val="left"/>
      </w:pPr>
      <w:r>
        <w:rPr>
          <w:rFonts w:ascii="Times New Roman"/>
          <w:b/>
          <w:i w:val="false"/>
          <w:color w:val="000000"/>
        </w:rPr>
        <w:t xml:space="preserve"> 
      1. Жалпы ереже</w:t>
      </w:r>
    </w:p>
    <w:bookmarkEnd w:id="146"/>
    <w:bookmarkStart w:name="z517" w:id="147"/>
    <w:p>
      <w:pPr>
        <w:spacing w:after="0"/>
        <w:ind w:left="0"/>
        <w:jc w:val="both"/>
      </w:pPr>
      <w:r>
        <w:rPr>
          <w:rFonts w:ascii="Times New Roman"/>
          <w:b w:val="false"/>
          <w:i w:val="false"/>
          <w:color w:val="000000"/>
          <w:sz w:val="28"/>
        </w:rPr>
        <w:t>
      1.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(бұдан әрі – қызмет) электрондық мемлекеттік қызмет «Шығыс Қазақстан облысы Бородулиха ауданының тұрғын-үй коммуналдық шаруашылығы, жолаушылар көлігі және автомобиль жолдары бөлімі» мемлекеттік мекемесімен (бұдан әрі – қызмет беруші) баламалы негізде халыққа қызмет көрсету орталықтары арқылы (бұдан әрі – Орталық),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Қызмет «Мемлекеттiк тұрғын үй қорынан тұрғын үй немесе жеке тұрғын үй қорынан жергілікті атқарушы орган жалдаған тұрғын үйге мұқтаж азаматтарды есепке қою» стандартын бекіту туралы» Қазақстан Республикасы Үкіметінің 2010 жылғы 8 ақпандағы № 76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мемлекеттік қызмет стандартының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w:t>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w:t>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w:t>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w:t>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w:t>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w:t>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w:t>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w:t>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w:t>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w:t>
      </w:r>
      <w:r>
        <w:rPr>
          <w:rFonts w:ascii="Times New Roman"/>
          <w:b w:val="false"/>
          <w:i w:val="false"/>
          <w:color w:val="000000"/>
          <w:sz w:val="28"/>
        </w:rPr>
        <w:t xml:space="preserve">
      13) электрондық құжат – ақпаратты электронды-сандық үлгіде тапсыратын және ЭСҚ куәландырылған құжат; </w:t>
      </w:r>
      <w:r>
        <w:br/>
      </w:r>
      <w:r>
        <w:rPr>
          <w:rFonts w:ascii="Times New Roman"/>
          <w:b w:val="false"/>
          <w:i w:val="false"/>
          <w:color w:val="000000"/>
          <w:sz w:val="28"/>
        </w:rPr>
        <w:t>
</w:t>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w:t>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w:t>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w:t>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147"/>
    <w:bookmarkStart w:name="z540" w:id="148"/>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148"/>
    <w:bookmarkStart w:name="z541" w:id="149"/>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Қызмет берушінің адымдық әрекеттері мен шешімдері (қызметті көрсету кезінде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w:t>
      </w:r>
      <w:r>
        <w:rPr>
          <w:rFonts w:ascii="Times New Roman"/>
          <w:b w:val="false"/>
          <w:i w:val="false"/>
          <w:color w:val="000000"/>
          <w:sz w:val="28"/>
        </w:rPr>
        <w:t>
      1) 1 үрдіс – қызметті көрсету үшін Қызмет берушінің қызметкерімен ЭҮАШ АЖО ЖСН және парольді енгізу (авторландыру үрдісі);</w:t>
      </w:r>
      <w:r>
        <w:br/>
      </w:r>
      <w:r>
        <w:rPr>
          <w:rFonts w:ascii="Times New Roman"/>
          <w:b w:val="false"/>
          <w:i w:val="false"/>
          <w:color w:val="000000"/>
          <w:sz w:val="28"/>
        </w:rPr>
        <w:t>
</w:t>
      </w:r>
      <w:r>
        <w:rPr>
          <w:rFonts w:ascii="Times New Roman"/>
          <w:b w:val="false"/>
          <w:i w:val="false"/>
          <w:color w:val="000000"/>
          <w:sz w:val="28"/>
        </w:rPr>
        <w:t>
      2) 2 үрдіс – осы Регламентте көрсетілген қызметті Қызмет берушінің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w:t>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w:t>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w:t>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w:t>
      </w:r>
      <w:r>
        <w:rPr>
          <w:rFonts w:ascii="Times New Roman"/>
          <w:b w:val="false"/>
          <w:i w:val="false"/>
          <w:color w:val="000000"/>
          <w:sz w:val="28"/>
        </w:rPr>
        <w:t>
      6) 5 үрдіс – Қызмет берушінің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w:t>
      </w:r>
      <w:r>
        <w:rPr>
          <w:rFonts w:ascii="Times New Roman"/>
          <w:b w:val="false"/>
          <w:i w:val="false"/>
          <w:color w:val="000000"/>
          <w:sz w:val="28"/>
        </w:rPr>
        <w:t>
      7) 6 үрдіс – электрондық қжатты ЭҮАШ АЖО тіркеу;</w:t>
      </w:r>
      <w:r>
        <w:br/>
      </w:r>
      <w:r>
        <w:rPr>
          <w:rFonts w:ascii="Times New Roman"/>
          <w:b w:val="false"/>
          <w:i w:val="false"/>
          <w:color w:val="000000"/>
          <w:sz w:val="28"/>
        </w:rPr>
        <w:t>
</w:t>
      </w:r>
      <w:r>
        <w:rPr>
          <w:rFonts w:ascii="Times New Roman"/>
          <w:b w:val="false"/>
          <w:i w:val="false"/>
          <w:color w:val="000000"/>
          <w:sz w:val="28"/>
        </w:rPr>
        <w:t>
      8) 2 шарт – қызметті көрсетуге негіздеме мен </w:t>
      </w:r>
      <w:r>
        <w:rPr>
          <w:rFonts w:ascii="Times New Roman"/>
          <w:b w:val="false"/>
          <w:i w:val="false"/>
          <w:color w:val="000000"/>
          <w:sz w:val="28"/>
        </w:rPr>
        <w:t>Стандарттарда</w:t>
      </w:r>
      <w:r>
        <w:rPr>
          <w:rFonts w:ascii="Times New Roman"/>
          <w:b w:val="false"/>
          <w:i w:val="false"/>
          <w:color w:val="000000"/>
          <w:sz w:val="28"/>
        </w:rPr>
        <w:t xml:space="preserve"> көрсетілгендей қоса берілген құжаттардың сәйкестігін Қызмет берушімен тексеру (өңдеу);</w:t>
      </w:r>
      <w:r>
        <w:br/>
      </w:r>
      <w:r>
        <w:rPr>
          <w:rFonts w:ascii="Times New Roman"/>
          <w:b w:val="false"/>
          <w:i w:val="false"/>
          <w:color w:val="000000"/>
          <w:sz w:val="28"/>
        </w:rPr>
        <w:t>
</w:t>
      </w:r>
      <w:r>
        <w:rPr>
          <w:rFonts w:ascii="Times New Roman"/>
          <w:b w:val="false"/>
          <w:i w:val="false"/>
          <w:color w:val="000000"/>
          <w:sz w:val="28"/>
        </w:rPr>
        <w:t>
      9)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10) 8 үрдіс - тұтынушымен ЭҮАШ АЖО қалыптастырылған қызметтің нәтижесін (электрондық құжат түрінде хабарлама) алу. Электрондық құжат Қызмет берушінің уәкілетті өкілінің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Орталық арқылы қызмет берушінің адымдық әрекеттері мен шешімдері (</w:t>
      </w:r>
      <w:r>
        <w:rPr>
          <w:rFonts w:ascii="Times New Roman"/>
          <w:b w:val="false"/>
          <w:i w:val="false"/>
          <w:color w:val="000000"/>
          <w:sz w:val="28"/>
        </w:rPr>
        <w:t>№ 2 диаграмма</w:t>
      </w:r>
      <w:r>
        <w:rPr>
          <w:rFonts w:ascii="Times New Roman"/>
          <w:b w:val="false"/>
          <w:i w:val="false"/>
          <w:color w:val="000000"/>
          <w:sz w:val="28"/>
        </w:rPr>
        <w:t xml:space="preserve"> қызметті көрсету кезінде функционалдық өзара әрекеттестік) көрсетілген:</w:t>
      </w:r>
      <w:r>
        <w:br/>
      </w:r>
      <w:r>
        <w:rPr>
          <w:rFonts w:ascii="Times New Roman"/>
          <w:b w:val="false"/>
          <w:i w:val="false"/>
          <w:color w:val="000000"/>
          <w:sz w:val="28"/>
        </w:rPr>
        <w:t>
</w:t>
      </w:r>
      <w:r>
        <w:rPr>
          <w:rFonts w:ascii="Times New Roman"/>
          <w:b w:val="false"/>
          <w:i w:val="false"/>
          <w:color w:val="000000"/>
          <w:sz w:val="28"/>
        </w:rPr>
        <w:t>
      1) 1 үрдіс – қызмет көрсету үшін ХҚКО АЖ АЖО Орталық операторымен логин және парольді енгізу (авторландыру үрдісі);</w:t>
      </w:r>
      <w:r>
        <w:br/>
      </w:r>
      <w:r>
        <w:rPr>
          <w:rFonts w:ascii="Times New Roman"/>
          <w:b w:val="false"/>
          <w:i w:val="false"/>
          <w:color w:val="000000"/>
          <w:sz w:val="28"/>
        </w:rPr>
        <w:t>
</w:t>
      </w:r>
      <w:r>
        <w:rPr>
          <w:rFonts w:ascii="Times New Roman"/>
          <w:b w:val="false"/>
          <w:i w:val="false"/>
          <w:color w:val="000000"/>
          <w:sz w:val="28"/>
        </w:rPr>
        <w:t>
      2) 2 үрдіс - осы Регламентте көрсетілген қызметті Орталық операторымен таңдау, экранға сұраным нысанын шығару және Орталық операторымен тұтынушының мәліметтерін енгізу, сонымен қатар тұтынушы өкілінің сенімхаты бойынша мәліметін енгізу (нотариалды расталған сенімхаты болған жағдайда, басқа жағдайда сенімхатты сендіру-сенімхат мәліметері толтырылмайды);</w:t>
      </w:r>
      <w:r>
        <w:br/>
      </w:r>
      <w:r>
        <w:rPr>
          <w:rFonts w:ascii="Times New Roman"/>
          <w:b w:val="false"/>
          <w:i w:val="false"/>
          <w:color w:val="000000"/>
          <w:sz w:val="28"/>
        </w:rPr>
        <w:t>
</w:t>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w:t>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w:t>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w:t>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w:t>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w:t>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w:t>
      </w:r>
      <w:r>
        <w:rPr>
          <w:rFonts w:ascii="Times New Roman"/>
          <w:b w:val="false"/>
          <w:i w:val="false"/>
          <w:color w:val="000000"/>
          <w:sz w:val="28"/>
        </w:rPr>
        <w:t>
      10) 8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 үрдіс – тұтынушымен ЭҮАШ АЖО қалыптастырылған қызметтің нәтижесін (электрондық құжат түрінде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мен шешімдері (</w:t>
      </w:r>
      <w:r>
        <w:rPr>
          <w:rFonts w:ascii="Times New Roman"/>
          <w:b w:val="false"/>
          <w:i w:val="false"/>
          <w:color w:val="000000"/>
          <w:sz w:val="28"/>
        </w:rPr>
        <w:t>№ 3 диаграмма</w:t>
      </w:r>
      <w:r>
        <w:rPr>
          <w:rFonts w:ascii="Times New Roman"/>
          <w:b w:val="false"/>
          <w:i w:val="false"/>
          <w:color w:val="000000"/>
          <w:sz w:val="28"/>
        </w:rPr>
        <w:t xml:space="preserve"> электрондық қызметті көрсету кезінде функционалдық өзара әрекеттестіктің) келтірілген:</w:t>
      </w:r>
      <w:r>
        <w:br/>
      </w:r>
      <w:r>
        <w:rPr>
          <w:rFonts w:ascii="Times New Roman"/>
          <w:b w:val="false"/>
          <w:i w:val="false"/>
          <w:color w:val="000000"/>
          <w:sz w:val="28"/>
        </w:rPr>
        <w:t>
</w:t>
      </w:r>
      <w:r>
        <w:rPr>
          <w:rFonts w:ascii="Times New Roman"/>
          <w:b w:val="false"/>
          <w:i w:val="false"/>
          <w:color w:val="000000"/>
          <w:sz w:val="28"/>
        </w:rPr>
        <w:t>
      1) тұтынушы ЭҮП-да ЖСН және парольдің көмегімен тіркеледі (ЭҮП тіркелінбеген тұтынушылар үшін жүргізіледі);</w:t>
      </w:r>
      <w:r>
        <w:br/>
      </w:r>
      <w:r>
        <w:rPr>
          <w:rFonts w:ascii="Times New Roman"/>
          <w:b w:val="false"/>
          <w:i w:val="false"/>
          <w:color w:val="000000"/>
          <w:sz w:val="28"/>
        </w:rPr>
        <w:t>
</w:t>
      </w:r>
      <w:r>
        <w:rPr>
          <w:rFonts w:ascii="Times New Roman"/>
          <w:b w:val="false"/>
          <w:i w:val="false"/>
          <w:color w:val="000000"/>
          <w:sz w:val="28"/>
        </w:rPr>
        <w:t>
      2) 1 үрдіс – қызметті алу үшін ЭҮП тұтынушымен ЖСН және парольді енгізу (авторландыру үрдісі);</w:t>
      </w:r>
      <w:r>
        <w:br/>
      </w:r>
      <w:r>
        <w:rPr>
          <w:rFonts w:ascii="Times New Roman"/>
          <w:b w:val="false"/>
          <w:i w:val="false"/>
          <w:color w:val="000000"/>
          <w:sz w:val="28"/>
        </w:rPr>
        <w:t>
</w:t>
      </w:r>
      <w:r>
        <w:rPr>
          <w:rFonts w:ascii="Times New Roman"/>
          <w:b w:val="false"/>
          <w:i w:val="false"/>
          <w:color w:val="000000"/>
          <w:sz w:val="28"/>
        </w:rPr>
        <w:t>
      3) 1 шарт – ЭҮП тіркелінген тұтынушы туралы мәліметтердің түпнұсқасын ЖСН және пароль арқылы тексеру;</w:t>
      </w:r>
      <w:r>
        <w:br/>
      </w:r>
      <w:r>
        <w:rPr>
          <w:rFonts w:ascii="Times New Roman"/>
          <w:b w:val="false"/>
          <w:i w:val="false"/>
          <w:color w:val="000000"/>
          <w:sz w:val="28"/>
        </w:rPr>
        <w:t>
</w:t>
      </w:r>
      <w:r>
        <w:rPr>
          <w:rFonts w:ascii="Times New Roman"/>
          <w:b w:val="false"/>
          <w:i w:val="false"/>
          <w:color w:val="000000"/>
          <w:sz w:val="28"/>
        </w:rPr>
        <w:t>
      4) 2 үрдіс – тұтынушының мәліметтерінде бар қателіктердің болуына байланысты авторландыруды қабыл алмау туралы хабарламаны ЭҮП қалыптастыру;</w:t>
      </w:r>
      <w:r>
        <w:br/>
      </w:r>
      <w:r>
        <w:rPr>
          <w:rFonts w:ascii="Times New Roman"/>
          <w:b w:val="false"/>
          <w:i w:val="false"/>
          <w:color w:val="000000"/>
          <w:sz w:val="28"/>
        </w:rPr>
        <w:t>
</w:t>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w:t>
      </w:r>
      <w:r>
        <w:rPr>
          <w:rFonts w:ascii="Times New Roman"/>
          <w:b w:val="false"/>
          <w:i w:val="false"/>
          <w:color w:val="000000"/>
          <w:sz w:val="28"/>
        </w:rPr>
        <w:t>
      6) 2 шарт – ЭСҚ-да ЭСҚ-ны тіркеу куәлігінің әрекет ету мерзімін және қайта шақыртылған (күші жойылған) куәліктер тізімінде болмауын тексеру, сонымен қатар сәйкестендіру мәліметтерінің сәйкестігін тексеру (сұранымда көрсетілген ЖСН мен ЭСҚ-да тіркеу куәлігінде көрсетілген ЖСН арасын тексеру);</w:t>
      </w:r>
      <w:r>
        <w:br/>
      </w:r>
      <w:r>
        <w:rPr>
          <w:rFonts w:ascii="Times New Roman"/>
          <w:b w:val="false"/>
          <w:i w:val="false"/>
          <w:color w:val="000000"/>
          <w:sz w:val="28"/>
        </w:rPr>
        <w:t>
</w:t>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 үрдіс – қызмет көрсетушімен өңдеу үшін ЭҮАШ АЖО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w:t>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w:t>
      </w:r>
      <w:r>
        <w:rPr>
          <w:rFonts w:ascii="Times New Roman"/>
          <w:b w:val="false"/>
          <w:i w:val="false"/>
          <w:color w:val="000000"/>
          <w:sz w:val="28"/>
        </w:rPr>
        <w:t>
      10) 3 шарт – </w:t>
      </w:r>
      <w:r>
        <w:rPr>
          <w:rFonts w:ascii="Times New Roman"/>
          <w:b w:val="false"/>
          <w:i w:val="false"/>
          <w:color w:val="000000"/>
          <w:sz w:val="28"/>
        </w:rPr>
        <w:t>стандартта</w:t>
      </w:r>
      <w:r>
        <w:rPr>
          <w:rFonts w:ascii="Times New Roman"/>
          <w:b w:val="false"/>
          <w:i w:val="false"/>
          <w:color w:val="000000"/>
          <w:sz w:val="28"/>
        </w:rPr>
        <w:t xml:space="preserve">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w:t>
      </w:r>
      <w:r>
        <w:rPr>
          <w:rFonts w:ascii="Times New Roman"/>
          <w:b w:val="false"/>
          <w:i w:val="false"/>
          <w:color w:val="000000"/>
          <w:sz w:val="28"/>
        </w:rPr>
        <w:t>
      11)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 үрдіс – ЭҮАШ АЖО қалыптастырылған, қызмет нәтижесін тұтынымен алу (электрондық құжат түріндегі хабарлама). Электрондық құжат қызмет көрсетушінің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9. ЭҮП арқылы қызметті алу кезінде тұтынушыға ұсынылатын, қызметтерді алуға өтініш және сұранымды толтырудың экрандық нысандары www.e.gov.kz «электрондық үкіметтің» порталында көрсетілген.</w:t>
      </w:r>
      <w:r>
        <w:br/>
      </w:r>
      <w:r>
        <w:rPr>
          <w:rFonts w:ascii="Times New Roman"/>
          <w:b w:val="false"/>
          <w:i w:val="false"/>
          <w:color w:val="000000"/>
          <w:sz w:val="28"/>
        </w:rPr>
        <w:t>
</w:t>
      </w:r>
      <w:r>
        <w:rPr>
          <w:rFonts w:ascii="Times New Roman"/>
          <w:b w:val="false"/>
          <w:i w:val="false"/>
          <w:color w:val="000000"/>
          <w:sz w:val="28"/>
        </w:rPr>
        <w:t>
      10. Тұтынушының қызмет бойынша сұрау салуының орындалу мәртебесін тексеру әдісі: ЭҮП «қызметтерді алу тарихы» бөлімінде, сонымен қатар Қызмет берушіге немесе Орталыққа жүгінген жағдайда беріледі.</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149"/>
    <w:bookmarkStart w:name="z580" w:id="150"/>
    <w:p>
      <w:pPr>
        <w:spacing w:after="0"/>
        <w:ind w:left="0"/>
        <w:jc w:val="left"/>
      </w:pPr>
      <w:r>
        <w:rPr>
          <w:rFonts w:ascii="Times New Roman"/>
          <w:b/>
          <w:i w:val="false"/>
          <w:color w:val="000000"/>
        </w:rPr>
        <w:t xml:space="preserve"> 
      3. Электрондық мемлекеттік қызмет көрсету үрдісіндегі өзара іс-қимыл тәртібін сипаттау</w:t>
      </w:r>
    </w:p>
    <w:bookmarkEnd w:id="150"/>
    <w:bookmarkStart w:name="z581" w:id="151"/>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ҚФБ әрекеттерінің кезең-кезеңінің мәтіндік тақтайшалық (функциялар, рәсімдер, операциялар) сипаты әрбір әрекеттің орындау мерзімі көрсетіле отырып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ҚФБ іс-әрекеттердің (қызметті көрсету үрдісінде) логикалық реттілігі арасындағы өзара байланысты сипаттайтын диаграммалар олардың сипатына сәйкес келтірілген.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қызметті көрсету нәтижесіне сәйкес ұсынуға тиіс бланктердің үлгісі, нысандары, соның ішінде нысанды-логикалық бақылау ережелерін көрсете отырып, хат, хабарландыру нысандары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қызметті көрсету нәтижелері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Тұтынушыларға қызмет көрсету үрдісіне қойылатын талаптар:</w:t>
      </w:r>
      <w:r>
        <w:br/>
      </w:r>
      <w:r>
        <w:rPr>
          <w:rFonts w:ascii="Times New Roman"/>
          <w:b w:val="false"/>
          <w:i w:val="false"/>
          <w:color w:val="000000"/>
          <w:sz w:val="28"/>
        </w:rPr>
        <w:t>
      1) адамның конституциялық құқығы мен бостандығын сақтау;</w:t>
      </w:r>
      <w:r>
        <w:br/>
      </w:r>
      <w:r>
        <w:rPr>
          <w:rFonts w:ascii="Times New Roman"/>
          <w:b w:val="false"/>
          <w:i w:val="false"/>
          <w:color w:val="000000"/>
          <w:sz w:val="28"/>
        </w:rPr>
        <w:t>
      2) қызметтік міндетті орындау барысында заңдылықты сақтау;</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бүтіндігі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Қызметті көрсетудің техникалық шарттары: (Интернетке шығу, алушының ЖСН болуы, ЭҮП авторизациялау, пайдаланушының ЭСҚ болуы).</w:t>
      </w:r>
    </w:p>
    <w:bookmarkEnd w:id="151"/>
    <w:bookmarkStart w:name="z588" w:id="152"/>
    <w:p>
      <w:pPr>
        <w:spacing w:after="0"/>
        <w:ind w:left="0"/>
        <w:jc w:val="both"/>
      </w:pPr>
      <w:r>
        <w:rPr>
          <w:rFonts w:ascii="Times New Roman"/>
          <w:b w:val="false"/>
          <w:i w:val="false"/>
          <w:color w:val="000000"/>
          <w:sz w:val="28"/>
        </w:rPr>
        <w:t>
      «Мемлекеттiк тұрғын үй қорынан</w:t>
      </w:r>
      <w:r>
        <w:br/>
      </w:r>
      <w:r>
        <w:rPr>
          <w:rFonts w:ascii="Times New Roman"/>
          <w:b w:val="false"/>
          <w:i w:val="false"/>
          <w:color w:val="000000"/>
          <w:sz w:val="28"/>
        </w:rPr>
        <w:t>
      тұрғын үйге немесе жеке тұрғын</w:t>
      </w:r>
      <w:r>
        <w:br/>
      </w:r>
      <w:r>
        <w:rPr>
          <w:rFonts w:ascii="Times New Roman"/>
          <w:b w:val="false"/>
          <w:i w:val="false"/>
          <w:color w:val="000000"/>
          <w:sz w:val="28"/>
        </w:rPr>
        <w:t>
      үй қорынан жергiлiктi атқарушы</w:t>
      </w:r>
      <w:r>
        <w:br/>
      </w:r>
      <w:r>
        <w:rPr>
          <w:rFonts w:ascii="Times New Roman"/>
          <w:b w:val="false"/>
          <w:i w:val="false"/>
          <w:color w:val="000000"/>
          <w:sz w:val="28"/>
        </w:rPr>
        <w:t>
      орган жалдаған тұрғын үйге</w:t>
      </w:r>
      <w:r>
        <w:br/>
      </w:r>
      <w:r>
        <w:rPr>
          <w:rFonts w:ascii="Times New Roman"/>
          <w:b w:val="false"/>
          <w:i w:val="false"/>
          <w:color w:val="000000"/>
          <w:sz w:val="28"/>
        </w:rPr>
        <w:t>
      мұқтаж азаматтарды есепке қою</w:t>
      </w:r>
      <w:r>
        <w:br/>
      </w:r>
      <w:r>
        <w:rPr>
          <w:rFonts w:ascii="Times New Roman"/>
          <w:b w:val="false"/>
          <w:i w:val="false"/>
          <w:color w:val="000000"/>
          <w:sz w:val="28"/>
        </w:rPr>
        <w:t>
      және олардың кезегi» электрондық</w:t>
      </w:r>
      <w:r>
        <w:br/>
      </w:r>
      <w:r>
        <w:rPr>
          <w:rFonts w:ascii="Times New Roman"/>
          <w:b w:val="false"/>
          <w:i w:val="false"/>
          <w:color w:val="000000"/>
          <w:sz w:val="28"/>
        </w:rPr>
        <w:t>
      мемлекеттік қызметтің регламентіне</w:t>
      </w:r>
      <w:r>
        <w:br/>
      </w:r>
      <w:r>
        <w:rPr>
          <w:rFonts w:ascii="Times New Roman"/>
          <w:b w:val="false"/>
          <w:i w:val="false"/>
          <w:color w:val="000000"/>
          <w:sz w:val="28"/>
        </w:rPr>
        <w:t>
      1 қосымша</w:t>
      </w:r>
    </w:p>
    <w:bookmarkEnd w:id="152"/>
    <w:bookmarkStart w:name="z589" w:id="153"/>
    <w:p>
      <w:pPr>
        <w:spacing w:after="0"/>
        <w:ind w:left="0"/>
        <w:jc w:val="left"/>
      </w:pPr>
      <w:r>
        <w:rPr>
          <w:rFonts w:ascii="Times New Roman"/>
          <w:b/>
          <w:i w:val="false"/>
          <w:color w:val="000000"/>
        </w:rPr>
        <w:t xml:space="preserve"> 
      1 кесте. Қызмет беруші арқылы ҚФБ іс-әрекеттерінің сипаттамасы</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6"/>
        <w:gridCol w:w="1320"/>
        <w:gridCol w:w="1615"/>
        <w:gridCol w:w="1027"/>
        <w:gridCol w:w="1027"/>
        <w:gridCol w:w="1468"/>
        <w:gridCol w:w="1174"/>
        <w:gridCol w:w="1468"/>
        <w:gridCol w:w="2056"/>
        <w:gridCol w:w="1470"/>
      </w:tblGrid>
      <w:tr>
        <w:trPr>
          <w:trHeight w:val="675"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(жұмыстарбарысының, ағынының)</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беруші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r>
      <w:tr>
        <w:trPr>
          <w:trHeight w:val="2055"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ЖСН және пароль арқылы авторланады</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берушінің қызметкерімен қызметті таңдау </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695"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126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қателіктер бар болса; 5 – қателіктер болмаса</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қателіктер бар болса; 8 - қателіктер болмасf</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90" w:id="154"/>
    <w:p>
      <w:pPr>
        <w:spacing w:after="0"/>
        <w:ind w:left="0"/>
        <w:jc w:val="left"/>
      </w:pPr>
      <w:r>
        <w:rPr>
          <w:rFonts w:ascii="Times New Roman"/>
          <w:b/>
          <w:i w:val="false"/>
          <w:color w:val="000000"/>
        </w:rPr>
        <w:t xml:space="preserve"> 
      2 кесте. Орталық арқылы ҚФБ іс-әрекеттерінің сипаттамасы</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7"/>
        <w:gridCol w:w="1864"/>
        <w:gridCol w:w="1185"/>
        <w:gridCol w:w="1524"/>
        <w:gridCol w:w="1016"/>
        <w:gridCol w:w="1016"/>
        <w:gridCol w:w="1524"/>
        <w:gridCol w:w="1016"/>
        <w:gridCol w:w="1186"/>
        <w:gridCol w:w="1525"/>
        <w:gridCol w:w="678"/>
      </w:tblGrid>
      <w:tr>
        <w:trPr>
          <w:trHeight w:val="675"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АЖ АЖО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348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логині және паролімен авторланады</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таңдайсыз және сұраным мәліметтерін қалыптастырасыз</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АЖО-на жолдау</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785"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болған жағдайда</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91" w:id="155"/>
    <w:p>
      <w:pPr>
        <w:spacing w:after="0"/>
        <w:ind w:left="0"/>
        <w:jc w:val="left"/>
      </w:pPr>
      <w:r>
        <w:rPr>
          <w:rFonts w:ascii="Times New Roman"/>
          <w:b/>
          <w:i w:val="false"/>
          <w:color w:val="000000"/>
        </w:rPr>
        <w:t xml:space="preserve"> 
      3 кесте. ЭҮП арқылы ҚФБ әрекеттерінің сипаттамасы</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6"/>
        <w:gridCol w:w="1840"/>
        <w:gridCol w:w="1337"/>
        <w:gridCol w:w="1003"/>
        <w:gridCol w:w="1337"/>
        <w:gridCol w:w="1337"/>
        <w:gridCol w:w="1170"/>
        <w:gridCol w:w="1841"/>
        <w:gridCol w:w="1338"/>
        <w:gridCol w:w="1172"/>
      </w:tblGrid>
      <w:tr>
        <w:trPr>
          <w:trHeight w:val="675"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w:t>
            </w:r>
          </w:p>
          <w:p>
            <w:pPr>
              <w:spacing w:after="20"/>
              <w:ind w:left="20"/>
              <w:jc w:val="both"/>
            </w:pPr>
            <w:r>
              <w:rPr>
                <w:rFonts w:ascii="Times New Roman"/>
                <w:b w:val="false"/>
                <w:i w:val="false"/>
                <w:color w:val="000000"/>
                <w:sz w:val="20"/>
              </w:rPr>
              <w:t>барысының, ағынының</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бойынша авторландыру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сұранымды жолдау</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қателіктер болған жағдайда кері қайтару туралы хабарламаны қалыптастырады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қайтаруды қалыптастыру</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Шығаратын құжатты көрсету</w:t>
            </w:r>
          </w:p>
        </w:tc>
      </w:tr>
      <w:tr>
        <w:trPr>
          <w:trHeight w:val="30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авторландыру сәтті өткен жағдайда</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92" w:id="156"/>
    <w:p>
      <w:pPr>
        <w:spacing w:after="0"/>
        <w:ind w:left="0"/>
        <w:jc w:val="both"/>
      </w:pPr>
      <w:r>
        <w:rPr>
          <w:rFonts w:ascii="Times New Roman"/>
          <w:b w:val="false"/>
          <w:i w:val="false"/>
          <w:color w:val="000000"/>
          <w:sz w:val="28"/>
        </w:rPr>
        <w:t>
      «Мемлекеттiк тұрғын үй</w:t>
      </w:r>
      <w:r>
        <w:br/>
      </w:r>
      <w:r>
        <w:rPr>
          <w:rFonts w:ascii="Times New Roman"/>
          <w:b w:val="false"/>
          <w:i w:val="false"/>
          <w:color w:val="000000"/>
          <w:sz w:val="28"/>
        </w:rPr>
        <w:t>
      қорынан тұрғын үйге немесе</w:t>
      </w:r>
      <w:r>
        <w:br/>
      </w:r>
      <w:r>
        <w:rPr>
          <w:rFonts w:ascii="Times New Roman"/>
          <w:b w:val="false"/>
          <w:i w:val="false"/>
          <w:color w:val="000000"/>
          <w:sz w:val="28"/>
        </w:rPr>
        <w:t>
      жеке тұрғын үй қорынан</w:t>
      </w:r>
      <w:r>
        <w:br/>
      </w:r>
      <w:r>
        <w:rPr>
          <w:rFonts w:ascii="Times New Roman"/>
          <w:b w:val="false"/>
          <w:i w:val="false"/>
          <w:color w:val="000000"/>
          <w:sz w:val="28"/>
        </w:rPr>
        <w:t>
      жергiлiктi атқарушы орган</w:t>
      </w:r>
      <w:r>
        <w:br/>
      </w:r>
      <w:r>
        <w:rPr>
          <w:rFonts w:ascii="Times New Roman"/>
          <w:b w:val="false"/>
          <w:i w:val="false"/>
          <w:color w:val="000000"/>
          <w:sz w:val="28"/>
        </w:rPr>
        <w:t>
      жалдаған тұрғын үйге мұқтаж</w:t>
      </w:r>
      <w:r>
        <w:br/>
      </w:r>
      <w:r>
        <w:rPr>
          <w:rFonts w:ascii="Times New Roman"/>
          <w:b w:val="false"/>
          <w:i w:val="false"/>
          <w:color w:val="000000"/>
          <w:sz w:val="28"/>
        </w:rPr>
        <w:t>
      азаматтарды есепке қою және</w:t>
      </w:r>
      <w:r>
        <w:br/>
      </w:r>
      <w:r>
        <w:rPr>
          <w:rFonts w:ascii="Times New Roman"/>
          <w:b w:val="false"/>
          <w:i w:val="false"/>
          <w:color w:val="000000"/>
          <w:sz w:val="28"/>
        </w:rPr>
        <w:t>
      олардың кезегi» электрондық</w:t>
      </w:r>
      <w:r>
        <w:br/>
      </w:r>
      <w:r>
        <w:rPr>
          <w:rFonts w:ascii="Times New Roman"/>
          <w:b w:val="false"/>
          <w:i w:val="false"/>
          <w:color w:val="000000"/>
          <w:sz w:val="28"/>
        </w:rPr>
        <w:t>
      мемлекеттік қызметтің</w:t>
      </w:r>
      <w:r>
        <w:br/>
      </w:r>
      <w:r>
        <w:rPr>
          <w:rFonts w:ascii="Times New Roman"/>
          <w:b w:val="false"/>
          <w:i w:val="false"/>
          <w:color w:val="000000"/>
          <w:sz w:val="28"/>
        </w:rPr>
        <w:t>
      регламентіне 2 қосымша</w:t>
      </w:r>
    </w:p>
    <w:bookmarkEnd w:id="156"/>
    <w:bookmarkStart w:name="z593" w:id="157"/>
    <w:p>
      <w:pPr>
        <w:spacing w:after="0"/>
        <w:ind w:left="0"/>
        <w:jc w:val="left"/>
      </w:pPr>
      <w:r>
        <w:rPr>
          <w:rFonts w:ascii="Times New Roman"/>
          <w:b/>
          <w:i w:val="false"/>
          <w:color w:val="000000"/>
        </w:rPr>
        <w:t xml:space="preserve"> 
      Қызмет беруші арқылы электрондық мемлекеттік қызметті көрсету кезінде функционалдық іс-қимылының № 1 диаграммасы</w:t>
      </w:r>
    </w:p>
    <w:bookmarkEnd w:id="157"/>
    <w:p>
      <w:pPr>
        <w:spacing w:after="0"/>
        <w:ind w:left="0"/>
        <w:jc w:val="both"/>
      </w:pPr>
      <w:r>
        <w:drawing>
          <wp:inline distT="0" distB="0" distL="0" distR="0">
            <wp:extent cx="85852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8585200" cy="4140200"/>
                    </a:xfrm>
                    <a:prstGeom prst="rect">
                      <a:avLst/>
                    </a:prstGeom>
                  </pic:spPr>
                </pic:pic>
              </a:graphicData>
            </a:graphic>
          </wp:inline>
        </w:drawing>
      </w:r>
      <w:r>
        <w:br/>
      </w:r>
      <w:r>
        <w:rPr>
          <w:rFonts w:ascii="Times New Roman"/>
          <w:b w:val="false"/>
          <w:i w:val="false"/>
          <w:color w:val="000000"/>
          <w:sz w:val="28"/>
        </w:rPr>
        <w:t>
 </w:t>
      </w:r>
    </w:p>
    <w:bookmarkStart w:name="z594" w:id="158"/>
    <w:p>
      <w:pPr>
        <w:spacing w:after="0"/>
        <w:ind w:left="0"/>
        <w:jc w:val="left"/>
      </w:pPr>
      <w:r>
        <w:rPr>
          <w:rFonts w:ascii="Times New Roman"/>
          <w:b/>
          <w:i w:val="false"/>
          <w:color w:val="000000"/>
        </w:rPr>
        <w:t xml:space="preserve"> 
      Орталық арқылы электрондық мемлекеттік қызметті көрсету кезінде функционалдық іс-қимылының № 2 диаграммасы</w:t>
      </w:r>
    </w:p>
    <w:bookmarkEnd w:id="158"/>
    <w:p>
      <w:pPr>
        <w:spacing w:after="0"/>
        <w:ind w:left="0"/>
        <w:jc w:val="both"/>
      </w:pPr>
      <w:r>
        <w:drawing>
          <wp:inline distT="0" distB="0" distL="0" distR="0">
            <wp:extent cx="89789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8978900" cy="4140200"/>
                    </a:xfrm>
                    <a:prstGeom prst="rect">
                      <a:avLst/>
                    </a:prstGeom>
                  </pic:spPr>
                </pic:pic>
              </a:graphicData>
            </a:graphic>
          </wp:inline>
        </w:drawing>
      </w:r>
    </w:p>
    <w:bookmarkStart w:name="z595" w:id="159"/>
    <w:p>
      <w:pPr>
        <w:spacing w:after="0"/>
        <w:ind w:left="0"/>
        <w:jc w:val="left"/>
      </w:pPr>
      <w:r>
        <w:rPr>
          <w:rFonts w:ascii="Times New Roman"/>
          <w:b/>
          <w:i w:val="false"/>
          <w:color w:val="000000"/>
        </w:rPr>
        <w:t xml:space="preserve"> 
      ЭҮП арқылы электрондық мемлекеттік қызметті көрсету кезінде функционалдық іс-қимылының № 3 диаграммасы</w:t>
      </w:r>
    </w:p>
    <w:bookmarkEnd w:id="159"/>
    <w:p>
      <w:pPr>
        <w:spacing w:after="0"/>
        <w:ind w:left="0"/>
        <w:jc w:val="both"/>
      </w:pPr>
      <w:r>
        <w:drawing>
          <wp:inline distT="0" distB="0" distL="0" distR="0">
            <wp:extent cx="90297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9029700" cy="4419600"/>
                    </a:xfrm>
                    <a:prstGeom prst="rect">
                      <a:avLst/>
                    </a:prstGeom>
                  </pic:spPr>
                </pic:pic>
              </a:graphicData>
            </a:graphic>
          </wp:inline>
        </w:drawing>
      </w:r>
      <w:r>
        <w:br/>
      </w:r>
      <w:r>
        <w:rPr>
          <w:rFonts w:ascii="Times New Roman"/>
          <w:b w:val="false"/>
          <w:i w:val="false"/>
          <w:color w:val="000000"/>
          <w:sz w:val="28"/>
        </w:rPr>
        <w:t>
 </w:t>
      </w:r>
    </w:p>
    <w:bookmarkStart w:name="z596" w:id="160"/>
    <w:p>
      <w:pPr>
        <w:spacing w:after="0"/>
        <w:ind w:left="0"/>
        <w:jc w:val="left"/>
      </w:pPr>
      <w:r>
        <w:rPr>
          <w:rFonts w:ascii="Times New Roman"/>
          <w:b/>
          <w:i w:val="false"/>
          <w:color w:val="000000"/>
        </w:rPr>
        <w:t xml:space="preserve"> 
      Шартты белгілер:</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0293"/>
      </w:tblGrid>
      <w:tr>
        <w:trPr>
          <w:trHeight w:val="70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482600" cy="4826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469900" cy="4699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800100" cy="5207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Ақпараттық жүйе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747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Үрдіс</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747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889000" cy="1524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04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1104900" cy="241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71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571500" cy="419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ұсынылатын электрондық құжат</w:t>
            </w:r>
          </w:p>
        </w:tc>
      </w:tr>
    </w:tbl>
    <w:bookmarkStart w:name="z597" w:id="161"/>
    <w:p>
      <w:pPr>
        <w:spacing w:after="0"/>
        <w:ind w:left="0"/>
        <w:jc w:val="both"/>
      </w:pPr>
      <w:r>
        <w:rPr>
          <w:rFonts w:ascii="Times New Roman"/>
          <w:b w:val="false"/>
          <w:i w:val="false"/>
          <w:color w:val="000000"/>
          <w:sz w:val="28"/>
        </w:rPr>
        <w:t>
      «Мемлекеттiк тұрғын үй қорынан</w:t>
      </w:r>
      <w:r>
        <w:br/>
      </w:r>
      <w:r>
        <w:rPr>
          <w:rFonts w:ascii="Times New Roman"/>
          <w:b w:val="false"/>
          <w:i w:val="false"/>
          <w:color w:val="000000"/>
          <w:sz w:val="28"/>
        </w:rPr>
        <w:t>
      тұрғын үйге немесе жеке тұрғын</w:t>
      </w:r>
      <w:r>
        <w:br/>
      </w:r>
      <w:r>
        <w:rPr>
          <w:rFonts w:ascii="Times New Roman"/>
          <w:b w:val="false"/>
          <w:i w:val="false"/>
          <w:color w:val="000000"/>
          <w:sz w:val="28"/>
        </w:rPr>
        <w:t>
      үй қорынан жергiлiктi атқарушы</w:t>
      </w:r>
      <w:r>
        <w:br/>
      </w:r>
      <w:r>
        <w:rPr>
          <w:rFonts w:ascii="Times New Roman"/>
          <w:b w:val="false"/>
          <w:i w:val="false"/>
          <w:color w:val="000000"/>
          <w:sz w:val="28"/>
        </w:rPr>
        <w:t>
      орган жалдаған тұрғын үйге мұқтаж</w:t>
      </w:r>
      <w:r>
        <w:br/>
      </w:r>
      <w:r>
        <w:rPr>
          <w:rFonts w:ascii="Times New Roman"/>
          <w:b w:val="false"/>
          <w:i w:val="false"/>
          <w:color w:val="000000"/>
          <w:sz w:val="28"/>
        </w:rPr>
        <w:t>
      азаматтарды есепке қою және олардың</w:t>
      </w:r>
      <w:r>
        <w:br/>
      </w:r>
      <w:r>
        <w:rPr>
          <w:rFonts w:ascii="Times New Roman"/>
          <w:b w:val="false"/>
          <w:i w:val="false"/>
          <w:color w:val="000000"/>
          <w:sz w:val="28"/>
        </w:rPr>
        <w:t>
      кезегi» электрондық мемлекеттік</w:t>
      </w:r>
      <w:r>
        <w:br/>
      </w:r>
      <w:r>
        <w:rPr>
          <w:rFonts w:ascii="Times New Roman"/>
          <w:b w:val="false"/>
          <w:i w:val="false"/>
          <w:color w:val="000000"/>
          <w:sz w:val="28"/>
        </w:rPr>
        <w:t>
      қызметтің регламентіне 3 қосымша</w:t>
      </w:r>
    </w:p>
    <w:bookmarkEnd w:id="161"/>
    <w:bookmarkStart w:name="z598" w:id="162"/>
    <w:p>
      <w:pPr>
        <w:spacing w:after="0"/>
        <w:ind w:left="0"/>
        <w:jc w:val="left"/>
      </w:pPr>
      <w:r>
        <w:rPr>
          <w:rFonts w:ascii="Times New Roman"/>
          <w:b/>
          <w:i w:val="false"/>
          <w:color w:val="000000"/>
        </w:rPr>
        <w:t xml:space="preserve"> 
Электрондық мемлекеттік қызметке оң жауап берудің нысаны</w:t>
      </w:r>
    </w:p>
    <w:bookmarkEnd w:id="162"/>
    <w:p>
      <w:pPr>
        <w:spacing w:after="0"/>
        <w:ind w:left="0"/>
        <w:jc w:val="both"/>
      </w:pPr>
      <w:r>
        <w:drawing>
          <wp:inline distT="0" distB="0" distL="0" distR="0">
            <wp:extent cx="8470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8470900" cy="1257300"/>
                    </a:xfrm>
                    <a:prstGeom prst="rect">
                      <a:avLst/>
                    </a:prstGeom>
                  </pic:spPr>
                </pic:pic>
              </a:graphicData>
            </a:graphic>
          </wp:inline>
        </w:drawing>
      </w:r>
    </w:p>
    <w:p>
      <w:pPr>
        <w:spacing w:after="0"/>
        <w:ind w:left="0"/>
        <w:jc w:val="both"/>
      </w:pPr>
      <w:r>
        <w:rPr>
          <w:rFonts w:ascii="Times New Roman"/>
          <w:b w:val="false"/>
          <w:i w:val="false"/>
          <w:color w:val="000000"/>
          <w:sz w:val="28"/>
        </w:rPr>
        <w:t>      Үлгі</w:t>
      </w:r>
    </w:p>
    <w:p>
      <w:pPr>
        <w:spacing w:after="0"/>
        <w:ind w:left="0"/>
        <w:jc w:val="both"/>
      </w:pP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________________________</w:t>
      </w:r>
      <w:r>
        <w:br/>
      </w:r>
      <w:r>
        <w:rPr>
          <w:rFonts w:ascii="Times New Roman"/>
          <w:b w:val="false"/>
          <w:i w:val="false"/>
          <w:color w:val="000000"/>
          <w:sz w:val="28"/>
        </w:rPr>
        <w:t>
      _________________________</w:t>
      </w:r>
      <w:r>
        <w:br/>
      </w:r>
      <w:r>
        <w:rPr>
          <w:rFonts w:ascii="Times New Roman"/>
          <w:b w:val="false"/>
          <w:i w:val="false"/>
          <w:color w:val="000000"/>
          <w:sz w:val="28"/>
        </w:rPr>
        <w:t>
      Мекен-жайы: _____________</w:t>
      </w:r>
      <w:r>
        <w:br/>
      </w:r>
      <w:r>
        <w:rPr>
          <w:rFonts w:ascii="Times New Roman"/>
          <w:b w:val="false"/>
          <w:i w:val="false"/>
          <w:color w:val="000000"/>
          <w:sz w:val="28"/>
        </w:rPr>
        <w:t>
      Телефон:_________________</w:t>
      </w:r>
    </w:p>
    <w:bookmarkStart w:name="z599" w:id="163"/>
    <w:p>
      <w:pPr>
        <w:spacing w:after="0"/>
        <w:ind w:left="0"/>
        <w:jc w:val="left"/>
      </w:pPr>
      <w:r>
        <w:rPr>
          <w:rFonts w:ascii="Times New Roman"/>
          <w:b/>
          <w:i w:val="false"/>
          <w:color w:val="000000"/>
        </w:rPr>
        <w:t xml:space="preserve"> 
      Хабарландыру</w:t>
      </w:r>
    </w:p>
    <w:bookmarkEnd w:id="163"/>
    <w:p>
      <w:pPr>
        <w:spacing w:after="0"/>
        <w:ind w:left="0"/>
        <w:jc w:val="both"/>
      </w:pPr>
      <w:r>
        <w:rPr>
          <w:rFonts w:ascii="Times New Roman"/>
          <w:b w:val="false"/>
          <w:i w:val="false"/>
          <w:color w:val="000000"/>
          <w:sz w:val="28"/>
        </w:rPr>
        <w:t>      Тұрғын-үй комиссиясының________ жылғы шешімімен __________ жылғы №________ өтінішіңіз келіп түскен күннен бастап, жанұя құрамы ______адаммен, «____________» санаты бойынша Сіз мемлекеттік тұрғын-үй қорынан тұрғын-үй алуға мұқтаж азамат ретінде есепке алынғандығыңыз туралы Сізді ескертеміз.</w:t>
      </w:r>
      <w:r>
        <w:br/>
      </w:r>
      <w:r>
        <w:rPr>
          <w:rFonts w:ascii="Times New Roman"/>
          <w:b w:val="false"/>
          <w:i w:val="false"/>
          <w:color w:val="000000"/>
          <w:sz w:val="28"/>
        </w:rPr>
        <w:t>
      Есепке алу күніне Сіздің кезегіңіз №_____</w:t>
      </w:r>
      <w:r>
        <w:br/>
      </w:r>
      <w:r>
        <w:rPr>
          <w:rFonts w:ascii="Times New Roman"/>
          <w:b w:val="false"/>
          <w:i w:val="false"/>
          <w:color w:val="000000"/>
          <w:sz w:val="28"/>
        </w:rPr>
        <w:t>
      Бастық _________________________________________</w:t>
      </w:r>
    </w:p>
    <w:p>
      <w:pPr>
        <w:spacing w:after="0"/>
        <w:ind w:left="0"/>
        <w:jc w:val="both"/>
      </w:pPr>
      <w:r>
        <w:rPr>
          <w:rFonts w:ascii="Times New Roman"/>
          <w:b w:val="false"/>
          <w:i/>
          <w:color w:val="000000"/>
          <w:sz w:val="28"/>
        </w:rPr>
        <w:t>                              (Т.А.Ә)</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1661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8166100" cy="1778000"/>
                    </a:xfrm>
                    <a:prstGeom prst="rect">
                      <a:avLst/>
                    </a:prstGeom>
                  </pic:spPr>
                </pic:pic>
              </a:graphicData>
            </a:graphic>
          </wp:inline>
        </w:drawing>
      </w:r>
    </w:p>
    <w:bookmarkStart w:name="z600" w:id="164"/>
    <w:p>
      <w:pPr>
        <w:spacing w:after="0"/>
        <w:ind w:left="0"/>
        <w:jc w:val="left"/>
      </w:pPr>
      <w:r>
        <w:rPr>
          <w:rFonts w:ascii="Times New Roman"/>
          <w:b/>
          <w:i w:val="false"/>
          <w:color w:val="000000"/>
        </w:rPr>
        <w:t xml:space="preserve"> 
      Тұтынушыға ұсынылатын хабарландыру</w:t>
      </w:r>
    </w:p>
    <w:bookmarkEnd w:id="164"/>
    <w:p>
      <w:pPr>
        <w:spacing w:after="0"/>
        <w:ind w:left="0"/>
        <w:jc w:val="both"/>
      </w:pPr>
      <w:r>
        <w:rPr>
          <w:rFonts w:ascii="Times New Roman"/>
          <w:b w:val="false"/>
          <w:i w:val="false"/>
          <w:color w:val="000000"/>
          <w:sz w:val="28"/>
        </w:rPr>
        <w:t>      Өтінішті орындау мәртебесінің өзгеруіне қарай хабарландырулар жеткізіліп отырады. «Электрондық үкіметтің» порталында жеке кабинетте «Хабарландыру» бөлімінде хабарландыру мәтінімен ерікті жолақ көрсетіледі.</w:t>
      </w:r>
    </w:p>
    <w:bookmarkStart w:name="z601" w:id="165"/>
    <w:p>
      <w:pPr>
        <w:spacing w:after="0"/>
        <w:ind w:left="0"/>
        <w:jc w:val="left"/>
      </w:pPr>
      <w:r>
        <w:rPr>
          <w:rFonts w:ascii="Times New Roman"/>
          <w:b/>
          <w:i w:val="false"/>
          <w:color w:val="000000"/>
        </w:rPr>
        <w:t xml:space="preserve"> 
      Электрондық мемлекеттік қызметке теріс жауап (кері қайтару) беру нысаны</w:t>
      </w:r>
    </w:p>
    <w:bookmarkEnd w:id="165"/>
    <w:p>
      <w:pPr>
        <w:spacing w:after="0"/>
        <w:ind w:left="0"/>
        <w:jc w:val="both"/>
      </w:pPr>
      <w:r>
        <w:rPr>
          <w:rFonts w:ascii="Times New Roman"/>
          <w:b w:val="false"/>
          <w:i w:val="false"/>
          <w:color w:val="000000"/>
          <w:sz w:val="28"/>
        </w:rPr>
        <w:t>      Теріс жауап берудің нысаны ерікті түрде кері қайтарылу себебі көрсетілген мәтін түрінде ұсынылады.</w:t>
      </w:r>
    </w:p>
    <w:p>
      <w:pPr>
        <w:spacing w:after="0"/>
        <w:ind w:left="0"/>
        <w:jc w:val="both"/>
      </w:pPr>
      <w:r>
        <w:drawing>
          <wp:inline distT="0" distB="0" distL="0" distR="0">
            <wp:extent cx="87884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8788400" cy="1257300"/>
                    </a:xfrm>
                    <a:prstGeom prst="rect">
                      <a:avLst/>
                    </a:prstGeom>
                  </pic:spPr>
                </pic:pic>
              </a:graphicData>
            </a:graphic>
          </wp:inline>
        </w:drawing>
      </w:r>
    </w:p>
    <w:p>
      <w:pPr>
        <w:spacing w:after="0"/>
        <w:ind w:left="0"/>
        <w:jc w:val="both"/>
      </w:pPr>
      <w:r>
        <w:rPr>
          <w:rFonts w:ascii="Times New Roman"/>
          <w:b w:val="false"/>
          <w:i w:val="false"/>
          <w:color w:val="000000"/>
          <w:sz w:val="28"/>
        </w:rPr>
        <w:t>      Өтініш берушінің Т.А.Ә.: _________________</w:t>
      </w:r>
      <w:r>
        <w:br/>
      </w:r>
      <w:r>
        <w:rPr>
          <w:rFonts w:ascii="Times New Roman"/>
          <w:b w:val="false"/>
          <w:i w:val="false"/>
          <w:color w:val="000000"/>
          <w:sz w:val="28"/>
        </w:rPr>
        <w:t>
      _________________________</w:t>
      </w:r>
      <w:r>
        <w:br/>
      </w:r>
      <w:r>
        <w:rPr>
          <w:rFonts w:ascii="Times New Roman"/>
          <w:b w:val="false"/>
          <w:i w:val="false"/>
          <w:color w:val="000000"/>
          <w:sz w:val="28"/>
        </w:rPr>
        <w:t>
      Мекен-жайы: _________________________</w:t>
      </w:r>
      <w:r>
        <w:br/>
      </w:r>
      <w:r>
        <w:rPr>
          <w:rFonts w:ascii="Times New Roman"/>
          <w:b w:val="false"/>
          <w:i w:val="false"/>
          <w:color w:val="000000"/>
          <w:sz w:val="28"/>
        </w:rPr>
        <w:t>
      Телефон:__________________________</w:t>
      </w:r>
    </w:p>
    <w:bookmarkStart w:name="z602" w:id="166"/>
    <w:p>
      <w:pPr>
        <w:spacing w:after="0"/>
        <w:ind w:left="0"/>
        <w:jc w:val="left"/>
      </w:pPr>
      <w:r>
        <w:rPr>
          <w:rFonts w:ascii="Times New Roman"/>
          <w:b/>
          <w:i w:val="false"/>
          <w:color w:val="000000"/>
        </w:rPr>
        <w:t xml:space="preserve"> 
      Хабарландыру</w:t>
      </w:r>
    </w:p>
    <w:bookmarkEnd w:id="166"/>
    <w:p>
      <w:pPr>
        <w:spacing w:after="0"/>
        <w:ind w:left="0"/>
        <w:jc w:val="both"/>
      </w:pPr>
      <w:r>
        <w:rPr>
          <w:rFonts w:ascii="Times New Roman"/>
          <w:b w:val="false"/>
          <w:i w:val="false"/>
          <w:color w:val="000000"/>
          <w:sz w:val="28"/>
        </w:rPr>
        <w:t>      Сізге (отбасы құрамы ___адам) мемлекеттік тұрғын-үй қорынан тұрғын-үй алуға мұқтаж азамат ретінде есепке қоюға рұқсат берілмегендігі туралы Сізді ескертеміз.</w:t>
      </w:r>
      <w:r>
        <w:br/>
      </w:r>
      <w:r>
        <w:rPr>
          <w:rFonts w:ascii="Times New Roman"/>
          <w:b w:val="false"/>
          <w:i w:val="false"/>
          <w:color w:val="000000"/>
          <w:sz w:val="28"/>
        </w:rPr>
        <w:t>
      Рұқсат бермеу себебі:__________________________________________</w:t>
      </w:r>
    </w:p>
    <w:p>
      <w:pPr>
        <w:spacing w:after="0"/>
        <w:ind w:left="0"/>
        <w:jc w:val="both"/>
      </w:pPr>
      <w:r>
        <w:rPr>
          <w:rFonts w:ascii="Times New Roman"/>
          <w:b w:val="false"/>
          <w:i/>
          <w:color w:val="000000"/>
          <w:sz w:val="28"/>
        </w:rPr>
        <w:t>                                (рұқсат бермеу себебі)</w:t>
      </w:r>
      <w:r>
        <w:br/>
      </w:r>
      <w:r>
        <w:rPr>
          <w:rFonts w:ascii="Times New Roman"/>
          <w:b w:val="false"/>
          <w:i w:val="false"/>
          <w:color w:val="000000"/>
          <w:sz w:val="28"/>
        </w:rPr>
        <w:t>
      Аталған шешіммен келіспеген жағдайда, Сіз қолданыстағы </w:t>
      </w:r>
      <w:r>
        <w:rPr>
          <w:rFonts w:ascii="Times New Roman"/>
          <w:b w:val="false"/>
          <w:i w:val="false"/>
          <w:color w:val="000000"/>
          <w:sz w:val="28"/>
        </w:rPr>
        <w:t>заңнамаға</w:t>
      </w:r>
      <w:r>
        <w:rPr>
          <w:rFonts w:ascii="Times New Roman"/>
          <w:b w:val="false"/>
          <w:i w:val="false"/>
          <w:color w:val="000000"/>
          <w:sz w:val="28"/>
        </w:rPr>
        <w:t xml:space="preserve"> сәйкес белгіленген тәртіппен шағым арыз бере аласыз.</w:t>
      </w:r>
      <w:r>
        <w:br/>
      </w:r>
      <w:r>
        <w:rPr>
          <w:rFonts w:ascii="Times New Roman"/>
          <w:b w:val="false"/>
          <w:i w:val="false"/>
          <w:color w:val="000000"/>
          <w:sz w:val="28"/>
        </w:rPr>
        <w:t>
      Бастық_____________________________________________</w:t>
      </w:r>
    </w:p>
    <w:p>
      <w:pPr>
        <w:spacing w:after="0"/>
        <w:ind w:left="0"/>
        <w:jc w:val="both"/>
      </w:pPr>
      <w:r>
        <w:rPr>
          <w:rFonts w:ascii="Times New Roman"/>
          <w:b w:val="false"/>
          <w:i/>
          <w:color w:val="000000"/>
          <w:sz w:val="28"/>
        </w:rPr>
        <w:t>                   (Т.А.Ә)</w:t>
      </w:r>
    </w:p>
    <w:p>
      <w:pPr>
        <w:spacing w:after="0"/>
        <w:ind w:left="0"/>
        <w:jc w:val="both"/>
      </w:pPr>
      <w:r>
        <w:drawing>
          <wp:inline distT="0" distB="0" distL="0" distR="0">
            <wp:extent cx="8826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8826500" cy="1778000"/>
                    </a:xfrm>
                    <a:prstGeom prst="rect">
                      <a:avLst/>
                    </a:prstGeom>
                  </pic:spPr>
                </pic:pic>
              </a:graphicData>
            </a:graphic>
          </wp:inline>
        </w:drawing>
      </w:r>
    </w:p>
    <w:bookmarkStart w:name="z603" w:id="167"/>
    <w:p>
      <w:pPr>
        <w:spacing w:after="0"/>
        <w:ind w:left="0"/>
        <w:jc w:val="both"/>
      </w:pPr>
      <w:r>
        <w:rPr>
          <w:rFonts w:ascii="Times New Roman"/>
          <w:b w:val="false"/>
          <w:i w:val="false"/>
          <w:color w:val="000000"/>
          <w:sz w:val="28"/>
        </w:rPr>
        <w:t>
      «Мемлекеттiк тұрғын үй қорынан</w:t>
      </w:r>
      <w:r>
        <w:br/>
      </w:r>
      <w:r>
        <w:rPr>
          <w:rFonts w:ascii="Times New Roman"/>
          <w:b w:val="false"/>
          <w:i w:val="false"/>
          <w:color w:val="000000"/>
          <w:sz w:val="28"/>
        </w:rPr>
        <w:t>
      тұрғын үйге немесе жеке тұрғын</w:t>
      </w:r>
      <w:r>
        <w:br/>
      </w:r>
      <w:r>
        <w:rPr>
          <w:rFonts w:ascii="Times New Roman"/>
          <w:b w:val="false"/>
          <w:i w:val="false"/>
          <w:color w:val="000000"/>
          <w:sz w:val="28"/>
        </w:rPr>
        <w:t>
      үй қорынан жергiлiктi атқарушы</w:t>
      </w:r>
      <w:r>
        <w:br/>
      </w:r>
      <w:r>
        <w:rPr>
          <w:rFonts w:ascii="Times New Roman"/>
          <w:b w:val="false"/>
          <w:i w:val="false"/>
          <w:color w:val="000000"/>
          <w:sz w:val="28"/>
        </w:rPr>
        <w:t>
      орган жалдаған тұрғын үйге мұқтаж</w:t>
      </w:r>
      <w:r>
        <w:br/>
      </w:r>
      <w:r>
        <w:rPr>
          <w:rFonts w:ascii="Times New Roman"/>
          <w:b w:val="false"/>
          <w:i w:val="false"/>
          <w:color w:val="000000"/>
          <w:sz w:val="28"/>
        </w:rPr>
        <w:t>
      азаматтарды есепке қою және олардың</w:t>
      </w:r>
      <w:r>
        <w:br/>
      </w:r>
      <w:r>
        <w:rPr>
          <w:rFonts w:ascii="Times New Roman"/>
          <w:b w:val="false"/>
          <w:i w:val="false"/>
          <w:color w:val="000000"/>
          <w:sz w:val="28"/>
        </w:rPr>
        <w:t>
      кезегi» электрондық мемлекеттік</w:t>
      </w:r>
      <w:r>
        <w:br/>
      </w:r>
      <w:r>
        <w:rPr>
          <w:rFonts w:ascii="Times New Roman"/>
          <w:b w:val="false"/>
          <w:i w:val="false"/>
          <w:color w:val="000000"/>
          <w:sz w:val="28"/>
        </w:rPr>
        <w:t>
      қызметтің регламентіне 4 қосымша</w:t>
      </w:r>
    </w:p>
    <w:bookmarkEnd w:id="167"/>
    <w:bookmarkStart w:name="z604" w:id="168"/>
    <w:p>
      <w:pPr>
        <w:spacing w:after="0"/>
        <w:ind w:left="0"/>
        <w:jc w:val="left"/>
      </w:pPr>
      <w:r>
        <w:rPr>
          <w:rFonts w:ascii="Times New Roman"/>
          <w:b/>
          <w:i w:val="false"/>
          <w:color w:val="000000"/>
        </w:rPr>
        <w:t xml:space="preserve"> 
      Электрондық мемлекеттік қызметтерінің «сапа» және «қолжетімділік» көрсеткіштерін анықтау үшін сауалнама нысаны</w:t>
      </w:r>
    </w:p>
    <w:bookmarkEnd w:id="168"/>
    <w:p>
      <w:pPr>
        <w:spacing w:after="0"/>
        <w:ind w:left="0"/>
        <w:jc w:val="both"/>
      </w:pPr>
      <w:r>
        <w:rPr>
          <w:rFonts w:ascii="Times New Roman"/>
          <w:b w:val="false"/>
          <w:i w:val="false"/>
          <w:color w:val="000000"/>
          <w:sz w:val="28"/>
        </w:rPr>
        <w:t>      ____________________________________________________</w:t>
      </w:r>
    </w:p>
    <w:p>
      <w:pPr>
        <w:spacing w:after="0"/>
        <w:ind w:left="0"/>
        <w:jc w:val="both"/>
      </w:pPr>
      <w:r>
        <w:rPr>
          <w:rFonts w:ascii="Times New Roman"/>
          <w:b w:val="false"/>
          <w:i w:val="false"/>
          <w:color w:val="000000"/>
          <w:sz w:val="28"/>
        </w:rPr>
        <w:t>                            (қызметтің атауы)</w:t>
      </w:r>
    </w:p>
    <w:bookmarkStart w:name="z605" w:id="169"/>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қызметтің тәртібі туралы ақпараттың сапасына Сіз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End w:id="16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3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header.xml" Type="http://schemas.openxmlformats.org/officeDocument/2006/relationships/header" Id="rId13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