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a74f85" w14:textId="fa74f8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Бесқарағай ауданында аз қамтылған отбасыларға (азаматтарға) тұрғын үй көмегін көрсету Қағидасы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Бесқарағай аудандық мәслихатының 2012 жылғы 06 сәуірдегі N 2/5-V шешімі. Шығыс Қазақстан облысы Әділет департаментінің Бесқарағай ауданындағы Әділет басқармасында 2012 жылғы 04 мамырда N 5-7-116 тіркелді. Күші жойылды - Шығыс Қазақстан облысы Бесқарағай аудандық мәслихатының 2015 жылғы 28 қаңтардағы № 30/2-V шешімімен</w:t>
      </w:r>
    </w:p>
    <w:p>
      <w:pPr>
        <w:spacing w:after="0"/>
        <w:ind w:left="0"/>
        <w:jc w:val="both"/>
      </w:pPr>
      <w:bookmarkStart w:name="z1" w:id="0"/>
      <w:r>
        <w:rPr>
          <w:rFonts w:ascii="Times New Roman"/>
          <w:b w:val="false"/>
          <w:i w:val="false"/>
          <w:color w:val="000000"/>
          <w:sz w:val="28"/>
        </w:rPr>
        <w:t>
</w:t>
      </w:r>
      <w:r>
        <w:rPr>
          <w:rFonts w:ascii="Times New Roman"/>
          <w:b w:val="false"/>
          <w:i w:val="false"/>
          <w:color w:val="ff0000"/>
          <w:sz w:val="28"/>
        </w:rPr>
        <w:t xml:space="preserve">      Ескерту. Күші жойылды - Шығыс Қазақстан облысы Бесқарағай аудандық мәслихатының 28.01.2015 № 30/2-V </w:t>
      </w:r>
      <w:r>
        <w:rPr>
          <w:rFonts w:ascii="Times New Roman"/>
          <w:b w:val="false"/>
          <w:i w:val="false"/>
          <w:color w:val="000000"/>
          <w:sz w:val="28"/>
        </w:rPr>
        <w:t>шешімімен</w:t>
      </w:r>
      <w:r>
        <w:rPr>
          <w:rFonts w:ascii="Times New Roman"/>
          <w:b w:val="false"/>
          <w:i w:val="false"/>
          <w:color w:val="ff0000"/>
          <w:sz w:val="28"/>
        </w:rPr>
        <w:t xml:space="preserve"> (алғаш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РҚАО ескертпесі.</w:t>
      </w:r>
      <w:r>
        <w:br/>
      </w:r>
      <w:r>
        <w:rPr>
          <w:rFonts w:ascii="Times New Roman"/>
          <w:b w:val="false"/>
          <w:i w:val="false"/>
          <w:color w:val="000000"/>
          <w:sz w:val="28"/>
        </w:rPr>
        <w:t>
</w:t>
      </w:r>
      <w:r>
        <w:rPr>
          <w:rFonts w:ascii="Times New Roman"/>
          <w:b w:val="false"/>
          <w:i w:val="false"/>
          <w:color w:val="ff0000"/>
          <w:sz w:val="28"/>
        </w:rPr>
        <w:t>      Мәтінде авторлық орфография және пунктуация сақталған.</w:t>
      </w:r>
      <w:r>
        <w:br/>
      </w:r>
      <w:r>
        <w:rPr>
          <w:rFonts w:ascii="Times New Roman"/>
          <w:b w:val="false"/>
          <w:i w:val="false"/>
          <w:color w:val="000000"/>
          <w:sz w:val="28"/>
        </w:rPr>
        <w:t>
</w:t>
      </w:r>
      <w:r>
        <w:rPr>
          <w:rFonts w:ascii="Times New Roman"/>
          <w:b w:val="false"/>
          <w:i w:val="false"/>
          <w:color w:val="ff0000"/>
          <w:sz w:val="28"/>
        </w:rPr>
        <w:t xml:space="preserve">      Ескерту. Тақырыбы жаңа редакцияда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Бүкіл мәтін бойынша "Ереже", "Ережесі", "Ережесін", "Ережеде", "Ережесіне", "Ережесінде" деген сөздер тиісінше "Қағида", "Қағидасы", "Қағидасын", "Қағидада", "Қағидасына", "Қағидасында" деген сөздермен ауыстырылды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29 желтоқсандағы "Тұрғын үй көмегін көрсету Ережесін бекіту туралы" Қазақстан Республикасы Үкіметінің 2009 жылғы 30 желтоқсандағы № 2314 қаулысына өзгерістер енгізу туралы" № 1626 </w:t>
      </w:r>
      <w:r>
        <w:rPr>
          <w:rFonts w:ascii="Times New Roman"/>
          <w:b w:val="false"/>
          <w:i w:val="false"/>
          <w:color w:val="000000"/>
          <w:sz w:val="28"/>
        </w:rPr>
        <w:t>қаулысына</w:t>
      </w:r>
      <w:r>
        <w:rPr>
          <w:rFonts w:ascii="Times New Roman"/>
          <w:b w:val="false"/>
          <w:i w:val="false"/>
          <w:color w:val="000000"/>
          <w:sz w:val="28"/>
        </w:rPr>
        <w:t xml:space="preserve"> сәйкес Бесқарағай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Қосымшаға</w:t>
      </w:r>
      <w:r>
        <w:rPr>
          <w:rFonts w:ascii="Times New Roman"/>
          <w:b w:val="false"/>
          <w:i w:val="false"/>
          <w:color w:val="000000"/>
          <w:sz w:val="28"/>
        </w:rPr>
        <w:t xml:space="preserve"> сәйкес Бесқарағай ауданында аз қамтылған отбасыларға (азаматтарға) тұрғын үй көмегін көрсету Қағидасы бекітілсін.</w:t>
      </w:r>
      <w:r>
        <w:br/>
      </w:r>
      <w:r>
        <w:rPr>
          <w:rFonts w:ascii="Times New Roman"/>
          <w:b w:val="false"/>
          <w:i w:val="false"/>
          <w:color w:val="000000"/>
          <w:sz w:val="28"/>
        </w:rPr>
        <w:t>
</w:t>
      </w:r>
      <w:r>
        <w:rPr>
          <w:rFonts w:ascii="Times New Roman"/>
          <w:b w:val="false"/>
          <w:i w:val="false"/>
          <w:color w:val="000000"/>
          <w:sz w:val="28"/>
        </w:rPr>
        <w:t>
      2. "Бесқарағай ауданында аз қамтылған отбасыларға (азаматтарға) тұрғын үй көмегін көрсетудің Қағидасын бекіту туралы" 2010 жылғы 26 шілдедегі № 24/8- IV (нормативтік құқықтық актілерді мемлекеттік тіркеу Тізілімінде № 5-7-83 нөмірімен тіркелген, 2010 жылғы 25 тамызда "Бесқарағай тынысы" газетінің № 35 санында жарияланған) </w:t>
      </w:r>
      <w:r>
        <w:rPr>
          <w:rFonts w:ascii="Times New Roman"/>
          <w:b w:val="false"/>
          <w:i w:val="false"/>
          <w:color w:val="000000"/>
          <w:sz w:val="28"/>
        </w:rPr>
        <w:t>шешімінің</w:t>
      </w:r>
      <w:r>
        <w:rPr>
          <w:rFonts w:ascii="Times New Roman"/>
          <w:b w:val="false"/>
          <w:i w:val="false"/>
          <w:color w:val="000000"/>
          <w:sz w:val="28"/>
        </w:rPr>
        <w:t xml:space="preserve"> күші жойылды деп танылсын.</w:t>
      </w:r>
      <w:r>
        <w:br/>
      </w:r>
      <w:r>
        <w:rPr>
          <w:rFonts w:ascii="Times New Roman"/>
          <w:b w:val="false"/>
          <w:i w:val="false"/>
          <w:color w:val="000000"/>
          <w:sz w:val="28"/>
        </w:rPr>
        <w:t>
</w:t>
      </w:r>
      <w:r>
        <w:rPr>
          <w:rFonts w:ascii="Times New Roman"/>
          <w:b w:val="false"/>
          <w:i w:val="false"/>
          <w:color w:val="000000"/>
          <w:sz w:val="28"/>
        </w:rPr>
        <w:t>
      3. Осы шешім алғаш ресми жарияланған күнінен кейін он күнтізбелік күн өткен соң қолданысқа енгізіледі.</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bookmarkEnd w:id="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0"/>
        <w:gridCol w:w="4210"/>
      </w:tblGrid>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Сессия төрағасы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 СҰЛТАНОВ</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Бесқарағай аудандық</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мәслихатының хатшысы</w:t>
            </w:r>
          </w:p>
        </w:tc>
        <w:tc>
          <w:tcPr>
            <w:tcW w:w="4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 САДЫҚОВ</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3"/>
        <w:gridCol w:w="4613"/>
      </w:tblGrid>
      <w:tr>
        <w:trPr>
          <w:trHeight w:val="30" w:hRule="atLeast"/>
        </w:trPr>
        <w:tc>
          <w:tcPr>
            <w:tcW w:w="7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 w:id="1"/>
          <w:p>
            <w:pPr>
              <w:spacing w:after="20"/>
              <w:ind w:left="20"/>
              <w:jc w:val="both"/>
            </w:pPr>
            <w:r>
              <w:rPr>
                <w:rFonts w:ascii="Times New Roman"/>
                <w:b w:val="false"/>
                <w:i w:val="false"/>
                <w:color w:val="000000"/>
                <w:sz w:val="20"/>
              </w:rPr>
              <w:t>
Бесқарағай аудандық</w:t>
            </w:r>
            <w:r>
              <w:br/>
            </w:r>
            <w:r>
              <w:rPr>
                <w:rFonts w:ascii="Times New Roman"/>
                <w:b w:val="false"/>
                <w:i w:val="false"/>
                <w:color w:val="000000"/>
                <w:sz w:val="20"/>
              </w:rPr>
              <w:t>
мәслихат сессиясының</w:t>
            </w:r>
            <w:r>
              <w:br/>
            </w:r>
            <w:r>
              <w:rPr>
                <w:rFonts w:ascii="Times New Roman"/>
                <w:b w:val="false"/>
                <w:i w:val="false"/>
                <w:color w:val="000000"/>
                <w:sz w:val="20"/>
              </w:rPr>
              <w:t>
2012 жылғы 6 сәуірдегі</w:t>
            </w:r>
            <w:r>
              <w:br/>
            </w:r>
            <w:r>
              <w:rPr>
                <w:rFonts w:ascii="Times New Roman"/>
                <w:b w:val="false"/>
                <w:i w:val="false"/>
                <w:color w:val="000000"/>
                <w:sz w:val="20"/>
              </w:rPr>
              <w:t>
№ 2/5-V шешімімен бекітілген</w:t>
            </w:r>
          </w:p>
          <w:bookmarkEnd w:id="1"/>
        </w:tc>
      </w:tr>
    </w:tbl>
    <w:bookmarkStart w:name="z6" w:id="2"/>
    <w:p>
      <w:pPr>
        <w:spacing w:after="0"/>
        <w:ind w:left="0"/>
        <w:jc w:val="left"/>
      </w:pPr>
      <w:r>
        <w:rPr>
          <w:rFonts w:ascii="Times New Roman"/>
          <w:b/>
          <w:i w:val="false"/>
          <w:color w:val="000000"/>
        </w:rPr>
        <w:t xml:space="preserve"> 
Бесқарағай ауданында аз қамтылған отбасыларға (азаматтарға) тұрғын</w:t>
      </w:r>
      <w:r>
        <w:br/>
      </w:r>
      <w:r>
        <w:rPr>
          <w:rFonts w:ascii="Times New Roman"/>
          <w:b/>
          <w:i w:val="false"/>
          <w:color w:val="000000"/>
        </w:rPr>
        <w:t>
үй көмегін көрсету Қағидасы</w:t>
      </w:r>
    </w:p>
    <w:bookmarkEnd w:id="2"/>
    <w:bookmarkStart w:name="z7" w:id="3"/>
    <w:p>
      <w:pPr>
        <w:spacing w:after="0"/>
        <w:ind w:left="0"/>
        <w:jc w:val="both"/>
      </w:pPr>
      <w:r>
        <w:rPr>
          <w:rFonts w:ascii="Times New Roman"/>
          <w:b w:val="false"/>
          <w:i w:val="false"/>
          <w:color w:val="000000"/>
          <w:sz w:val="28"/>
        </w:rPr>
        <w:t>
      Осы Қағида Қазақстан Республикасының 1997 жылғы 16 сәуірдегі "Тұрғын үй қатынастары туралы" Заңының </w:t>
      </w:r>
      <w:r>
        <w:rPr>
          <w:rFonts w:ascii="Times New Roman"/>
          <w:b w:val="false"/>
          <w:i w:val="false"/>
          <w:color w:val="000000"/>
          <w:sz w:val="28"/>
        </w:rPr>
        <w:t>97 бабына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 1-тармағының </w:t>
      </w:r>
      <w:r>
        <w:rPr>
          <w:rFonts w:ascii="Times New Roman"/>
          <w:b w:val="false"/>
          <w:i w:val="false"/>
          <w:color w:val="000000"/>
          <w:sz w:val="28"/>
        </w:rPr>
        <w:t>15) тармақшасына</w:t>
      </w:r>
      <w:r>
        <w:rPr>
          <w:rFonts w:ascii="Times New Roman"/>
          <w:b w:val="false"/>
          <w:i w:val="false"/>
          <w:color w:val="000000"/>
          <w:sz w:val="28"/>
        </w:rPr>
        <w:t>, Қазақстан Республикасы Үкіметінің 2009 жылғы 14 сәуірдегі "Әлеуметтік тұрғыдан қорғалатын азаматтарға телекоммуникация қызметтерін көрсеткені үшін абоненттік төлемақы тарифінің көтерілуіне өтемақы төлеудің кейбір мәселелері туралы" № 512 </w:t>
      </w:r>
      <w:r>
        <w:rPr>
          <w:rFonts w:ascii="Times New Roman"/>
          <w:b w:val="false"/>
          <w:i w:val="false"/>
          <w:color w:val="000000"/>
          <w:sz w:val="28"/>
        </w:rPr>
        <w:t>қаулысына</w:t>
      </w:r>
      <w:r>
        <w:rPr>
          <w:rFonts w:ascii="Times New Roman"/>
          <w:b w:val="false"/>
          <w:i w:val="false"/>
          <w:color w:val="000000"/>
          <w:sz w:val="28"/>
        </w:rPr>
        <w:t>, Қазақстан Республикасы Үкіметінің 2011 жылғы 29 желтоқсандағы "Тұрғын үй көмегін көрсету Ережесін бекіту туралы" Қазақстан Республикасы Үкіметінің 2009 жылғы 30 желтоқсандағы № 2314 қаулысына өзгерістер енгізу туралы" № 1626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p>
    <w:bookmarkEnd w:id="3"/>
    <w:bookmarkStart w:name="z8" w:id="4"/>
    <w:p>
      <w:pPr>
        <w:spacing w:after="0"/>
        <w:ind w:left="0"/>
        <w:jc w:val="left"/>
      </w:pPr>
      <w:r>
        <w:rPr>
          <w:rFonts w:ascii="Times New Roman"/>
          <w:b/>
          <w:i w:val="false"/>
          <w:color w:val="000000"/>
        </w:rPr>
        <w:t xml:space="preserve"> 
1. Жалпы қағидалары</w:t>
      </w:r>
    </w:p>
    <w:bookmarkEnd w:id="4"/>
    <w:bookmarkStart w:name="z9" w:id="5"/>
    <w:p>
      <w:pPr>
        <w:spacing w:after="0"/>
        <w:ind w:left="0"/>
        <w:jc w:val="both"/>
      </w:pPr>
      <w:r>
        <w:rPr>
          <w:rFonts w:ascii="Times New Roman"/>
          <w:b w:val="false"/>
          <w:i w:val="false"/>
          <w:color w:val="000000"/>
          <w:sz w:val="28"/>
        </w:rPr>
        <w:t>
      1. Осы Қағидада келесі негізгі ұғымдар пайдаланылады:</w:t>
      </w:r>
      <w:r>
        <w:br/>
      </w:r>
      <w:r>
        <w:rPr>
          <w:rFonts w:ascii="Times New Roman"/>
          <w:b w:val="false"/>
          <w:i w:val="false"/>
          <w:color w:val="000000"/>
          <w:sz w:val="28"/>
        </w:rPr>
        <w:t>
      1) шекті жол берілетін шығыстар үлесі – телекоммуникация желісіне қосылған телефон үшін абоненттік төлемақының, жеке тұрғын үй қорынан жергілікті атқарушы жалдаған тұрғын үйді пайдаланғаны үшін жалға алу ақысының ұлғаюы бөлігінде отбасының (азаматының) бір айда тұрғын үйді (тұрғын ғимаратты) күтіп-ұстауға, коммуналдық қызметтер мен байланыс қызметтерін тұтынуға жұмсалған шығыстарының шекті жол берілетін деңгейінің отбасының (азаматтың) орташа айлық жиынтық кірісіне пайызбен қатынасы;</w:t>
      </w:r>
      <w:r>
        <w:br/>
      </w:r>
      <w:r>
        <w:rPr>
          <w:rFonts w:ascii="Times New Roman"/>
          <w:b w:val="false"/>
          <w:i w:val="false"/>
          <w:color w:val="000000"/>
          <w:sz w:val="28"/>
        </w:rPr>
        <w:t>
      2) отбасының (азаматтың) жиынтық табысы – тұрғын үй көмегін тағайындауға өтініш білдірілген тоқсанның алдындағы тоқсанда отбасы (азамат) кірістерінің жалпы сомасы;</w:t>
      </w:r>
      <w:r>
        <w:br/>
      </w:r>
      <w:r>
        <w:rPr>
          <w:rFonts w:ascii="Times New Roman"/>
          <w:b w:val="false"/>
          <w:i w:val="false"/>
          <w:color w:val="000000"/>
          <w:sz w:val="28"/>
        </w:rPr>
        <w:t>
      3) уәкілетті орган – жергілікті бюджет қаражаты есебінен қаржыландырылатын, тұрғын үй көмегін тағайындауды жүзеге асыратын республикалық маңызы бар қаланың, астананың, ауданның (облыстық маңызы бар қаланың) жергілікті атқарушы органы;</w:t>
      </w:r>
      <w:r>
        <w:br/>
      </w:r>
      <w:r>
        <w:rPr>
          <w:rFonts w:ascii="Times New Roman"/>
          <w:b w:val="false"/>
          <w:i w:val="false"/>
          <w:color w:val="000000"/>
          <w:sz w:val="28"/>
        </w:rPr>
        <w:t>
      4) тұрғын үйді (тұрғын ғимаратты) күтіп-ұстауға жұмсалатын шығыстар – кондоминиум объектісінің ортақ мүлкін пайдалануға және жөндеуге, жер учаскесін күтіп-ұстауға, коммуналдық қызметтерді тұтынуды есептеудің үйге ортақ құралдарын сатып алуға, орнатуға, пайдалануға және тексеруге жұмсалатын шығыстарға, кондоминиум объектісінің ортақ мүлкін күтіп-ұстауға тұтынылған коммуналдық қызметтерді төлеуге жұмсалатын шығыстарға жалпы жиналыстың шешімімен белгіленген ай сайынғы жарналар арқылы төленетін үй-жайлардың (пәтерлердің) меншік иелері шығыстарының міндетті сомасы, сондай-ақ болашаққа кондоминиум объектісінің ортақ мүлкі немесе оның жекелеген түрлерін күрделі жөндеуге ақша жинақтауға жұмсалатын жарналар;</w:t>
      </w:r>
      <w:r>
        <w:br/>
      </w:r>
      <w:r>
        <w:rPr>
          <w:rFonts w:ascii="Times New Roman"/>
          <w:b w:val="false"/>
          <w:i w:val="false"/>
          <w:color w:val="000000"/>
          <w:sz w:val="28"/>
        </w:rPr>
        <w:t>
      5) аз қамтылған отбасылар (азаматтар) – Қазақстан Республикасының тұрғын үй </w:t>
      </w:r>
      <w:r>
        <w:rPr>
          <w:rFonts w:ascii="Times New Roman"/>
          <w:b w:val="false"/>
          <w:i w:val="false"/>
          <w:color w:val="000000"/>
          <w:sz w:val="28"/>
        </w:rPr>
        <w:t>заңнамасына</w:t>
      </w:r>
      <w:r>
        <w:rPr>
          <w:rFonts w:ascii="Times New Roman"/>
          <w:b w:val="false"/>
          <w:i w:val="false"/>
          <w:color w:val="000000"/>
          <w:sz w:val="28"/>
        </w:rPr>
        <w:t xml:space="preserve"> сәйкес тұрғын үй көмегін алуға құқығы бар адамдар.</w:t>
      </w:r>
      <w:r>
        <w:br/>
      </w:r>
      <w:r>
        <w:rPr>
          <w:rFonts w:ascii="Times New Roman"/>
          <w:b w:val="false"/>
          <w:i w:val="false"/>
          <w:color w:val="000000"/>
          <w:sz w:val="28"/>
        </w:rPr>
        <w:t>
</w:t>
      </w:r>
      <w:r>
        <w:rPr>
          <w:rFonts w:ascii="Times New Roman"/>
          <w:b w:val="false"/>
          <w:i w:val="false"/>
          <w:color w:val="000000"/>
          <w:sz w:val="28"/>
        </w:rPr>
        <w:t>
      2. Тұрғын үйді ұстау және коммуналдық қызметті тұтыну ақысының рұқсат етілген шекті шығын үлесі отбасының жиынтық табысының 10 пайызы мөлшерінде белгіленеді.</w:t>
      </w:r>
      <w:r>
        <w:br/>
      </w:r>
      <w:r>
        <w:rPr>
          <w:rFonts w:ascii="Times New Roman"/>
          <w:b w:val="false"/>
          <w:i w:val="false"/>
          <w:color w:val="000000"/>
          <w:sz w:val="28"/>
        </w:rPr>
        <w:t>
      Тұрғын үй көмегін алуға отбасының (азаматтың) жиынтық табысы "Тұрғын үй көмегін алуға, сондай-ақ мемлекеттік тұрғын үй қорынан тұрғын үйді немесе жеке тұрғын үй қорынан жергілікті атқарушы орган жалдаған тұрғын үйді алуға үміткер отбасының (азаматтық) жиынтық табысын есептеу қағидасын бекіту туралы" Қазақстан Республикасы Құрылыс пен тұрғын үй жөндеу шаруашылық істері агенттігі Төрағасының 2011 жылғы 5 желтоқсандағы № 471 </w:t>
      </w:r>
      <w:r>
        <w:rPr>
          <w:rFonts w:ascii="Times New Roman"/>
          <w:b w:val="false"/>
          <w:i w:val="false"/>
          <w:color w:val="000000"/>
          <w:sz w:val="28"/>
        </w:rPr>
        <w:t>бұйрығына</w:t>
      </w:r>
      <w:r>
        <w:rPr>
          <w:rFonts w:ascii="Times New Roman"/>
          <w:b w:val="false"/>
          <w:i w:val="false"/>
          <w:color w:val="000000"/>
          <w:sz w:val="28"/>
        </w:rPr>
        <w:t xml:space="preserve"> сәйкес есептеледі.</w:t>
      </w:r>
      <w:r>
        <w:br/>
      </w:r>
      <w:r>
        <w:rPr>
          <w:rFonts w:ascii="Times New Roman"/>
          <w:b w:val="false"/>
          <w:i w:val="false"/>
          <w:color w:val="000000"/>
          <w:sz w:val="28"/>
        </w:rPr>
        <w:t>
</w:t>
      </w:r>
      <w:r>
        <w:rPr>
          <w:rFonts w:ascii="Times New Roman"/>
          <w:b w:val="false"/>
          <w:i w:val="false"/>
          <w:color w:val="ff0000"/>
          <w:sz w:val="28"/>
        </w:rPr>
        <w:t xml:space="preserve">      Ескерту. 2 тармақ жаңа редакцияда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3. Тұрғын үй көмегi жергiлiктi бюджет қаражаты есебiнен осы елдi мекенде тұрақты тұратын аз қамтылған отбасыларға (азаматтарға):</w:t>
      </w:r>
      <w:r>
        <w:br/>
      </w:r>
      <w:r>
        <w:rPr>
          <w:rFonts w:ascii="Times New Roman"/>
          <w:b w:val="false"/>
          <w:i w:val="false"/>
          <w:color w:val="000000"/>
          <w:sz w:val="28"/>
        </w:rPr>
        <w:t>
      1) жекешелендірілген тұрғын үй-жайларда (пәтерлерде) тұратын немесе мемлекеттік тұрғын үй қорындағы тұрғын үй-жайларды (пәтерлерді) жалдаушылар (қосымша жалдаушылар) болып табылатын отбасыларға (азаматтарға) тұрғын үйді (тұрғын ғимаратты) күтіп-ұстауға жұмсалатын шығыстарға;</w:t>
      </w:r>
      <w:r>
        <w:br/>
      </w:r>
      <w:r>
        <w:rPr>
          <w:rFonts w:ascii="Times New Roman"/>
          <w:b w:val="false"/>
          <w:i w:val="false"/>
          <w:color w:val="000000"/>
          <w:sz w:val="28"/>
        </w:rPr>
        <w:t>
      2) тұрғын үйдің меншік иелері немесе жалдаушылары (қосымша жалдаушылар) болып табылатын отбасыларға (азаматтарға) коммуналдық қызметтерді және телекоммуникация желісіне қосылған телефонға абоненттік төлемақының өсуі бөлігінде байланыс қызметтерін тұтынуына;</w:t>
      </w:r>
      <w:r>
        <w:br/>
      </w:r>
      <w:r>
        <w:rPr>
          <w:rFonts w:ascii="Times New Roman"/>
          <w:b w:val="false"/>
          <w:i w:val="false"/>
          <w:color w:val="000000"/>
          <w:sz w:val="28"/>
        </w:rPr>
        <w:t>
      3) жергілікті атқарушы орган жеке тұрғын үй қорынан жалға алған тұрғын үй-жайды пайдаланғаны үшін жалға алу төлемақысын төлеуге;</w:t>
      </w:r>
      <w:r>
        <w:br/>
      </w:r>
      <w:r>
        <w:rPr>
          <w:rFonts w:ascii="Times New Roman"/>
          <w:b w:val="false"/>
          <w:i w:val="false"/>
          <w:color w:val="000000"/>
          <w:sz w:val="28"/>
        </w:rPr>
        <w:t>
</w:t>
      </w:r>
      <w:r>
        <w:rPr>
          <w:rFonts w:ascii="Times New Roman"/>
          <w:b w:val="false"/>
          <w:i w:val="false"/>
          <w:color w:val="ff0000"/>
          <w:sz w:val="28"/>
        </w:rPr>
        <w:t>      4)</w:t>
      </w:r>
      <w:r>
        <w:rPr>
          <w:rFonts w:ascii="Times New Roman"/>
          <w:b w:val="false"/>
          <w:i w:val="false"/>
          <w:color w:val="800000"/>
          <w:sz w:val="28"/>
        </w:rPr>
        <w:t xml:space="preserve"> алып тасталды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80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Аз қамтылған отбасылардың (азаматтардың) тұрғын үй көмегiн есептеуге қабылданатын шығыстары жоғарыда көрсетiлген бағыттардың әрқайсысы бойынша шығыстардың сомасы ретiнде айқындалады.</w:t>
      </w:r>
      <w:r>
        <w:br/>
      </w:r>
      <w:r>
        <w:rPr>
          <w:rFonts w:ascii="Times New Roman"/>
          <w:b w:val="false"/>
          <w:i w:val="false"/>
          <w:color w:val="000000"/>
          <w:sz w:val="28"/>
        </w:rPr>
        <w:t>
      Тұрғын үй көмегi телекоммуникация желiсiне қосылған телефон үшiн абоненттiк төлемақының, жеке тұрғын үй қорынан жергiлiктi атқарушы орган жалдаған тұрғын үй-жайды пайдаланғаны үшiн жалға алу ақысының ұлғаюы бөлiгiнде тұрғын үйдi (тұрғын ғимаратты) күтiп-ұстауға арналған шығыстарға, коммуналдық қызметтер мен байланыс қызметтерін тұтынуға нормалар және осы мақсаттарға отбасыларының (азаматтардың) белгілеген шығыстарының шекті жол берілетін деңгейінің арасындағы айырма ретінде айқындалады.</w:t>
      </w:r>
      <w:r>
        <w:br/>
      </w:r>
      <w:r>
        <w:rPr>
          <w:rFonts w:ascii="Times New Roman"/>
          <w:b w:val="false"/>
          <w:i w:val="false"/>
          <w:color w:val="000000"/>
          <w:sz w:val="28"/>
        </w:rPr>
        <w:t>
      Аталған жерлерде тұрақты тұратын адамдарға тұрғын үйді (тұрғын ғимаратты) күтіп-ұстауға арналған ай сайынғы және нысаналы жарналардың мөлшерiн айқындайтын сметаға сәйкес, тұрғын үйді (тұрғын ғимаратты) күтіп-ұстауға арналған коммуналдық қызметтер көрсету ақысын төлеу, жеткiзушiлер ұсынған шоттар бойынша тұрғын үй көмегі бюджет қаражаты есебінен көрсетіледі.</w:t>
      </w:r>
      <w:r>
        <w:br/>
      </w: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Шығыс Қазақстан облысының Бесқарағай аудандық мәслихатының 27.02.2013 </w:t>
      </w:r>
      <w:r>
        <w:rPr>
          <w:rFonts w:ascii="Times New Roman"/>
          <w:b w:val="false"/>
          <w:i w:val="false"/>
          <w:color w:val="000000"/>
          <w:sz w:val="28"/>
        </w:rPr>
        <w:t>N 11/2-V</w:t>
      </w:r>
      <w:r>
        <w:rPr>
          <w:rFonts w:ascii="Times New Roman"/>
          <w:b w:val="false"/>
          <w:i w:val="false"/>
          <w:color w:val="ff0000"/>
          <w:sz w:val="28"/>
        </w:rPr>
        <w:t xml:space="preserve">; өзгерістер енгізілді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шешімдерімен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4. Әлеуметтік тұрғыдан қорғалатын азаматтарға телекоммуникация қызметтерін көрсеткені үшін абоненттік төлемақы тарифінің көтерілуіне өтемақы мөлшері қолданыстағы абоненттік төлемақы мен 2004 жылғы қыркүйекке дейін әрекет ететін абоненттік төлемақы арасындағы айырмашылық ретінде анықталады.</w:t>
      </w:r>
      <w:r>
        <w:br/>
      </w:r>
      <w:r>
        <w:rPr>
          <w:rFonts w:ascii="Times New Roman"/>
          <w:b w:val="false"/>
          <w:i w:val="false"/>
          <w:color w:val="000000"/>
          <w:sz w:val="28"/>
        </w:rPr>
        <w:t>
 </w:t>
      </w:r>
    </w:p>
    <w:bookmarkEnd w:id="5"/>
    <w:bookmarkStart w:name="z13" w:id="6"/>
    <w:p>
      <w:pPr>
        <w:spacing w:after="0"/>
        <w:ind w:left="0"/>
        <w:jc w:val="left"/>
      </w:pPr>
      <w:r>
        <w:rPr>
          <w:rFonts w:ascii="Times New Roman"/>
          <w:b/>
          <w:i w:val="false"/>
          <w:color w:val="000000"/>
        </w:rPr>
        <w:t xml:space="preserve"> 
2. Тұрғын үй көмегін тағайындау тәртібі</w:t>
      </w:r>
    </w:p>
    <w:bookmarkEnd w:id="6"/>
    <w:bookmarkStart w:name="z14" w:id="7"/>
    <w:p>
      <w:pPr>
        <w:spacing w:after="0"/>
        <w:ind w:left="0"/>
        <w:jc w:val="both"/>
      </w:pPr>
      <w:r>
        <w:rPr>
          <w:rFonts w:ascii="Times New Roman"/>
          <w:b w:val="false"/>
          <w:i w:val="false"/>
          <w:color w:val="000000"/>
          <w:sz w:val="28"/>
        </w:rPr>
        <w:t>
      5. Тұрғын үй көмегін тағайындау үшін отбасы (азамат) уәкілетті органға өтініш береді және мынадай құжаттарды ұсынады:</w:t>
      </w:r>
      <w:r>
        <w:br/>
      </w:r>
      <w:r>
        <w:rPr>
          <w:rFonts w:ascii="Times New Roman"/>
          <w:b w:val="false"/>
          <w:i w:val="false"/>
          <w:color w:val="000000"/>
          <w:sz w:val="28"/>
        </w:rPr>
        <w:t>
      1) өтініш берушінің жеке басын куәландыратын құжаттың көшірмесі;</w:t>
      </w:r>
      <w:r>
        <w:br/>
      </w:r>
      <w:r>
        <w:rPr>
          <w:rFonts w:ascii="Times New Roman"/>
          <w:b w:val="false"/>
          <w:i w:val="false"/>
          <w:color w:val="000000"/>
          <w:sz w:val="28"/>
        </w:rPr>
        <w:t>
      2) тұрғын үйге құқық беретін құжаттың көшірмесі;</w:t>
      </w:r>
      <w:r>
        <w:br/>
      </w:r>
      <w:r>
        <w:rPr>
          <w:rFonts w:ascii="Times New Roman"/>
          <w:b w:val="false"/>
          <w:i w:val="false"/>
          <w:color w:val="000000"/>
          <w:sz w:val="28"/>
        </w:rPr>
        <w:t>
      3) азаматтарды тіркеу кітабының көшірмесі не мекенжай анықтамасы, не өтініш берушінің тұрғылықты тұратын жерi бойынша тiркелгенiн растайтын ауылдық әкiмдердiң анықтамасы;</w:t>
      </w:r>
      <w:r>
        <w:br/>
      </w:r>
      <w:r>
        <w:rPr>
          <w:rFonts w:ascii="Times New Roman"/>
          <w:b w:val="false"/>
          <w:i w:val="false"/>
          <w:color w:val="000000"/>
          <w:sz w:val="28"/>
        </w:rPr>
        <w:t>
      4) отбасының табысын растайтын құжаттар;</w:t>
      </w:r>
      <w:r>
        <w:br/>
      </w:r>
      <w:r>
        <w:rPr>
          <w:rFonts w:ascii="Times New Roman"/>
          <w:b w:val="false"/>
          <w:i w:val="false"/>
          <w:color w:val="000000"/>
          <w:sz w:val="28"/>
        </w:rPr>
        <w:t>
      5) тұрғын үйді (тұрғын ғимаратты) күтіп-ұстауға арналған ай сайынғы жарналардың мөлшері туралы шоттар;</w:t>
      </w:r>
      <w:r>
        <w:br/>
      </w:r>
      <w:r>
        <w:rPr>
          <w:rFonts w:ascii="Times New Roman"/>
          <w:b w:val="false"/>
          <w:i w:val="false"/>
          <w:color w:val="000000"/>
          <w:sz w:val="28"/>
        </w:rPr>
        <w:t>
      6) коммуналдық қызметтерді тұтынуға арналған шоттар;</w:t>
      </w:r>
      <w:r>
        <w:br/>
      </w:r>
      <w:r>
        <w:rPr>
          <w:rFonts w:ascii="Times New Roman"/>
          <w:b w:val="false"/>
          <w:i w:val="false"/>
          <w:color w:val="000000"/>
          <w:sz w:val="28"/>
        </w:rPr>
        <w:t>
      7)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8)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w:t>
      </w:r>
      <w:r>
        <w:rPr>
          <w:rFonts w:ascii="Times New Roman"/>
          <w:b w:val="false"/>
          <w:i w:val="false"/>
          <w:color w:val="ff0000"/>
          <w:sz w:val="28"/>
        </w:rPr>
        <w:t>      9)</w:t>
      </w:r>
      <w:r>
        <w:rPr>
          <w:rFonts w:ascii="Times New Roman"/>
          <w:b w:val="false"/>
          <w:i w:val="false"/>
          <w:color w:val="800000"/>
          <w:sz w:val="28"/>
        </w:rPr>
        <w:t xml:space="preserve"> алып тасталды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80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Ескерту. 5-тармақ 9-тармақшамен толықтырылды - Шығыс Қазақстан облысының Бесқарағай аудандық мәслихатының 27.02.2013 </w:t>
      </w:r>
      <w:r>
        <w:rPr>
          <w:rFonts w:ascii="Times New Roman"/>
          <w:b w:val="false"/>
          <w:i w:val="false"/>
          <w:color w:val="000000"/>
          <w:sz w:val="28"/>
        </w:rPr>
        <w:t>N 11/2-V</w:t>
      </w:r>
      <w:r>
        <w:rPr>
          <w:rFonts w:ascii="Times New Roman"/>
          <w:b w:val="false"/>
          <w:i w:val="false"/>
          <w:color w:val="ff0000"/>
          <w:sz w:val="28"/>
        </w:rPr>
        <w:t xml:space="preserve">; өзгерістер енгізілді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шешімдерімен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000000"/>
          <w:sz w:val="28"/>
        </w:rPr>
        <w:t>
      6. Тұрғын үй көмегі тағайындалмайды:</w:t>
      </w:r>
      <w:r>
        <w:br/>
      </w:r>
      <w:r>
        <w:rPr>
          <w:rFonts w:ascii="Times New Roman"/>
          <w:b w:val="false"/>
          <w:i w:val="false"/>
          <w:color w:val="000000"/>
          <w:sz w:val="28"/>
        </w:rPr>
        <w:t>
      жеке меншігінде бір бірліктен артық тұрғын үйі (пәтерлері, үйлері) бар немесе тұрғын үй ғимаратын жалға (жалдауға) берген тұлғаларға;</w:t>
      </w:r>
      <w:r>
        <w:br/>
      </w:r>
      <w:r>
        <w:rPr>
          <w:rFonts w:ascii="Times New Roman"/>
          <w:b w:val="false"/>
          <w:i w:val="false"/>
          <w:color w:val="000000"/>
          <w:sz w:val="28"/>
        </w:rPr>
        <w:t>
      жұмысқа жарамды, бірақ жұмыс істемейтін, оқымайтын, әскер қатарында қызмет етпейтін және жұмыссыз ретінде тіркелмеген адамдары бар отбасыларға, келесі тұлғаларды қоспағанда:</w:t>
      </w:r>
      <w:r>
        <w:br/>
      </w:r>
      <w:r>
        <w:rPr>
          <w:rFonts w:ascii="Times New Roman"/>
          <w:b w:val="false"/>
          <w:i w:val="false"/>
          <w:color w:val="000000"/>
          <w:sz w:val="28"/>
        </w:rPr>
        <w:t>
      50 жасқа толған (жынысына қарамастан);</w:t>
      </w:r>
      <w:r>
        <w:br/>
      </w:r>
      <w:r>
        <w:rPr>
          <w:rFonts w:ascii="Times New Roman"/>
          <w:b w:val="false"/>
          <w:i w:val="false"/>
          <w:color w:val="000000"/>
          <w:sz w:val="28"/>
        </w:rPr>
        <w:t>
      І-ші, ІІ-ші топтағы мүгедектерді күтетін;</w:t>
      </w:r>
      <w:r>
        <w:br/>
      </w:r>
      <w:r>
        <w:rPr>
          <w:rFonts w:ascii="Times New Roman"/>
          <w:b w:val="false"/>
          <w:i w:val="false"/>
          <w:color w:val="000000"/>
          <w:sz w:val="28"/>
        </w:rPr>
        <w:t>
      18 жасқа дейінгі мүгедек-балаларды күтетін;</w:t>
      </w:r>
      <w:r>
        <w:br/>
      </w:r>
      <w:r>
        <w:rPr>
          <w:rFonts w:ascii="Times New Roman"/>
          <w:b w:val="false"/>
          <w:i w:val="false"/>
          <w:color w:val="000000"/>
          <w:sz w:val="28"/>
        </w:rPr>
        <w:t>
      80 жастан асқандар немесе 3 жасқа дейінгі баланы тәрбиелеумен шұғылданатын.</w:t>
      </w:r>
      <w:r>
        <w:br/>
      </w:r>
      <w:r>
        <w:rPr>
          <w:rFonts w:ascii="Times New Roman"/>
          <w:b w:val="false"/>
          <w:i w:val="false"/>
          <w:color w:val="000000"/>
          <w:sz w:val="28"/>
        </w:rPr>
        <w:t>
      Жұмыссыз мәртебесі бар азаматтар үшін тұрғын үй көмегі уәкілетті органда тіркелген айдан бастап тағайындалады.</w:t>
      </w:r>
      <w:r>
        <w:br/>
      </w:r>
      <w:r>
        <w:rPr>
          <w:rFonts w:ascii="Times New Roman"/>
          <w:b w:val="false"/>
          <w:i w:val="false"/>
          <w:color w:val="000000"/>
          <w:sz w:val="28"/>
        </w:rPr>
        <w:t>
</w:t>
      </w:r>
      <w:r>
        <w:rPr>
          <w:rFonts w:ascii="Times New Roman"/>
          <w:b w:val="false"/>
          <w:i w:val="false"/>
          <w:color w:val="000000"/>
          <w:sz w:val="28"/>
        </w:rPr>
        <w:t>
      7. Электрмен, газбен қамтамасыз етуге, байланыс қызметтеріне, тұрғын үйді ұстауға арналған шығындар көрсетілген түбіртек-шоттарға сәйкес нақты шығындар бойынша қабылданады.</w:t>
      </w:r>
      <w:r>
        <w:br/>
      </w:r>
      <w:r>
        <w:rPr>
          <w:rFonts w:ascii="Times New Roman"/>
          <w:b w:val="false"/>
          <w:i w:val="false"/>
          <w:color w:val="000000"/>
          <w:sz w:val="28"/>
        </w:rPr>
        <w:t>
</w:t>
      </w:r>
      <w:r>
        <w:rPr>
          <w:rFonts w:ascii="Times New Roman"/>
          <w:b w:val="false"/>
          <w:i w:val="false"/>
          <w:color w:val="000000"/>
          <w:sz w:val="28"/>
        </w:rPr>
        <w:t>
      8. Жылумен, сумен қамтамасыз ету бойынша шығындар қызмет көрсетушілердің бағалары бойынша қабылданады.</w:t>
      </w:r>
      <w:r>
        <w:br/>
      </w:r>
      <w:r>
        <w:rPr>
          <w:rFonts w:ascii="Times New Roman"/>
          <w:b w:val="false"/>
          <w:i w:val="false"/>
          <w:color w:val="000000"/>
          <w:sz w:val="28"/>
        </w:rPr>
        <w:t>
</w:t>
      </w:r>
      <w:r>
        <w:rPr>
          <w:rFonts w:ascii="Times New Roman"/>
          <w:b w:val="false"/>
          <w:i w:val="false"/>
          <w:color w:val="000000"/>
          <w:sz w:val="28"/>
        </w:rPr>
        <w:t>
      9. Тұрғын үй көмегін алушылар өтініш білдірген тоқсанның алдындағы тоқсанға отбасының табысын растайтын құжаттарды, коммуналдық қызметтер жөніндегі анықтамаларды әр тоқсан сайын тапсырады.</w:t>
      </w:r>
      <w:r>
        <w:br/>
      </w:r>
      <w:r>
        <w:rPr>
          <w:rFonts w:ascii="Times New Roman"/>
          <w:b w:val="false"/>
          <w:i w:val="false"/>
          <w:color w:val="000000"/>
          <w:sz w:val="28"/>
        </w:rPr>
        <w:t>
</w:t>
      </w:r>
      <w:r>
        <w:rPr>
          <w:rFonts w:ascii="Times New Roman"/>
          <w:b w:val="false"/>
          <w:i w:val="false"/>
          <w:color w:val="000000"/>
          <w:sz w:val="28"/>
        </w:rPr>
        <w:t>
      10. Уәкілетті органның шешімі тұрғын үй көмегін тағайындаудың негізі болып табылады.</w:t>
      </w:r>
      <w:r>
        <w:br/>
      </w:r>
      <w:r>
        <w:rPr>
          <w:rFonts w:ascii="Times New Roman"/>
          <w:b w:val="false"/>
          <w:i w:val="false"/>
          <w:color w:val="000000"/>
          <w:sz w:val="28"/>
        </w:rPr>
        <w:t>
</w:t>
      </w:r>
      <w:r>
        <w:rPr>
          <w:rFonts w:ascii="Times New Roman"/>
          <w:b w:val="false"/>
          <w:i w:val="false"/>
          <w:color w:val="000000"/>
          <w:sz w:val="28"/>
        </w:rPr>
        <w:t>
      11. Тұрғын үй көмегі барлық қажетті құжаттармен өтініш берген айдан бастап тоқсанға тағайындалады.</w:t>
      </w:r>
      <w:r>
        <w:br/>
      </w:r>
      <w:r>
        <w:rPr>
          <w:rFonts w:ascii="Times New Roman"/>
          <w:b w:val="false"/>
          <w:i w:val="false"/>
          <w:color w:val="000000"/>
          <w:sz w:val="28"/>
        </w:rPr>
        <w:t>
      Толық емес айға тұрғын үй көмегін алу құқығы туындаған кезде тұрғын үй көмегі сол айдан кейінгі айдан бастап тағайындалады.</w:t>
      </w:r>
      <w:r>
        <w:br/>
      </w:r>
      <w:r>
        <w:rPr>
          <w:rFonts w:ascii="Times New Roman"/>
          <w:b w:val="false"/>
          <w:i w:val="false"/>
          <w:color w:val="000000"/>
          <w:sz w:val="28"/>
        </w:rPr>
        <w:t>
</w:t>
      </w:r>
      <w:r>
        <w:rPr>
          <w:rFonts w:ascii="Times New Roman"/>
          <w:b w:val="false"/>
          <w:i w:val="false"/>
          <w:color w:val="000000"/>
          <w:sz w:val="28"/>
        </w:rPr>
        <w:t>
      12. Тұрғын үй көмегін қайта алуға өтініш берсе ағымдағы тоқсанда ұсынылған құжаттардың уақытына қарамастан тоқсанға тағайындалады.</w:t>
      </w:r>
      <w:r>
        <w:br/>
      </w:r>
      <w:r>
        <w:rPr>
          <w:rFonts w:ascii="Times New Roman"/>
          <w:b w:val="false"/>
          <w:i w:val="false"/>
          <w:color w:val="000000"/>
          <w:sz w:val="28"/>
        </w:rPr>
        <w:t>
</w:t>
      </w:r>
      <w:r>
        <w:rPr>
          <w:rFonts w:ascii="Times New Roman"/>
          <w:b w:val="false"/>
          <w:i w:val="false"/>
          <w:color w:val="000000"/>
          <w:sz w:val="28"/>
        </w:rPr>
        <w:t>
      13. Тұрғын үй көмегін алушылар 10 күн ішінде алынатын жәрдемақының мөлшеріне және тағайындау құқығына әсер ететін кез-келген өзгерістер туралы уәкілетті органға хабарлайды.</w:t>
      </w:r>
      <w:r>
        <w:br/>
      </w:r>
      <w:r>
        <w:rPr>
          <w:rFonts w:ascii="Times New Roman"/>
          <w:b w:val="false"/>
          <w:i w:val="false"/>
          <w:color w:val="000000"/>
          <w:sz w:val="28"/>
        </w:rPr>
        <w:t>
</w:t>
      </w:r>
      <w:r>
        <w:rPr>
          <w:rFonts w:ascii="Times New Roman"/>
          <w:b w:val="false"/>
          <w:i w:val="false"/>
          <w:color w:val="000000"/>
          <w:sz w:val="28"/>
        </w:rPr>
        <w:t>
      14. Жергілікті жылу жүйесімен жылытылатын жеке меншік үй-жайларда тұратын отбасыларға тұрғын үй көмегін есептеген кезде тұрғын үй-жайдың тұрғын ауданының 1 шаршы метріне 129,8 кг, алайда бір үйге 5000 кг мөлшерінен аспайтын көмір шығынының әлеуметтік нормасы есептеледі.</w:t>
      </w:r>
      <w:r>
        <w:br/>
      </w:r>
      <w:r>
        <w:rPr>
          <w:rFonts w:ascii="Times New Roman"/>
          <w:b w:val="false"/>
          <w:i w:val="false"/>
          <w:color w:val="000000"/>
          <w:sz w:val="28"/>
        </w:rPr>
        <w:t>
</w:t>
      </w:r>
      <w:r>
        <w:rPr>
          <w:rFonts w:ascii="Times New Roman"/>
          <w:b w:val="false"/>
          <w:i w:val="false"/>
          <w:color w:val="000000"/>
          <w:sz w:val="28"/>
        </w:rPr>
        <w:t>
      15. Көмір құнын есептеу үшін аудан бойынша облыстық статистика басқармасы ұсынған орташа баға және тұрғын үй көмегін есептеген тоқсанның алдындағы тоқсанның соңғы айындағы жағдаймен алынған ақпарат қолданылады (наурыз, маусым, қыркүйек, желтоқсан).</w:t>
      </w:r>
      <w:r>
        <w:br/>
      </w:r>
      <w:r>
        <w:rPr>
          <w:rFonts w:ascii="Times New Roman"/>
          <w:b w:val="false"/>
          <w:i w:val="false"/>
          <w:color w:val="000000"/>
          <w:sz w:val="28"/>
        </w:rPr>
        <w:t>
</w:t>
      </w:r>
      <w:r>
        <w:rPr>
          <w:rFonts w:ascii="Times New Roman"/>
          <w:b w:val="false"/>
          <w:i w:val="false"/>
          <w:color w:val="000000"/>
          <w:sz w:val="28"/>
        </w:rPr>
        <w:t>
      16. Жергілікті жылу жүйесімен жылытылатын жеке меншік үй құрылыстарында қолданылатын басқа отын түрлерінің құны мен шығын нормасы, тұрғын үй көмегін есептегенде көмірдің құны мен шығын нормасына балама ретінде есептеледі.</w:t>
      </w:r>
      <w:r>
        <w:br/>
      </w:r>
      <w:r>
        <w:rPr>
          <w:rFonts w:ascii="Times New Roman"/>
          <w:b w:val="false"/>
          <w:i w:val="false"/>
          <w:color w:val="000000"/>
          <w:sz w:val="28"/>
        </w:rPr>
        <w:t>
</w:t>
      </w:r>
      <w:r>
        <w:rPr>
          <w:rFonts w:ascii="Times New Roman"/>
          <w:b w:val="false"/>
          <w:i w:val="false"/>
          <w:color w:val="000000"/>
          <w:sz w:val="28"/>
        </w:rPr>
        <w:t>
      17. Көмір сатып алудың маусымдылығына байланысты тұрғын үй көмегін есептеген кезде тұрғын үйге арналған көмір шығынының барлық әлеуметтік нормасы өтініш берілген тоқсандағы үш ай үшін бір рет есептеледі.</w:t>
      </w:r>
      <w:r>
        <w:br/>
      </w:r>
      <w:r>
        <w:rPr>
          <w:rFonts w:ascii="Times New Roman"/>
          <w:b w:val="false"/>
          <w:i w:val="false"/>
          <w:color w:val="000000"/>
          <w:sz w:val="28"/>
        </w:rPr>
        <w:t>
 </w:t>
      </w:r>
    </w:p>
    <w:bookmarkEnd w:id="7"/>
    <w:bookmarkStart w:name="z27" w:id="8"/>
    <w:p>
      <w:pPr>
        <w:spacing w:after="0"/>
        <w:ind w:left="0"/>
        <w:jc w:val="left"/>
      </w:pPr>
      <w:r>
        <w:rPr>
          <w:rFonts w:ascii="Times New Roman"/>
          <w:b/>
          <w:i w:val="false"/>
          <w:color w:val="000000"/>
        </w:rPr>
        <w:t xml:space="preserve"> 
3. Тұрғын үй көмегін есептеу үшін әлеуметтік норма және нормативтер</w:t>
      </w:r>
    </w:p>
    <w:bookmarkEnd w:id="8"/>
    <w:bookmarkStart w:name="z28" w:id="9"/>
    <w:p>
      <w:pPr>
        <w:spacing w:after="0"/>
        <w:ind w:left="0"/>
        <w:jc w:val="both"/>
      </w:pPr>
      <w:r>
        <w:rPr>
          <w:rFonts w:ascii="Times New Roman"/>
          <w:b w:val="false"/>
          <w:i w:val="false"/>
          <w:color w:val="000000"/>
          <w:sz w:val="28"/>
        </w:rPr>
        <w:t>
      Тұрғын үй көмегін тағайындау кезінде келесі нормалар есептелінеді:</w:t>
      </w:r>
      <w:r>
        <w:br/>
      </w:r>
      <w:r>
        <w:rPr>
          <w:rFonts w:ascii="Times New Roman"/>
          <w:b w:val="false"/>
          <w:i w:val="false"/>
          <w:color w:val="000000"/>
          <w:sz w:val="28"/>
        </w:rPr>
        <w:t>
      1) алаң нормалары:</w:t>
      </w:r>
      <w:r>
        <w:br/>
      </w:r>
      <w:r>
        <w:rPr>
          <w:rFonts w:ascii="Times New Roman"/>
          <w:b w:val="false"/>
          <w:i w:val="false"/>
          <w:color w:val="000000"/>
          <w:sz w:val="28"/>
        </w:rPr>
        <w:t>
      жалғыз тұрып жатқан азаматтарға – 30 шаршы метр;</w:t>
      </w:r>
      <w:r>
        <w:br/>
      </w:r>
      <w:r>
        <w:rPr>
          <w:rFonts w:ascii="Times New Roman"/>
          <w:b w:val="false"/>
          <w:i w:val="false"/>
          <w:color w:val="000000"/>
          <w:sz w:val="28"/>
        </w:rPr>
        <w:t>
      2 адамнан тұратын отбасыға – 30 шаршы метр;</w:t>
      </w:r>
      <w:r>
        <w:br/>
      </w:r>
      <w:r>
        <w:rPr>
          <w:rFonts w:ascii="Times New Roman"/>
          <w:b w:val="false"/>
          <w:i w:val="false"/>
          <w:color w:val="000000"/>
          <w:sz w:val="28"/>
        </w:rPr>
        <w:t>
      3 және одан да артық адамнан тұратын отбасыға – әр адамға 18 шаршы метр.</w:t>
      </w:r>
      <w:r>
        <w:br/>
      </w:r>
      <w:r>
        <w:rPr>
          <w:rFonts w:ascii="Times New Roman"/>
          <w:b w:val="false"/>
          <w:i w:val="false"/>
          <w:color w:val="000000"/>
          <w:sz w:val="28"/>
        </w:rPr>
        <w:t>
      2) газды шығындау нормасы:</w:t>
      </w:r>
      <w:r>
        <w:br/>
      </w:r>
      <w:r>
        <w:rPr>
          <w:rFonts w:ascii="Times New Roman"/>
          <w:b w:val="false"/>
          <w:i w:val="false"/>
          <w:color w:val="000000"/>
          <w:sz w:val="28"/>
        </w:rPr>
        <w:t>
      айына бір адамға – 5,5 кг.</w:t>
      </w:r>
      <w:r>
        <w:br/>
      </w:r>
      <w:r>
        <w:rPr>
          <w:rFonts w:ascii="Times New Roman"/>
          <w:b w:val="false"/>
          <w:i w:val="false"/>
          <w:color w:val="000000"/>
          <w:sz w:val="28"/>
        </w:rPr>
        <w:t>
      3) электр қуатын тұтыну нормасы:</w:t>
      </w:r>
      <w:r>
        <w:br/>
      </w:r>
      <w:r>
        <w:rPr>
          <w:rFonts w:ascii="Times New Roman"/>
          <w:b w:val="false"/>
          <w:i w:val="false"/>
          <w:color w:val="000000"/>
          <w:sz w:val="28"/>
        </w:rPr>
        <w:t>
      1 адам тұрса – 90 кВт;</w:t>
      </w:r>
      <w:r>
        <w:br/>
      </w:r>
      <w:r>
        <w:rPr>
          <w:rFonts w:ascii="Times New Roman"/>
          <w:b w:val="false"/>
          <w:i w:val="false"/>
          <w:color w:val="000000"/>
          <w:sz w:val="28"/>
        </w:rPr>
        <w:t>
      2 адам тұрса – 180 кВт;</w:t>
      </w:r>
      <w:r>
        <w:br/>
      </w:r>
      <w:r>
        <w:rPr>
          <w:rFonts w:ascii="Times New Roman"/>
          <w:b w:val="false"/>
          <w:i w:val="false"/>
          <w:color w:val="000000"/>
          <w:sz w:val="28"/>
        </w:rPr>
        <w:t>
      3 адам тұрса – әр адамға 90 кВт;</w:t>
      </w:r>
      <w:r>
        <w:br/>
      </w:r>
      <w:r>
        <w:rPr>
          <w:rFonts w:ascii="Times New Roman"/>
          <w:b w:val="false"/>
          <w:i w:val="false"/>
          <w:color w:val="000000"/>
          <w:sz w:val="28"/>
        </w:rPr>
        <w:t>
      электр плиталармен жабдықталған үйлерде – бір тұрғынға 120 кВт;</w:t>
      </w:r>
      <w:r>
        <w:br/>
      </w:r>
      <w:r>
        <w:rPr>
          <w:rFonts w:ascii="Times New Roman"/>
          <w:b w:val="false"/>
          <w:i w:val="false"/>
          <w:color w:val="000000"/>
          <w:sz w:val="28"/>
        </w:rPr>
        <w:t>
      газ плиталар болған жағдайда - 90 кВт.</w:t>
      </w:r>
      <w:r>
        <w:br/>
      </w:r>
      <w:r>
        <w:rPr>
          <w:rFonts w:ascii="Times New Roman"/>
          <w:b w:val="false"/>
          <w:i w:val="false"/>
          <w:color w:val="000000"/>
          <w:sz w:val="28"/>
        </w:rPr>
        <w:t>
 </w:t>
      </w:r>
    </w:p>
    <w:bookmarkEnd w:id="9"/>
    <w:bookmarkStart w:name="z29" w:id="10"/>
    <w:p>
      <w:pPr>
        <w:spacing w:after="0"/>
        <w:ind w:left="0"/>
        <w:jc w:val="left"/>
      </w:pPr>
      <w:r>
        <w:rPr>
          <w:rFonts w:ascii="Times New Roman"/>
          <w:b/>
          <w:i w:val="false"/>
          <w:color w:val="000000"/>
        </w:rPr>
        <w:t xml:space="preserve"> 
4. Тұрғын үй көмегін қаржыландыру және төлеу</w:t>
      </w:r>
    </w:p>
    <w:bookmarkEnd w:id="10"/>
    <w:bookmarkStart w:name="z30" w:id="11"/>
    <w:p>
      <w:pPr>
        <w:spacing w:after="0"/>
        <w:ind w:left="0"/>
        <w:jc w:val="both"/>
      </w:pPr>
      <w:r>
        <w:rPr>
          <w:rFonts w:ascii="Times New Roman"/>
          <w:b w:val="false"/>
          <w:i w:val="false"/>
          <w:color w:val="000000"/>
          <w:sz w:val="28"/>
        </w:rPr>
        <w:t>
      18. Тұрғын үй көмегі аудандық бюджет қаражаттарының есебінен беріледі және ақшалай төлем түрінде белгіленеді.</w:t>
      </w:r>
      <w:r>
        <w:br/>
      </w:r>
      <w:r>
        <w:rPr>
          <w:rFonts w:ascii="Times New Roman"/>
          <w:b w:val="false"/>
          <w:i w:val="false"/>
          <w:color w:val="000000"/>
          <w:sz w:val="28"/>
        </w:rPr>
        <w:t>
</w:t>
      </w:r>
      <w:r>
        <w:rPr>
          <w:rFonts w:ascii="Times New Roman"/>
          <w:b w:val="false"/>
          <w:i w:val="false"/>
          <w:color w:val="000000"/>
          <w:sz w:val="28"/>
        </w:rPr>
        <w:t>
      19. Аз қамтылған отбасыларға тұрғын үй көмегін төлеу екінші деңгейдегі банктер арқылы іске асырылады.</w:t>
      </w:r>
      <w:r>
        <w:br/>
      </w:r>
      <w:r>
        <w:rPr>
          <w:rFonts w:ascii="Times New Roman"/>
          <w:b w:val="false"/>
          <w:i w:val="false"/>
          <w:color w:val="000000"/>
          <w:sz w:val="28"/>
        </w:rPr>
        <w:t>
</w:t>
      </w:r>
      <w:r>
        <w:rPr>
          <w:rFonts w:ascii="Times New Roman"/>
          <w:b w:val="false"/>
          <w:i w:val="false"/>
          <w:color w:val="000000"/>
          <w:sz w:val="28"/>
        </w:rPr>
        <w:t>
      20. Осы Қағидада реттелмеген қатынастар Қазақстан Республикасының қолданыстағы заңнамасына сәйкес реттеледі.</w:t>
      </w:r>
      <w:r>
        <w:br/>
      </w:r>
      <w:r>
        <w:rPr>
          <w:rFonts w:ascii="Times New Roman"/>
          <w:b w:val="false"/>
          <w:i w:val="false"/>
          <w:color w:val="000000"/>
          <w:sz w:val="28"/>
        </w:rPr>
        <w:t>
</w:t>
      </w:r>
      <w:r>
        <w:rPr>
          <w:rFonts w:ascii="Times New Roman"/>
          <w:b w:val="false"/>
          <w:i w:val="false"/>
          <w:color w:val="ff0000"/>
          <w:sz w:val="28"/>
        </w:rPr>
        <w:t xml:space="preserve">      Ескерту. Қағида 20 тармақпен толықтырылды - Шығыс Қазақстан облысы Бесқарағай аудандық мәслихатының 31.03.2014 </w:t>
      </w:r>
      <w:r>
        <w:rPr>
          <w:rFonts w:ascii="Times New Roman"/>
          <w:b w:val="false"/>
          <w:i w:val="false"/>
          <w:color w:val="000000"/>
          <w:sz w:val="28"/>
        </w:rPr>
        <w:t>№ 20/10-V</w:t>
      </w:r>
      <w:r>
        <w:rPr>
          <w:rFonts w:ascii="Times New Roman"/>
          <w:b w:val="false"/>
          <w:i w:val="false"/>
          <w:color w:val="ff0000"/>
          <w:sz w:val="28"/>
        </w:rPr>
        <w:t xml:space="preserve"> шешімімен (алғаш ресми жарияланғаннан кейін күнтізбелік он күн өткен соң қолданысқа енгізіледі).</w:t>
      </w:r>
      <w:r>
        <w:br/>
      </w:r>
      <w:r>
        <w:rPr>
          <w:rFonts w:ascii="Times New Roman"/>
          <w:b w:val="false"/>
          <w:i w:val="false"/>
          <w:color w:val="000000"/>
          <w:sz w:val="28"/>
        </w:rPr>
        <w:t>
 </w:t>
      </w:r>
    </w:p>
    <w:bookmarkEnd w:id="11"/>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