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18559a" w14:textId="218559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Абай ауданы әкімдігінің 2013 жылғы 29 желтоқсандағы N 337 қаулысы. Шығыс Қазақстан облысы Әділет департаментінде 2013 жылдың 04 ақпанында № 2870 болып тіркелді. Қолданылу мерзімінің өтуіне байланысты күші жойылды (Шығыс Қазақстан облысы Абай ауданы әкімі аппаратының 2013 жылғы 16 мамырдағы № 1264 хаты)</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Ескерту. Қолданылу мерзімінің өтуіне байланысты күші жойылды (Шығыс Қазақстан облысы Абай ауданы әкімі аппаратының 16.05.2013 № 1264 хаты).</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Мәтінде авторлық орфография және пунктуация сақталған.</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Қазақстан Республикасы 2000 жылғы 27 қарашадағы «Әкімшілік рәсімдер туралы»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 2001 жылғы 23 қаңтардағы «Қазақстан Республикасындағы жергілікті мемлекеттік басқару және өзін-өзі басқару туралы»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Қазақстан Республикасы 2007 жылғы 11 қаңтардағы «Ақпараттандыру туралы»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Абай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Абай ауданы әкімі аппаратының басшысы С. Мұқажанға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Абай ауданының әкімі                            Т. Мүсәпірбеков</w:t>
      </w:r>
    </w:p>
    <w:bookmarkEnd w:id="0"/>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_______________ А.Жұмағалиев</w:t>
      </w:r>
      <w:r>
        <w:br/>
      </w:r>
      <w:r>
        <w:rPr>
          <w:rFonts w:ascii="Times New Roman"/>
          <w:b w:val="false"/>
          <w:i w:val="false"/>
          <w:color w:val="000000"/>
          <w:sz w:val="28"/>
        </w:rPr>
        <w:t>
</w:t>
      </w:r>
      <w:r>
        <w:rPr>
          <w:rFonts w:ascii="Times New Roman"/>
          <w:b w:val="false"/>
          <w:i/>
          <w:color w:val="000000"/>
          <w:sz w:val="28"/>
        </w:rPr>
        <w:t>                                         28 желтоқсан 2012 жыл</w:t>
      </w:r>
    </w:p>
    <w:bookmarkStart w:name="z5" w:id="1"/>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1"/>
    <w:bookmarkStart w:name="z6"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қызметтің регламенті</w:t>
      </w:r>
    </w:p>
    <w:bookmarkEnd w:id="2"/>
    <w:bookmarkStart w:name="z7" w:id="3"/>
    <w:p>
      <w:pPr>
        <w:spacing w:after="0"/>
        <w:ind w:left="0"/>
        <w:jc w:val="left"/>
      </w:pPr>
      <w:r>
        <w:rPr>
          <w:rFonts w:ascii="Times New Roman"/>
          <w:b/>
          <w:i w:val="false"/>
          <w:color w:val="000000"/>
        </w:rPr>
        <w:t xml:space="preserve"> 
      1. Жалпы ережелер</w:t>
      </w:r>
    </w:p>
    <w:bookmarkEnd w:id="3"/>
    <w:bookmarkStart w:name="z8" w:id="4"/>
    <w:p>
      <w:pPr>
        <w:spacing w:after="0"/>
        <w:ind w:left="0"/>
        <w:jc w:val="both"/>
      </w:pPr>
      <w:r>
        <w:rPr>
          <w:rFonts w:ascii="Times New Roman"/>
          <w:b w:val="false"/>
          <w:i w:val="false"/>
          <w:color w:val="000000"/>
          <w:sz w:val="28"/>
        </w:rPr>
        <w:t xml:space="preserve">
      1. «Жұмыссыз азаматтарға анықтама беру» электрондық мемлекеттік қызмет (бұдан әрі - қызмет) «Абай ауданының жұмыспен қамту және әлеуметтік бағдарламалар бөлімі» мемлекеттік мекемесімен (бұдан әрі - қызмет беруші), баламалы негізде тұрғылықты мекен-жайлары бойынша халыққа қызмет көрсету орталықтары (бұдан әрі - Орталық),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
    <w:bookmarkStart w:name="z13" w:id="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
    <w:bookmarkStart w:name="z14" w:id="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тандау;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тандау,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xml:space="preserve">
      9. ЭҮП арқылы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
    <w:bookmarkStart w:name="z20" w:id="7"/>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7"/>
    <w:bookmarkStart w:name="z21" w:id="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8"/>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9"/>
    <w:bookmarkStart w:name="z29" w:id="10"/>
    <w:p>
      <w:pPr>
        <w:spacing w:after="0"/>
        <w:ind w:left="0"/>
        <w:jc w:val="left"/>
      </w:pPr>
      <w:r>
        <w:rPr>
          <w:rFonts w:ascii="Times New Roman"/>
          <w:b/>
          <w:i w:val="false"/>
          <w:color w:val="000000"/>
        </w:rPr>
        <w:t xml:space="preserve"> 
1-кесте. ЭҮП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2454"/>
        <w:gridCol w:w="1363"/>
        <w:gridCol w:w="1499"/>
        <w:gridCol w:w="1363"/>
        <w:gridCol w:w="1363"/>
        <w:gridCol w:w="1227"/>
        <w:gridCol w:w="1227"/>
        <w:gridCol w:w="1091"/>
        <w:gridCol w:w="1091"/>
      </w:tblGrid>
      <w:tr>
        <w:trPr>
          <w:trHeight w:val="48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ЭҮП авторланады.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деректерінде бұзушылықтар болуына байланысты бас тарту туралы хабарлама қалыптастырады;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 w:id="11"/>
    <w:p>
      <w:pPr>
        <w:spacing w:after="0"/>
        <w:ind w:left="0"/>
        <w:jc w:val="left"/>
      </w:pPr>
      <w:r>
        <w:rPr>
          <w:rFonts w:ascii="Times New Roman"/>
          <w:b/>
          <w:i w:val="false"/>
          <w:color w:val="000000"/>
        </w:rPr>
        <w:t xml:space="preserve"> 
      2 кесте. Қызмет беруші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809"/>
        <w:gridCol w:w="1113"/>
        <w:gridCol w:w="1530"/>
        <w:gridCol w:w="1530"/>
        <w:gridCol w:w="1530"/>
        <w:gridCol w:w="1392"/>
        <w:gridCol w:w="1253"/>
        <w:gridCol w:w="1392"/>
        <w:gridCol w:w="1254"/>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3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ЖТ ММБ мәліметтері жоқ екені туралы хабарлама қалыптастыру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85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 w:id="12"/>
    <w:p>
      <w:pPr>
        <w:spacing w:after="0"/>
        <w:ind w:left="0"/>
        <w:jc w:val="left"/>
      </w:pPr>
      <w:r>
        <w:rPr>
          <w:rFonts w:ascii="Times New Roman"/>
          <w:b/>
          <w:i w:val="false"/>
          <w:color w:val="000000"/>
        </w:rPr>
        <w:t xml:space="preserve"> 
      3 кесте. Орталық арқылы ҚФБ іс-әрекеттерінің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097"/>
        <w:gridCol w:w="1258"/>
        <w:gridCol w:w="1467"/>
        <w:gridCol w:w="1048"/>
        <w:gridCol w:w="1468"/>
        <w:gridCol w:w="1258"/>
        <w:gridCol w:w="1678"/>
        <w:gridCol w:w="1049"/>
        <w:gridCol w:w="839"/>
        <w:gridCol w:w="630"/>
      </w:tblGrid>
      <w:tr>
        <w:trPr>
          <w:trHeight w:val="6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(жұмыстың барысы, ағымы)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АҚ АЖО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СТИЖ</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операторры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93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және олардың сипаттамасы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Орталық операторы авторланады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бұзушылықтары болуына байланысты бас тарту туралы хабарламаны қалыптастыру</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формасы (мәліметтер, құжат, ұйымдастырылған өкімгерлік шешім)</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13"/>
    <w:bookmarkStart w:name="z33" w:id="14"/>
    <w:p>
      <w:pPr>
        <w:spacing w:after="0"/>
        <w:ind w:left="0"/>
        <w:jc w:val="left"/>
      </w:pPr>
      <w:r>
        <w:rPr>
          <w:rFonts w:ascii="Times New Roman"/>
          <w:b/>
          <w:i w:val="false"/>
          <w:color w:val="000000"/>
        </w:rPr>
        <w:t xml:space="preserve"> 
ЭҮП арқылы қызмет көрсетуде функциялық әрекеттестіктің № 1 диаграммасы</w:t>
      </w:r>
    </w:p>
    <w:bookmarkEnd w:id="14"/>
    <w:p>
      <w:pPr>
        <w:spacing w:after="0"/>
        <w:ind w:left="0"/>
        <w:jc w:val="both"/>
      </w:pPr>
      <w:r>
        <w:drawing>
          <wp:inline distT="0" distB="0" distL="0" distR="0">
            <wp:extent cx="8763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763000" cy="5143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 w:id="15"/>
    <w:p>
      <w:pPr>
        <w:spacing w:after="0"/>
        <w:ind w:left="0"/>
        <w:jc w:val="left"/>
      </w:pPr>
      <w:r>
        <w:rPr>
          <w:rFonts w:ascii="Times New Roman"/>
          <w:b/>
          <w:i w:val="false"/>
          <w:color w:val="000000"/>
        </w:rPr>
        <w:t xml:space="preserve"> 
Қызмет беруші арқылы қызмет көрсетуде функциялық әрекеттестіктің № 2 диаграммасы</w:t>
      </w:r>
    </w:p>
    <w:bookmarkEnd w:id="15"/>
    <w:p>
      <w:pPr>
        <w:spacing w:after="0"/>
        <w:ind w:left="0"/>
        <w:jc w:val="both"/>
      </w:pPr>
      <w:r>
        <w:drawing>
          <wp:inline distT="0" distB="0" distL="0" distR="0">
            <wp:extent cx="8699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699500" cy="5194300"/>
                    </a:xfrm>
                    <a:prstGeom prst="rect">
                      <a:avLst/>
                    </a:prstGeom>
                  </pic:spPr>
                </pic:pic>
              </a:graphicData>
            </a:graphic>
          </wp:inline>
        </w:drawing>
      </w:r>
    </w:p>
    <w:bookmarkStart w:name="z35" w:id="16"/>
    <w:p>
      <w:pPr>
        <w:spacing w:after="0"/>
        <w:ind w:left="0"/>
        <w:jc w:val="left"/>
      </w:pPr>
      <w:r>
        <w:rPr>
          <w:rFonts w:ascii="Times New Roman"/>
          <w:b/>
          <w:i w:val="false"/>
          <w:color w:val="000000"/>
        </w:rPr>
        <w:t xml:space="preserve"> 
      Орталық арқылы қызмет көрсетуде функциялық әрекеттестіктің № 3 диаграммасы</w:t>
      </w:r>
    </w:p>
    <w:bookmarkEnd w:id="16"/>
    <w:p>
      <w:pPr>
        <w:spacing w:after="0"/>
        <w:ind w:left="0"/>
        <w:jc w:val="both"/>
      </w:pPr>
      <w:r>
        <w:drawing>
          <wp:inline distT="0" distB="0" distL="0" distR="0">
            <wp:extent cx="85979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597900" cy="6096000"/>
                    </a:xfrm>
                    <a:prstGeom prst="rect">
                      <a:avLst/>
                    </a:prstGeom>
                  </pic:spPr>
                </pic:pic>
              </a:graphicData>
            </a:graphic>
          </wp:inline>
        </w:drawing>
      </w:r>
    </w:p>
    <w:bookmarkStart w:name="z36" w:id="17"/>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белгілеулер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9"/>
        <w:gridCol w:w="10841"/>
      </w:tblGrid>
      <w:tr>
        <w:trPr>
          <w:trHeight w:val="705"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хабарлама</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 оқиғалар қорытынды</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Таймер-оқиғалар</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524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2413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419100"/>
                          </a:xfrm>
                          <a:prstGeom prst="rect">
                            <a:avLst/>
                          </a:prstGeom>
                        </pic:spPr>
                      </pic:pic>
                    </a:graphicData>
                  </a:graphic>
                </wp:inline>
              </w:drawing>
            </w:r>
          </w:p>
        </w:tc>
        <w:tc>
          <w:tcPr>
            <w:tcW w:w="10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bookmarkStart w:name="z37" w:id="1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8"/>
    <w:bookmarkStart w:name="z38" w:id="19"/>
    <w:p>
      <w:pPr>
        <w:spacing w:after="0"/>
        <w:ind w:left="0"/>
        <w:jc w:val="left"/>
      </w:pPr>
      <w:r>
        <w:rPr>
          <w:rFonts w:ascii="Times New Roman"/>
          <w:b/>
          <w:i w:val="false"/>
          <w:color w:val="000000"/>
        </w:rPr>
        <w:t xml:space="preserve"> 
      Қызметке өтініштің экрандық нысаны</w:t>
      </w:r>
    </w:p>
    <w:bookmarkEnd w:id="19"/>
    <w:p>
      <w:pPr>
        <w:spacing w:after="0"/>
        <w:ind w:left="0"/>
        <w:jc w:val="both"/>
      </w:pPr>
      <w:r>
        <w:drawing>
          <wp:inline distT="0" distB="0" distL="0" distR="0">
            <wp:extent cx="86360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636000" cy="8940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6614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661400" cy="8064500"/>
                    </a:xfrm>
                    <a:prstGeom prst="rect">
                      <a:avLst/>
                    </a:prstGeom>
                  </pic:spPr>
                </pic:pic>
              </a:graphicData>
            </a:graphic>
          </wp:inline>
        </w:drawing>
      </w:r>
    </w:p>
    <w:bookmarkStart w:name="z39" w:id="20"/>
    <w:p>
      <w:pPr>
        <w:spacing w:after="0"/>
        <w:ind w:left="0"/>
        <w:jc w:val="left"/>
      </w:pPr>
      <w:r>
        <w:rPr>
          <w:rFonts w:ascii="Times New Roman"/>
          <w:b/>
          <w:i w:val="false"/>
          <w:color w:val="000000"/>
        </w:rPr>
        <w:t xml:space="preserve"> 
      Тұтынушыға берілетін хабарламалар</w:t>
      </w:r>
    </w:p>
    <w:bookmarkEnd w:id="20"/>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bookmarkStart w:name="z40" w:id="21"/>
    <w:p>
      <w:pPr>
        <w:spacing w:after="0"/>
        <w:ind w:left="0"/>
        <w:jc w:val="left"/>
      </w:pPr>
      <w:r>
        <w:rPr>
          <w:rFonts w:ascii="Times New Roman"/>
          <w:b/>
          <w:i w:val="false"/>
          <w:color w:val="000000"/>
        </w:rPr>
        <w:t xml:space="preserve"> 
      Қызметке (жұмыссыз азаматтарға анықтама беру) жағымды жауаптың шығыс формасы</w:t>
      </w:r>
    </w:p>
    <w:bookmarkEnd w:id="21"/>
    <w:p>
      <w:pPr>
        <w:spacing w:after="0"/>
        <w:ind w:left="0"/>
        <w:jc w:val="both"/>
      </w:pPr>
      <w:r>
        <w:drawing>
          <wp:inline distT="0" distB="0" distL="0" distR="0">
            <wp:extent cx="86106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610600" cy="7797800"/>
                    </a:xfrm>
                    <a:prstGeom prst="rect">
                      <a:avLst/>
                    </a:prstGeom>
                  </pic:spPr>
                </pic:pic>
              </a:graphicData>
            </a:graphic>
          </wp:inline>
        </w:drawing>
      </w:r>
    </w:p>
    <w:bookmarkStart w:name="z41" w:id="22"/>
    <w:p>
      <w:pPr>
        <w:spacing w:after="0"/>
        <w:ind w:left="0"/>
        <w:jc w:val="left"/>
      </w:pPr>
      <w:r>
        <w:rPr>
          <w:rFonts w:ascii="Times New Roman"/>
          <w:b/>
          <w:i w:val="false"/>
          <w:color w:val="000000"/>
        </w:rPr>
        <w:t xml:space="preserve"> 
      Қызметтен теріс (бас тарту) жауаптың шығыс нысаны</w:t>
      </w:r>
    </w:p>
    <w:bookmarkEnd w:id="22"/>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42" w:id="2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23"/>
    <w:bookmarkStart w:name="z43" w:id="24"/>
    <w:p>
      <w:pPr>
        <w:spacing w:after="0"/>
        <w:ind w:left="0"/>
        <w:jc w:val="left"/>
      </w:pPr>
      <w:r>
        <w:rPr>
          <w:rFonts w:ascii="Times New Roman"/>
          <w:b/>
          <w:i w:val="false"/>
          <w:color w:val="000000"/>
        </w:rPr>
        <w:t xml:space="preserve"> 
      Қызмет көрсеткiштерiн анықтау үшiн сауалнаманың формасы: «сапа және қолжетімдік»</w:t>
      </w:r>
    </w:p>
    <w:bookmarkEnd w:id="24"/>
    <w:p>
      <w:pPr>
        <w:spacing w:after="0"/>
        <w:ind w:left="0"/>
        <w:jc w:val="both"/>
      </w:pPr>
      <w:r>
        <w:rPr>
          <w:rFonts w:ascii="Times New Roman"/>
          <w:b w:val="false"/>
          <w:i w:val="false"/>
          <w:color w:val="000000"/>
          <w:sz w:val="28"/>
        </w:rPr>
        <w:t>      ____________________________________________________________</w:t>
      </w:r>
      <w:r>
        <w:br/>
      </w:r>
      <w:r>
        <w:rPr>
          <w:rFonts w:ascii="Times New Roman"/>
          <w:b w:val="false"/>
          <w:i w:val="false"/>
          <w:color w:val="000000"/>
          <w:sz w:val="28"/>
        </w:rPr>
        <w:t>
      (қызметтің атауы)</w:t>
      </w:r>
    </w:p>
    <w:bookmarkStart w:name="z44" w:id="25"/>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w:t>
      </w:r>
      <w:r>
        <w:br/>
      </w:r>
      <w:r>
        <w:rPr>
          <w:rFonts w:ascii="Times New Roman"/>
          <w:b w:val="false"/>
          <w:i w:val="false"/>
          <w:color w:val="000000"/>
          <w:sz w:val="28"/>
        </w:rPr>
        <w:t xml:space="preserve">
      1) қанағаттандырылмаған; </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End w:id="25"/>
    <w:bookmarkStart w:name="z46" w:id="26"/>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26"/>
    <w:bookmarkStart w:name="z47" w:id="27"/>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 рәсімдеу» электрондық мемлекеттік қызметінің регламенті</w:t>
      </w:r>
    </w:p>
    <w:bookmarkEnd w:id="27"/>
    <w:bookmarkStart w:name="z48" w:id="28"/>
    <w:p>
      <w:pPr>
        <w:spacing w:after="0"/>
        <w:ind w:left="0"/>
        <w:jc w:val="left"/>
      </w:pPr>
      <w:r>
        <w:rPr>
          <w:rFonts w:ascii="Times New Roman"/>
          <w:b/>
          <w:i w:val="false"/>
          <w:color w:val="000000"/>
        </w:rPr>
        <w:t xml:space="preserve"> 
      1. Жалпы ережелер</w:t>
      </w:r>
    </w:p>
    <w:bookmarkEnd w:id="28"/>
    <w:bookmarkStart w:name="z49" w:id="29"/>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«Абай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 рәсімдеу»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9"/>
    <w:bookmarkStart w:name="z54" w:id="30"/>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0"/>
    <w:bookmarkStart w:name="z55" w:id="3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 xml:space="preserve">): </w:t>
      </w:r>
      <w:r>
        <w:br/>
      </w:r>
      <w:r>
        <w:rPr>
          <w:rFonts w:ascii="Times New Roman"/>
          <w:b w:val="false"/>
          <w:i w:val="false"/>
          <w:color w:val="000000"/>
          <w:sz w:val="28"/>
        </w:rPr>
        <w:t xml:space="preserve">
      1) тұтынушы ЖСН және жасырын сөз көмегімен ЭҮП тіркеуден өтеді (ЭҮП-да тіркелмеген тұтынушылар үшін жүзеге асырылады); </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xml:space="preserve">
      4) 2 үрдіс – тұтынушының деректерінде бұзушылықтар болуына байланысты авторизациялаудан бас тарту туралы ЭҮП хабарламаны қалыптастыру; </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 </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31"/>
    <w:bookmarkStart w:name="z60" w:id="32"/>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32"/>
    <w:bookmarkStart w:name="z61" w:id="3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33"/>
    <w:bookmarkStart w:name="z68" w:id="3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1 қосымша</w:t>
      </w:r>
    </w:p>
    <w:bookmarkEnd w:id="34"/>
    <w:bookmarkStart w:name="z69" w:id="35"/>
    <w:p>
      <w:pPr>
        <w:spacing w:after="0"/>
        <w:ind w:left="0"/>
        <w:jc w:val="left"/>
      </w:pPr>
      <w:r>
        <w:rPr>
          <w:rFonts w:ascii="Times New Roman"/>
          <w:b/>
          <w:i w:val="false"/>
          <w:color w:val="000000"/>
        </w:rPr>
        <w:t xml:space="preserve"> 
      Қызмет беруші арқылы қызмет көрсетуде функциялық әрекеттестіктің № 1 диаграммасы</w:t>
      </w:r>
    </w:p>
    <w:bookmarkEnd w:id="35"/>
    <w:p>
      <w:pPr>
        <w:spacing w:after="0"/>
        <w:ind w:left="0"/>
        <w:jc w:val="both"/>
      </w:pPr>
      <w:r>
        <w:drawing>
          <wp:inline distT="0" distB="0" distL="0" distR="0">
            <wp:extent cx="8750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750300" cy="5194300"/>
                    </a:xfrm>
                    <a:prstGeom prst="rect">
                      <a:avLst/>
                    </a:prstGeom>
                  </pic:spPr>
                </pic:pic>
              </a:graphicData>
            </a:graphic>
          </wp:inline>
        </w:drawing>
      </w:r>
    </w:p>
    <w:bookmarkStart w:name="z70" w:id="36"/>
    <w:p>
      <w:pPr>
        <w:spacing w:after="0"/>
        <w:ind w:left="0"/>
        <w:jc w:val="left"/>
      </w:pPr>
      <w:r>
        <w:rPr>
          <w:rFonts w:ascii="Times New Roman"/>
          <w:b/>
          <w:i w:val="false"/>
          <w:color w:val="000000"/>
        </w:rPr>
        <w:t xml:space="preserve"> 
      ЭҮП арқылы қызмет көрсетуде функциялық әрекеттестіктің № 2 диаграммасы</w:t>
      </w:r>
    </w:p>
    <w:bookmarkEnd w:id="36"/>
    <w:p>
      <w:pPr>
        <w:spacing w:after="0"/>
        <w:ind w:left="0"/>
        <w:jc w:val="both"/>
      </w:pPr>
      <w:r>
        <w:drawing>
          <wp:inline distT="0" distB="0" distL="0" distR="0">
            <wp:extent cx="87249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24900" cy="5981700"/>
                    </a:xfrm>
                    <a:prstGeom prst="rect">
                      <a:avLst/>
                    </a:prstGeom>
                  </pic:spPr>
                </pic:pic>
              </a:graphicData>
            </a:graphic>
          </wp:inline>
        </w:drawing>
      </w:r>
    </w:p>
    <w:bookmarkStart w:name="z71" w:id="37"/>
    <w:p>
      <w:pPr>
        <w:spacing w:after="0"/>
        <w:ind w:left="0"/>
        <w:jc w:val="both"/>
      </w:pPr>
      <w:r>
        <w:rPr>
          <w:rFonts w:ascii="Times New Roman"/>
          <w:b w:val="false"/>
          <w:i w:val="false"/>
          <w:color w:val="000000"/>
          <w:sz w:val="28"/>
        </w:rPr>
        <w:t>
      </w:t>
      </w:r>
      <w:r>
        <w:rPr>
          <w:rFonts w:ascii="Times New Roman"/>
          <w:b/>
          <w:i w:val="false"/>
          <w:color w:val="000000"/>
          <w:sz w:val="28"/>
        </w:rPr>
        <w:t>Кесте. Шартты белгілер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4"/>
        <w:gridCol w:w="10836"/>
      </w:tblGrid>
      <w:tr>
        <w:trPr>
          <w:trHeight w:val="705"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5080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мәлімдеме</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5300" cy="4953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мәлімдемесі</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мәлімдеме</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8000" cy="5080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аяқтау оқиғасы</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8000" cy="5080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4699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0100" cy="5207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7400" cy="5461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5461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01700" cy="1524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Мәлімдеме легі</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17600" cy="2413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легі</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8800" cy="4191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Соңғы тұтынушыға берілетін электрондық құжат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 w:id="38"/>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xml:space="preserve">
      қамтамасыз ету үшін құжаттар </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2 қосымша</w:t>
      </w:r>
    </w:p>
    <w:bookmarkEnd w:id="38"/>
    <w:bookmarkStart w:name="z73" w:id="39"/>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1399"/>
        <w:gridCol w:w="1225"/>
        <w:gridCol w:w="1399"/>
        <w:gridCol w:w="1400"/>
        <w:gridCol w:w="1225"/>
        <w:gridCol w:w="1750"/>
        <w:gridCol w:w="1575"/>
        <w:gridCol w:w="1226"/>
        <w:gridCol w:w="1226"/>
      </w:tblGrid>
      <w:tr>
        <w:trPr>
          <w:trHeight w:val="67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9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4" w:id="40"/>
    <w:p>
      <w:pPr>
        <w:spacing w:after="0"/>
        <w:ind w:left="0"/>
        <w:jc w:val="left"/>
      </w:pPr>
      <w:r>
        <w:rPr>
          <w:rFonts w:ascii="Times New Roman"/>
          <w:b/>
          <w:i w:val="false"/>
          <w:color w:val="000000"/>
        </w:rPr>
        <w:t xml:space="preserve"> 
      2 кесте. ЭҮП арқылы ҚФБ іс-әрекеттерінің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1989"/>
        <w:gridCol w:w="1278"/>
        <w:gridCol w:w="1136"/>
        <w:gridCol w:w="994"/>
        <w:gridCol w:w="1278"/>
        <w:gridCol w:w="1278"/>
        <w:gridCol w:w="1563"/>
        <w:gridCol w:w="1563"/>
        <w:gridCol w:w="1848"/>
      </w:tblGrid>
      <w:tr>
        <w:trPr>
          <w:trHeight w:val="67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ТұтынушыПотребитель</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78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 w:id="4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3 қосымша</w:t>
      </w:r>
    </w:p>
    <w:bookmarkEnd w:id="41"/>
    <w:bookmarkStart w:name="z76" w:id="42"/>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42"/>
    <w:p>
      <w:pPr>
        <w:spacing w:after="0"/>
        <w:ind w:left="0"/>
        <w:jc w:val="both"/>
      </w:pPr>
      <w:r>
        <w:rPr>
          <w:rFonts w:ascii="Times New Roman"/>
          <w:b w:val="false"/>
          <w:i w:val="false"/>
          <w:color w:val="000000"/>
          <w:sz w:val="28"/>
        </w:rPr>
        <w:t xml:space="preserve">      Үйде оқитын және тәрбиеленетін мүгедек балаларды материалдық қамтамасыз ету </w:t>
      </w:r>
      <w:r>
        <w:rPr>
          <w:rFonts w:ascii="Times New Roman"/>
          <w:b w:val="false"/>
          <w:i w:val="false"/>
          <w:color w:val="000000"/>
          <w:sz w:val="28"/>
          <w:u w:val="single"/>
        </w:rPr>
        <w:t>үшін құжаттар рәсімдеу</w:t>
      </w:r>
      <w:r>
        <w:br/>
      </w:r>
      <w:r>
        <w:rPr>
          <w:rFonts w:ascii="Times New Roman"/>
          <w:b w:val="false"/>
          <w:i w:val="false"/>
          <w:color w:val="000000"/>
          <w:sz w:val="28"/>
        </w:rPr>
        <w:t>
      (қызметтің атауы)</w:t>
      </w:r>
    </w:p>
    <w:bookmarkStart w:name="z77" w:id="43"/>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43"/>
    <w:bookmarkStart w:name="z79" w:id="4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4 қосымша</w:t>
      </w:r>
    </w:p>
    <w:bookmarkEnd w:id="44"/>
    <w:bookmarkStart w:name="z80" w:id="45"/>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5"/>
    <w:p>
      <w:pPr>
        <w:spacing w:after="0"/>
        <w:ind w:left="0"/>
        <w:jc w:val="both"/>
      </w:pPr>
      <w:r>
        <w:drawing>
          <wp:inline distT="0" distB="0" distL="0" distR="0">
            <wp:extent cx="88773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77300" cy="5651500"/>
                    </a:xfrm>
                    <a:prstGeom prst="rect">
                      <a:avLst/>
                    </a:prstGeom>
                  </pic:spPr>
                </pic:pic>
              </a:graphicData>
            </a:graphic>
          </wp:inline>
        </w:drawing>
      </w:r>
    </w:p>
    <w:p>
      <w:pPr>
        <w:spacing w:after="0"/>
        <w:ind w:left="0"/>
        <w:jc w:val="both"/>
      </w:pPr>
      <w:r>
        <w:rPr>
          <w:rFonts w:ascii="Times New Roman"/>
          <w:b w:val="false"/>
          <w:i w:val="false"/>
          <w:color w:val="000000"/>
          <w:sz w:val="28"/>
        </w:rPr>
        <w:t>      Өтінішке қосымша құжаттар:</w:t>
      </w:r>
      <w:r>
        <w:br/>
      </w:r>
      <w:r>
        <w:rPr>
          <w:rFonts w:ascii="Times New Roman"/>
          <w:b w:val="false"/>
          <w:i w:val="false"/>
          <w:color w:val="000000"/>
          <w:sz w:val="28"/>
        </w:rPr>
        <w:t>
      1. Баланың туу туралы куәлігінің электрондық көшірмесі;</w:t>
      </w:r>
      <w:r>
        <w:br/>
      </w:r>
      <w:r>
        <w:rPr>
          <w:rFonts w:ascii="Times New Roman"/>
          <w:b w:val="false"/>
          <w:i w:val="false"/>
          <w:color w:val="000000"/>
          <w:sz w:val="28"/>
        </w:rPr>
        <w:t>
      2. Азаматтардың тіркеу кітабының электрондық көшірмесі немесе адрестік бюроның анықтамасы немесе ауылдық округ әкімінің анықтамасы (тіркелген жері туралы мәлімет);</w:t>
      </w:r>
      <w:r>
        <w:br/>
      </w:r>
      <w:r>
        <w:rPr>
          <w:rFonts w:ascii="Times New Roman"/>
          <w:b w:val="false"/>
          <w:i w:val="false"/>
          <w:color w:val="000000"/>
          <w:sz w:val="28"/>
        </w:rPr>
        <w:t>
      3. Психологтық-педагогикалық кеңесінің қорытындысының электрондық көшірмесі;</w:t>
      </w:r>
      <w:r>
        <w:br/>
      </w:r>
      <w:r>
        <w:rPr>
          <w:rFonts w:ascii="Times New Roman"/>
          <w:b w:val="false"/>
          <w:i w:val="false"/>
          <w:color w:val="000000"/>
          <w:sz w:val="28"/>
        </w:rPr>
        <w:t>
      4. Мүгедектік туралы анықтаманың электрондық көшірмесі;</w:t>
      </w:r>
      <w:r>
        <w:br/>
      </w:r>
      <w:r>
        <w:rPr>
          <w:rFonts w:ascii="Times New Roman"/>
          <w:b w:val="false"/>
          <w:i w:val="false"/>
          <w:color w:val="000000"/>
          <w:sz w:val="28"/>
        </w:rPr>
        <w:t>
      5. Банкіде есеп шотының бар екендігі туралы құжаттың электрондық көшірмесі.</w:t>
      </w:r>
    </w:p>
    <w:p>
      <w:pPr>
        <w:spacing w:after="0"/>
        <w:ind w:left="0"/>
        <w:jc w:val="both"/>
      </w:pPr>
      <w:r>
        <w:drawing>
          <wp:inline distT="0" distB="0" distL="0" distR="0">
            <wp:extent cx="85979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597900" cy="1778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 w:id="46"/>
    <w:p>
      <w:pPr>
        <w:spacing w:after="0"/>
        <w:ind w:left="0"/>
        <w:jc w:val="left"/>
      </w:pPr>
      <w:r>
        <w:rPr>
          <w:rFonts w:ascii="Times New Roman"/>
          <w:b/>
          <w:i w:val="false"/>
          <w:color w:val="000000"/>
        </w:rPr>
        <w:t xml:space="preserve"> 
      Тұтынушыға берілетін электрондық мемлекеттік қызметке (үйде тәрбиеленетін және оқытылатын мүгедек балаларды материалдық қамтамасыз ету үшін құжаттар рәсімдеу) оң жауаптың шығу үлгісі.</w:t>
      </w:r>
    </w:p>
    <w:bookmarkEnd w:id="46"/>
    <w:p>
      <w:pPr>
        <w:spacing w:after="0"/>
        <w:ind w:left="0"/>
        <w:jc w:val="both"/>
      </w:pPr>
      <w:r>
        <w:drawing>
          <wp:inline distT="0" distB="0" distL="0" distR="0">
            <wp:extent cx="8699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699500" cy="6565900"/>
                    </a:xfrm>
                    <a:prstGeom prst="rect">
                      <a:avLst/>
                    </a:prstGeom>
                  </pic:spPr>
                </pic:pic>
              </a:graphicData>
            </a:graphic>
          </wp:inline>
        </w:drawing>
      </w:r>
    </w:p>
    <w:bookmarkStart w:name="z83" w:id="47"/>
    <w:p>
      <w:pPr>
        <w:spacing w:after="0"/>
        <w:ind w:left="0"/>
        <w:jc w:val="left"/>
      </w:pPr>
      <w:r>
        <w:rPr>
          <w:rFonts w:ascii="Times New Roman"/>
          <w:b/>
          <w:i w:val="false"/>
          <w:color w:val="000000"/>
        </w:rPr>
        <w:t xml:space="preserve"> 
      Тұтынушыға берілетін хабардар</w:t>
      </w:r>
    </w:p>
    <w:bookmarkEnd w:id="47"/>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bookmarkStart w:name="z84" w:id="48"/>
    <w:p>
      <w:pPr>
        <w:spacing w:after="0"/>
        <w:ind w:left="0"/>
        <w:jc w:val="left"/>
      </w:pPr>
      <w:r>
        <w:rPr>
          <w:rFonts w:ascii="Times New Roman"/>
          <w:b/>
          <w:i w:val="false"/>
          <w:color w:val="000000"/>
        </w:rPr>
        <w:t xml:space="preserve"> 
      Тұтынушыға берілетін электрондық қызметке теріс жауаптың (бас тарту) шығу нысаны</w:t>
      </w:r>
    </w:p>
    <w:bookmarkEnd w:id="48"/>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85" w:id="49"/>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49"/>
    <w:bookmarkStart w:name="z86" w:id="50"/>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мемлекеттік қызмет көрсетудің регламенті</w:t>
      </w:r>
    </w:p>
    <w:bookmarkEnd w:id="50"/>
    <w:bookmarkStart w:name="z87" w:id="51"/>
    <w:p>
      <w:pPr>
        <w:spacing w:after="0"/>
        <w:ind w:left="0"/>
        <w:jc w:val="left"/>
      </w:pPr>
      <w:r>
        <w:rPr>
          <w:rFonts w:ascii="Times New Roman"/>
          <w:b/>
          <w:i w:val="false"/>
          <w:color w:val="000000"/>
        </w:rPr>
        <w:t xml:space="preserve"> 
1. Жалпы ережелер</w:t>
      </w:r>
    </w:p>
    <w:bookmarkEnd w:id="51"/>
    <w:bookmarkStart w:name="z88" w:id="52"/>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«Абай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көрсету стандарты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2"/>
    <w:bookmarkStart w:name="z93" w:id="53"/>
    <w:p>
      <w:pPr>
        <w:spacing w:after="0"/>
        <w:ind w:left="0"/>
        <w:jc w:val="left"/>
      </w:pPr>
      <w:r>
        <w:rPr>
          <w:rFonts w:ascii="Times New Roman"/>
          <w:b/>
          <w:i w:val="false"/>
          <w:color w:val="000000"/>
        </w:rPr>
        <w:t xml:space="preserve"> 
      2. Қызмет көрсетушінің электрондық мемлекеттік қызметті көрсету бойынша қызмет тәртібі</w:t>
      </w:r>
    </w:p>
    <w:bookmarkEnd w:id="53"/>
    <w:bookmarkStart w:name="z94" w:id="54"/>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1 шарт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4)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xml:space="preserve">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 </w:t>
      </w:r>
    </w:p>
    <w:bookmarkEnd w:id="54"/>
    <w:bookmarkStart w:name="z100" w:id="55"/>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55"/>
    <w:bookmarkStart w:name="z101" w:id="56"/>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56"/>
    <w:bookmarkStart w:name="z108" w:id="57"/>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(7 жасқа дейін) жастағы</w:t>
      </w:r>
      <w:r>
        <w:br/>
      </w:r>
      <w:r>
        <w:rPr>
          <w:rFonts w:ascii="Times New Roman"/>
          <w:b w:val="false"/>
          <w:i w:val="false"/>
          <w:color w:val="000000"/>
          <w:sz w:val="28"/>
        </w:rPr>
        <w:t>
      балаларды кезекке қою»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 қосымша</w:t>
      </w:r>
    </w:p>
    <w:bookmarkEnd w:id="57"/>
    <w:bookmarkStart w:name="z109" w:id="58"/>
    <w:p>
      <w:pPr>
        <w:spacing w:after="0"/>
        <w:ind w:left="0"/>
        <w:jc w:val="both"/>
      </w:pPr>
      <w:r>
        <w:rPr>
          <w:rFonts w:ascii="Times New Roman"/>
          <w:b w:val="false"/>
          <w:i w:val="false"/>
          <w:color w:val="000000"/>
          <w:sz w:val="28"/>
        </w:rPr>
        <w:t>
      </w:t>
      </w:r>
      <w:r>
        <w:rPr>
          <w:rFonts w:ascii="Times New Roman"/>
          <w:b/>
          <w:i w:val="false"/>
          <w:color w:val="000000"/>
          <w:sz w:val="28"/>
        </w:rPr>
        <w:t>Қызмет көрсетуші арқылы электрондық мемлекеттік қызметті көрсету кезінде функционалдық іс-қимылының № 1 диаграммасы</w:t>
      </w:r>
    </w:p>
    <w:bookmarkEnd w:id="58"/>
    <w:p>
      <w:pPr>
        <w:spacing w:after="0"/>
        <w:ind w:left="0"/>
        <w:jc w:val="both"/>
      </w:pPr>
      <w:r>
        <w:drawing>
          <wp:inline distT="0" distB="0" distL="0" distR="0">
            <wp:extent cx="89789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978900" cy="6032500"/>
                    </a:xfrm>
                    <a:prstGeom prst="rect">
                      <a:avLst/>
                    </a:prstGeom>
                  </pic:spPr>
                </pic:pic>
              </a:graphicData>
            </a:graphic>
          </wp:inline>
        </w:drawing>
      </w:r>
    </w:p>
    <w:bookmarkStart w:name="z110" w:id="59"/>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59"/>
    <w:p>
      <w:pPr>
        <w:spacing w:after="0"/>
        <w:ind w:left="0"/>
        <w:jc w:val="both"/>
      </w:pPr>
      <w:r>
        <w:drawing>
          <wp:inline distT="0" distB="0" distL="0" distR="0">
            <wp:extent cx="8890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00" cy="6756400"/>
                    </a:xfrm>
                    <a:prstGeom prst="rect">
                      <a:avLst/>
                    </a:prstGeom>
                  </pic:spPr>
                </pic:pic>
              </a:graphicData>
            </a:graphic>
          </wp:inline>
        </w:drawing>
      </w:r>
    </w:p>
    <w:bookmarkStart w:name="z111" w:id="60"/>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60"/>
    <w:p>
      <w:pPr>
        <w:spacing w:after="0"/>
        <w:ind w:left="0"/>
        <w:jc w:val="both"/>
      </w:pPr>
      <w:r>
        <w:drawing>
          <wp:inline distT="0" distB="0" distL="0" distR="0">
            <wp:extent cx="8826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26500" cy="6756400"/>
                    </a:xfrm>
                    <a:prstGeom prst="rect">
                      <a:avLst/>
                    </a:prstGeom>
                  </pic:spPr>
                </pic:pic>
              </a:graphicData>
            </a:graphic>
          </wp:inline>
        </w:drawing>
      </w:r>
      <w:r>
        <w:br/>
      </w:r>
      <w:r>
        <w:rPr>
          <w:rFonts w:ascii="Times New Roman"/>
          <w:b w:val="false"/>
          <w:i w:val="false"/>
          <w:color w:val="000000"/>
          <w:sz w:val="28"/>
        </w:rPr>
        <w:t>
 </w:t>
      </w:r>
    </w:p>
    <w:bookmarkStart w:name="z112" w:id="61"/>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7"/>
        <w:gridCol w:w="10903"/>
      </w:tblGrid>
      <w:tr>
        <w:trPr>
          <w:trHeight w:val="705"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08000" cy="5080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82600" cy="4826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95300" cy="4953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8000" cy="5080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8000" cy="5080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69900" cy="4699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00100" cy="5207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4700" cy="5461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4700" cy="5461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0" cy="1524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104900" cy="2413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1500" cy="419100"/>
                          </a:xfrm>
                          <a:prstGeom prst="rect">
                            <a:avLst/>
                          </a:prstGeom>
                        </pic:spPr>
                      </pic:pic>
                    </a:graphicData>
                  </a:graphic>
                </wp:inline>
              </w:drawing>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3" w:id="62"/>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(7 жасқа дейін) жастағы</w:t>
      </w:r>
      <w:r>
        <w:br/>
      </w:r>
      <w:r>
        <w:rPr>
          <w:rFonts w:ascii="Times New Roman"/>
          <w:b w:val="false"/>
          <w:i w:val="false"/>
          <w:color w:val="000000"/>
          <w:sz w:val="28"/>
        </w:rPr>
        <w:t>
      балаларды кезекке қою»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 қосымша</w:t>
      </w:r>
    </w:p>
    <w:bookmarkEnd w:id="62"/>
    <w:bookmarkStart w:name="z114" w:id="63"/>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2561"/>
        <w:gridCol w:w="1565"/>
        <w:gridCol w:w="1423"/>
        <w:gridCol w:w="1281"/>
        <w:gridCol w:w="1566"/>
        <w:gridCol w:w="1138"/>
        <w:gridCol w:w="1138"/>
        <w:gridCol w:w="997"/>
        <w:gridCol w:w="712"/>
      </w:tblGrid>
      <w:tr>
        <w:trPr>
          <w:trHeight w:val="67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(жұмыстарбарысының, ағынының)</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p>
            <w:pPr>
              <w:spacing w:after="20"/>
              <w:ind w:left="20"/>
              <w:jc w:val="both"/>
            </w:pPr>
            <w:r>
              <w:rPr>
                <w:rFonts w:ascii="Times New Roman"/>
                <w:b w:val="false"/>
                <w:i w:val="false"/>
                <w:color w:val="000000"/>
                <w:sz w:val="20"/>
              </w:rPr>
              <w:t>ЖСН және пароль арқылы авторизациялау</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көрсетуші қызметкерімен қызметті таңдау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хабарлама нәтижесін қалыптастыру.</w:t>
            </w:r>
          </w:p>
        </w:tc>
      </w:tr>
      <w:tr>
        <w:trPr>
          <w:trHeight w:val="5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5" w:id="64"/>
    <w:p>
      <w:pPr>
        <w:spacing w:after="0"/>
        <w:ind w:left="0"/>
        <w:jc w:val="left"/>
      </w:pPr>
      <w:r>
        <w:rPr>
          <w:rFonts w:ascii="Times New Roman"/>
          <w:b/>
          <w:i w:val="false"/>
          <w:color w:val="000000"/>
        </w:rPr>
        <w:t xml:space="preserve"> 
2 кесте. Орталық арқылы ҚФБ іс-әрекеттерінің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
        <w:gridCol w:w="2000"/>
        <w:gridCol w:w="1231"/>
        <w:gridCol w:w="1077"/>
        <w:gridCol w:w="1077"/>
        <w:gridCol w:w="923"/>
        <w:gridCol w:w="1077"/>
        <w:gridCol w:w="1385"/>
        <w:gridCol w:w="1077"/>
        <w:gridCol w:w="1231"/>
        <w:gridCol w:w="1387"/>
      </w:tblGrid>
      <w:tr>
        <w:trPr>
          <w:trHeight w:val="675"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операторының логин және пароль арқылы авторизациялауы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6" w:id="65"/>
    <w:p>
      <w:pPr>
        <w:spacing w:after="0"/>
        <w:ind w:left="0"/>
        <w:jc w:val="left"/>
      </w:pPr>
      <w:r>
        <w:rPr>
          <w:rFonts w:ascii="Times New Roman"/>
          <w:b/>
          <w:i w:val="false"/>
          <w:color w:val="000000"/>
        </w:rPr>
        <w:t xml:space="preserve"> 
      3 кесте. ЭҮП арқылы ҚФБ әрекеттерінің сипаттамасы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2831"/>
        <w:gridCol w:w="1483"/>
        <w:gridCol w:w="1618"/>
        <w:gridCol w:w="1348"/>
        <w:gridCol w:w="1348"/>
        <w:gridCol w:w="1349"/>
        <w:gridCol w:w="1078"/>
        <w:gridCol w:w="943"/>
        <w:gridCol w:w="675"/>
      </w:tblGrid>
      <w:tr>
        <w:trPr>
          <w:trHeight w:val="675"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ЭСҚ </w:t>
            </w:r>
          </w:p>
          <w:p>
            <w:pPr>
              <w:spacing w:after="20"/>
              <w:ind w:left="20"/>
              <w:jc w:val="both"/>
            </w:pPr>
            <w:r>
              <w:rPr>
                <w:rFonts w:ascii="Times New Roman"/>
                <w:b w:val="false"/>
                <w:i w:val="false"/>
                <w:color w:val="000000"/>
                <w:sz w:val="20"/>
              </w:rPr>
              <w:t xml:space="preserve">тұтынушы мәліметтерінде бұзушылықтар болған жағдайда бас тарту туралы хабарламаны қалыптастыру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Сәтті қалыптасқан сұраным туралы хабарламаны шығару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7" w:id="66"/>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(7 жасқа дейін) жастағы</w:t>
      </w:r>
      <w:r>
        <w:br/>
      </w:r>
      <w:r>
        <w:rPr>
          <w:rFonts w:ascii="Times New Roman"/>
          <w:b w:val="false"/>
          <w:i w:val="false"/>
          <w:color w:val="000000"/>
          <w:sz w:val="28"/>
        </w:rPr>
        <w:t>
      балаларды кезекке қою»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3 қосымша</w:t>
      </w:r>
    </w:p>
    <w:bookmarkEnd w:id="66"/>
    <w:bookmarkStart w:name="z118" w:id="67"/>
    <w:p>
      <w:pPr>
        <w:spacing w:after="0"/>
        <w:ind w:left="0"/>
        <w:jc w:val="left"/>
      </w:pPr>
      <w:r>
        <w:rPr>
          <w:rFonts w:ascii="Times New Roman"/>
          <w:b/>
          <w:i w:val="false"/>
          <w:color w:val="000000"/>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p>
    <w:bookmarkEnd w:id="67"/>
    <w:p>
      <w:pPr>
        <w:spacing w:after="0"/>
        <w:ind w:left="0"/>
        <w:jc w:val="both"/>
      </w:pPr>
      <w:r>
        <w:drawing>
          <wp:inline distT="0" distB="0" distL="0" distR="0">
            <wp:extent cx="873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737600" cy="1143000"/>
                    </a:xfrm>
                    <a:prstGeom prst="rect">
                      <a:avLst/>
                    </a:prstGeom>
                  </pic:spPr>
                </pic:pic>
              </a:graphicData>
            </a:graphic>
          </wp:inline>
        </w:drawing>
      </w:r>
    </w:p>
    <w:p>
      <w:pPr>
        <w:spacing w:after="0"/>
        <w:ind w:left="0"/>
        <w:jc w:val="both"/>
      </w:pPr>
      <w:r>
        <w:rPr>
          <w:rFonts w:ascii="Times New Roman"/>
          <w:b w:val="false"/>
          <w:i w:val="false"/>
          <w:color w:val="000000"/>
          <w:sz w:val="28"/>
        </w:rPr>
        <w:t>Абай ауданының білім беру бөлімі</w:t>
      </w:r>
    </w:p>
    <w:p>
      <w:pPr>
        <w:spacing w:after="0"/>
        <w:ind w:left="0"/>
        <w:jc w:val="left"/>
      </w:pPr>
      <w:r>
        <w:rPr>
          <w:rFonts w:ascii="Times New Roman"/>
          <w:b/>
          <w:i w:val="false"/>
          <w:color w:val="000000"/>
        </w:rPr>
        <w:t xml:space="preserve">       №_____ ЖОЛДАМА</w:t>
      </w:r>
    </w:p>
    <w:p>
      <w:pPr>
        <w:spacing w:after="0"/>
        <w:ind w:left="0"/>
        <w:jc w:val="both"/>
      </w:pPr>
      <w:r>
        <w:rPr>
          <w:rFonts w:ascii="Times New Roman"/>
          <w:b w:val="false"/>
          <w:i w:val="false"/>
          <w:color w:val="000000"/>
          <w:sz w:val="28"/>
        </w:rPr>
        <w:t>      Мектепке дейінгі ұйымға есепке қабылдау үшін Абай ауданының бiлiм беру бөлімі қаласы (кенті), _______________көшесi _____ мекен-жайы бойынша орналасқан № ________ мектепке дейiнгi ұйымға жолдама бередi.</w:t>
      </w:r>
      <w:r>
        <w:br/>
      </w:r>
      <w:r>
        <w:rPr>
          <w:rFonts w:ascii="Times New Roman"/>
          <w:b w:val="false"/>
          <w:i w:val="false"/>
          <w:color w:val="000000"/>
          <w:sz w:val="28"/>
        </w:rPr>
        <w:t>
      Баланың тегi, аты, әкесiнiң аты: _____________________________</w:t>
      </w:r>
      <w:r>
        <w:br/>
      </w:r>
      <w:r>
        <w:rPr>
          <w:rFonts w:ascii="Times New Roman"/>
          <w:b w:val="false"/>
          <w:i w:val="false"/>
          <w:color w:val="000000"/>
          <w:sz w:val="28"/>
        </w:rPr>
        <w:t>
      Туылған күнi: ________________________________________________</w:t>
      </w:r>
      <w:r>
        <w:br/>
      </w:r>
      <w:r>
        <w:rPr>
          <w:rFonts w:ascii="Times New Roman"/>
          <w:b w:val="false"/>
          <w:i w:val="false"/>
          <w:color w:val="000000"/>
          <w:sz w:val="28"/>
        </w:rPr>
        <w:t>
      Баланың үйiнiң мекен-жайы: __________________ ________________</w:t>
      </w:r>
      <w:r>
        <w:br/>
      </w:r>
      <w:r>
        <w:rPr>
          <w:rFonts w:ascii="Times New Roman"/>
          <w:b w:val="false"/>
          <w:i w:val="false"/>
          <w:color w:val="000000"/>
          <w:sz w:val="28"/>
        </w:rPr>
        <w:t>
      Жолдама мектепке дейiнгi ұйымға берiлген күннен бастап 5 күннің iшiнде тапсырылуы тиiс.</w:t>
      </w:r>
    </w:p>
    <w:p>
      <w:pPr>
        <w:spacing w:after="0"/>
        <w:ind w:left="0"/>
        <w:jc w:val="both"/>
      </w:pPr>
      <w:r>
        <w:rPr>
          <w:rFonts w:ascii="Times New Roman"/>
          <w:b w:val="false"/>
          <w:i w:val="false"/>
          <w:color w:val="000000"/>
          <w:sz w:val="28"/>
        </w:rPr>
        <w:t>      Жолдама «____»________ берiлдi</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Абай ауданының                     ___________________________</w:t>
      </w:r>
      <w:r>
        <w:br/>
      </w:r>
      <w:r>
        <w:rPr>
          <w:rFonts w:ascii="Times New Roman"/>
          <w:b w:val="false"/>
          <w:i w:val="false"/>
          <w:color w:val="000000"/>
          <w:sz w:val="28"/>
        </w:rPr>
        <w:t>
</w:t>
      </w:r>
      <w:r>
        <w:rPr>
          <w:rFonts w:ascii="Times New Roman"/>
          <w:b w:val="false"/>
          <w:i/>
          <w:color w:val="000000"/>
          <w:sz w:val="28"/>
        </w:rPr>
        <w:t>      бiлiм беру бөлімі бастығы             (А.Ж.Т, қолтаңба, мөр)</w:t>
      </w:r>
    </w:p>
    <w:p>
      <w:pPr>
        <w:spacing w:after="0"/>
        <w:ind w:left="0"/>
        <w:jc w:val="both"/>
      </w:pPr>
      <w:r>
        <w:drawing>
          <wp:inline distT="0" distB="0" distL="0" distR="0">
            <wp:extent cx="87249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724900" cy="2159000"/>
                    </a:xfrm>
                    <a:prstGeom prst="rect">
                      <a:avLst/>
                    </a:prstGeom>
                  </pic:spPr>
                </pic:pic>
              </a:graphicData>
            </a:graphic>
          </wp:inline>
        </w:drawing>
      </w:r>
    </w:p>
    <w:bookmarkStart w:name="z119" w:id="68"/>
    <w:p>
      <w:pPr>
        <w:spacing w:after="0"/>
        <w:ind w:left="0"/>
        <w:jc w:val="left"/>
      </w:pPr>
      <w:r>
        <w:rPr>
          <w:rFonts w:ascii="Times New Roman"/>
          <w:b/>
          <w:i w:val="false"/>
          <w:color w:val="000000"/>
        </w:rPr>
        <w:t xml:space="preserve"> 
      Хабарлама үлгісі</w:t>
      </w:r>
    </w:p>
    <w:bookmarkEnd w:id="68"/>
    <w:p>
      <w:pPr>
        <w:spacing w:after="0"/>
        <w:ind w:left="0"/>
        <w:jc w:val="both"/>
      </w:pPr>
      <w:r>
        <w:drawing>
          <wp:inline distT="0" distB="0" distL="0" distR="0">
            <wp:extent cx="8572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8572500" cy="1143000"/>
                    </a:xfrm>
                    <a:prstGeom prst="rect">
                      <a:avLst/>
                    </a:prstGeom>
                  </pic:spPr>
                </pic:pic>
              </a:graphicData>
            </a:graphic>
          </wp:inline>
        </w:drawing>
      </w:r>
    </w:p>
    <w:bookmarkStart w:name="z120" w:id="69"/>
    <w:p>
      <w:pPr>
        <w:spacing w:after="0"/>
        <w:ind w:left="0"/>
        <w:jc w:val="left"/>
      </w:pPr>
      <w:r>
        <w:rPr>
          <w:rFonts w:ascii="Times New Roman"/>
          <w:b/>
          <w:i w:val="false"/>
          <w:color w:val="000000"/>
        </w:rPr>
        <w:t xml:space="preserve"> 
      Баланы тіркеу туралы хабарлама</w:t>
      </w:r>
    </w:p>
    <w:bookmarkEnd w:id="69"/>
    <w:p>
      <w:pPr>
        <w:spacing w:after="0"/>
        <w:ind w:left="0"/>
        <w:jc w:val="both"/>
      </w:pPr>
      <w:r>
        <w:rPr>
          <w:rFonts w:ascii="Times New Roman"/>
          <w:b w:val="false"/>
          <w:i w:val="false"/>
          <w:color w:val="000000"/>
          <w:sz w:val="28"/>
        </w:rPr>
        <w:t>      Осы хабарлама _________________________________________________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 балаларды тiркеу журналына 20___ жылғы «____» ____________ №_______ нөмiрiмен кезекке қойылды.</w:t>
      </w:r>
      <w:r>
        <w:br/>
      </w:r>
      <w:r>
        <w:rPr>
          <w:rFonts w:ascii="Times New Roman"/>
          <w:b w:val="false"/>
          <w:i w:val="false"/>
          <w:color w:val="000000"/>
          <w:sz w:val="28"/>
        </w:rPr>
        <w:t>
      Мектепке дейiнгi ұйымнан орын алу үшiн кезекте тұрған тұтынушы жұмыс кестесiне (бөлім, әкімдік) сәйкес, сонымен қатар электрондық портал арқылы өз кезегiнiң жылжуын бақылауды жүзеге асыруға мүмкiндiгi бар.</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Абай ауданының                    ____________________________</w:t>
      </w:r>
      <w:r>
        <w:br/>
      </w:r>
      <w:r>
        <w:rPr>
          <w:rFonts w:ascii="Times New Roman"/>
          <w:b w:val="false"/>
          <w:i w:val="false"/>
          <w:color w:val="000000"/>
          <w:sz w:val="28"/>
        </w:rPr>
        <w:t>
</w:t>
      </w:r>
      <w:r>
        <w:rPr>
          <w:rFonts w:ascii="Times New Roman"/>
          <w:b w:val="false"/>
          <w:i/>
          <w:color w:val="000000"/>
          <w:sz w:val="28"/>
        </w:rPr>
        <w:t>      бiлiм беру бөлімі маманы                        (А.Ж.Т)</w:t>
      </w:r>
    </w:p>
    <w:p>
      <w:pPr>
        <w:spacing w:after="0"/>
        <w:ind w:left="0"/>
        <w:jc w:val="both"/>
      </w:pPr>
      <w:r>
        <w:drawing>
          <wp:inline distT="0" distB="0" distL="0" distR="0">
            <wp:extent cx="8826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826500" cy="2159000"/>
                    </a:xfrm>
                    <a:prstGeom prst="rect">
                      <a:avLst/>
                    </a:prstGeom>
                  </pic:spPr>
                </pic:pic>
              </a:graphicData>
            </a:graphic>
          </wp:inline>
        </w:drawing>
      </w:r>
    </w:p>
    <w:bookmarkStart w:name="z121" w:id="70"/>
    <w:p>
      <w:pPr>
        <w:spacing w:after="0"/>
        <w:ind w:left="0"/>
        <w:jc w:val="left"/>
      </w:pPr>
      <w:r>
        <w:rPr>
          <w:rFonts w:ascii="Times New Roman"/>
          <w:b/>
          <w:i w:val="false"/>
          <w:color w:val="000000"/>
        </w:rPr>
        <w:t xml:space="preserve"> 
      Мемлекеттік қызметті көрсетуден бас тарту үлгісі</w:t>
      </w:r>
    </w:p>
    <w:bookmarkEnd w:id="70"/>
    <w:p>
      <w:pPr>
        <w:spacing w:after="0"/>
        <w:ind w:left="0"/>
        <w:jc w:val="both"/>
      </w:pPr>
      <w:r>
        <w:drawing>
          <wp:inline distT="0" distB="0" distL="0" distR="0">
            <wp:extent cx="840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407400" cy="11684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r>
        <w:br/>
      </w:r>
      <w:r>
        <w:rPr>
          <w:rFonts w:ascii="Times New Roman"/>
          <w:b w:val="false"/>
          <w:i w:val="false"/>
          <w:color w:val="000000"/>
          <w:sz w:val="28"/>
        </w:rPr>
        <w:t>
      Сізге Сіздің балаңызға</w:t>
      </w:r>
      <w:r>
        <w:br/>
      </w:r>
      <w:r>
        <w:rPr>
          <w:rFonts w:ascii="Times New Roman"/>
          <w:b w:val="false"/>
          <w:i w:val="false"/>
          <w:color w:val="000000"/>
          <w:sz w:val="28"/>
        </w:rPr>
        <w:t>
                                    (баланың А.Ж.Т)</w:t>
      </w:r>
      <w:r>
        <w:br/>
      </w:r>
      <w:r>
        <w:rPr>
          <w:rFonts w:ascii="Times New Roman"/>
          <w:b w:val="false"/>
          <w:i w:val="false"/>
          <w:color w:val="000000"/>
          <w:sz w:val="28"/>
        </w:rPr>
        <w:t>
      мектепке дейінгі балалар ұйымына жолдама беруден бас тартылғандығын хабарлаймыз.</w:t>
      </w:r>
      <w:r>
        <w:br/>
      </w:r>
      <w:r>
        <w:rPr>
          <w:rFonts w:ascii="Times New Roman"/>
          <w:b w:val="false"/>
          <w:i w:val="false"/>
          <w:color w:val="000000"/>
          <w:sz w:val="28"/>
        </w:rPr>
        <w:t>
      Бас тарту себебі: _________________________________________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xml:space="preserve">
      Абай ауданының </w:t>
      </w:r>
      <w:r>
        <w:br/>
      </w:r>
      <w:r>
        <w:rPr>
          <w:rFonts w:ascii="Times New Roman"/>
          <w:b w:val="false"/>
          <w:i w:val="false"/>
          <w:color w:val="000000"/>
          <w:sz w:val="28"/>
        </w:rPr>
        <w:t>
      білім беру бөлімі бастығы _____________________________________</w:t>
      </w:r>
      <w:r>
        <w:br/>
      </w:r>
      <w:r>
        <w:rPr>
          <w:rFonts w:ascii="Times New Roman"/>
          <w:b w:val="false"/>
          <w:i w:val="false"/>
          <w:color w:val="000000"/>
          <w:sz w:val="28"/>
        </w:rPr>
        <w:t>
</w:t>
      </w:r>
      <w:r>
        <w:rPr>
          <w:rFonts w:ascii="Times New Roman"/>
          <w:b w:val="false"/>
          <w:i/>
          <w:color w:val="000000"/>
          <w:sz w:val="28"/>
        </w:rPr>
        <w:t>                                                (А.Ж.Т)</w:t>
      </w:r>
    </w:p>
    <w:p>
      <w:pPr>
        <w:spacing w:after="0"/>
        <w:ind w:left="0"/>
        <w:jc w:val="both"/>
      </w:pPr>
      <w:r>
        <w:drawing>
          <wp:inline distT="0" distB="0" distL="0" distR="0">
            <wp:extent cx="88773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877300" cy="2743200"/>
                    </a:xfrm>
                    <a:prstGeom prst="rect">
                      <a:avLst/>
                    </a:prstGeom>
                  </pic:spPr>
                </pic:pic>
              </a:graphicData>
            </a:graphic>
          </wp:inline>
        </w:drawing>
      </w:r>
    </w:p>
    <w:bookmarkStart w:name="z122" w:id="71"/>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(7 жасқа дейін) жастағы</w:t>
      </w:r>
      <w:r>
        <w:br/>
      </w:r>
      <w:r>
        <w:rPr>
          <w:rFonts w:ascii="Times New Roman"/>
          <w:b w:val="false"/>
          <w:i w:val="false"/>
          <w:color w:val="000000"/>
          <w:sz w:val="28"/>
        </w:rPr>
        <w:t>
      балаларды кезекке қою»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4 қосымша</w:t>
      </w:r>
    </w:p>
    <w:bookmarkEnd w:id="71"/>
    <w:bookmarkStart w:name="z123" w:id="72"/>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72"/>
    <w:p>
      <w:pPr>
        <w:spacing w:after="0"/>
        <w:ind w:left="0"/>
        <w:jc w:val="both"/>
      </w:pPr>
      <w:r>
        <w:rPr>
          <w:rFonts w:ascii="Times New Roman"/>
          <w:b w:val="false"/>
          <w:i w:val="false"/>
          <w:color w:val="000000"/>
          <w:sz w:val="28"/>
          <w:u w:val="single"/>
        </w:rPr>
        <w:t>      «Мектепке дейінгі балалар ұйымдарына жіберу үшін мектепке дейінгі (7 жасқа дейін) жастағы балаларды кезекке қою»</w:t>
      </w:r>
      <w:r>
        <w:br/>
      </w:r>
      <w:r>
        <w:rPr>
          <w:rFonts w:ascii="Times New Roman"/>
          <w:b w:val="false"/>
          <w:i w:val="false"/>
          <w:color w:val="000000"/>
          <w:sz w:val="28"/>
        </w:rPr>
        <w:t>
      (қызметтердің атауы)</w:t>
      </w:r>
    </w:p>
    <w:bookmarkStart w:name="z124" w:id="73"/>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73"/>
    <w:bookmarkStart w:name="z126" w:id="74"/>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74"/>
    <w:bookmarkStart w:name="z127" w:id="75"/>
    <w:p>
      <w:pPr>
        <w:spacing w:after="0"/>
        <w:ind w:left="0"/>
        <w:jc w:val="left"/>
      </w:pPr>
      <w:r>
        <w:rPr>
          <w:rFonts w:ascii="Times New Roman"/>
          <w:b/>
          <w:i w:val="false"/>
          <w:color w:val="000000"/>
        </w:rPr>
        <w:t xml:space="preserve"> 
      «Қорғаншылық және қамқоршылық жөнінде анықтамалар беру» электрондық мемлекеттік қызмет регламенті       1. Жалпы ережелер</w:t>
      </w:r>
    </w:p>
    <w:bookmarkEnd w:id="75"/>
    <w:bookmarkStart w:name="z128" w:id="76"/>
    <w:p>
      <w:pPr>
        <w:spacing w:after="0"/>
        <w:ind w:left="0"/>
        <w:jc w:val="both"/>
      </w:pPr>
      <w:r>
        <w:rPr>
          <w:rFonts w:ascii="Times New Roman"/>
          <w:b w:val="false"/>
          <w:i w:val="false"/>
          <w:color w:val="000000"/>
          <w:sz w:val="28"/>
        </w:rPr>
        <w:t xml:space="preserve">
      1. Электрондық мемлекеттік қызмет «Қорғаншылық және қамқоршылық жөнінде анықтамалар беру» (бұдан әрі - электрондық мемлекеттік қызмет) «Абай ауданының білім беру бөлімі» мемлекеттік мекемесімен тұрғылықты мекен-жайы бойынша халыққа қызмет көрсету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«Абай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xml:space="preserve">
      15) электрондық мемлекеттік қызмет – ақпараттық технологияларды қолдану арқылы электрондық үлгіде көрсетілетін мемлекеттік қызмет; </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6"/>
    <w:bookmarkStart w:name="z133" w:id="77"/>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77"/>
    <w:bookmarkStart w:name="z134" w:id="7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78"/>
    <w:bookmarkStart w:name="z139" w:id="79"/>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79"/>
    <w:bookmarkStart w:name="z140" w:id="8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80"/>
    <w:bookmarkStart w:name="z147" w:id="8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 қосымша</w:t>
      </w:r>
    </w:p>
    <w:bookmarkEnd w:id="81"/>
    <w:bookmarkStart w:name="z148" w:id="82"/>
    <w:p>
      <w:pPr>
        <w:spacing w:after="0"/>
        <w:ind w:left="0"/>
        <w:jc w:val="left"/>
      </w:pPr>
      <w:r>
        <w:rPr>
          <w:rFonts w:ascii="Times New Roman"/>
          <w:b/>
          <w:i w:val="false"/>
          <w:color w:val="000000"/>
        </w:rPr>
        <w:t xml:space="preserve"> 
      1 кесте. Орталық арқылы іс-әрекетті сипаттау</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
        <w:gridCol w:w="1709"/>
        <w:gridCol w:w="1318"/>
        <w:gridCol w:w="1361"/>
        <w:gridCol w:w="1385"/>
        <w:gridCol w:w="1536"/>
        <w:gridCol w:w="1470"/>
        <w:gridCol w:w="1188"/>
        <w:gridCol w:w="1042"/>
        <w:gridCol w:w="1798"/>
        <w:gridCol w:w="928"/>
      </w:tblGrid>
      <w:tr>
        <w:trPr>
          <w:trHeight w:val="84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87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9" w:id="83"/>
    <w:p>
      <w:pPr>
        <w:spacing w:after="0"/>
        <w:ind w:left="0"/>
        <w:jc w:val="left"/>
      </w:pPr>
      <w:r>
        <w:rPr>
          <w:rFonts w:ascii="Times New Roman"/>
          <w:b/>
          <w:i w:val="false"/>
          <w:color w:val="000000"/>
        </w:rPr>
        <w:t xml:space="preserve"> 
      2 кесте. ЭҮП арқылы іс-әрекетті сипаттау</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
        <w:gridCol w:w="1854"/>
        <w:gridCol w:w="1638"/>
        <w:gridCol w:w="1465"/>
        <w:gridCol w:w="1421"/>
        <w:gridCol w:w="1855"/>
        <w:gridCol w:w="1227"/>
        <w:gridCol w:w="1617"/>
        <w:gridCol w:w="1422"/>
        <w:gridCol w:w="1098"/>
      </w:tblGrid>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егер бұзылушылықтар болмаса</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0" w:id="8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84"/>
    <w:bookmarkStart w:name="z151" w:id="85"/>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85"/>
    <w:p>
      <w:pPr>
        <w:spacing w:after="0"/>
        <w:ind w:left="0"/>
        <w:jc w:val="both"/>
      </w:pPr>
      <w:r>
        <w:drawing>
          <wp:inline distT="0" distB="0" distL="0" distR="0">
            <wp:extent cx="8686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686800" cy="4140200"/>
                    </a:xfrm>
                    <a:prstGeom prst="rect">
                      <a:avLst/>
                    </a:prstGeom>
                  </pic:spPr>
                </pic:pic>
              </a:graphicData>
            </a:graphic>
          </wp:inline>
        </w:drawing>
      </w:r>
    </w:p>
    <w:bookmarkStart w:name="z152" w:id="86"/>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 </w:t>
      </w:r>
    </w:p>
    <w:bookmarkEnd w:id="86"/>
    <w:p>
      <w:pPr>
        <w:spacing w:after="0"/>
        <w:ind w:left="0"/>
        <w:jc w:val="both"/>
      </w:pPr>
      <w:r>
        <w:drawing>
          <wp:inline distT="0" distB="0" distL="0" distR="0">
            <wp:extent cx="87503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750300" cy="4356100"/>
                    </a:xfrm>
                    <a:prstGeom prst="rect">
                      <a:avLst/>
                    </a:prstGeom>
                  </pic:spPr>
                </pic:pic>
              </a:graphicData>
            </a:graphic>
          </wp:inline>
        </w:drawing>
      </w:r>
    </w:p>
    <w:bookmarkStart w:name="z153" w:id="87"/>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4" w:id="88"/>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88"/>
    <w:bookmarkStart w:name="z155" w:id="89"/>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89"/>
    <w:p>
      <w:pPr>
        <w:spacing w:after="0"/>
        <w:ind w:left="0"/>
        <w:jc w:val="both"/>
      </w:pPr>
      <w:r>
        <w:drawing>
          <wp:inline distT="0" distB="0" distL="0" distR="0">
            <wp:extent cx="8851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51900" cy="965200"/>
                    </a:xfrm>
                    <a:prstGeom prst="rect">
                      <a:avLst/>
                    </a:prstGeom>
                  </pic:spPr>
                </pic:pic>
              </a:graphicData>
            </a:graphic>
          </wp:inline>
        </w:drawing>
      </w:r>
    </w:p>
    <w:bookmarkStart w:name="z156" w:id="90"/>
    <w:p>
      <w:pPr>
        <w:spacing w:after="0"/>
        <w:ind w:left="0"/>
        <w:jc w:val="left"/>
      </w:pPr>
      <w:r>
        <w:rPr>
          <w:rFonts w:ascii="Times New Roman"/>
          <w:b/>
          <w:i w:val="false"/>
          <w:color w:val="000000"/>
        </w:rPr>
        <w:t xml:space="preserve"> 
      АНЫҚТАМА № _________</w:t>
      </w:r>
    </w:p>
    <w:bookmarkEnd w:id="90"/>
    <w:p>
      <w:pPr>
        <w:spacing w:after="0"/>
        <w:ind w:left="0"/>
        <w:jc w:val="both"/>
      </w:pPr>
      <w:r>
        <w:rPr>
          <w:rFonts w:ascii="Times New Roman"/>
          <w:b w:val="false"/>
          <w:i w:val="false"/>
          <w:color w:val="000000"/>
          <w:sz w:val="28"/>
        </w:rPr>
        <w:t>      Осы анықтама ______________________________________ қаласы</w:t>
      </w:r>
      <w:r>
        <w:br/>
      </w:r>
      <w:r>
        <w:rPr>
          <w:rFonts w:ascii="Times New Roman"/>
          <w:b w:val="false"/>
          <w:i w:val="false"/>
          <w:color w:val="000000"/>
          <w:sz w:val="28"/>
        </w:rPr>
        <w:t>
      _________________________ көшесі, №__ үй, №__ пәтерде тұратын азамат (азаматша) _______________________________________________ ол шын мәнінде (қала, аудан) әкімінің Абай ауданы әкімдігінің 20 __ жылғы «__» _______ № ______ қаулысына сәйкес 20__ жылғы «__» _________ туылған _______________________________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Абай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drawing>
          <wp:inline distT="0" distB="0" distL="0" distR="0">
            <wp:extent cx="84328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432800" cy="2197100"/>
                    </a:xfrm>
                    <a:prstGeom prst="rect">
                      <a:avLst/>
                    </a:prstGeom>
                  </pic:spPr>
                </pic:pic>
              </a:graphicData>
            </a:graphic>
          </wp:inline>
        </w:drawing>
      </w:r>
    </w:p>
    <w:bookmarkStart w:name="z157" w:id="91"/>
    <w:p>
      <w:pPr>
        <w:spacing w:after="0"/>
        <w:ind w:left="0"/>
        <w:jc w:val="left"/>
      </w:pPr>
      <w:r>
        <w:rPr>
          <w:rFonts w:ascii="Times New Roman"/>
          <w:b/>
          <w:i w:val="false"/>
          <w:color w:val="000000"/>
        </w:rPr>
        <w:t xml:space="preserve"> 
      Қамқоршылық және қорғаншылық тағайындаудан бас тарту туралы әкімдік шешімі болған жағдайдағы шығыс нысаны</w:t>
      </w:r>
    </w:p>
    <w:bookmarkEnd w:id="91"/>
    <w:p>
      <w:pPr>
        <w:spacing w:after="0"/>
        <w:ind w:left="0"/>
        <w:jc w:val="both"/>
      </w:pPr>
      <w:r>
        <w:drawing>
          <wp:inline distT="0" distB="0" distL="0" distR="0">
            <wp:extent cx="8255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255000" cy="9652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 жылғы «__» _______ туылған</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______________________(баланың Т.А.Ә.) және оның мүлкіне қамқоршылық және қорғаншылық туралы анықтама беруден бас тартылғандығы туралы хабарлаймыз.</w:t>
      </w:r>
      <w:r>
        <w:br/>
      </w:r>
      <w:r>
        <w:rPr>
          <w:rFonts w:ascii="Times New Roman"/>
          <w:b w:val="false"/>
          <w:i w:val="false"/>
          <w:color w:val="000000"/>
          <w:sz w:val="28"/>
        </w:rPr>
        <w:t>
      Бас тарту себебі: __________ №__________әкімдік шешімі.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Абай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077200" cy="2197100"/>
                    </a:xfrm>
                    <a:prstGeom prst="rect">
                      <a:avLst/>
                    </a:prstGeom>
                  </pic:spPr>
                </pic:pic>
              </a:graphicData>
            </a:graphic>
          </wp:inline>
        </w:drawing>
      </w:r>
    </w:p>
    <w:bookmarkStart w:name="z158" w:id="92"/>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Теріс жауаптың шығыс нысаны бас тарту негіздемесінің мәтіні жазылған хат түрінде ерікті нысанда тапсырылады.</w:t>
      </w:r>
    </w:p>
    <w:bookmarkEnd w:id="92"/>
    <w:bookmarkStart w:name="z159" w:id="9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93"/>
    <w:bookmarkStart w:name="z160" w:id="94"/>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94"/>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p>
    <w:bookmarkStart w:name="z161" w:id="95"/>
    <w:p>
      <w:pPr>
        <w:spacing w:after="0"/>
        <w:ind w:left="0"/>
        <w:jc w:val="both"/>
      </w:pPr>
      <w:r>
        <w:rPr>
          <w:rFonts w:ascii="Times New Roman"/>
          <w:b w:val="false"/>
          <w:i w:val="false"/>
          <w:color w:val="000000"/>
          <w:sz w:val="28"/>
        </w:rPr>
        <w:t xml:space="preserve">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xml:space="preserve">
      1) қанағаттандырмайды; </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95"/>
    <w:bookmarkStart w:name="z163" w:id="96"/>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96"/>
    <w:bookmarkStart w:name="z164" w:id="97"/>
    <w:p>
      <w:pPr>
        <w:spacing w:after="0"/>
        <w:ind w:left="0"/>
        <w:jc w:val="left"/>
      </w:pPr>
      <w:r>
        <w:rPr>
          <w:rFonts w:ascii="Times New Roman"/>
          <w:b/>
          <w:i w:val="false"/>
          <w:color w:val="000000"/>
        </w:rPr>
        <w:t xml:space="preserve">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w:t>
      </w:r>
    </w:p>
    <w:bookmarkEnd w:id="97"/>
    <w:bookmarkStart w:name="z165" w:id="98"/>
    <w:p>
      <w:pPr>
        <w:spacing w:after="0"/>
        <w:ind w:left="0"/>
        <w:jc w:val="left"/>
      </w:pPr>
      <w:r>
        <w:rPr>
          <w:rFonts w:ascii="Times New Roman"/>
          <w:b/>
          <w:i w:val="false"/>
          <w:color w:val="000000"/>
        </w:rPr>
        <w:t xml:space="preserve"> 
      1. Жалпы ережелер</w:t>
      </w:r>
    </w:p>
    <w:bookmarkEnd w:id="98"/>
    <w:bookmarkStart w:name="z166" w:id="99"/>
    <w:p>
      <w:pPr>
        <w:spacing w:after="0"/>
        <w:ind w:left="0"/>
        <w:jc w:val="both"/>
      </w:pPr>
      <w:r>
        <w:rPr>
          <w:rFonts w:ascii="Times New Roman"/>
          <w:b w:val="false"/>
          <w:i w:val="false"/>
          <w:color w:val="000000"/>
          <w:sz w:val="28"/>
        </w:rPr>
        <w:t xml:space="preserve">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«Абай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xml:space="preserve">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 </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«Абай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99"/>
    <w:bookmarkStart w:name="z171" w:id="100"/>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100"/>
    <w:bookmarkStart w:name="z172" w:id="10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01"/>
    <w:bookmarkStart w:name="z177" w:id="102"/>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02"/>
    <w:bookmarkStart w:name="z178" w:id="10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103"/>
    <w:bookmarkStart w:name="z185" w:id="10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04"/>
    <w:bookmarkStart w:name="z186" w:id="105"/>
    <w:p>
      <w:pPr>
        <w:spacing w:after="0"/>
        <w:ind w:left="0"/>
        <w:jc w:val="left"/>
      </w:pPr>
      <w:r>
        <w:rPr>
          <w:rFonts w:ascii="Times New Roman"/>
          <w:b/>
          <w:i w:val="false"/>
          <w:color w:val="000000"/>
        </w:rPr>
        <w:t xml:space="preserve"> 
      1 кесте. Орталық арқылы іс-әрекетті сипаттау</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826"/>
        <w:gridCol w:w="1222"/>
        <w:gridCol w:w="1222"/>
        <w:gridCol w:w="947"/>
        <w:gridCol w:w="1446"/>
        <w:gridCol w:w="1357"/>
        <w:gridCol w:w="1693"/>
        <w:gridCol w:w="1182"/>
        <w:gridCol w:w="1492"/>
        <w:gridCol w:w="956"/>
      </w:tblGrid>
      <w:tr>
        <w:trPr>
          <w:trHeight w:val="87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қалыптасқаны туралы хабарламаны көрсету.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7" w:id="106"/>
    <w:p>
      <w:pPr>
        <w:spacing w:after="0"/>
        <w:ind w:left="0"/>
        <w:jc w:val="left"/>
      </w:pPr>
      <w:r>
        <w:rPr>
          <w:rFonts w:ascii="Times New Roman"/>
          <w:b/>
          <w:i w:val="false"/>
          <w:color w:val="000000"/>
        </w:rPr>
        <w:t xml:space="preserve"> 
      2 кесте. ЭҮП арқылы іс-әрекетті сипаттау</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99"/>
        <w:gridCol w:w="1321"/>
        <w:gridCol w:w="1525"/>
        <w:gridCol w:w="1136"/>
        <w:gridCol w:w="1525"/>
        <w:gridCol w:w="1525"/>
        <w:gridCol w:w="1316"/>
        <w:gridCol w:w="1719"/>
        <w:gridCol w:w="1332"/>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8" w:id="10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2 қосымша</w:t>
      </w:r>
    </w:p>
    <w:bookmarkEnd w:id="107"/>
    <w:bookmarkStart w:name="z189" w:id="108"/>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08"/>
    <w:p>
      <w:pPr>
        <w:spacing w:after="0"/>
        <w:ind w:left="0"/>
        <w:jc w:val="both"/>
      </w:pPr>
      <w:r>
        <w:drawing>
          <wp:inline distT="0" distB="0" distL="0" distR="0">
            <wp:extent cx="8851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851900" cy="4140200"/>
                    </a:xfrm>
                    <a:prstGeom prst="rect">
                      <a:avLst/>
                    </a:prstGeom>
                  </pic:spPr>
                </pic:pic>
              </a:graphicData>
            </a:graphic>
          </wp:inline>
        </w:drawing>
      </w:r>
    </w:p>
    <w:bookmarkStart w:name="z190" w:id="109"/>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09"/>
    <w:p>
      <w:pPr>
        <w:spacing w:after="0"/>
        <w:ind w:left="0"/>
        <w:jc w:val="both"/>
      </w:pPr>
      <w:r>
        <w:drawing>
          <wp:inline distT="0" distB="0" distL="0" distR="0">
            <wp:extent cx="86106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610600" cy="4140200"/>
                    </a:xfrm>
                    <a:prstGeom prst="rect">
                      <a:avLst/>
                    </a:prstGeom>
                  </pic:spPr>
                </pic:pic>
              </a:graphicData>
            </a:graphic>
          </wp:inline>
        </w:drawing>
      </w:r>
    </w:p>
    <w:bookmarkStart w:name="z191" w:id="110"/>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2" w:id="11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11"/>
    <w:bookmarkStart w:name="z193" w:id="112"/>
    <w:p>
      <w:pPr>
        <w:spacing w:after="0"/>
        <w:ind w:left="0"/>
        <w:jc w:val="left"/>
      </w:pPr>
      <w:r>
        <w:rPr>
          <w:rFonts w:ascii="Times New Roman"/>
          <w:b/>
          <w:i w:val="false"/>
          <w:color w:val="000000"/>
        </w:rPr>
        <w:t xml:space="preserve"> 
      Электрондық мемлекеттік қызметке өтініштердің үлгісі</w:t>
      </w:r>
    </w:p>
    <w:bookmarkEnd w:id="112"/>
    <w:p>
      <w:pPr>
        <w:spacing w:after="0"/>
        <w:ind w:left="0"/>
        <w:jc w:val="both"/>
      </w:pPr>
      <w:r>
        <w:drawing>
          <wp:inline distT="0" distB="0" distL="0" distR="0">
            <wp:extent cx="8991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991600" cy="990600"/>
                    </a:xfrm>
                    <a:prstGeom prst="rect">
                      <a:avLst/>
                    </a:prstGeom>
                  </pic:spPr>
                </pic:pic>
              </a:graphicData>
            </a:graphic>
          </wp:inline>
        </w:drawing>
      </w:r>
    </w:p>
    <w:p>
      <w:pPr>
        <w:spacing w:after="0"/>
        <w:ind w:left="0"/>
        <w:jc w:val="both"/>
      </w:pPr>
      <w:r>
        <w:rPr>
          <w:rFonts w:ascii="Times New Roman"/>
          <w:b w:val="false"/>
          <w:i w:val="false"/>
          <w:color w:val="000000"/>
          <w:sz w:val="28"/>
        </w:rPr>
        <w:t>      Абай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ерлі-зайыптылардан (жеке</w:t>
      </w:r>
      <w:r>
        <w:br/>
      </w:r>
      <w:r>
        <w:rPr>
          <w:rFonts w:ascii="Times New Roman"/>
          <w:b w:val="false"/>
          <w:i w:val="false"/>
          <w:color w:val="000000"/>
          <w:sz w:val="28"/>
        </w:rPr>
        <w:t>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________________________</w:t>
      </w:r>
      <w:r>
        <w:br/>
      </w:r>
      <w:r>
        <w:rPr>
          <w:rFonts w:ascii="Times New Roman"/>
          <w:b w:val="false"/>
          <w:i w:val="false"/>
          <w:color w:val="000000"/>
          <w:sz w:val="28"/>
        </w:rPr>
        <w:t>
      мекен-жайы, телефоны</w:t>
      </w:r>
    </w:p>
    <w:bookmarkStart w:name="z194" w:id="113"/>
    <w:p>
      <w:pPr>
        <w:spacing w:after="0"/>
        <w:ind w:left="0"/>
        <w:jc w:val="left"/>
      </w:pPr>
      <w:r>
        <w:rPr>
          <w:rFonts w:ascii="Times New Roman"/>
          <w:b/>
          <w:i w:val="false"/>
          <w:color w:val="000000"/>
        </w:rPr>
        <w:t xml:space="preserve"> 
      Өтініш</w:t>
      </w:r>
    </w:p>
    <w:bookmarkEnd w:id="113"/>
    <w:p>
      <w:pPr>
        <w:spacing w:after="0"/>
        <w:ind w:left="0"/>
        <w:jc w:val="both"/>
      </w:pPr>
      <w:r>
        <w:rPr>
          <w:rFonts w:ascii="Times New Roman"/>
          <w:b w:val="false"/>
          <w:i w:val="false"/>
          <w:color w:val="000000"/>
          <w:sz w:val="28"/>
        </w:rPr>
        <w:t>      Сізден_________________________мекен-жайында орналасқан пәтерді сатуға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w:t>
      </w:r>
      <w:r>
        <w:br/>
      </w:r>
      <w:r>
        <w:rPr>
          <w:rFonts w:ascii="Times New Roman"/>
          <w:b w:val="false"/>
          <w:i w:val="false"/>
          <w:color w:val="000000"/>
          <w:sz w:val="28"/>
        </w:rPr>
        <w:t>
      2. 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Келешекте тұратын мекен-жайлары________________________________</w:t>
      </w:r>
      <w:r>
        <w:br/>
      </w:r>
      <w:r>
        <w:rPr>
          <w:rFonts w:ascii="Times New Roman"/>
          <w:b w:val="false"/>
          <w:i w:val="false"/>
          <w:color w:val="000000"/>
          <w:sz w:val="28"/>
        </w:rPr>
        <w:t>
      «Келешекте балалар тұрғын үймен қамтамасыз етіледі»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788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788400" cy="1219200"/>
                    </a:xfrm>
                    <a:prstGeom prst="rect">
                      <a:avLst/>
                    </a:prstGeom>
                  </pic:spPr>
                </pic:pic>
              </a:graphicData>
            </a:graphic>
          </wp:inline>
        </w:drawing>
      </w:r>
    </w:p>
    <w:p>
      <w:pPr>
        <w:spacing w:after="0"/>
        <w:ind w:left="0"/>
        <w:jc w:val="both"/>
      </w:pPr>
      <w:r>
        <w:drawing>
          <wp:inline distT="0" distB="0" distL="0" distR="0">
            <wp:extent cx="88773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877300" cy="1079500"/>
                    </a:xfrm>
                    <a:prstGeom prst="rect">
                      <a:avLst/>
                    </a:prstGeom>
                  </pic:spPr>
                </pic:pic>
              </a:graphicData>
            </a:graphic>
          </wp:inline>
        </w:drawing>
      </w:r>
    </w:p>
    <w:bookmarkStart w:name="z195" w:id="114"/>
    <w:p>
      <w:pPr>
        <w:spacing w:after="0"/>
        <w:ind w:left="0"/>
        <w:jc w:val="both"/>
      </w:pPr>
      <w:r>
        <w:rPr>
          <w:rFonts w:ascii="Times New Roman"/>
          <w:b w:val="false"/>
          <w:i w:val="false"/>
          <w:color w:val="000000"/>
          <w:sz w:val="28"/>
        </w:rPr>
        <w:t>
      Абай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ерлі-зайыптылардан (жеке</w:t>
      </w:r>
      <w:r>
        <w:br/>
      </w:r>
      <w:r>
        <w:rPr>
          <w:rFonts w:ascii="Times New Roman"/>
          <w:b w:val="false"/>
          <w:i w:val="false"/>
          <w:color w:val="000000"/>
          <w:sz w:val="28"/>
        </w:rPr>
        <w:t>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w:t>
      </w:r>
      <w:r>
        <w:br/>
      </w:r>
      <w:r>
        <w:rPr>
          <w:rFonts w:ascii="Times New Roman"/>
          <w:b w:val="false"/>
          <w:i w:val="false"/>
          <w:color w:val="000000"/>
          <w:sz w:val="28"/>
        </w:rPr>
        <w:t>
      мекен-жайы, телефоны</w:t>
      </w:r>
    </w:p>
    <w:bookmarkEnd w:id="114"/>
    <w:bookmarkStart w:name="z196" w:id="115"/>
    <w:p>
      <w:pPr>
        <w:spacing w:after="0"/>
        <w:ind w:left="0"/>
        <w:jc w:val="left"/>
      </w:pPr>
      <w:r>
        <w:rPr>
          <w:rFonts w:ascii="Times New Roman"/>
          <w:b/>
          <w:i w:val="false"/>
          <w:color w:val="000000"/>
        </w:rPr>
        <w:t xml:space="preserve"> 
      Өтініш</w:t>
      </w:r>
    </w:p>
    <w:bookmarkEnd w:id="115"/>
    <w:p>
      <w:pPr>
        <w:spacing w:after="0"/>
        <w:ind w:left="0"/>
        <w:jc w:val="both"/>
      </w:pPr>
      <w:r>
        <w:rPr>
          <w:rFonts w:ascii="Times New Roman"/>
          <w:b w:val="false"/>
          <w:i w:val="false"/>
          <w:color w:val="000000"/>
          <w:sz w:val="28"/>
        </w:rPr>
        <w:t>      Сізден ______________ мекен-жайында орналасқан пәтерді ______ мөлшерде 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w:t>
      </w:r>
      <w:r>
        <w:br/>
      </w:r>
      <w:r>
        <w:rPr>
          <w:rFonts w:ascii="Times New Roman"/>
          <w:b w:val="false"/>
          <w:i w:val="false"/>
          <w:color w:val="000000"/>
          <w:sz w:val="28"/>
        </w:rPr>
        <w:t>
      2.____________________________________________________________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(аты-жөні., жеке куәліктің №, кім және қашан берді)________________________________________________________</w:t>
      </w:r>
      <w:r>
        <w:br/>
      </w:r>
      <w:r>
        <w:rPr>
          <w:rFonts w:ascii="Times New Roman"/>
          <w:b w:val="false"/>
          <w:i w:val="false"/>
          <w:color w:val="000000"/>
          <w:sz w:val="28"/>
        </w:rPr>
        <w:t>
      Шешесі туралы мәліметтер (аты-жөні, жеке куәліктің №, кім және қашан берді)_________________________________________________________</w:t>
      </w:r>
      <w:r>
        <w:br/>
      </w:r>
      <w:r>
        <w:rPr>
          <w:rFonts w:ascii="Times New Roman"/>
          <w:b w:val="false"/>
          <w:i w:val="false"/>
          <w:color w:val="000000"/>
          <w:sz w:val="28"/>
        </w:rPr>
        <w:t>
      Банктен келген хаттың № _______________________________________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763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763000" cy="1663700"/>
                    </a:xfrm>
                    <a:prstGeom prst="rect">
                      <a:avLst/>
                    </a:prstGeom>
                  </pic:spPr>
                </pic:pic>
              </a:graphicData>
            </a:graphic>
          </wp:inline>
        </w:drawing>
      </w:r>
    </w:p>
    <w:bookmarkStart w:name="z197" w:id="116"/>
    <w:p>
      <w:pPr>
        <w:spacing w:after="0"/>
        <w:ind w:left="0"/>
        <w:jc w:val="both"/>
      </w:pPr>
      <w:r>
        <w:rPr>
          <w:rFonts w:ascii="Times New Roman"/>
          <w:b w:val="false"/>
          <w:i w:val="false"/>
          <w:color w:val="000000"/>
          <w:sz w:val="28"/>
        </w:rPr>
        <w:t>
</w:t>
      </w:r>
      <w:r>
        <w:rPr>
          <w:rFonts w:ascii="Times New Roman"/>
          <w:b/>
          <w:i w:val="false"/>
          <w:color w:val="000000"/>
          <w:sz w:val="28"/>
        </w:rPr>
        <w:t>      Электронды мемлекеттік қызметке оң жауаптың шығыс нысаны</w:t>
      </w:r>
    </w:p>
    <w:bookmarkEnd w:id="116"/>
    <w:p>
      <w:pPr>
        <w:spacing w:after="0"/>
        <w:ind w:left="0"/>
        <w:jc w:val="both"/>
      </w:pPr>
      <w:r>
        <w:drawing>
          <wp:inline distT="0" distB="0" distL="0" distR="0">
            <wp:extent cx="86614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661400" cy="965200"/>
                    </a:xfrm>
                    <a:prstGeom prst="rect">
                      <a:avLst/>
                    </a:prstGeom>
                  </pic:spPr>
                </pic:pic>
              </a:graphicData>
            </a:graphic>
          </wp:inline>
        </w:drawing>
      </w:r>
    </w:p>
    <w:p>
      <w:pPr>
        <w:spacing w:after="0"/>
        <w:ind w:left="0"/>
        <w:jc w:val="both"/>
      </w:pPr>
      <w:r>
        <w:rPr>
          <w:rFonts w:ascii="Times New Roman"/>
          <w:b w:val="false"/>
          <w:i w:val="false"/>
          <w:color w:val="000000"/>
          <w:sz w:val="28"/>
        </w:rPr>
        <w:t>                                                  ___________________</w:t>
      </w:r>
      <w:r>
        <w:br/>
      </w: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қалалық білім бөлімі кәмелетке толмаған балалар мүддесіне әрекет ететін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 және отбасы туралы» Қазақстан Республикасы Кодексінің </w:t>
      </w:r>
      <w:r>
        <w:rPr>
          <w:rFonts w:ascii="Times New Roman"/>
          <w:b w:val="false"/>
          <w:i w:val="false"/>
          <w:color w:val="000000"/>
          <w:sz w:val="28"/>
        </w:rPr>
        <w:t>128-бабына</w:t>
      </w:r>
      <w:r>
        <w:rPr>
          <w:rFonts w:ascii="Times New Roman"/>
          <w:b w:val="false"/>
          <w:i w:val="false"/>
          <w:color w:val="000000"/>
          <w:sz w:val="28"/>
        </w:rPr>
        <w:t xml:space="preserve"> сәйкес</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___________________________________________________мекен-жайы бойынша орналасқан қозғалмайтын мүлікті______________________________________</w:t>
      </w:r>
      <w:r>
        <w:br/>
      </w:r>
      <w:r>
        <w:rPr>
          <w:rFonts w:ascii="Times New Roman"/>
          <w:b w:val="false"/>
          <w:i w:val="false"/>
          <w:color w:val="000000"/>
          <w:sz w:val="28"/>
        </w:rPr>
        <w:t>
      _________________________________________________ рұқсат береді</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Абай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636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636000" cy="2197100"/>
                    </a:xfrm>
                    <a:prstGeom prst="rect">
                      <a:avLst/>
                    </a:prstGeom>
                  </pic:spPr>
                </pic:pic>
              </a:graphicData>
            </a:graphic>
          </wp:inline>
        </w:drawing>
      </w:r>
    </w:p>
    <w:bookmarkStart w:name="z198" w:id="117"/>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мәтіндік хат түрінде бас тарту негізде месімен беріледі.</w:t>
      </w:r>
    </w:p>
    <w:bookmarkEnd w:id="117"/>
    <w:bookmarkStart w:name="z199" w:id="11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4 қосымша</w:t>
      </w:r>
    </w:p>
    <w:bookmarkEnd w:id="118"/>
    <w:bookmarkStart w:name="z200" w:id="119"/>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19"/>
    <w:p>
      <w:pPr>
        <w:spacing w:after="0"/>
        <w:ind w:left="0"/>
        <w:jc w:val="both"/>
      </w:pPr>
      <w:r>
        <w:rPr>
          <w:rFonts w:ascii="Times New Roman"/>
          <w:b w:val="false"/>
          <w:i w:val="false"/>
          <w:color w:val="000000"/>
          <w:sz w:val="28"/>
          <w:u w:val="single"/>
        </w:rPr>
        <w:t>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w:t>
      </w:r>
      <w:r>
        <w:br/>
      </w:r>
      <w:r>
        <w:rPr>
          <w:rFonts w:ascii="Times New Roman"/>
          <w:b w:val="false"/>
          <w:i w:val="false"/>
          <w:color w:val="000000"/>
          <w:sz w:val="28"/>
        </w:rPr>
        <w:t>
      (қызметтердің атауы)</w:t>
      </w:r>
    </w:p>
    <w:bookmarkStart w:name="z201" w:id="120"/>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20"/>
    <w:bookmarkStart w:name="z203" w:id="121"/>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121"/>
    <w:bookmarkStart w:name="z204" w:id="122"/>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регламенті</w:t>
      </w:r>
    </w:p>
    <w:bookmarkEnd w:id="122"/>
    <w:bookmarkStart w:name="z205" w:id="123"/>
    <w:p>
      <w:pPr>
        <w:spacing w:after="0"/>
        <w:ind w:left="0"/>
        <w:jc w:val="left"/>
      </w:pPr>
      <w:r>
        <w:rPr>
          <w:rFonts w:ascii="Times New Roman"/>
          <w:b/>
          <w:i w:val="false"/>
          <w:color w:val="000000"/>
        </w:rPr>
        <w:t xml:space="preserve"> 
      1. Жалпы ережелер</w:t>
      </w:r>
    </w:p>
    <w:bookmarkEnd w:id="123"/>
    <w:bookmarkStart w:name="z206" w:id="124"/>
    <w:p>
      <w:pPr>
        <w:spacing w:after="0"/>
        <w:ind w:left="0"/>
        <w:jc w:val="both"/>
      </w:pPr>
      <w:r>
        <w:rPr>
          <w:rFonts w:ascii="Times New Roman"/>
          <w:b w:val="false"/>
          <w:i w:val="false"/>
          <w:color w:val="000000"/>
          <w:sz w:val="28"/>
        </w:rPr>
        <w:t xml:space="preserve">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«Абай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«Абай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24"/>
    <w:bookmarkStart w:name="z211" w:id="125"/>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125"/>
    <w:bookmarkStart w:name="z212" w:id="12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xml:space="preserve">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26"/>
    <w:bookmarkStart w:name="z217" w:id="127"/>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27"/>
    <w:bookmarkStart w:name="z218" w:id="12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128"/>
    <w:bookmarkStart w:name="z225" w:id="129"/>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 қосымша</w:t>
      </w:r>
    </w:p>
    <w:bookmarkEnd w:id="129"/>
    <w:bookmarkStart w:name="z226" w:id="130"/>
    <w:p>
      <w:pPr>
        <w:spacing w:after="0"/>
        <w:ind w:left="0"/>
        <w:jc w:val="left"/>
      </w:pPr>
      <w:r>
        <w:rPr>
          <w:rFonts w:ascii="Times New Roman"/>
          <w:b/>
          <w:i w:val="false"/>
          <w:color w:val="000000"/>
        </w:rPr>
        <w:t xml:space="preserve"> 
      1 кесте. Орталық арқылы ҚФБ іс-әрекетті сипаттау</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2084"/>
        <w:gridCol w:w="1379"/>
        <w:gridCol w:w="970"/>
        <w:gridCol w:w="1561"/>
        <w:gridCol w:w="1288"/>
        <w:gridCol w:w="1356"/>
        <w:gridCol w:w="1152"/>
        <w:gridCol w:w="1365"/>
        <w:gridCol w:w="869"/>
        <w:gridCol w:w="1381"/>
      </w:tblGrid>
      <w:tr>
        <w:trPr>
          <w:trHeight w:val="1215"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қалыптасқаны туралы хабарламаны көрсету.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7" w:id="131"/>
    <w:p>
      <w:pPr>
        <w:spacing w:after="0"/>
        <w:ind w:left="0"/>
        <w:jc w:val="left"/>
      </w:pPr>
      <w:r>
        <w:rPr>
          <w:rFonts w:ascii="Times New Roman"/>
          <w:b/>
          <w:i w:val="false"/>
          <w:color w:val="000000"/>
        </w:rPr>
        <w:t xml:space="preserve"> 
2 кесте. ЭҮП арқылы ҚФБ іс-әрекетті сипаттау</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2000"/>
        <w:gridCol w:w="1316"/>
        <w:gridCol w:w="1525"/>
        <w:gridCol w:w="1136"/>
        <w:gridCol w:w="1526"/>
        <w:gridCol w:w="1526"/>
        <w:gridCol w:w="1316"/>
        <w:gridCol w:w="1720"/>
        <w:gridCol w:w="1333"/>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қалыптасуы туралы хабарламаны көрсету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8" w:id="132"/>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132"/>
    <w:bookmarkStart w:name="z229" w:id="133"/>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33"/>
    <w:p>
      <w:pPr>
        <w:spacing w:after="0"/>
        <w:ind w:left="0"/>
        <w:jc w:val="both"/>
      </w:pPr>
      <w:r>
        <w:drawing>
          <wp:inline distT="0" distB="0" distL="0" distR="0">
            <wp:extent cx="89789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978900" cy="3860800"/>
                    </a:xfrm>
                    <a:prstGeom prst="rect">
                      <a:avLst/>
                    </a:prstGeom>
                  </pic:spPr>
                </pic:pic>
              </a:graphicData>
            </a:graphic>
          </wp:inline>
        </w:drawing>
      </w:r>
    </w:p>
    <w:bookmarkStart w:name="z230" w:id="134"/>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34"/>
    <w:p>
      <w:pPr>
        <w:spacing w:after="0"/>
        <w:ind w:left="0"/>
        <w:jc w:val="both"/>
      </w:pPr>
      <w:r>
        <w:drawing>
          <wp:inline distT="0" distB="0" distL="0" distR="0">
            <wp:extent cx="8902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902700" cy="4076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1" w:id="135"/>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2"/>
        <w:gridCol w:w="10848"/>
      </w:tblGrid>
      <w:tr>
        <w:trPr>
          <w:trHeight w:val="645"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08000" cy="5080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82600" cy="4826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95300" cy="4953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08000" cy="5080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08000" cy="5080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69900" cy="4699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7400" cy="5334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7400" cy="5461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7400" cy="5461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01700" cy="1651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117600" cy="2413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58800" cy="4445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2" w:id="136"/>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136"/>
    <w:bookmarkStart w:name="z233" w:id="137"/>
    <w:p>
      <w:pPr>
        <w:spacing w:after="0"/>
        <w:ind w:left="0"/>
        <w:jc w:val="left"/>
      </w:pPr>
      <w:r>
        <w:rPr>
          <w:rFonts w:ascii="Times New Roman"/>
          <w:b/>
          <w:i w:val="false"/>
          <w:color w:val="000000"/>
        </w:rPr>
        <w:t xml:space="preserve"> 
      Электрондық мемлекеттік қызметке өтініштердің үлгісі</w:t>
      </w:r>
    </w:p>
    <w:bookmarkEnd w:id="137"/>
    <w:p>
      <w:pPr>
        <w:spacing w:after="0"/>
        <w:ind w:left="0"/>
        <w:jc w:val="both"/>
      </w:pPr>
      <w:r>
        <w:drawing>
          <wp:inline distT="0" distB="0" distL="0" distR="0">
            <wp:extent cx="8775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775700" cy="1257300"/>
                    </a:xfrm>
                    <a:prstGeom prst="rect">
                      <a:avLst/>
                    </a:prstGeom>
                  </pic:spPr>
                </pic:pic>
              </a:graphicData>
            </a:graphic>
          </wp:inline>
        </w:drawing>
      </w:r>
    </w:p>
    <w:p>
      <w:pPr>
        <w:spacing w:after="0"/>
        <w:ind w:left="0"/>
        <w:jc w:val="both"/>
      </w:pPr>
      <w:r>
        <w:rPr>
          <w:rFonts w:ascii="Times New Roman"/>
          <w:b w:val="false"/>
          <w:i w:val="false"/>
          <w:color w:val="000000"/>
          <w:sz w:val="28"/>
        </w:rPr>
        <w:t>      Абай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w:t>
      </w:r>
    </w:p>
    <w:bookmarkStart w:name="z234" w:id="138"/>
    <w:p>
      <w:pPr>
        <w:spacing w:after="0"/>
        <w:ind w:left="0"/>
        <w:jc w:val="left"/>
      </w:pPr>
      <w:r>
        <w:rPr>
          <w:rFonts w:ascii="Times New Roman"/>
          <w:b/>
          <w:i w:val="false"/>
          <w:color w:val="000000"/>
        </w:rPr>
        <w:t xml:space="preserve"> 
      Өтініш</w:t>
      </w:r>
    </w:p>
    <w:bookmarkEnd w:id="138"/>
    <w:bookmarkStart w:name="z235" w:id="139"/>
    <w:p>
      <w:pPr>
        <w:spacing w:after="0"/>
        <w:ind w:left="0"/>
        <w:jc w:val="both"/>
      </w:pPr>
      <w:r>
        <w:rPr>
          <w:rFonts w:ascii="Times New Roman"/>
          <w:b w:val="false"/>
          <w:i w:val="false"/>
          <w:color w:val="000000"/>
          <w:sz w:val="28"/>
        </w:rPr>
        <w:t>
      Сізден __________________________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_______________ қайтыс болуына байланысты (қайтыс болуы туралы куәліктің №______, куәліктің берілген күні) кәмелетке толмаған балаларының (Т.А.Ә.) _______________ алуына рұқсат беруіңізді сұраймын.</w:t>
      </w:r>
    </w:p>
    <w:bookmarkEnd w:id="139"/>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0772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696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696200" cy="965200"/>
                    </a:xfrm>
                    <a:prstGeom prst="rect">
                      <a:avLst/>
                    </a:prstGeom>
                  </pic:spPr>
                </pic:pic>
              </a:graphicData>
            </a:graphic>
          </wp:inline>
        </w:drawing>
      </w:r>
    </w:p>
    <w:bookmarkStart w:name="z236" w:id="140"/>
    <w:p>
      <w:pPr>
        <w:spacing w:after="0"/>
        <w:ind w:left="0"/>
        <w:jc w:val="both"/>
      </w:pPr>
      <w:r>
        <w:rPr>
          <w:rFonts w:ascii="Times New Roman"/>
          <w:b w:val="false"/>
          <w:i w:val="false"/>
          <w:color w:val="000000"/>
          <w:sz w:val="28"/>
        </w:rPr>
        <w:t>
      Абай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End w:id="140"/>
    <w:bookmarkStart w:name="z237" w:id="141"/>
    <w:p>
      <w:pPr>
        <w:spacing w:after="0"/>
        <w:ind w:left="0"/>
        <w:jc w:val="left"/>
      </w:pPr>
      <w:r>
        <w:rPr>
          <w:rFonts w:ascii="Times New Roman"/>
          <w:b/>
          <w:i w:val="false"/>
          <w:color w:val="000000"/>
        </w:rPr>
        <w:t xml:space="preserve"> 
      Өтініш</w:t>
      </w:r>
    </w:p>
    <w:bookmarkEnd w:id="141"/>
    <w:p>
      <w:pPr>
        <w:spacing w:after="0"/>
        <w:ind w:left="0"/>
        <w:jc w:val="both"/>
      </w:pPr>
      <w:r>
        <w:rPr>
          <w:rFonts w:ascii="Times New Roman"/>
          <w:b w:val="false"/>
          <w:i w:val="false"/>
          <w:color w:val="000000"/>
          <w:sz w:val="28"/>
        </w:rPr>
        <w:t>      Сізден кәмелетке толмаған балалар 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(банк атауы) ________________________ банктегі салымдарына иелік етуге (құқықтар мен міндеттемелерді басқаға беру, шарттарды бұзу) рұқсат беруіңізді сұраймын.</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_______________________________________________________________</w:t>
      </w:r>
    </w:p>
    <w:p>
      <w:pPr>
        <w:spacing w:after="0"/>
        <w:ind w:left="0"/>
        <w:jc w:val="both"/>
      </w:pPr>
      <w:r>
        <w:drawing>
          <wp:inline distT="0" distB="0" distL="0" distR="0">
            <wp:extent cx="8763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7630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7757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775700" cy="1244600"/>
                    </a:xfrm>
                    <a:prstGeom prst="rect">
                      <a:avLst/>
                    </a:prstGeom>
                  </pic:spPr>
                </pic:pic>
              </a:graphicData>
            </a:graphic>
          </wp:inline>
        </w:drawing>
      </w:r>
    </w:p>
    <w:bookmarkStart w:name="z238" w:id="142"/>
    <w:p>
      <w:pPr>
        <w:spacing w:after="0"/>
        <w:ind w:left="0"/>
        <w:jc w:val="both"/>
      </w:pPr>
      <w:r>
        <w:rPr>
          <w:rFonts w:ascii="Times New Roman"/>
          <w:b w:val="false"/>
          <w:i w:val="false"/>
          <w:color w:val="000000"/>
          <w:sz w:val="28"/>
        </w:rPr>
        <w:t>
      Абай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End w:id="142"/>
    <w:bookmarkStart w:name="z239" w:id="143"/>
    <w:p>
      <w:pPr>
        <w:spacing w:after="0"/>
        <w:ind w:left="0"/>
        <w:jc w:val="left"/>
      </w:pPr>
      <w:r>
        <w:rPr>
          <w:rFonts w:ascii="Times New Roman"/>
          <w:b/>
          <w:i w:val="false"/>
          <w:color w:val="000000"/>
        </w:rPr>
        <w:t xml:space="preserve"> 
      Өтініш</w:t>
      </w:r>
    </w:p>
    <w:bookmarkEnd w:id="143"/>
    <w:p>
      <w:pPr>
        <w:spacing w:after="0"/>
        <w:ind w:left="0"/>
        <w:jc w:val="both"/>
      </w:pPr>
      <w:r>
        <w:rPr>
          <w:rFonts w:ascii="Times New Roman"/>
          <w:b w:val="false"/>
          <w:i w:val="false"/>
          <w:color w:val="000000"/>
          <w:sz w:val="28"/>
        </w:rPr>
        <w:t>      Сізден кәмелетке толмаған бала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 меншік құқығында тиесілі көлік құралына қатысты мәміле жасауға рұқсат беруіңізді сұраймын.</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077200" cy="2197100"/>
                    </a:xfrm>
                    <a:prstGeom prst="rect">
                      <a:avLst/>
                    </a:prstGeom>
                  </pic:spPr>
                </pic:pic>
              </a:graphicData>
            </a:graphic>
          </wp:inline>
        </w:drawing>
      </w:r>
    </w:p>
    <w:bookmarkStart w:name="z240" w:id="144"/>
    <w:p>
      <w:pPr>
        <w:spacing w:after="0"/>
        <w:ind w:left="0"/>
        <w:jc w:val="both"/>
      </w:pPr>
      <w:r>
        <w:rPr>
          <w:rFonts w:ascii="Times New Roman"/>
          <w:b w:val="false"/>
          <w:i w:val="false"/>
          <w:color w:val="000000"/>
          <w:sz w:val="28"/>
        </w:rPr>
        <w:t>
      </w:t>
      </w:r>
      <w:r>
        <w:rPr>
          <w:rFonts w:ascii="Times New Roman"/>
          <w:b/>
          <w:i w:val="false"/>
          <w:color w:val="000000"/>
          <w:sz w:val="28"/>
        </w:rPr>
        <w:t>Электронды мемлекеттік қызметке оң жауаптың шығыс нысаны</w:t>
      </w:r>
    </w:p>
    <w:bookmarkEnd w:id="144"/>
    <w:p>
      <w:pPr>
        <w:spacing w:after="0"/>
        <w:ind w:left="0"/>
        <w:jc w:val="both"/>
      </w:pPr>
      <w:r>
        <w:drawing>
          <wp:inline distT="0" distB="0" distL="0" distR="0">
            <wp:extent cx="84709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470900" cy="1130300"/>
                    </a:xfrm>
                    <a:prstGeom prst="rect">
                      <a:avLst/>
                    </a:prstGeom>
                  </pic:spPr>
                </pic:pic>
              </a:graphicData>
            </a:graphic>
          </wp:inline>
        </w:drawing>
      </w:r>
    </w:p>
    <w:p>
      <w:pPr>
        <w:spacing w:after="0"/>
        <w:ind w:left="0"/>
        <w:jc w:val="both"/>
      </w:pPr>
      <w:r>
        <w:rPr>
          <w:rFonts w:ascii="Times New Roman"/>
          <w:b w:val="false"/>
          <w:i w:val="false"/>
          <w:color w:val="000000"/>
          <w:sz w:val="28"/>
        </w:rPr>
        <w:t>      Жинақтаушы зейнетақы</w:t>
      </w:r>
      <w:r>
        <w:br/>
      </w:r>
      <w:r>
        <w:rPr>
          <w:rFonts w:ascii="Times New Roman"/>
          <w:b w:val="false"/>
          <w:i w:val="false"/>
          <w:color w:val="000000"/>
          <w:sz w:val="28"/>
        </w:rPr>
        <w:t>
      қорының атауы __________</w:t>
      </w:r>
    </w:p>
    <w:p>
      <w:pPr>
        <w:spacing w:after="0"/>
        <w:ind w:left="0"/>
        <w:jc w:val="both"/>
      </w:pPr>
      <w:r>
        <w:rPr>
          <w:rFonts w:ascii="Times New Roman"/>
          <w:b w:val="false"/>
          <w:i w:val="false"/>
          <w:color w:val="000000"/>
          <w:sz w:val="28"/>
        </w:rPr>
        <w:t>      Абай ауданының білім беру бөлімі _______ жылы туған кәмелетке толмаған ______________________(баланың Т.А.Ә.)________ заңды өкіл(дер)і (ата-ана (ата-аналар), қорғаншы немесе қамқоршы, патронат тәрбиеші және оларды алмастырушы басқа тұлғалар) _______________ жылы туған, _______________________ (өтініш берушінің Т.А.Ә.) (жеке куәлік № __ ______ жылы _________ берілген) _________________ салымшының (мұраға қалдырушының Т.А.Ә.) қайтыс болуына байланысты ( _____ жылғы ___________ №____ қайтыс болуы туралы куәлік)________ жылғы нотариус берген ( ______ жылы ____________ берген мемлекеттік лицензия № ____ ) заң/аманат бойынша мұрагерлікке құқығы туралы куәлікке сәйкес тиесілі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(жинақтаушы зейнетақы қорының атауы) мұраға қалатын зейнетақы жинақтарын алуға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Абай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077200" cy="2197100"/>
                    </a:xfrm>
                    <a:prstGeom prst="rect">
                      <a:avLst/>
                    </a:prstGeom>
                  </pic:spPr>
                </pic:pic>
              </a:graphicData>
            </a:graphic>
          </wp:inline>
        </w:drawing>
      </w:r>
    </w:p>
    <w:bookmarkStart w:name="z241" w:id="145"/>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145"/>
    <w:p>
      <w:pPr>
        <w:spacing w:after="0"/>
        <w:ind w:left="0"/>
        <w:jc w:val="left"/>
      </w:pPr>
      <w:r>
        <w:rPr>
          <w:rFonts w:ascii="Times New Roman"/>
          <w:b/>
          <w:i w:val="false"/>
          <w:color w:val="000000"/>
        </w:rPr>
        <w:t xml:space="preserve">  </w:t>
      </w:r>
      <w:r>
        <w:drawing>
          <wp:inline distT="0" distB="0" distL="0" distR="0">
            <wp:extent cx="8483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483600" cy="9652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Абай ауданының білім беру бөлімі __________ жылы туған кәмелетке толмаған ______________________(баланың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(банк атауы) кәмелетке толмаған баланың (балалардың) салымдарына иелік етуге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Абай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420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420100" cy="2197100"/>
                    </a:xfrm>
                    <a:prstGeom prst="rect">
                      <a:avLst/>
                    </a:prstGeom>
                  </pic:spPr>
                </pic:pic>
              </a:graphicData>
            </a:graphic>
          </wp:inline>
        </w:drawing>
      </w:r>
    </w:p>
    <w:bookmarkStart w:name="z242" w:id="146"/>
    <w:p>
      <w:pPr>
        <w:spacing w:after="0"/>
        <w:ind w:left="0"/>
        <w:jc w:val="both"/>
      </w:pPr>
      <w:r>
        <w:rPr>
          <w:rFonts w:ascii="Times New Roman"/>
          <w:b w:val="false"/>
          <w:i w:val="false"/>
          <w:color w:val="000000"/>
          <w:sz w:val="28"/>
        </w:rPr>
        <w:t>     
</w:t>
      </w:r>
      <w:r>
        <w:rPr>
          <w:rFonts w:ascii="Times New Roman"/>
          <w:b/>
          <w:i w:val="false"/>
          <w:color w:val="000000"/>
          <w:sz w:val="28"/>
        </w:rPr>
        <w:t xml:space="preserve"> Электронды мемлекеттік қызметке оң жауаптың шығыс нысаны</w:t>
      </w:r>
    </w:p>
    <w:bookmarkEnd w:id="146"/>
    <w:p>
      <w:pPr>
        <w:spacing w:after="0"/>
        <w:ind w:left="0"/>
        <w:jc w:val="both"/>
      </w:pPr>
      <w:r>
        <w:rPr>
          <w:rFonts w:ascii="Times New Roman"/>
          <w:b w:val="false"/>
          <w:i w:val="false"/>
          <w:color w:val="000000"/>
          <w:sz w:val="28"/>
        </w:rPr>
        <w:t>       </w:t>
      </w:r>
      <w:r>
        <w:drawing>
          <wp:inline distT="0" distB="0" distL="0" distR="0">
            <wp:extent cx="8585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585200" cy="965200"/>
                    </a:xfrm>
                    <a:prstGeom prst="rect">
                      <a:avLst/>
                    </a:prstGeom>
                  </pic:spPr>
                </pic:pic>
              </a:graphicData>
            </a:graphic>
          </wp:inline>
        </w:drawing>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 кәмелетке толмағанның (толмағандардың) мүддесінде әрекет ететін Абай ауданының білім беру бөлімі ___________________________ көлік құралын ____________ келісім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Абай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712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712200" cy="2197100"/>
                    </a:xfrm>
                    <a:prstGeom prst="rect">
                      <a:avLst/>
                    </a:prstGeom>
                  </pic:spPr>
                </pic:pic>
              </a:graphicData>
            </a:graphic>
          </wp:inline>
        </w:drawing>
      </w:r>
    </w:p>
    <w:bookmarkStart w:name="z243" w:id="147"/>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дәйекті бас тарту мәтінімен хат түрінде беріледі.</w:t>
      </w:r>
    </w:p>
    <w:bookmarkEnd w:id="147"/>
    <w:bookmarkStart w:name="z244" w:id="148"/>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148"/>
    <w:bookmarkStart w:name="z245" w:id="149"/>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49"/>
    <w:p>
      <w:pPr>
        <w:spacing w:after="0"/>
        <w:ind w:left="0"/>
        <w:jc w:val="both"/>
      </w:pPr>
      <w:r>
        <w:rPr>
          <w:rFonts w:ascii="Times New Roman"/>
          <w:b w:val="false"/>
          <w:i w:val="false"/>
          <w:color w:val="000000"/>
          <w:sz w:val="28"/>
          <w:u w:val="single"/>
        </w:rPr>
        <w:t>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(қызметтердің атауы)</w:t>
      </w:r>
    </w:p>
    <w:bookmarkStart w:name="z246" w:id="150"/>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50"/>
    <w:bookmarkStart w:name="z248" w:id="151"/>
    <w:p>
      <w:pPr>
        <w:spacing w:after="0"/>
        <w:ind w:left="0"/>
        <w:jc w:val="both"/>
      </w:pPr>
      <w:r>
        <w:rPr>
          <w:rFonts w:ascii="Times New Roman"/>
          <w:b w:val="false"/>
          <w:i w:val="false"/>
          <w:color w:val="000000"/>
          <w:sz w:val="28"/>
        </w:rPr>
        <w:t>
      Абай ауданы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337 қаулысымен бекітілді</w:t>
      </w:r>
    </w:p>
    <w:bookmarkEnd w:id="151"/>
    <w:bookmarkStart w:name="z249" w:id="152"/>
    <w:p>
      <w:pPr>
        <w:spacing w:after="0"/>
        <w:ind w:left="0"/>
        <w:jc w:val="left"/>
      </w:pPr>
      <w:r>
        <w:rPr>
          <w:rFonts w:ascii="Times New Roman"/>
          <w:b/>
          <w:i w:val="false"/>
          <w:color w:val="000000"/>
        </w:rPr>
        <w:t xml:space="preserve">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қызметінің регламенті</w:t>
      </w:r>
    </w:p>
    <w:bookmarkEnd w:id="152"/>
    <w:bookmarkStart w:name="z250" w:id="153"/>
    <w:p>
      <w:pPr>
        <w:spacing w:after="0"/>
        <w:ind w:left="0"/>
        <w:jc w:val="left"/>
      </w:pPr>
      <w:r>
        <w:rPr>
          <w:rFonts w:ascii="Times New Roman"/>
          <w:b/>
          <w:i w:val="false"/>
          <w:color w:val="000000"/>
        </w:rPr>
        <w:t xml:space="preserve"> 
      1. Жалпы ереже</w:t>
      </w:r>
    </w:p>
    <w:bookmarkEnd w:id="153"/>
    <w:bookmarkStart w:name="z251" w:id="154"/>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«Абай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54"/>
    <w:bookmarkStart w:name="z256" w:id="15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55"/>
    <w:bookmarkStart w:name="z257" w:id="15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156"/>
    <w:bookmarkStart w:name="z263" w:id="157"/>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157"/>
    <w:bookmarkStart w:name="z264" w:id="158"/>
    <w:p>
      <w:pPr>
        <w:spacing w:after="0"/>
        <w:ind w:left="0"/>
        <w:jc w:val="both"/>
      </w:pPr>
      <w:r>
        <w:rPr>
          <w:rFonts w:ascii="Times New Roman"/>
          <w:b w:val="false"/>
          <w:i w:val="false"/>
          <w:color w:val="000000"/>
          <w:sz w:val="28"/>
        </w:rPr>
        <w:t xml:space="preserve">
      12. Қызмет көрсету үрдісіне қатысатын ҚФБ: </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158"/>
    <w:bookmarkStart w:name="z271" w:id="159"/>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w:t>
      </w:r>
      <w:r>
        <w:br/>
      </w:r>
      <w:r>
        <w:rPr>
          <w:rFonts w:ascii="Times New Roman"/>
          <w:b w:val="false"/>
          <w:i w:val="false"/>
          <w:color w:val="000000"/>
          <w:sz w:val="28"/>
        </w:rPr>
        <w:t>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1 қосымша</w:t>
      </w:r>
    </w:p>
    <w:bookmarkEnd w:id="159"/>
    <w:bookmarkStart w:name="z272" w:id="160"/>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1705"/>
        <w:gridCol w:w="1563"/>
        <w:gridCol w:w="1278"/>
        <w:gridCol w:w="1421"/>
        <w:gridCol w:w="1421"/>
        <w:gridCol w:w="1136"/>
        <w:gridCol w:w="1421"/>
        <w:gridCol w:w="1421"/>
        <w:gridCol w:w="1278"/>
      </w:tblGrid>
      <w:tr>
        <w:trPr>
          <w:trHeight w:val="675"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73" w:id="161"/>
    <w:p>
      <w:pPr>
        <w:spacing w:after="0"/>
        <w:ind w:left="0"/>
        <w:jc w:val="both"/>
      </w:pPr>
      <w:r>
        <w:rPr>
          <w:rFonts w:ascii="Times New Roman"/>
          <w:b w:val="false"/>
          <w:i w:val="false"/>
          <w:color w:val="000000"/>
          <w:sz w:val="28"/>
        </w:rPr>
        <w:t>
</w:t>
      </w:r>
      <w:r>
        <w:rPr>
          <w:rFonts w:ascii="Times New Roman"/>
          <w:b/>
          <w:i w:val="false"/>
          <w:color w:val="000000"/>
          <w:sz w:val="28"/>
        </w:rPr>
        <w:t>      2 кесте. Орталық арқылы ҚФБ іс-әрекеттерінің сипаттамасы</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470"/>
        <w:gridCol w:w="1028"/>
        <w:gridCol w:w="1175"/>
        <w:gridCol w:w="1176"/>
        <w:gridCol w:w="1028"/>
        <w:gridCol w:w="1323"/>
        <w:gridCol w:w="1028"/>
        <w:gridCol w:w="1323"/>
        <w:gridCol w:w="1324"/>
        <w:gridCol w:w="1618"/>
      </w:tblGrid>
      <w:tr>
        <w:trPr>
          <w:trHeight w:val="675"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операторының логині және паролімен авторланады.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4" w:id="162"/>
    <w:p>
      <w:pPr>
        <w:spacing w:after="0"/>
        <w:ind w:left="0"/>
        <w:jc w:val="both"/>
      </w:pPr>
      <w:r>
        <w:rPr>
          <w:rFonts w:ascii="Times New Roman"/>
          <w:b w:val="false"/>
          <w:i w:val="false"/>
          <w:color w:val="000000"/>
          <w:sz w:val="28"/>
        </w:rPr>
        <w:t>
</w:t>
      </w:r>
      <w:r>
        <w:rPr>
          <w:rFonts w:ascii="Times New Roman"/>
          <w:b/>
          <w:i w:val="false"/>
          <w:color w:val="000000"/>
          <w:sz w:val="28"/>
        </w:rPr>
        <w:t>      3 кесте. ЭҮП арқылы ҚФБ әрекеттерінің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1899"/>
        <w:gridCol w:w="1381"/>
        <w:gridCol w:w="1554"/>
        <w:gridCol w:w="1381"/>
        <w:gridCol w:w="1209"/>
        <w:gridCol w:w="1209"/>
        <w:gridCol w:w="1381"/>
        <w:gridCol w:w="1381"/>
        <w:gridCol w:w="1037"/>
      </w:tblGrid>
      <w:tr>
        <w:trPr>
          <w:trHeight w:val="67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мәліметтерінің болмауына байланысты мәліметтерді алу мүмкіндігінің болмауы туралы хабарлама қалыптастырылады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Сәтті қалыптасқан сұраным туралы хабарламаны шығару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5" w:id="163"/>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w:t>
      </w:r>
      <w:r>
        <w:br/>
      </w:r>
      <w:r>
        <w:rPr>
          <w:rFonts w:ascii="Times New Roman"/>
          <w:b w:val="false"/>
          <w:i w:val="false"/>
          <w:color w:val="000000"/>
          <w:sz w:val="28"/>
        </w:rPr>
        <w:t>
      мұқтаж азаматтарды есепке қою</w:t>
      </w:r>
      <w:r>
        <w:br/>
      </w:r>
      <w:r>
        <w:rPr>
          <w:rFonts w:ascii="Times New Roman"/>
          <w:b w:val="false"/>
          <w:i w:val="false"/>
          <w:color w:val="000000"/>
          <w:sz w:val="28"/>
        </w:rPr>
        <w:t>
      және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2 қосымша</w:t>
      </w:r>
    </w:p>
    <w:bookmarkEnd w:id="163"/>
    <w:bookmarkStart w:name="z276" w:id="164"/>
    <w:p>
      <w:pPr>
        <w:spacing w:after="0"/>
        <w:ind w:left="0"/>
        <w:jc w:val="left"/>
      </w:pPr>
      <w:r>
        <w:rPr>
          <w:rFonts w:ascii="Times New Roman"/>
          <w:b/>
          <w:i w:val="false"/>
          <w:color w:val="000000"/>
        </w:rPr>
        <w:t xml:space="preserve"> 
      Қызмет беруші арқылы электрондық мемлекеттік қызметті көрсету кезінде функционалдық іс-қимылының № 1 диаграммасы</w:t>
      </w:r>
    </w:p>
    <w:bookmarkEnd w:id="164"/>
    <w:p>
      <w:pPr>
        <w:spacing w:after="0"/>
        <w:ind w:left="0"/>
        <w:jc w:val="both"/>
      </w:pPr>
      <w:r>
        <w:drawing>
          <wp:inline distT="0" distB="0" distL="0" distR="0">
            <wp:extent cx="8813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813800" cy="4140200"/>
                    </a:xfrm>
                    <a:prstGeom prst="rect">
                      <a:avLst/>
                    </a:prstGeom>
                  </pic:spPr>
                </pic:pic>
              </a:graphicData>
            </a:graphic>
          </wp:inline>
        </w:drawing>
      </w:r>
    </w:p>
    <w:bookmarkStart w:name="z277" w:id="165"/>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165"/>
    <w:p>
      <w:pPr>
        <w:spacing w:after="0"/>
        <w:ind w:left="0"/>
        <w:jc w:val="both"/>
      </w:pPr>
      <w:r>
        <w:drawing>
          <wp:inline distT="0" distB="0" distL="0" distR="0">
            <wp:extent cx="8686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686800" cy="4140200"/>
                    </a:xfrm>
                    <a:prstGeom prst="rect">
                      <a:avLst/>
                    </a:prstGeom>
                  </pic:spPr>
                </pic:pic>
              </a:graphicData>
            </a:graphic>
          </wp:inline>
        </w:drawing>
      </w:r>
    </w:p>
    <w:bookmarkStart w:name="z278" w:id="166"/>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166"/>
    <w:p>
      <w:pPr>
        <w:spacing w:after="0"/>
        <w:ind w:left="0"/>
        <w:jc w:val="both"/>
      </w:pPr>
      <w:r>
        <w:drawing>
          <wp:inline distT="0" distB="0" distL="0" distR="0">
            <wp:extent cx="85979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597900" cy="4419600"/>
                    </a:xfrm>
                    <a:prstGeom prst="rect">
                      <a:avLst/>
                    </a:prstGeom>
                  </pic:spPr>
                </pic:pic>
              </a:graphicData>
            </a:graphic>
          </wp:inline>
        </w:drawing>
      </w:r>
    </w:p>
    <w:bookmarkStart w:name="z279" w:id="167"/>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1049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715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0" w:id="168"/>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w:t>
      </w:r>
      <w:r>
        <w:br/>
      </w:r>
      <w:r>
        <w:rPr>
          <w:rFonts w:ascii="Times New Roman"/>
          <w:b w:val="false"/>
          <w:i w:val="false"/>
          <w:color w:val="000000"/>
          <w:sz w:val="28"/>
        </w:rPr>
        <w:t>
      мұқтаж азаматтарды есепке қою</w:t>
      </w:r>
      <w:r>
        <w:br/>
      </w:r>
      <w:r>
        <w:rPr>
          <w:rFonts w:ascii="Times New Roman"/>
          <w:b w:val="false"/>
          <w:i w:val="false"/>
          <w:color w:val="000000"/>
          <w:sz w:val="28"/>
        </w:rPr>
        <w:t>
      және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3 қосымша</w:t>
      </w:r>
    </w:p>
    <w:bookmarkEnd w:id="168"/>
    <w:bookmarkStart w:name="z281" w:id="169"/>
    <w:p>
      <w:pPr>
        <w:spacing w:after="0"/>
        <w:ind w:left="0"/>
        <w:jc w:val="left"/>
      </w:pPr>
      <w:r>
        <w:rPr>
          <w:rFonts w:ascii="Times New Roman"/>
          <w:b/>
          <w:i w:val="false"/>
          <w:color w:val="000000"/>
        </w:rPr>
        <w:t xml:space="preserve"> 
      Электрондық мемлекеттік қызметке оң жауап берудің нысаны</w:t>
      </w:r>
    </w:p>
    <w:bookmarkEnd w:id="169"/>
    <w:p>
      <w:pPr>
        <w:spacing w:after="0"/>
        <w:ind w:left="0"/>
        <w:jc w:val="both"/>
      </w:pPr>
      <w:r>
        <w:drawing>
          <wp:inline distT="0" distB="0" distL="0" distR="0">
            <wp:extent cx="8851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51900" cy="1257300"/>
                    </a:xfrm>
                    <a:prstGeom prst="rect">
                      <a:avLst/>
                    </a:prstGeom>
                  </pic:spPr>
                </pic:pic>
              </a:graphicData>
            </a:graphic>
          </wp:inline>
        </w:drawing>
      </w:r>
    </w:p>
    <w:p>
      <w:pPr>
        <w:spacing w:after="0"/>
        <w:ind w:left="0"/>
        <w:jc w:val="both"/>
      </w:pPr>
      <w:r>
        <w:rPr>
          <w:rFonts w:ascii="Times New Roman"/>
          <w:b w:val="false"/>
          <w:i w:val="false"/>
          <w:color w:val="000000"/>
          <w:sz w:val="28"/>
        </w:rPr>
        <w:t>      Үлгі</w:t>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_________________________</w:t>
      </w:r>
      <w:r>
        <w:br/>
      </w:r>
      <w:r>
        <w:rPr>
          <w:rFonts w:ascii="Times New Roman"/>
          <w:b w:val="false"/>
          <w:i w:val="false"/>
          <w:color w:val="000000"/>
          <w:sz w:val="28"/>
        </w:rPr>
        <w:t>
      Мекен-жайы: ______________</w:t>
      </w:r>
      <w:r>
        <w:br/>
      </w:r>
      <w:r>
        <w:rPr>
          <w:rFonts w:ascii="Times New Roman"/>
          <w:b w:val="false"/>
          <w:i w:val="false"/>
          <w:color w:val="000000"/>
          <w:sz w:val="28"/>
        </w:rPr>
        <w:t>
      Телефон:__________________</w:t>
      </w:r>
    </w:p>
    <w:bookmarkStart w:name="z282" w:id="170"/>
    <w:p>
      <w:pPr>
        <w:spacing w:after="0"/>
        <w:ind w:left="0"/>
        <w:jc w:val="left"/>
      </w:pPr>
      <w:r>
        <w:rPr>
          <w:rFonts w:ascii="Times New Roman"/>
          <w:b/>
          <w:i w:val="false"/>
          <w:color w:val="000000"/>
        </w:rPr>
        <w:t xml:space="preserve"> 
      Хабарландыру</w:t>
      </w:r>
    </w:p>
    <w:bookmarkEnd w:id="170"/>
    <w:p>
      <w:pPr>
        <w:spacing w:after="0"/>
        <w:ind w:left="0"/>
        <w:jc w:val="both"/>
      </w:pPr>
      <w:r>
        <w:rPr>
          <w:rFonts w:ascii="Times New Roman"/>
          <w:b w:val="false"/>
          <w:i w:val="false"/>
          <w:color w:val="000000"/>
          <w:sz w:val="28"/>
        </w:rPr>
        <w:t>      Тұрғын-үй комиссиясының________ жылғы шешімімен __________ жылғы №________ өтінішіңіз келіп түскен күннен бастап, жанұя құрамы ______адаммен, «____________» санаты бойынша Сіз мемлекеттік тұрғын-үй қорынан тұрғын-үй алуға мұқтаж азамат ретінде есепке алынғандығыңыз туралы Сізді ескертеміз.</w:t>
      </w:r>
      <w:r>
        <w:br/>
      </w:r>
      <w:r>
        <w:rPr>
          <w:rFonts w:ascii="Times New Roman"/>
          <w:b w:val="false"/>
          <w:i w:val="false"/>
          <w:color w:val="000000"/>
          <w:sz w:val="28"/>
        </w:rPr>
        <w:t>
      Есепке алу күніне Сіздің кезегіңіз №_____</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166100" cy="1778000"/>
                    </a:xfrm>
                    <a:prstGeom prst="rect">
                      <a:avLst/>
                    </a:prstGeom>
                  </pic:spPr>
                </pic:pic>
              </a:graphicData>
            </a:graphic>
          </wp:inline>
        </w:drawing>
      </w:r>
    </w:p>
    <w:bookmarkStart w:name="z283" w:id="171"/>
    <w:p>
      <w:pPr>
        <w:spacing w:after="0"/>
        <w:ind w:left="0"/>
        <w:jc w:val="left"/>
      </w:pPr>
      <w:r>
        <w:rPr>
          <w:rFonts w:ascii="Times New Roman"/>
          <w:b/>
          <w:i w:val="false"/>
          <w:color w:val="000000"/>
        </w:rPr>
        <w:t xml:space="preserve"> 
      Тұтынушыға ұсынылатын хабарландыру</w:t>
      </w:r>
    </w:p>
    <w:bookmarkEnd w:id="171"/>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bookmarkStart w:name="z284" w:id="172"/>
    <w:p>
      <w:pPr>
        <w:spacing w:after="0"/>
        <w:ind w:left="0"/>
        <w:jc w:val="left"/>
      </w:pPr>
      <w:r>
        <w:rPr>
          <w:rFonts w:ascii="Times New Roman"/>
          <w:b/>
          <w:i w:val="false"/>
          <w:color w:val="000000"/>
        </w:rPr>
        <w:t xml:space="preserve"> 
      Электрондық мемлекеттік қызметке теріс жауап (кері қайтару) беру нысаны</w:t>
      </w:r>
    </w:p>
    <w:bookmarkEnd w:id="172"/>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47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470900" cy="1257300"/>
                    </a:xfrm>
                    <a:prstGeom prst="rect">
                      <a:avLst/>
                    </a:prstGeom>
                  </pic:spPr>
                </pic:pic>
              </a:graphicData>
            </a:graphic>
          </wp:inline>
        </w:drawing>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w:t>
      </w:r>
      <w:r>
        <w:br/>
      </w:r>
      <w:r>
        <w:rPr>
          <w:rFonts w:ascii="Times New Roman"/>
          <w:b w:val="false"/>
          <w:i w:val="false"/>
          <w:color w:val="000000"/>
          <w:sz w:val="28"/>
        </w:rPr>
        <w:t>
      Мекен-жайы: ____________</w:t>
      </w:r>
      <w:r>
        <w:br/>
      </w:r>
      <w:r>
        <w:rPr>
          <w:rFonts w:ascii="Times New Roman"/>
          <w:b w:val="false"/>
          <w:i w:val="false"/>
          <w:color w:val="000000"/>
          <w:sz w:val="28"/>
        </w:rPr>
        <w:t>
      Телефон:________________</w:t>
      </w:r>
    </w:p>
    <w:bookmarkStart w:name="z285" w:id="173"/>
    <w:p>
      <w:pPr>
        <w:spacing w:after="0"/>
        <w:ind w:left="0"/>
        <w:jc w:val="left"/>
      </w:pPr>
      <w:r>
        <w:rPr>
          <w:rFonts w:ascii="Times New Roman"/>
          <w:b/>
          <w:i w:val="false"/>
          <w:color w:val="000000"/>
        </w:rPr>
        <w:t xml:space="preserve"> 
      Хабарландыру</w:t>
      </w:r>
    </w:p>
    <w:bookmarkEnd w:id="173"/>
    <w:p>
      <w:pPr>
        <w:spacing w:after="0"/>
        <w:ind w:left="0"/>
        <w:jc w:val="both"/>
      </w:pPr>
      <w:r>
        <w:rPr>
          <w:rFonts w:ascii="Times New Roman"/>
          <w:b w:val="false"/>
          <w:i w:val="false"/>
          <w:color w:val="000000"/>
          <w:sz w:val="28"/>
        </w:rPr>
        <w:t>      Сізге (отбасы құрамы ___адам) мемлекеттік тұрғын-үй қорынан тұрғын-үй алуға мұқтаж азамат ретінде есепке қоюға рұқсат берілмегендігі туралы Сізді ескертеміз.</w:t>
      </w:r>
      <w:r>
        <w:br/>
      </w:r>
      <w:r>
        <w:rPr>
          <w:rFonts w:ascii="Times New Roman"/>
          <w:b w:val="false"/>
          <w:i w:val="false"/>
          <w:color w:val="000000"/>
          <w:sz w:val="28"/>
        </w:rPr>
        <w:t>
      Рұқсат бермеу себебі:__________________________________________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 </w:t>
      </w:r>
      <w:r>
        <w:rPr>
          <w:rFonts w:ascii="Times New Roman"/>
          <w:b w:val="false"/>
          <w:i w:val="false"/>
          <w:color w:val="000000"/>
          <w:sz w:val="28"/>
        </w:rPr>
        <w:t>заңнамаға</w:t>
      </w:r>
      <w:r>
        <w:rPr>
          <w:rFonts w:ascii="Times New Roman"/>
          <w:b w:val="false"/>
          <w:i w:val="false"/>
          <w:color w:val="000000"/>
          <w:sz w:val="28"/>
        </w:rPr>
        <w:t xml:space="preserve"> сәйкес белгіленген тәртіппен шағым арыз бере аласыз.</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Бастық_____________________________________________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166100" cy="1778000"/>
                    </a:xfrm>
                    <a:prstGeom prst="rect">
                      <a:avLst/>
                    </a:prstGeom>
                  </pic:spPr>
                </pic:pic>
              </a:graphicData>
            </a:graphic>
          </wp:inline>
        </w:drawing>
      </w:r>
    </w:p>
    <w:bookmarkStart w:name="z286" w:id="174"/>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w:t>
      </w:r>
      <w:r>
        <w:br/>
      </w:r>
      <w:r>
        <w:rPr>
          <w:rFonts w:ascii="Times New Roman"/>
          <w:b w:val="false"/>
          <w:i w:val="false"/>
          <w:color w:val="000000"/>
          <w:sz w:val="28"/>
        </w:rPr>
        <w:t>
      мұқтаж азаматтарды есепке қою</w:t>
      </w:r>
      <w:r>
        <w:br/>
      </w:r>
      <w:r>
        <w:rPr>
          <w:rFonts w:ascii="Times New Roman"/>
          <w:b w:val="false"/>
          <w:i w:val="false"/>
          <w:color w:val="000000"/>
          <w:sz w:val="28"/>
        </w:rPr>
        <w:t>
      және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4 қосымша</w:t>
      </w:r>
    </w:p>
    <w:bookmarkEnd w:id="174"/>
    <w:bookmarkStart w:name="z287" w:id="175"/>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175"/>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bookmarkStart w:name="z288" w:id="176"/>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17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header.xml" Type="http://schemas.openxmlformats.org/officeDocument/2006/relationships/header" Id="rId1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