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9de0d" w14:textId="259de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Риддер қаласының бюджеті туралы" 2011 жылғы 21 желтоқсандағы № 38/2-ІV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қалалық мәслихатының 2012 жылғы 22 қыркүйектегі N 7/2-V шешімі. Шығыс Қазақстан облысының Әділет департаментінде 2012 жылғы 26 қыркүйекте N 2664 тіркелді. Шешімінің қабылдау мерзімінің өтуіне байланысты қолдану тоқтатылды (Риддер қалалық мәслихатының 2012 жылғы 27 желтоқсандағы N 1160/04-08 хаты)</w:t>
      </w:r>
    </w:p>
    <w:p>
      <w:pPr>
        <w:spacing w:after="0"/>
        <w:ind w:left="0"/>
        <w:jc w:val="both"/>
      </w:pPr>
      <w:r>
        <w:rPr>
          <w:rFonts w:ascii="Times New Roman"/>
          <w:b w:val="false"/>
          <w:i w:val="false"/>
          <w:color w:val="ff0000"/>
          <w:sz w:val="28"/>
        </w:rPr>
        <w:t>       Ескерту. Шешімінің қабылдау мерзімінің өтуіне байланысты қолдану тоқтатылды (Риддер қалалық мәслихатының 2012.12.27 N 1160/04-08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106 бабы 2 тармағының </w:t>
      </w:r>
      <w:r>
        <w:rPr>
          <w:rFonts w:ascii="Times New Roman"/>
          <w:b w:val="false"/>
          <w:i w:val="false"/>
          <w:color w:val="000000"/>
          <w:sz w:val="28"/>
        </w:rPr>
        <w:t>4) тармақшасына</w:t>
      </w:r>
      <w:r>
        <w:rPr>
          <w:rFonts w:ascii="Times New Roman"/>
          <w:b w:val="false"/>
          <w:i w:val="false"/>
          <w:color w:val="000000"/>
          <w:sz w:val="28"/>
        </w:rPr>
        <w:t>, </w:t>
      </w:r>
      <w:r>
        <w:rPr>
          <w:rFonts w:ascii="Times New Roman"/>
          <w:b w:val="false"/>
          <w:i w:val="false"/>
          <w:color w:val="000000"/>
          <w:sz w:val="28"/>
        </w:rPr>
        <w:t>109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Шығыс Қазақстан облыстық мәслихатының 2012 жылғы 11 қыркүйектегі № 5/72-V «2011 жылғы 08 желтоқсандағы № 34/397-IV «2012-2014 жылдарға арналған облыстық бюджет туралы» </w:t>
      </w:r>
      <w:r>
        <w:rPr>
          <w:rFonts w:ascii="Times New Roman"/>
          <w:b w:val="false"/>
          <w:i w:val="false"/>
          <w:color w:val="000000"/>
          <w:sz w:val="28"/>
        </w:rPr>
        <w:t>шешімге</w:t>
      </w:r>
      <w:r>
        <w:rPr>
          <w:rFonts w:ascii="Times New Roman"/>
          <w:b w:val="false"/>
          <w:i w:val="false"/>
          <w:color w:val="000000"/>
          <w:sz w:val="28"/>
        </w:rPr>
        <w:t xml:space="preserve"> өзгерістер енгізу туралы» </w:t>
      </w:r>
      <w:r>
        <w:rPr>
          <w:rFonts w:ascii="Times New Roman"/>
          <w:b w:val="false"/>
          <w:i w:val="false"/>
          <w:color w:val="000000"/>
          <w:sz w:val="28"/>
        </w:rPr>
        <w:t>шешіміне</w:t>
      </w:r>
      <w:r>
        <w:rPr>
          <w:rFonts w:ascii="Times New Roman"/>
          <w:b w:val="false"/>
          <w:i w:val="false"/>
          <w:color w:val="000000"/>
          <w:sz w:val="28"/>
        </w:rPr>
        <w:t xml:space="preserve">(нормативтік құқықтық актілердің мемлекеттік тіркеу Тізілімінде № 2648 тіркелген) сәйкес, Риддер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Риддер қалалық мәслихатының 2011 жылғы 21 желтоқсандағы № 38/2-ІV «2012-2014 жылдарға арналған Риддер қаласының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2011 жылғы 29 желтоқсанда № 5-4-159 тіркелген, «Мой город Риддер» газетінде 2012 жылы 12 қаңтарда № 2 жарияланды)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 2012-2014 жылдарға арналған Риддер қаласының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ff0000"/>
          <w:sz w:val="28"/>
        </w:rPr>
        <w:t> </w:t>
      </w:r>
      <w:r>
        <w:rPr>
          <w:rFonts w:ascii="Times New Roman"/>
          <w:b w:val="false"/>
          <w:i w:val="false"/>
          <w:color w:val="000000"/>
          <w:sz w:val="28"/>
        </w:rPr>
        <w:t>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2012 жылға мынадай көлемдерде бекітілсін:</w:t>
      </w:r>
      <w:r>
        <w:br/>
      </w:r>
      <w:r>
        <w:rPr>
          <w:rFonts w:ascii="Times New Roman"/>
          <w:b w:val="false"/>
          <w:i w:val="false"/>
          <w:color w:val="000000"/>
          <w:sz w:val="28"/>
        </w:rPr>
        <w:t>
      1) кірістер – 3743294 мың теңге, соның ішінде:</w:t>
      </w:r>
      <w:r>
        <w:br/>
      </w:r>
      <w:r>
        <w:rPr>
          <w:rFonts w:ascii="Times New Roman"/>
          <w:b w:val="false"/>
          <w:i w:val="false"/>
          <w:color w:val="000000"/>
          <w:sz w:val="28"/>
        </w:rPr>
        <w:t>
      салықтық түсімдер – 2212317 мың теңге;</w:t>
      </w:r>
      <w:r>
        <w:br/>
      </w:r>
      <w:r>
        <w:rPr>
          <w:rFonts w:ascii="Times New Roman"/>
          <w:b w:val="false"/>
          <w:i w:val="false"/>
          <w:color w:val="000000"/>
          <w:sz w:val="28"/>
        </w:rPr>
        <w:t>
      салықтық емес түсімдер – 8982 мың теңге;</w:t>
      </w:r>
      <w:r>
        <w:br/>
      </w:r>
      <w:r>
        <w:rPr>
          <w:rFonts w:ascii="Times New Roman"/>
          <w:b w:val="false"/>
          <w:i w:val="false"/>
          <w:color w:val="000000"/>
          <w:sz w:val="28"/>
        </w:rPr>
        <w:t>
      негізгі капиталды сатудан түсетін түсімдер - 11202 мың теңге;</w:t>
      </w:r>
      <w:r>
        <w:br/>
      </w:r>
      <w:r>
        <w:rPr>
          <w:rFonts w:ascii="Times New Roman"/>
          <w:b w:val="false"/>
          <w:i w:val="false"/>
          <w:color w:val="000000"/>
          <w:sz w:val="28"/>
        </w:rPr>
        <w:t>
      трансферттер түсімдері – 1510793 мың теңге;</w:t>
      </w:r>
      <w:r>
        <w:br/>
      </w:r>
      <w:r>
        <w:rPr>
          <w:rFonts w:ascii="Times New Roman"/>
          <w:b w:val="false"/>
          <w:i w:val="false"/>
          <w:color w:val="000000"/>
          <w:sz w:val="28"/>
        </w:rPr>
        <w:t>
      2) шығындар – 3768327,8 мың теңге;</w:t>
      </w:r>
      <w:r>
        <w:br/>
      </w:r>
      <w:r>
        <w:rPr>
          <w:rFonts w:ascii="Times New Roman"/>
          <w:b w:val="false"/>
          <w:i w:val="false"/>
          <w:color w:val="000000"/>
          <w:sz w:val="28"/>
        </w:rPr>
        <w:t>
      3) таза бюджеттік кредиттеу – 0 мың теңге, соның ішінде:</w:t>
      </w:r>
      <w:r>
        <w:br/>
      </w:r>
      <w:r>
        <w:rPr>
          <w:rFonts w:ascii="Times New Roman"/>
          <w:b w:val="false"/>
          <w:i w:val="false"/>
          <w:color w:val="000000"/>
          <w:sz w:val="28"/>
        </w:rPr>
        <w:t>
      бюджеттік кредиттер – 0 мың теңге;</w:t>
      </w:r>
      <w:r>
        <w:br/>
      </w:r>
      <w:r>
        <w:rPr>
          <w:rFonts w:ascii="Times New Roman"/>
          <w:b w:val="false"/>
          <w:i w:val="false"/>
          <w:color w:val="000000"/>
          <w:sz w:val="28"/>
        </w:rPr>
        <w:t>
      бюджеттік кредиттерді өтеу – 0 мың теңге;</w:t>
      </w:r>
      <w:r>
        <w:br/>
      </w:r>
      <w:r>
        <w:rPr>
          <w:rFonts w:ascii="Times New Roman"/>
          <w:b w:val="false"/>
          <w:i w:val="false"/>
          <w:color w:val="000000"/>
          <w:sz w:val="28"/>
        </w:rPr>
        <w:t>
      4) қаржы активтерімен операциялар бойынша сальдо – 39630 мың теңге, соның ішінде:</w:t>
      </w:r>
      <w:r>
        <w:br/>
      </w:r>
      <w:r>
        <w:rPr>
          <w:rFonts w:ascii="Times New Roman"/>
          <w:b w:val="false"/>
          <w:i w:val="false"/>
          <w:color w:val="000000"/>
          <w:sz w:val="28"/>
        </w:rPr>
        <w:t>
      қаржы активтерін сатып алу – 39630 мың теңге;</w:t>
      </w:r>
      <w:r>
        <w:br/>
      </w:r>
      <w:r>
        <w:rPr>
          <w:rFonts w:ascii="Times New Roman"/>
          <w:b w:val="false"/>
          <w:i w:val="false"/>
          <w:color w:val="000000"/>
          <w:sz w:val="28"/>
        </w:rPr>
        <w:t>
      5) бюджет тапшылығы (профициті) – -64663,8 мың теңге;</w:t>
      </w:r>
      <w:r>
        <w:br/>
      </w:r>
      <w:r>
        <w:rPr>
          <w:rFonts w:ascii="Times New Roman"/>
          <w:b w:val="false"/>
          <w:i w:val="false"/>
          <w:color w:val="000000"/>
          <w:sz w:val="28"/>
        </w:rPr>
        <w:t>
      6) бюджет тапшылығын қаржыландыру (профицитін пайдалану) – 64663,8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«7. 2012 жылға қаланың жергілікті атқарушы органының резерві 25465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тармақта</w:t>
      </w:r>
      <w:r>
        <w:rPr>
          <w:rFonts w:ascii="Times New Roman"/>
          <w:b w:val="false"/>
          <w:i w:val="false"/>
          <w:color w:val="000000"/>
          <w:sz w:val="28"/>
        </w:rPr>
        <w:t>:</w:t>
      </w:r>
      <w:r>
        <w:br/>
      </w:r>
      <w:r>
        <w:rPr>
          <w:rFonts w:ascii="Times New Roman"/>
          <w:b w:val="false"/>
          <w:i w:val="false"/>
          <w:color w:val="000000"/>
          <w:sz w:val="28"/>
        </w:rPr>
        <w:t>
      бірінші азат жол келесі редакцияда жазылсын:</w:t>
      </w:r>
      <w:r>
        <w:br/>
      </w:r>
      <w:r>
        <w:rPr>
          <w:rFonts w:ascii="Times New Roman"/>
          <w:b w:val="false"/>
          <w:i w:val="false"/>
          <w:color w:val="000000"/>
          <w:sz w:val="28"/>
        </w:rPr>
        <w:t>
      «10. </w:t>
      </w:r>
      <w:r>
        <w:rPr>
          <w:rFonts w:ascii="Times New Roman"/>
          <w:b w:val="false"/>
          <w:i w:val="false"/>
          <w:color w:val="000000"/>
          <w:sz w:val="28"/>
        </w:rPr>
        <w:t>№ 6 қосымшаға</w:t>
      </w:r>
      <w:r>
        <w:rPr>
          <w:rFonts w:ascii="Times New Roman"/>
          <w:b w:val="false"/>
          <w:i w:val="false"/>
          <w:color w:val="000000"/>
          <w:sz w:val="28"/>
        </w:rPr>
        <w:t xml:space="preserve"> сәйкес 2012 жылға арналған қалалық бюджетте азаматтардың жекеленген топтарына әлеуметтік көмек көрсетуге облыстық бюджеттен келіп түскен мақсатты ағымдағы нысаналы трансферттер 28473 мың теңге көлемінде ескерілсін, соның ішінде:»;</w:t>
      </w:r>
      <w:r>
        <w:br/>
      </w:r>
      <w:r>
        <w:rPr>
          <w:rFonts w:ascii="Times New Roman"/>
          <w:b w:val="false"/>
          <w:i w:val="false"/>
          <w:color w:val="000000"/>
          <w:sz w:val="28"/>
        </w:rPr>
        <w:t>
      екінші азат жол келесі редакцияда жазылсын:</w:t>
      </w:r>
      <w:r>
        <w:br/>
      </w:r>
      <w:r>
        <w:rPr>
          <w:rFonts w:ascii="Times New Roman"/>
          <w:b w:val="false"/>
          <w:i w:val="false"/>
          <w:color w:val="000000"/>
          <w:sz w:val="28"/>
        </w:rPr>
        <w:t>
      «21468 мың теңге - азаматтардың кейбір санаттарына (Ұлы Отан соғысына қатысқандарға және Ұлы Отан соғысы мүгедектеріне және Ұлы Отан соғысы мүгедектеріне теңестірілген тұлғаларға, қаза тапқан әскери қызметшілердің отбасыларына) материалдық көмек көрсетуге;»;</w:t>
      </w:r>
      <w:r>
        <w:br/>
      </w:r>
      <w:r>
        <w:rPr>
          <w:rFonts w:ascii="Times New Roman"/>
          <w:b w:val="false"/>
          <w:i w:val="false"/>
          <w:color w:val="000000"/>
          <w:sz w:val="28"/>
        </w:rPr>
        <w:t>
      алтыншы азат жол келесі редакцияда жазылсын:</w:t>
      </w:r>
      <w:r>
        <w:br/>
      </w:r>
      <w:r>
        <w:rPr>
          <w:rFonts w:ascii="Times New Roman"/>
          <w:b w:val="false"/>
          <w:i w:val="false"/>
          <w:color w:val="000000"/>
          <w:sz w:val="28"/>
        </w:rPr>
        <w:t>
      «4816 мың теңге - аз қамтылған отбасыларының балаларын жоғары оқу орындарында оқыту үшін (оқыту құны, стипендия, жатақханада тұруы);»;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 тармақта</w:t>
      </w:r>
      <w:r>
        <w:rPr>
          <w:rFonts w:ascii="Times New Roman"/>
          <w:b w:val="false"/>
          <w:i w:val="false"/>
          <w:color w:val="000000"/>
          <w:sz w:val="28"/>
        </w:rPr>
        <w:t>:</w:t>
      </w:r>
      <w:r>
        <w:br/>
      </w:r>
      <w:r>
        <w:rPr>
          <w:rFonts w:ascii="Times New Roman"/>
          <w:b w:val="false"/>
          <w:i w:val="false"/>
          <w:color w:val="000000"/>
          <w:sz w:val="28"/>
        </w:rPr>
        <w:t>
      бірінші азат жол келесі редакцияда жазылсын:</w:t>
      </w:r>
      <w:r>
        <w:br/>
      </w:r>
      <w:r>
        <w:rPr>
          <w:rFonts w:ascii="Times New Roman"/>
          <w:b w:val="false"/>
          <w:i w:val="false"/>
          <w:color w:val="000000"/>
          <w:sz w:val="28"/>
        </w:rPr>
        <w:t>
      «14. 2012 жылға арналған қалалық бюджетте республикалық бюджеттен берілген ағымдағы нысаналы трансферттер 298223 мың теңге көлемінде </w:t>
      </w:r>
      <w:r>
        <w:rPr>
          <w:rFonts w:ascii="Times New Roman"/>
          <w:b w:val="false"/>
          <w:i w:val="false"/>
          <w:color w:val="000000"/>
          <w:sz w:val="28"/>
        </w:rPr>
        <w:t>10 қосымшаға</w:t>
      </w:r>
      <w:r>
        <w:rPr>
          <w:rFonts w:ascii="Times New Roman"/>
          <w:b w:val="false"/>
          <w:i w:val="false"/>
          <w:color w:val="000000"/>
          <w:sz w:val="28"/>
        </w:rPr>
        <w:t xml:space="preserve"> сәйкес көзделсін, соның ішінде:»;</w:t>
      </w:r>
      <w:r>
        <w:br/>
      </w:r>
      <w:r>
        <w:rPr>
          <w:rFonts w:ascii="Times New Roman"/>
          <w:b w:val="false"/>
          <w:i w:val="false"/>
          <w:color w:val="000000"/>
          <w:sz w:val="28"/>
        </w:rPr>
        <w:t>
      бесінші азат жол келесі редакцияда жазылсын:</w:t>
      </w:r>
      <w:r>
        <w:br/>
      </w:r>
      <w:r>
        <w:rPr>
          <w:rFonts w:ascii="Times New Roman"/>
          <w:b w:val="false"/>
          <w:i w:val="false"/>
          <w:color w:val="000000"/>
          <w:sz w:val="28"/>
        </w:rPr>
        <w:t>
      «570 мың теңге - “Назарбаев зияткерлік мектептері” Дербес Білім Беру Ұйымының оқу бағдарламалары бойынша біліктілікті арттырудан өткен мұғалімдерге еңбекақыны арттыруға;»;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13 қосымшалар</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жылдың 1 қаңтарынан бастап қолданысқа енгізіледі.</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Қалалық мәслихат хатшысы                   И. Панченко</w:t>
      </w:r>
    </w:p>
    <w:bookmarkStart w:name="z9" w:id="1"/>
    <w:p>
      <w:pPr>
        <w:spacing w:after="0"/>
        <w:ind w:left="0"/>
        <w:jc w:val="both"/>
      </w:pPr>
      <w:r>
        <w:rPr>
          <w:rFonts w:ascii="Times New Roman"/>
          <w:b w:val="false"/>
          <w:i w:val="false"/>
          <w:color w:val="000000"/>
          <w:sz w:val="28"/>
        </w:rPr>
        <w:t>
2012 жылғы 22 қыркүйектегі № 7/2-V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VІІ сессиясының шешіміне</w:t>
      </w:r>
      <w:r>
        <w:br/>
      </w:r>
      <w:r>
        <w:rPr>
          <w:rFonts w:ascii="Times New Roman"/>
          <w:b w:val="false"/>
          <w:i w:val="false"/>
          <w:color w:val="000000"/>
          <w:sz w:val="28"/>
        </w:rPr>
        <w:t>
№ 1 қосымша</w:t>
      </w:r>
    </w:p>
    <w:bookmarkEnd w:id="1"/>
    <w:p>
      <w:pPr>
        <w:spacing w:after="0"/>
        <w:ind w:left="0"/>
        <w:jc w:val="both"/>
      </w:pPr>
      <w:r>
        <w:rPr>
          <w:rFonts w:ascii="Times New Roman"/>
          <w:b w:val="false"/>
          <w:i w:val="false"/>
          <w:color w:val="000000"/>
          <w:sz w:val="28"/>
        </w:rPr>
        <w:t>2011 жылғы 21 желтоқсандағы № 38/2-IV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ХХХVІІІ сессиясының шешіміне</w:t>
      </w:r>
      <w:r>
        <w:br/>
      </w:r>
      <w:r>
        <w:rPr>
          <w:rFonts w:ascii="Times New Roman"/>
          <w:b w:val="false"/>
          <w:i w:val="false"/>
          <w:color w:val="000000"/>
          <w:sz w:val="28"/>
        </w:rPr>
        <w:t>
№ 1 қосымша</w:t>
      </w:r>
    </w:p>
    <w:p>
      <w:pPr>
        <w:spacing w:after="0"/>
        <w:ind w:left="0"/>
        <w:jc w:val="left"/>
      </w:pPr>
      <w:r>
        <w:rPr>
          <w:rFonts w:ascii="Times New Roman"/>
          <w:b/>
          <w:i w:val="false"/>
          <w:color w:val="000000"/>
        </w:rPr>
        <w:t xml:space="preserve"> 2012 жылға арналған Риддер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549"/>
        <w:gridCol w:w="742"/>
        <w:gridCol w:w="742"/>
        <w:gridCol w:w="8089"/>
        <w:gridCol w:w="209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3743294</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2212317</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887764</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887764</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639634</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639634</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596586</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281875</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209058</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салықтар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105445</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43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72682</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w:t>
            </w:r>
          </w:p>
        </w:tc>
      </w:tr>
      <w:tr>
        <w:trPr>
          <w:trHeight w:val="51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40596</w:t>
            </w:r>
          </w:p>
        </w:tc>
      </w:tr>
      <w:tr>
        <w:trPr>
          <w:trHeight w:val="40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салымдар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17918</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5624</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15651</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15651</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8982</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өзге де кірістер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түскен түсімдер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11202</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11202</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9102</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1510793</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1510793</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1510793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464"/>
        <w:gridCol w:w="721"/>
        <w:gridCol w:w="743"/>
        <w:gridCol w:w="7974"/>
        <w:gridCol w:w="22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3768327,8</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173248,5</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120308,5</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мәслихаттың аппараты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15660</w:t>
            </w:r>
          </w:p>
        </w:tc>
      </w:tr>
      <w:tr>
        <w:trPr>
          <w:trHeight w:val="1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81630,5</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71887</w:t>
            </w:r>
          </w:p>
        </w:tc>
      </w:tr>
      <w:tr>
        <w:trPr>
          <w:trHeight w:val="1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4000,5</w:t>
            </w:r>
          </w:p>
        </w:tc>
      </w:tr>
      <w:tr>
        <w:trPr>
          <w:trHeight w:val="1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5743</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23018</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23018</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27472</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27472</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21155</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жолғы талондарды беру жөніндегі жұмысты ұйымдастыру және біржолғы талондарды сатудан түскен сомаларды толық алынуын қамтамасыз ету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3515</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25468</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25468</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19318</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3741</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капиталына мемлекеттің қатысуы арқылы іске асырылуы жоспарланатын бюджеттік инвестициялардың экономикалық сараптамасы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15397</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4437</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4437</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4437</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 – атқару қызметі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26966</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26966</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26966</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26966</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1744246</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308735</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35257</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26152</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8998</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273478</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251839</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19123</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1212763</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1211815</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1102097</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84710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24438</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222748</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222195</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5322</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23076</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ата-аналардың қамқорынсыз қалған баланы (балаларды) күтіп ұстауға асыраушыларына ай сайынғы ақшалай қаражат төлемдері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24938</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2752</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166107</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195755</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159254</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157698</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44915</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3815</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11315</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53895</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оқылатын мүгедек балаларды материалдық қамтамасыз ету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5492</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19978</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5218</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11886</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36501</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36501</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28351</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734055</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461808</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3093</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нысандарына техникалық құжаттарды әзірлеу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451444</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219354</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шеңберінде тұрғын жай салу және (немесе) сатып алу және инженерлік коммуникациялық инфрақұрылымдарды дамыту (немесе) сатып алу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232090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инспекциясының бөлімі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 мемлекеттік саясатты іске асыру бойынша қызметтер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6156</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149021</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9654</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139367</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139367</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123226</w:t>
            </w:r>
          </w:p>
        </w:tc>
      </w:tr>
      <w:tr>
        <w:trPr>
          <w:trHeight w:val="4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19396</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көшелерін жарықтандыру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10909</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7914</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103830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көшелерін жарықтандыру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30437</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13762</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59045</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211364</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70741</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70741</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70741</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33740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33740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19801</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3982</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9957</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және спорт нысандарын дамыту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63586</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50122</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44755</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тілді және Қазақстан халықтарының басқа да тілдерін дамыту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5367</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13464</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саясатын жүргізу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5489</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7975</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 ұйымдастыру жөніндегі өзге де қызметтер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43297</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7489</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3689</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23862</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10179</w:t>
            </w:r>
          </w:p>
        </w:tc>
      </w:tr>
      <w:tr>
        <w:trPr>
          <w:trHeight w:val="1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12485</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11946</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7269</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14436</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10554</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10554</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10404</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21416</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21416</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21416</w:t>
            </w:r>
          </w:p>
        </w:tc>
      </w:tr>
      <w:tr>
        <w:trPr>
          <w:trHeight w:val="9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10765</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204203</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204203</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46819</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46819</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157384</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157384</w:t>
            </w:r>
          </w:p>
        </w:tc>
      </w:tr>
      <w:tr>
        <w:trPr>
          <w:trHeight w:val="1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287441</w:t>
            </w:r>
          </w:p>
        </w:tc>
      </w:tr>
      <w:tr>
        <w:trPr>
          <w:trHeight w:val="1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287441</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25465</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25465</w:t>
            </w:r>
          </w:p>
        </w:tc>
      </w:tr>
      <w:tr>
        <w:trPr>
          <w:trHeight w:val="1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248266</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32231</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абаттандыру мәселелерін шешуге іс-шаралар өткізу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215422</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139800,3</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139800,3</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139800,3</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5685,3</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134115</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39630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39630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39630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және ұлғайту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39630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-64663,8</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64663,8</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64663,8</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64663,8</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64663,8</w:t>
            </w:r>
          </w:p>
        </w:tc>
      </w:tr>
    </w:tbl>
    <w:bookmarkStart w:name="z10" w:id="2"/>
    <w:p>
      <w:pPr>
        <w:spacing w:after="0"/>
        <w:ind w:left="0"/>
        <w:jc w:val="both"/>
      </w:pPr>
      <w:r>
        <w:rPr>
          <w:rFonts w:ascii="Times New Roman"/>
          <w:b w:val="false"/>
          <w:i w:val="false"/>
          <w:color w:val="000000"/>
          <w:sz w:val="28"/>
        </w:rPr>
        <w:t>
2012 жылғы 22 қыркүйектегі № 7/2-V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VІІ сессиясының шешіміне</w:t>
      </w:r>
      <w:r>
        <w:br/>
      </w:r>
      <w:r>
        <w:rPr>
          <w:rFonts w:ascii="Times New Roman"/>
          <w:b w:val="false"/>
          <w:i w:val="false"/>
          <w:color w:val="000000"/>
          <w:sz w:val="28"/>
        </w:rPr>
        <w:t>
№ 2 қосымша</w:t>
      </w:r>
    </w:p>
    <w:bookmarkEnd w:id="2"/>
    <w:p>
      <w:pPr>
        <w:spacing w:after="0"/>
        <w:ind w:left="0"/>
        <w:jc w:val="both"/>
      </w:pPr>
      <w:r>
        <w:rPr>
          <w:rFonts w:ascii="Times New Roman"/>
          <w:b w:val="false"/>
          <w:i w:val="false"/>
          <w:color w:val="000000"/>
          <w:sz w:val="28"/>
        </w:rPr>
        <w:t>2011 жылғы 21 желтоқсандағы № 38/2-IV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ХХХVІІІ сессиясының шешіміне</w:t>
      </w:r>
      <w:r>
        <w:br/>
      </w:r>
      <w:r>
        <w:rPr>
          <w:rFonts w:ascii="Times New Roman"/>
          <w:b w:val="false"/>
          <w:i w:val="false"/>
          <w:color w:val="000000"/>
          <w:sz w:val="28"/>
        </w:rPr>
        <w:t>
№ 5 қосымша</w:t>
      </w:r>
    </w:p>
    <w:p>
      <w:pPr>
        <w:spacing w:after="0"/>
        <w:ind w:left="0"/>
        <w:jc w:val="left"/>
      </w:pPr>
      <w:r>
        <w:rPr>
          <w:rFonts w:ascii="Times New Roman"/>
          <w:b/>
          <w:i w:val="false"/>
          <w:color w:val="000000"/>
        </w:rPr>
        <w:t xml:space="preserve"> 2012 жылға арналған Пригородный ауылдық округі және</w:t>
      </w:r>
      <w:r>
        <w:br/>
      </w:r>
      <w:r>
        <w:rPr>
          <w:rFonts w:ascii="Times New Roman"/>
          <w:b/>
          <w:i w:val="false"/>
          <w:color w:val="000000"/>
        </w:rPr>
        <w:t>
Үлбі кенттік округі бойынша бюджеттік бағдарламалар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728"/>
        <w:gridCol w:w="706"/>
        <w:gridCol w:w="4864"/>
        <w:gridCol w:w="1594"/>
        <w:gridCol w:w="2461"/>
        <w:gridCol w:w="16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(мың</w:t>
            </w:r>
            <w:r>
              <w:br/>
            </w:r>
            <w:r>
              <w:rPr>
                <w:rFonts w:ascii="Times New Roman"/>
                <w:b w:val="false"/>
                <w:i w:val="false"/>
                <w:color w:val="000000"/>
                <w:sz w:val="20"/>
              </w:rPr>
              <w:t>
теңге)</w:t>
            </w:r>
          </w:p>
        </w:tc>
        <w:tc>
          <w:tcPr>
            <w:tcW w:w="2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Пригородный</w:t>
            </w:r>
            <w:r>
              <w:br/>
            </w:r>
            <w:r>
              <w:rPr>
                <w:rFonts w:ascii="Times New Roman"/>
                <w:b w:val="false"/>
                <w:i w:val="false"/>
                <w:color w:val="000000"/>
                <w:sz w:val="20"/>
              </w:rPr>
              <w:t>
ауылдық</w:t>
            </w:r>
            <w:r>
              <w:br/>
            </w:r>
            <w:r>
              <w:rPr>
                <w:rFonts w:ascii="Times New Roman"/>
                <w:b w:val="false"/>
                <w:i w:val="false"/>
                <w:color w:val="000000"/>
                <w:sz w:val="20"/>
              </w:rPr>
              <w:t>
округі</w:t>
            </w:r>
          </w:p>
        </w:tc>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Үлбі</w:t>
            </w:r>
            <w:r>
              <w:br/>
            </w:r>
            <w:r>
              <w:rPr>
                <w:rFonts w:ascii="Times New Roman"/>
                <w:b w:val="false"/>
                <w:i w:val="false"/>
                <w:color w:val="000000"/>
                <w:sz w:val="20"/>
              </w:rPr>
              <w:t>
кенттік</w:t>
            </w:r>
            <w:r>
              <w:br/>
            </w:r>
            <w:r>
              <w:rPr>
                <w:rFonts w:ascii="Times New Roman"/>
                <w:b w:val="false"/>
                <w:i w:val="false"/>
                <w:color w:val="000000"/>
                <w:sz w:val="20"/>
              </w:rPr>
              <w:t>
округі</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126994</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38693</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88301</w:t>
            </w:r>
          </w:p>
        </w:tc>
      </w:tr>
      <w:tr>
        <w:trPr>
          <w:trHeight w:val="8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23018</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9157</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13861</w:t>
            </w:r>
          </w:p>
        </w:tc>
      </w:tr>
      <w:tr>
        <w:trPr>
          <w:trHeight w:val="9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23018</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9157</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13861</w:t>
            </w:r>
          </w:p>
        </w:tc>
      </w:tr>
      <w:tr>
        <w:trPr>
          <w:trHeight w:val="16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36205</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35426</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26152</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7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 білім беру ұйымдарында мемлекеттік білім беру тапсырысын іске асыруға</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8998</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8998</w:t>
            </w:r>
          </w:p>
        </w:tc>
      </w:tr>
      <w:tr>
        <w:trPr>
          <w:trHeight w:val="73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5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19396</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8684</w:t>
            </w:r>
          </w:p>
        </w:tc>
      </w:tr>
      <w:tr>
        <w:trPr>
          <w:trHeight w:val="2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10909</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3098</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7914</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5013</w:t>
            </w:r>
          </w:p>
        </w:tc>
      </w:tr>
      <w:tr>
        <w:trPr>
          <w:trHeight w:val="3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46819</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18045</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28774</w:t>
            </w:r>
          </w:p>
        </w:tc>
      </w:tr>
      <w:tr>
        <w:trPr>
          <w:trHeight w:val="57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46819</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18045</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28774</w:t>
            </w:r>
          </w:p>
        </w:tc>
      </w:tr>
    </w:tbl>
    <w:bookmarkStart w:name="z11" w:id="3"/>
    <w:p>
      <w:pPr>
        <w:spacing w:after="0"/>
        <w:ind w:left="0"/>
        <w:jc w:val="both"/>
      </w:pPr>
      <w:r>
        <w:rPr>
          <w:rFonts w:ascii="Times New Roman"/>
          <w:b w:val="false"/>
          <w:i w:val="false"/>
          <w:color w:val="000000"/>
          <w:sz w:val="28"/>
        </w:rPr>
        <w:t>
Риддер қалалық мәслихаттың</w:t>
      </w:r>
      <w:r>
        <w:br/>
      </w:r>
      <w:r>
        <w:rPr>
          <w:rFonts w:ascii="Times New Roman"/>
          <w:b w:val="false"/>
          <w:i w:val="false"/>
          <w:color w:val="000000"/>
          <w:sz w:val="28"/>
        </w:rPr>
        <w:t>
VІІ сессиясының шешіміне</w:t>
      </w:r>
      <w:r>
        <w:br/>
      </w:r>
      <w:r>
        <w:rPr>
          <w:rFonts w:ascii="Times New Roman"/>
          <w:b w:val="false"/>
          <w:i w:val="false"/>
          <w:color w:val="000000"/>
          <w:sz w:val="28"/>
        </w:rPr>
        <w:t>
№ 3 қосымша</w:t>
      </w:r>
    </w:p>
    <w:bookmarkEnd w:id="3"/>
    <w:p>
      <w:pPr>
        <w:spacing w:after="0"/>
        <w:ind w:left="0"/>
        <w:jc w:val="both"/>
      </w:pPr>
      <w:r>
        <w:rPr>
          <w:rFonts w:ascii="Times New Roman"/>
          <w:b w:val="false"/>
          <w:i w:val="false"/>
          <w:color w:val="000000"/>
          <w:sz w:val="28"/>
        </w:rPr>
        <w:t>2011 жылғы 21 желтоқсандағы № 38/2-IV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ХХХVІІІ сессиясының шешіміне</w:t>
      </w:r>
      <w:r>
        <w:br/>
      </w:r>
      <w:r>
        <w:rPr>
          <w:rFonts w:ascii="Times New Roman"/>
          <w:b w:val="false"/>
          <w:i w:val="false"/>
          <w:color w:val="000000"/>
          <w:sz w:val="28"/>
        </w:rPr>
        <w:t>
№ 6 қосымша</w:t>
      </w:r>
    </w:p>
    <w:p>
      <w:pPr>
        <w:spacing w:after="0"/>
        <w:ind w:left="0"/>
        <w:jc w:val="left"/>
      </w:pPr>
      <w:r>
        <w:rPr>
          <w:rFonts w:ascii="Times New Roman"/>
          <w:b/>
          <w:i w:val="false"/>
          <w:color w:val="000000"/>
        </w:rPr>
        <w:t xml:space="preserve"> 2012 жылға азаматтардың жекелеген топтарына әлеуметтік көмек</w:t>
      </w:r>
      <w:r>
        <w:br/>
      </w:r>
      <w:r>
        <w:rPr>
          <w:rFonts w:ascii="Times New Roman"/>
          <w:b/>
          <w:i w:val="false"/>
          <w:color w:val="000000"/>
        </w:rPr>
        <w:t>
көрсетуге облыстық бюджеттен келіп түскен нысаналы ағымдағы</w:t>
      </w:r>
      <w:r>
        <w:br/>
      </w:r>
      <w:r>
        <w:rPr>
          <w:rFonts w:ascii="Times New Roman"/>
          <w:b/>
          <w:i w:val="false"/>
          <w:color w:val="000000"/>
        </w:rPr>
        <w:t>
трансферттерді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693"/>
        <w:gridCol w:w="715"/>
        <w:gridCol w:w="2798"/>
        <w:gridCol w:w="1461"/>
        <w:gridCol w:w="2513"/>
        <w:gridCol w:w="2185"/>
        <w:gridCol w:w="1900"/>
      </w:tblGrid>
      <w:tr>
        <w:trPr>
          <w:trHeight w:val="20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 (мың теңге)</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кейбір санаттарына материалдық көмек көрсетуге (ҰОС қатысқандарға, ҰОС мүгедектеріне, ҰОС қатысқандарға және соғысқа қатысушыларға теңестірілген тұлғаларға, қаза тапқан әскери қызметшілердің отбасыларына)</w:t>
            </w:r>
          </w:p>
        </w:tc>
        <w:tc>
          <w:tcPr>
            <w:tcW w:w="2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Ауғанстанда қаза тапқандардың отбасыларына материалдық көмек көрсетуге</w:t>
            </w:r>
          </w:p>
        </w:tc>
        <w:tc>
          <w:tcPr>
            <w:tcW w:w="1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алдында еңбек сіңірген зейнеткерлерге материалдық көмек көрсетуге</w:t>
            </w:r>
          </w:p>
        </w:tc>
      </w:tr>
      <w:tr>
        <w:trPr>
          <w:trHeight w:val="12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9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5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21468</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21468</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21468</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700"/>
        <w:gridCol w:w="723"/>
        <w:gridCol w:w="2384"/>
        <w:gridCol w:w="1232"/>
        <w:gridCol w:w="1830"/>
        <w:gridCol w:w="1720"/>
        <w:gridCol w:w="1764"/>
        <w:gridCol w:w="1964"/>
      </w:tblGrid>
      <w:tr>
        <w:trPr>
          <w:trHeight w:val="19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c>
          <w:tcPr>
            <w:tcW w:w="1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r>
              <w:br/>
            </w:r>
            <w:r>
              <w:rPr>
                <w:rFonts w:ascii="Times New Roman"/>
                <w:b w:val="false"/>
                <w:i w:val="false"/>
                <w:color w:val="000000"/>
                <w:sz w:val="20"/>
              </w:rPr>
              <w:t>
</w:t>
            </w:r>
            <w:r>
              <w:rPr>
                <w:rFonts w:ascii="Times New Roman"/>
                <w:b w:val="false"/>
                <w:i w:val="false"/>
                <w:color w:val="000000"/>
                <w:sz w:val="20"/>
              </w:rPr>
              <w:t>алдында</w:t>
            </w:r>
            <w:r>
              <w:br/>
            </w:r>
            <w:r>
              <w:rPr>
                <w:rFonts w:ascii="Times New Roman"/>
                <w:b w:val="false"/>
                <w:i w:val="false"/>
                <w:color w:val="000000"/>
                <w:sz w:val="20"/>
              </w:rPr>
              <w:t>
</w:t>
            </w:r>
            <w:r>
              <w:rPr>
                <w:rFonts w:ascii="Times New Roman"/>
                <w:b w:val="false"/>
                <w:i w:val="false"/>
                <w:color w:val="000000"/>
                <w:sz w:val="20"/>
              </w:rPr>
              <w:t>еңбек</w:t>
            </w:r>
            <w:r>
              <w:br/>
            </w:r>
            <w:r>
              <w:rPr>
                <w:rFonts w:ascii="Times New Roman"/>
                <w:b w:val="false"/>
                <w:i w:val="false"/>
                <w:color w:val="000000"/>
                <w:sz w:val="20"/>
              </w:rPr>
              <w:t>
</w:t>
            </w:r>
            <w:r>
              <w:rPr>
                <w:rFonts w:ascii="Times New Roman"/>
                <w:b w:val="false"/>
                <w:i w:val="false"/>
                <w:color w:val="000000"/>
                <w:sz w:val="20"/>
              </w:rPr>
              <w:t>сіңірген</w:t>
            </w:r>
            <w:r>
              <w:br/>
            </w:r>
            <w:r>
              <w:rPr>
                <w:rFonts w:ascii="Times New Roman"/>
                <w:b w:val="false"/>
                <w:i w:val="false"/>
                <w:color w:val="000000"/>
                <w:sz w:val="20"/>
              </w:rPr>
              <w:t>
</w:t>
            </w:r>
            <w:r>
              <w:rPr>
                <w:rFonts w:ascii="Times New Roman"/>
                <w:b w:val="false"/>
                <w:i w:val="false"/>
                <w:color w:val="000000"/>
                <w:sz w:val="20"/>
              </w:rPr>
              <w:t>зейнет-</w:t>
            </w:r>
            <w:r>
              <w:br/>
            </w:r>
            <w:r>
              <w:rPr>
                <w:rFonts w:ascii="Times New Roman"/>
                <w:b w:val="false"/>
                <w:i w:val="false"/>
                <w:color w:val="000000"/>
                <w:sz w:val="20"/>
              </w:rPr>
              <w:t>
</w:t>
            </w:r>
            <w:r>
              <w:rPr>
                <w:rFonts w:ascii="Times New Roman"/>
                <w:b w:val="false"/>
                <w:i w:val="false"/>
                <w:color w:val="000000"/>
                <w:sz w:val="20"/>
              </w:rPr>
              <w:t>керлерге</w:t>
            </w:r>
            <w:r>
              <w:br/>
            </w:r>
            <w:r>
              <w:rPr>
                <w:rFonts w:ascii="Times New Roman"/>
                <w:b w:val="false"/>
                <w:i w:val="false"/>
                <w:color w:val="000000"/>
                <w:sz w:val="20"/>
              </w:rPr>
              <w:t>
</w:t>
            </w:r>
            <w:r>
              <w:rPr>
                <w:rFonts w:ascii="Times New Roman"/>
                <w:b w:val="false"/>
                <w:i w:val="false"/>
                <w:color w:val="000000"/>
                <w:sz w:val="20"/>
              </w:rPr>
              <w:t>материал-</w:t>
            </w:r>
            <w:r>
              <w:br/>
            </w:r>
            <w:r>
              <w:rPr>
                <w:rFonts w:ascii="Times New Roman"/>
                <w:b w:val="false"/>
                <w:i w:val="false"/>
                <w:color w:val="000000"/>
                <w:sz w:val="20"/>
              </w:rPr>
              <w:t>
</w:t>
            </w:r>
            <w:r>
              <w:rPr>
                <w:rFonts w:ascii="Times New Roman"/>
                <w:b w:val="false"/>
                <w:i w:val="false"/>
                <w:color w:val="000000"/>
                <w:sz w:val="20"/>
              </w:rPr>
              <w:t>дық көмек</w:t>
            </w:r>
            <w:r>
              <w:br/>
            </w:r>
            <w:r>
              <w:rPr>
                <w:rFonts w:ascii="Times New Roman"/>
                <w:b w:val="false"/>
                <w:i w:val="false"/>
                <w:color w:val="000000"/>
                <w:sz w:val="20"/>
              </w:rPr>
              <w:t>
</w:t>
            </w:r>
            <w:r>
              <w:rPr>
                <w:rFonts w:ascii="Times New Roman"/>
                <w:b w:val="false"/>
                <w:i w:val="false"/>
                <w:color w:val="000000"/>
                <w:sz w:val="20"/>
              </w:rPr>
              <w:t>көрсетуге</w:t>
            </w:r>
          </w:p>
        </w:tc>
        <w:tc>
          <w:tcPr>
            <w:tcW w:w="1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w:t>
            </w:r>
            <w:r>
              <w:br/>
            </w:r>
            <w:r>
              <w:rPr>
                <w:rFonts w:ascii="Times New Roman"/>
                <w:b w:val="false"/>
                <w:i w:val="false"/>
                <w:color w:val="000000"/>
                <w:sz w:val="20"/>
              </w:rPr>
              <w:t>
</w:t>
            </w:r>
            <w:r>
              <w:rPr>
                <w:rFonts w:ascii="Times New Roman"/>
                <w:b w:val="false"/>
                <w:i w:val="false"/>
                <w:color w:val="000000"/>
                <w:sz w:val="20"/>
              </w:rPr>
              <w:t>қамтылған</w:t>
            </w:r>
            <w:r>
              <w:br/>
            </w:r>
            <w:r>
              <w:rPr>
                <w:rFonts w:ascii="Times New Roman"/>
                <w:b w:val="false"/>
                <w:i w:val="false"/>
                <w:color w:val="000000"/>
                <w:sz w:val="20"/>
              </w:rPr>
              <w:t>
</w:t>
            </w:r>
            <w:r>
              <w:rPr>
                <w:rFonts w:ascii="Times New Roman"/>
                <w:b w:val="false"/>
                <w:i w:val="false"/>
                <w:color w:val="000000"/>
                <w:sz w:val="20"/>
              </w:rPr>
              <w:t>отбасы-</w:t>
            </w:r>
            <w:r>
              <w:br/>
            </w:r>
            <w:r>
              <w:rPr>
                <w:rFonts w:ascii="Times New Roman"/>
                <w:b w:val="false"/>
                <w:i w:val="false"/>
                <w:color w:val="000000"/>
                <w:sz w:val="20"/>
              </w:rPr>
              <w:t>
</w:t>
            </w:r>
            <w:r>
              <w:rPr>
                <w:rFonts w:ascii="Times New Roman"/>
                <w:b w:val="false"/>
                <w:i w:val="false"/>
                <w:color w:val="000000"/>
                <w:sz w:val="20"/>
              </w:rPr>
              <w:t>ларының</w:t>
            </w:r>
            <w:r>
              <w:br/>
            </w:r>
            <w:r>
              <w:rPr>
                <w:rFonts w:ascii="Times New Roman"/>
                <w:b w:val="false"/>
                <w:i w:val="false"/>
                <w:color w:val="000000"/>
                <w:sz w:val="20"/>
              </w:rPr>
              <w:t>
</w:t>
            </w:r>
            <w:r>
              <w:rPr>
                <w:rFonts w:ascii="Times New Roman"/>
                <w:b w:val="false"/>
                <w:i w:val="false"/>
                <w:color w:val="000000"/>
                <w:sz w:val="20"/>
              </w:rPr>
              <w:t>балаларын</w:t>
            </w:r>
            <w:r>
              <w:br/>
            </w:r>
            <w:r>
              <w:rPr>
                <w:rFonts w:ascii="Times New Roman"/>
                <w:b w:val="false"/>
                <w:i w:val="false"/>
                <w:color w:val="000000"/>
                <w:sz w:val="20"/>
              </w:rPr>
              <w:t>
</w:t>
            </w:r>
            <w:r>
              <w:rPr>
                <w:rFonts w:ascii="Times New Roman"/>
                <w:b w:val="false"/>
                <w:i w:val="false"/>
                <w:color w:val="000000"/>
                <w:sz w:val="20"/>
              </w:rPr>
              <w:t>жоғарғы</w:t>
            </w:r>
            <w:r>
              <w:br/>
            </w:r>
            <w:r>
              <w:rPr>
                <w:rFonts w:ascii="Times New Roman"/>
                <w:b w:val="false"/>
                <w:i w:val="false"/>
                <w:color w:val="000000"/>
                <w:sz w:val="20"/>
              </w:rPr>
              <w:t>
</w:t>
            </w:r>
            <w:r>
              <w:rPr>
                <w:rFonts w:ascii="Times New Roman"/>
                <w:b w:val="false"/>
                <w:i w:val="false"/>
                <w:color w:val="000000"/>
                <w:sz w:val="20"/>
              </w:rPr>
              <w:t>оқу</w:t>
            </w:r>
            <w:r>
              <w:br/>
            </w:r>
            <w:r>
              <w:rPr>
                <w:rFonts w:ascii="Times New Roman"/>
                <w:b w:val="false"/>
                <w:i w:val="false"/>
                <w:color w:val="000000"/>
                <w:sz w:val="20"/>
              </w:rPr>
              <w:t>
</w:t>
            </w:r>
            <w:r>
              <w:rPr>
                <w:rFonts w:ascii="Times New Roman"/>
                <w:b w:val="false"/>
                <w:i w:val="false"/>
                <w:color w:val="000000"/>
                <w:sz w:val="20"/>
              </w:rPr>
              <w:t>орында-</w:t>
            </w:r>
            <w:r>
              <w:br/>
            </w:r>
            <w:r>
              <w:rPr>
                <w:rFonts w:ascii="Times New Roman"/>
                <w:b w:val="false"/>
                <w:i w:val="false"/>
                <w:color w:val="000000"/>
                <w:sz w:val="20"/>
              </w:rPr>
              <w:t>
</w:t>
            </w:r>
            <w:r>
              <w:rPr>
                <w:rFonts w:ascii="Times New Roman"/>
                <w:b w:val="false"/>
                <w:i w:val="false"/>
                <w:color w:val="000000"/>
                <w:sz w:val="20"/>
              </w:rPr>
              <w:t>рында</w:t>
            </w:r>
            <w:r>
              <w:br/>
            </w:r>
            <w:r>
              <w:rPr>
                <w:rFonts w:ascii="Times New Roman"/>
                <w:b w:val="false"/>
                <w:i w:val="false"/>
                <w:color w:val="000000"/>
                <w:sz w:val="20"/>
              </w:rPr>
              <w:t>
</w:t>
            </w:r>
            <w:r>
              <w:rPr>
                <w:rFonts w:ascii="Times New Roman"/>
                <w:b w:val="false"/>
                <w:i w:val="false"/>
                <w:color w:val="000000"/>
                <w:sz w:val="20"/>
              </w:rPr>
              <w:t>оқытуға</w:t>
            </w:r>
            <w:r>
              <w:br/>
            </w:r>
            <w:r>
              <w:rPr>
                <w:rFonts w:ascii="Times New Roman"/>
                <w:b w:val="false"/>
                <w:i w:val="false"/>
                <w:color w:val="000000"/>
                <w:sz w:val="20"/>
              </w:rPr>
              <w:t>
</w:t>
            </w:r>
            <w:r>
              <w:rPr>
                <w:rFonts w:ascii="Times New Roman"/>
                <w:b w:val="false"/>
                <w:i w:val="false"/>
                <w:color w:val="000000"/>
                <w:sz w:val="20"/>
              </w:rPr>
              <w:t>(оқыту</w:t>
            </w:r>
            <w:r>
              <w:br/>
            </w:r>
            <w:r>
              <w:rPr>
                <w:rFonts w:ascii="Times New Roman"/>
                <w:b w:val="false"/>
                <w:i w:val="false"/>
                <w:color w:val="000000"/>
                <w:sz w:val="20"/>
              </w:rPr>
              <w:t>
</w:t>
            </w:r>
            <w:r>
              <w:rPr>
                <w:rFonts w:ascii="Times New Roman"/>
                <w:b w:val="false"/>
                <w:i w:val="false"/>
                <w:color w:val="000000"/>
                <w:sz w:val="20"/>
              </w:rPr>
              <w:t>құны,</w:t>
            </w:r>
            <w:r>
              <w:br/>
            </w:r>
            <w:r>
              <w:rPr>
                <w:rFonts w:ascii="Times New Roman"/>
                <w:b w:val="false"/>
                <w:i w:val="false"/>
                <w:color w:val="000000"/>
                <w:sz w:val="20"/>
              </w:rPr>
              <w:t>
</w:t>
            </w:r>
            <w:r>
              <w:rPr>
                <w:rFonts w:ascii="Times New Roman"/>
                <w:b w:val="false"/>
                <w:i w:val="false"/>
                <w:color w:val="000000"/>
                <w:sz w:val="20"/>
              </w:rPr>
              <w:t>стипендия</w:t>
            </w:r>
            <w:r>
              <w:br/>
            </w:r>
            <w:r>
              <w:rPr>
                <w:rFonts w:ascii="Times New Roman"/>
                <w:b w:val="false"/>
                <w:i w:val="false"/>
                <w:color w:val="000000"/>
                <w:sz w:val="20"/>
              </w:rPr>
              <w:t>
</w:t>
            </w:r>
            <w:r>
              <w:rPr>
                <w:rFonts w:ascii="Times New Roman"/>
                <w:b w:val="false"/>
                <w:i w:val="false"/>
                <w:color w:val="000000"/>
                <w:sz w:val="20"/>
              </w:rPr>
              <w:t>жатақ-</w:t>
            </w:r>
            <w:r>
              <w:br/>
            </w:r>
            <w:r>
              <w:rPr>
                <w:rFonts w:ascii="Times New Roman"/>
                <w:b w:val="false"/>
                <w:i w:val="false"/>
                <w:color w:val="000000"/>
                <w:sz w:val="20"/>
              </w:rPr>
              <w:t>
</w:t>
            </w:r>
            <w:r>
              <w:rPr>
                <w:rFonts w:ascii="Times New Roman"/>
                <w:b w:val="false"/>
                <w:i w:val="false"/>
                <w:color w:val="000000"/>
                <w:sz w:val="20"/>
              </w:rPr>
              <w:t>ханада</w:t>
            </w:r>
            <w:r>
              <w:br/>
            </w:r>
            <w:r>
              <w:rPr>
                <w:rFonts w:ascii="Times New Roman"/>
                <w:b w:val="false"/>
                <w:i w:val="false"/>
                <w:color w:val="000000"/>
                <w:sz w:val="20"/>
              </w:rPr>
              <w:t>
</w:t>
            </w:r>
            <w:r>
              <w:rPr>
                <w:rFonts w:ascii="Times New Roman"/>
                <w:b w:val="false"/>
                <w:i w:val="false"/>
                <w:color w:val="000000"/>
                <w:sz w:val="20"/>
              </w:rPr>
              <w:t>тұруы)</w:t>
            </w:r>
          </w:p>
        </w:tc>
        <w:tc>
          <w:tcPr>
            <w:tcW w:w="1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w:t>
            </w:r>
            <w:r>
              <w:br/>
            </w:r>
            <w:r>
              <w:rPr>
                <w:rFonts w:ascii="Times New Roman"/>
                <w:b w:val="false"/>
                <w:i w:val="false"/>
                <w:color w:val="000000"/>
                <w:sz w:val="20"/>
              </w:rPr>
              <w:t>
</w:t>
            </w:r>
            <w:r>
              <w:rPr>
                <w:rFonts w:ascii="Times New Roman"/>
                <w:b w:val="false"/>
                <w:i w:val="false"/>
                <w:color w:val="000000"/>
                <w:sz w:val="20"/>
              </w:rPr>
              <w:t>алқа»,</w:t>
            </w:r>
            <w:r>
              <w:br/>
            </w:r>
            <w:r>
              <w:rPr>
                <w:rFonts w:ascii="Times New Roman"/>
                <w:b w:val="false"/>
                <w:i w:val="false"/>
                <w:color w:val="000000"/>
                <w:sz w:val="20"/>
              </w:rPr>
              <w:t>
</w:t>
            </w:r>
            <w:r>
              <w:rPr>
                <w:rFonts w:ascii="Times New Roman"/>
                <w:b w:val="false"/>
                <w:i w:val="false"/>
                <w:color w:val="000000"/>
                <w:sz w:val="20"/>
              </w:rPr>
              <w:t>«Күміс</w:t>
            </w:r>
            <w:r>
              <w:br/>
            </w:r>
            <w:r>
              <w:rPr>
                <w:rFonts w:ascii="Times New Roman"/>
                <w:b w:val="false"/>
                <w:i w:val="false"/>
                <w:color w:val="000000"/>
                <w:sz w:val="20"/>
              </w:rPr>
              <w:t>
</w:t>
            </w:r>
            <w:r>
              <w:rPr>
                <w:rFonts w:ascii="Times New Roman"/>
                <w:b w:val="false"/>
                <w:i w:val="false"/>
                <w:color w:val="000000"/>
                <w:sz w:val="20"/>
              </w:rPr>
              <w:t>алқа»</w:t>
            </w:r>
            <w:r>
              <w:br/>
            </w:r>
            <w:r>
              <w:rPr>
                <w:rFonts w:ascii="Times New Roman"/>
                <w:b w:val="false"/>
                <w:i w:val="false"/>
                <w:color w:val="000000"/>
                <w:sz w:val="20"/>
              </w:rPr>
              <w:t>
</w:t>
            </w:r>
            <w:r>
              <w:rPr>
                <w:rFonts w:ascii="Times New Roman"/>
                <w:b w:val="false"/>
                <w:i w:val="false"/>
                <w:color w:val="000000"/>
                <w:sz w:val="20"/>
              </w:rPr>
              <w:t>белгі-</w:t>
            </w:r>
            <w:r>
              <w:br/>
            </w:r>
            <w:r>
              <w:rPr>
                <w:rFonts w:ascii="Times New Roman"/>
                <w:b w:val="false"/>
                <w:i w:val="false"/>
                <w:color w:val="000000"/>
                <w:sz w:val="20"/>
              </w:rPr>
              <w:t>
</w:t>
            </w:r>
            <w:r>
              <w:rPr>
                <w:rFonts w:ascii="Times New Roman"/>
                <w:b w:val="false"/>
                <w:i w:val="false"/>
                <w:color w:val="000000"/>
                <w:sz w:val="20"/>
              </w:rPr>
              <w:t>лерімен</w:t>
            </w:r>
            <w:r>
              <w:br/>
            </w:r>
            <w:r>
              <w:rPr>
                <w:rFonts w:ascii="Times New Roman"/>
                <w:b w:val="false"/>
                <w:i w:val="false"/>
                <w:color w:val="000000"/>
                <w:sz w:val="20"/>
              </w:rPr>
              <w:t>
</w:t>
            </w:r>
            <w:r>
              <w:rPr>
                <w:rFonts w:ascii="Times New Roman"/>
                <w:b w:val="false"/>
                <w:i w:val="false"/>
                <w:color w:val="000000"/>
                <w:sz w:val="20"/>
              </w:rPr>
              <w:t>марапат-</w:t>
            </w:r>
            <w:r>
              <w:br/>
            </w:r>
            <w:r>
              <w:rPr>
                <w:rFonts w:ascii="Times New Roman"/>
                <w:b w:val="false"/>
                <w:i w:val="false"/>
                <w:color w:val="000000"/>
                <w:sz w:val="20"/>
              </w:rPr>
              <w:t>
</w:t>
            </w:r>
            <w:r>
              <w:rPr>
                <w:rFonts w:ascii="Times New Roman"/>
                <w:b w:val="false"/>
                <w:i w:val="false"/>
                <w:color w:val="000000"/>
                <w:sz w:val="20"/>
              </w:rPr>
              <w:t>талған</w:t>
            </w:r>
            <w:r>
              <w:br/>
            </w:r>
            <w:r>
              <w:rPr>
                <w:rFonts w:ascii="Times New Roman"/>
                <w:b w:val="false"/>
                <w:i w:val="false"/>
                <w:color w:val="000000"/>
                <w:sz w:val="20"/>
              </w:rPr>
              <w:t>
</w:t>
            </w:r>
            <w:r>
              <w:rPr>
                <w:rFonts w:ascii="Times New Roman"/>
                <w:b w:val="false"/>
                <w:i w:val="false"/>
                <w:color w:val="000000"/>
                <w:sz w:val="20"/>
              </w:rPr>
              <w:t>немесе</w:t>
            </w:r>
            <w:r>
              <w:br/>
            </w:r>
            <w:r>
              <w:rPr>
                <w:rFonts w:ascii="Times New Roman"/>
                <w:b w:val="false"/>
                <w:i w:val="false"/>
                <w:color w:val="000000"/>
                <w:sz w:val="20"/>
              </w:rPr>
              <w:t>
</w:t>
            </w:r>
            <w:r>
              <w:rPr>
                <w:rFonts w:ascii="Times New Roman"/>
                <w:b w:val="false"/>
                <w:i w:val="false"/>
                <w:color w:val="000000"/>
                <w:sz w:val="20"/>
              </w:rPr>
              <w:t>бұрын</w:t>
            </w:r>
            <w:r>
              <w:br/>
            </w:r>
            <w:r>
              <w:rPr>
                <w:rFonts w:ascii="Times New Roman"/>
                <w:b w:val="false"/>
                <w:i w:val="false"/>
                <w:color w:val="000000"/>
                <w:sz w:val="20"/>
              </w:rPr>
              <w:t>
</w:t>
            </w:r>
            <w:r>
              <w:rPr>
                <w:rFonts w:ascii="Times New Roman"/>
                <w:b w:val="false"/>
                <w:i w:val="false"/>
                <w:color w:val="000000"/>
                <w:sz w:val="20"/>
              </w:rPr>
              <w:t>«Батыр</w:t>
            </w:r>
            <w:r>
              <w:br/>
            </w:r>
            <w:r>
              <w:rPr>
                <w:rFonts w:ascii="Times New Roman"/>
                <w:b w:val="false"/>
                <w:i w:val="false"/>
                <w:color w:val="000000"/>
                <w:sz w:val="20"/>
              </w:rPr>
              <w:t>
</w:t>
            </w:r>
            <w:r>
              <w:rPr>
                <w:rFonts w:ascii="Times New Roman"/>
                <w:b w:val="false"/>
                <w:i w:val="false"/>
                <w:color w:val="000000"/>
                <w:sz w:val="20"/>
              </w:rPr>
              <w:t>ана»</w:t>
            </w:r>
            <w:r>
              <w:br/>
            </w:r>
            <w:r>
              <w:rPr>
                <w:rFonts w:ascii="Times New Roman"/>
                <w:b w:val="false"/>
                <w:i w:val="false"/>
                <w:color w:val="000000"/>
                <w:sz w:val="20"/>
              </w:rPr>
              <w:t>
</w:t>
            </w:r>
            <w:r>
              <w:rPr>
                <w:rFonts w:ascii="Times New Roman"/>
                <w:b w:val="false"/>
                <w:i w:val="false"/>
                <w:color w:val="000000"/>
                <w:sz w:val="20"/>
              </w:rPr>
              <w:t>атағын</w:t>
            </w:r>
            <w:r>
              <w:br/>
            </w:r>
            <w:r>
              <w:rPr>
                <w:rFonts w:ascii="Times New Roman"/>
                <w:b w:val="false"/>
                <w:i w:val="false"/>
                <w:color w:val="000000"/>
                <w:sz w:val="20"/>
              </w:rPr>
              <w:t>
</w:t>
            </w:r>
            <w:r>
              <w:rPr>
                <w:rFonts w:ascii="Times New Roman"/>
                <w:b w:val="false"/>
                <w:i w:val="false"/>
                <w:color w:val="000000"/>
                <w:sz w:val="20"/>
              </w:rPr>
              <w:t>алған</w:t>
            </w:r>
            <w:r>
              <w:br/>
            </w:r>
            <w:r>
              <w:rPr>
                <w:rFonts w:ascii="Times New Roman"/>
                <w:b w:val="false"/>
                <w:i w:val="false"/>
                <w:color w:val="000000"/>
                <w:sz w:val="20"/>
              </w:rPr>
              <w:t>
</w:t>
            </w:r>
            <w:r>
              <w:rPr>
                <w:rFonts w:ascii="Times New Roman"/>
                <w:b w:val="false"/>
                <w:i w:val="false"/>
                <w:color w:val="000000"/>
                <w:sz w:val="20"/>
              </w:rPr>
              <w:t>және 1,2</w:t>
            </w:r>
            <w:r>
              <w:br/>
            </w:r>
            <w:r>
              <w:rPr>
                <w:rFonts w:ascii="Times New Roman"/>
                <w:b w:val="false"/>
                <w:i w:val="false"/>
                <w:color w:val="000000"/>
                <w:sz w:val="20"/>
              </w:rPr>
              <w:t>
</w:t>
            </w:r>
            <w:r>
              <w:rPr>
                <w:rFonts w:ascii="Times New Roman"/>
                <w:b w:val="false"/>
                <w:i w:val="false"/>
                <w:color w:val="000000"/>
                <w:sz w:val="20"/>
              </w:rPr>
              <w:t>дәрежелі</w:t>
            </w:r>
            <w:r>
              <w:br/>
            </w:r>
            <w:r>
              <w:rPr>
                <w:rFonts w:ascii="Times New Roman"/>
                <w:b w:val="false"/>
                <w:i w:val="false"/>
                <w:color w:val="000000"/>
                <w:sz w:val="20"/>
              </w:rPr>
              <w:t>
</w:t>
            </w:r>
            <w:r>
              <w:rPr>
                <w:rFonts w:ascii="Times New Roman"/>
                <w:b w:val="false"/>
                <w:i w:val="false"/>
                <w:color w:val="000000"/>
                <w:sz w:val="20"/>
              </w:rPr>
              <w:t>«Ана</w:t>
            </w:r>
            <w:r>
              <w:br/>
            </w:r>
            <w:r>
              <w:rPr>
                <w:rFonts w:ascii="Times New Roman"/>
                <w:b w:val="false"/>
                <w:i w:val="false"/>
                <w:color w:val="000000"/>
                <w:sz w:val="20"/>
              </w:rPr>
              <w:t>
</w:t>
            </w:r>
            <w:r>
              <w:rPr>
                <w:rFonts w:ascii="Times New Roman"/>
                <w:b w:val="false"/>
                <w:i w:val="false"/>
                <w:color w:val="000000"/>
                <w:sz w:val="20"/>
              </w:rPr>
              <w:t>даңқы»</w:t>
            </w:r>
            <w:r>
              <w:br/>
            </w:r>
            <w:r>
              <w:rPr>
                <w:rFonts w:ascii="Times New Roman"/>
                <w:b w:val="false"/>
                <w:i w:val="false"/>
                <w:color w:val="000000"/>
                <w:sz w:val="20"/>
              </w:rPr>
              <w:t>
</w:t>
            </w:r>
            <w:r>
              <w:rPr>
                <w:rFonts w:ascii="Times New Roman"/>
                <w:b w:val="false"/>
                <w:i w:val="false"/>
                <w:color w:val="000000"/>
                <w:sz w:val="20"/>
              </w:rPr>
              <w:t>орденімен</w:t>
            </w:r>
            <w:r>
              <w:br/>
            </w:r>
            <w:r>
              <w:rPr>
                <w:rFonts w:ascii="Times New Roman"/>
                <w:b w:val="false"/>
                <w:i w:val="false"/>
                <w:color w:val="000000"/>
                <w:sz w:val="20"/>
              </w:rPr>
              <w:t>
</w:t>
            </w:r>
            <w:r>
              <w:rPr>
                <w:rFonts w:ascii="Times New Roman"/>
                <w:b w:val="false"/>
                <w:i w:val="false"/>
                <w:color w:val="000000"/>
                <w:sz w:val="20"/>
              </w:rPr>
              <w:t>марапат-</w:t>
            </w:r>
            <w:r>
              <w:br/>
            </w:r>
            <w:r>
              <w:rPr>
                <w:rFonts w:ascii="Times New Roman"/>
                <w:b w:val="false"/>
                <w:i w:val="false"/>
                <w:color w:val="000000"/>
                <w:sz w:val="20"/>
              </w:rPr>
              <w:t>
</w:t>
            </w:r>
            <w:r>
              <w:rPr>
                <w:rFonts w:ascii="Times New Roman"/>
                <w:b w:val="false"/>
                <w:i w:val="false"/>
                <w:color w:val="000000"/>
                <w:sz w:val="20"/>
              </w:rPr>
              <w:t>талған</w:t>
            </w:r>
            <w:r>
              <w:br/>
            </w:r>
            <w:r>
              <w:rPr>
                <w:rFonts w:ascii="Times New Roman"/>
                <w:b w:val="false"/>
                <w:i w:val="false"/>
                <w:color w:val="000000"/>
                <w:sz w:val="20"/>
              </w:rPr>
              <w:t>
</w:t>
            </w:r>
            <w:r>
              <w:rPr>
                <w:rFonts w:ascii="Times New Roman"/>
                <w:b w:val="false"/>
                <w:i w:val="false"/>
                <w:color w:val="000000"/>
                <w:sz w:val="20"/>
              </w:rPr>
              <w:t>көп</w:t>
            </w:r>
            <w:r>
              <w:br/>
            </w:r>
            <w:r>
              <w:rPr>
                <w:rFonts w:ascii="Times New Roman"/>
                <w:b w:val="false"/>
                <w:i w:val="false"/>
                <w:color w:val="000000"/>
                <w:sz w:val="20"/>
              </w:rPr>
              <w:t>
</w:t>
            </w:r>
            <w:r>
              <w:rPr>
                <w:rFonts w:ascii="Times New Roman"/>
                <w:b w:val="false"/>
                <w:i w:val="false"/>
                <w:color w:val="000000"/>
                <w:sz w:val="20"/>
              </w:rPr>
              <w:t>балалы</w:t>
            </w:r>
            <w:r>
              <w:br/>
            </w:r>
            <w:r>
              <w:rPr>
                <w:rFonts w:ascii="Times New Roman"/>
                <w:b w:val="false"/>
                <w:i w:val="false"/>
                <w:color w:val="000000"/>
                <w:sz w:val="20"/>
              </w:rPr>
              <w:t>
</w:t>
            </w:r>
            <w:r>
              <w:rPr>
                <w:rFonts w:ascii="Times New Roman"/>
                <w:b w:val="false"/>
                <w:i w:val="false"/>
                <w:color w:val="000000"/>
                <w:sz w:val="20"/>
              </w:rPr>
              <w:t>аналарға</w:t>
            </w:r>
            <w:r>
              <w:br/>
            </w:r>
            <w:r>
              <w:rPr>
                <w:rFonts w:ascii="Times New Roman"/>
                <w:b w:val="false"/>
                <w:i w:val="false"/>
                <w:color w:val="000000"/>
                <w:sz w:val="20"/>
              </w:rPr>
              <w:t>
</w:t>
            </w:r>
            <w:r>
              <w:rPr>
                <w:rFonts w:ascii="Times New Roman"/>
                <w:b w:val="false"/>
                <w:i w:val="false"/>
                <w:color w:val="000000"/>
                <w:sz w:val="20"/>
              </w:rPr>
              <w:t>бір</w:t>
            </w:r>
            <w:r>
              <w:br/>
            </w:r>
            <w:r>
              <w:rPr>
                <w:rFonts w:ascii="Times New Roman"/>
                <w:b w:val="false"/>
                <w:i w:val="false"/>
                <w:color w:val="000000"/>
                <w:sz w:val="20"/>
              </w:rPr>
              <w:t>
</w:t>
            </w:r>
            <w:r>
              <w:rPr>
                <w:rFonts w:ascii="Times New Roman"/>
                <w:b w:val="false"/>
                <w:i w:val="false"/>
                <w:color w:val="000000"/>
                <w:sz w:val="20"/>
              </w:rPr>
              <w:t>реттік</w:t>
            </w:r>
            <w:r>
              <w:br/>
            </w:r>
            <w:r>
              <w:rPr>
                <w:rFonts w:ascii="Times New Roman"/>
                <w:b w:val="false"/>
                <w:i w:val="false"/>
                <w:color w:val="000000"/>
                <w:sz w:val="20"/>
              </w:rPr>
              <w:t>
</w:t>
            </w:r>
            <w:r>
              <w:rPr>
                <w:rFonts w:ascii="Times New Roman"/>
                <w:b w:val="false"/>
                <w:i w:val="false"/>
                <w:color w:val="000000"/>
                <w:sz w:val="20"/>
              </w:rPr>
              <w:t>материал-</w:t>
            </w:r>
            <w:r>
              <w:br/>
            </w:r>
            <w:r>
              <w:rPr>
                <w:rFonts w:ascii="Times New Roman"/>
                <w:b w:val="false"/>
                <w:i w:val="false"/>
                <w:color w:val="000000"/>
                <w:sz w:val="20"/>
              </w:rPr>
              <w:t>
</w:t>
            </w:r>
            <w:r>
              <w:rPr>
                <w:rFonts w:ascii="Times New Roman"/>
                <w:b w:val="false"/>
                <w:i w:val="false"/>
                <w:color w:val="000000"/>
                <w:sz w:val="20"/>
              </w:rPr>
              <w:t>дық көмек</w:t>
            </w:r>
            <w:r>
              <w:br/>
            </w:r>
            <w:r>
              <w:rPr>
                <w:rFonts w:ascii="Times New Roman"/>
                <w:b w:val="false"/>
                <w:i w:val="false"/>
                <w:color w:val="000000"/>
                <w:sz w:val="20"/>
              </w:rPr>
              <w:t>
</w:t>
            </w:r>
            <w:r>
              <w:rPr>
                <w:rFonts w:ascii="Times New Roman"/>
                <w:b w:val="false"/>
                <w:i w:val="false"/>
                <w:color w:val="000000"/>
                <w:sz w:val="20"/>
              </w:rPr>
              <w:t>көрсетуге</w:t>
            </w:r>
          </w:p>
        </w:tc>
        <w:tc>
          <w:tcPr>
            <w:tcW w:w="1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немесе</w:t>
            </w:r>
            <w:r>
              <w:br/>
            </w:r>
            <w:r>
              <w:rPr>
                <w:rFonts w:ascii="Times New Roman"/>
                <w:b w:val="false"/>
                <w:i w:val="false"/>
                <w:color w:val="000000"/>
                <w:sz w:val="20"/>
              </w:rPr>
              <w:t>
</w:t>
            </w:r>
            <w:r>
              <w:rPr>
                <w:rFonts w:ascii="Times New Roman"/>
                <w:b w:val="false"/>
                <w:i w:val="false"/>
                <w:color w:val="000000"/>
                <w:sz w:val="20"/>
              </w:rPr>
              <w:t>одан да</w:t>
            </w:r>
            <w:r>
              <w:br/>
            </w:r>
            <w:r>
              <w:rPr>
                <w:rFonts w:ascii="Times New Roman"/>
                <w:b w:val="false"/>
                <w:i w:val="false"/>
                <w:color w:val="000000"/>
                <w:sz w:val="20"/>
              </w:rPr>
              <w:t>
</w:t>
            </w:r>
            <w:r>
              <w:rPr>
                <w:rFonts w:ascii="Times New Roman"/>
                <w:b w:val="false"/>
                <w:i w:val="false"/>
                <w:color w:val="000000"/>
                <w:sz w:val="20"/>
              </w:rPr>
              <w:t>көп бірге</w:t>
            </w:r>
            <w:r>
              <w:br/>
            </w:r>
            <w:r>
              <w:rPr>
                <w:rFonts w:ascii="Times New Roman"/>
                <w:b w:val="false"/>
                <w:i w:val="false"/>
                <w:color w:val="000000"/>
                <w:sz w:val="20"/>
              </w:rPr>
              <w:t>
</w:t>
            </w:r>
            <w:r>
              <w:rPr>
                <w:rFonts w:ascii="Times New Roman"/>
                <w:b w:val="false"/>
                <w:i w:val="false"/>
                <w:color w:val="000000"/>
                <w:sz w:val="20"/>
              </w:rPr>
              <w:t>тұратын</w:t>
            </w:r>
            <w:r>
              <w:br/>
            </w:r>
            <w:r>
              <w:rPr>
                <w:rFonts w:ascii="Times New Roman"/>
                <w:b w:val="false"/>
                <w:i w:val="false"/>
                <w:color w:val="000000"/>
                <w:sz w:val="20"/>
              </w:rPr>
              <w:t>
</w:t>
            </w:r>
            <w:r>
              <w:rPr>
                <w:rFonts w:ascii="Times New Roman"/>
                <w:b w:val="false"/>
                <w:i w:val="false"/>
                <w:color w:val="000000"/>
                <w:sz w:val="20"/>
              </w:rPr>
              <w:t>кәмелетке</w:t>
            </w:r>
            <w:r>
              <w:br/>
            </w:r>
            <w:r>
              <w:rPr>
                <w:rFonts w:ascii="Times New Roman"/>
                <w:b w:val="false"/>
                <w:i w:val="false"/>
                <w:color w:val="000000"/>
                <w:sz w:val="20"/>
              </w:rPr>
              <w:t>
</w:t>
            </w:r>
            <w:r>
              <w:rPr>
                <w:rFonts w:ascii="Times New Roman"/>
                <w:b w:val="false"/>
                <w:i w:val="false"/>
                <w:color w:val="000000"/>
                <w:sz w:val="20"/>
              </w:rPr>
              <w:t>толмаған</w:t>
            </w:r>
            <w:r>
              <w:br/>
            </w:r>
            <w:r>
              <w:rPr>
                <w:rFonts w:ascii="Times New Roman"/>
                <w:b w:val="false"/>
                <w:i w:val="false"/>
                <w:color w:val="000000"/>
                <w:sz w:val="20"/>
              </w:rPr>
              <w:t>
</w:t>
            </w:r>
            <w:r>
              <w:rPr>
                <w:rFonts w:ascii="Times New Roman"/>
                <w:b w:val="false"/>
                <w:i w:val="false"/>
                <w:color w:val="000000"/>
                <w:sz w:val="20"/>
              </w:rPr>
              <w:t>балалары</w:t>
            </w:r>
            <w:r>
              <w:br/>
            </w:r>
            <w:r>
              <w:rPr>
                <w:rFonts w:ascii="Times New Roman"/>
                <w:b w:val="false"/>
                <w:i w:val="false"/>
                <w:color w:val="000000"/>
                <w:sz w:val="20"/>
              </w:rPr>
              <w:t>
</w:t>
            </w:r>
            <w:r>
              <w:rPr>
                <w:rFonts w:ascii="Times New Roman"/>
                <w:b w:val="false"/>
                <w:i w:val="false"/>
                <w:color w:val="000000"/>
                <w:sz w:val="20"/>
              </w:rPr>
              <w:t>бар көп</w:t>
            </w:r>
            <w:r>
              <w:br/>
            </w:r>
            <w:r>
              <w:rPr>
                <w:rFonts w:ascii="Times New Roman"/>
                <w:b w:val="false"/>
                <w:i w:val="false"/>
                <w:color w:val="000000"/>
                <w:sz w:val="20"/>
              </w:rPr>
              <w:t>
</w:t>
            </w:r>
            <w:r>
              <w:rPr>
                <w:rFonts w:ascii="Times New Roman"/>
                <w:b w:val="false"/>
                <w:i w:val="false"/>
                <w:color w:val="000000"/>
                <w:sz w:val="20"/>
              </w:rPr>
              <w:t>балалы</w:t>
            </w:r>
            <w:r>
              <w:br/>
            </w:r>
            <w:r>
              <w:rPr>
                <w:rFonts w:ascii="Times New Roman"/>
                <w:b w:val="false"/>
                <w:i w:val="false"/>
                <w:color w:val="000000"/>
                <w:sz w:val="20"/>
              </w:rPr>
              <w:t>
</w:t>
            </w:r>
            <w:r>
              <w:rPr>
                <w:rFonts w:ascii="Times New Roman"/>
                <w:b w:val="false"/>
                <w:i w:val="false"/>
                <w:color w:val="000000"/>
                <w:sz w:val="20"/>
              </w:rPr>
              <w:t>аналарға</w:t>
            </w:r>
            <w:r>
              <w:br/>
            </w:r>
            <w:r>
              <w:rPr>
                <w:rFonts w:ascii="Times New Roman"/>
                <w:b w:val="false"/>
                <w:i w:val="false"/>
                <w:color w:val="000000"/>
                <w:sz w:val="20"/>
              </w:rPr>
              <w:t>
</w:t>
            </w:r>
            <w:r>
              <w:rPr>
                <w:rFonts w:ascii="Times New Roman"/>
                <w:b w:val="false"/>
                <w:i w:val="false"/>
                <w:color w:val="000000"/>
                <w:sz w:val="20"/>
              </w:rPr>
              <w:t>бір реттік</w:t>
            </w:r>
            <w:r>
              <w:br/>
            </w:r>
            <w:r>
              <w:rPr>
                <w:rFonts w:ascii="Times New Roman"/>
                <w:b w:val="false"/>
                <w:i w:val="false"/>
                <w:color w:val="000000"/>
                <w:sz w:val="20"/>
              </w:rPr>
              <w:t>
</w:t>
            </w:r>
            <w:r>
              <w:rPr>
                <w:rFonts w:ascii="Times New Roman"/>
                <w:b w:val="false"/>
                <w:i w:val="false"/>
                <w:color w:val="000000"/>
                <w:sz w:val="20"/>
              </w:rPr>
              <w:t>материал-</w:t>
            </w:r>
            <w:r>
              <w:br/>
            </w:r>
            <w:r>
              <w:rPr>
                <w:rFonts w:ascii="Times New Roman"/>
                <w:b w:val="false"/>
                <w:i w:val="false"/>
                <w:color w:val="000000"/>
                <w:sz w:val="20"/>
              </w:rPr>
              <w:t>
</w:t>
            </w:r>
            <w:r>
              <w:rPr>
                <w:rFonts w:ascii="Times New Roman"/>
                <w:b w:val="false"/>
                <w:i w:val="false"/>
                <w:color w:val="000000"/>
                <w:sz w:val="20"/>
              </w:rPr>
              <w:t>дық көмек</w:t>
            </w:r>
            <w:r>
              <w:br/>
            </w:r>
            <w:r>
              <w:rPr>
                <w:rFonts w:ascii="Times New Roman"/>
                <w:b w:val="false"/>
                <w:i w:val="false"/>
                <w:color w:val="000000"/>
                <w:sz w:val="20"/>
              </w:rPr>
              <w:t>
</w:t>
            </w:r>
            <w:r>
              <w:rPr>
                <w:rFonts w:ascii="Times New Roman"/>
                <w:b w:val="false"/>
                <w:i w:val="false"/>
                <w:color w:val="000000"/>
                <w:sz w:val="20"/>
              </w:rPr>
              <w:t>көрсетуге</w:t>
            </w:r>
          </w:p>
        </w:tc>
      </w:tr>
      <w:tr>
        <w:trPr>
          <w:trHeight w:val="11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7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28473</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4816</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28473</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4816</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28473</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4816</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r>
    </w:tbl>
    <w:bookmarkStart w:name="z12" w:id="4"/>
    <w:p>
      <w:pPr>
        <w:spacing w:after="0"/>
        <w:ind w:left="0"/>
        <w:jc w:val="both"/>
      </w:pPr>
      <w:r>
        <w:rPr>
          <w:rFonts w:ascii="Times New Roman"/>
          <w:b w:val="false"/>
          <w:i w:val="false"/>
          <w:color w:val="000000"/>
          <w:sz w:val="28"/>
        </w:rPr>
        <w:t>
2012 жылғы 22 қыркүйектегі № 7/2-V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VІІ сессиясының шешіміне</w:t>
      </w:r>
      <w:r>
        <w:br/>
      </w:r>
      <w:r>
        <w:rPr>
          <w:rFonts w:ascii="Times New Roman"/>
          <w:b w:val="false"/>
          <w:i w:val="false"/>
          <w:color w:val="000000"/>
          <w:sz w:val="28"/>
        </w:rPr>
        <w:t>
№ 4 қосымша</w:t>
      </w:r>
    </w:p>
    <w:bookmarkEnd w:id="4"/>
    <w:p>
      <w:pPr>
        <w:spacing w:after="0"/>
        <w:ind w:left="0"/>
        <w:jc w:val="both"/>
      </w:pPr>
      <w:r>
        <w:rPr>
          <w:rFonts w:ascii="Times New Roman"/>
          <w:b w:val="false"/>
          <w:i w:val="false"/>
          <w:color w:val="000000"/>
          <w:sz w:val="28"/>
        </w:rPr>
        <w:t>2011 жылғы 21 желтоқсандағы № 38/2-IV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ХХХVІІІ сессиясының шешіміне</w:t>
      </w:r>
      <w:r>
        <w:br/>
      </w:r>
      <w:r>
        <w:rPr>
          <w:rFonts w:ascii="Times New Roman"/>
          <w:b w:val="false"/>
          <w:i w:val="false"/>
          <w:color w:val="000000"/>
          <w:sz w:val="28"/>
        </w:rPr>
        <w:t>
№ 10 қосымша</w:t>
      </w:r>
    </w:p>
    <w:p>
      <w:pPr>
        <w:spacing w:after="0"/>
        <w:ind w:left="0"/>
        <w:jc w:val="left"/>
      </w:pPr>
      <w:r>
        <w:rPr>
          <w:rFonts w:ascii="Times New Roman"/>
          <w:b/>
          <w:i w:val="false"/>
          <w:color w:val="000000"/>
        </w:rPr>
        <w:t xml:space="preserve"> Республикалық бюджеттен келіп түскен ағымдағы нысаналы</w:t>
      </w:r>
      <w:r>
        <w:br/>
      </w:r>
      <w:r>
        <w:rPr>
          <w:rFonts w:ascii="Times New Roman"/>
          <w:b/>
          <w:i w:val="false"/>
          <w:color w:val="000000"/>
        </w:rPr>
        <w:t>
трансферттерді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791"/>
        <w:gridCol w:w="792"/>
        <w:gridCol w:w="3915"/>
        <w:gridCol w:w="1506"/>
        <w:gridCol w:w="1490"/>
        <w:gridCol w:w="2014"/>
        <w:gridCol w:w="1630"/>
      </w:tblGrid>
      <w:tr>
        <w:trPr>
          <w:trHeight w:val="1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шығындар (мың теңге)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10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1395" w:hRule="atLeast"/>
        </w:trPr>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46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ұйымдарында мемлекеттік білім беру тапсырмасын іске асыруға</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ата-аналардың қамқорынсыз қалған баланы (балаларды) күтіп ұстауға асыраушыларына ай сайынғы ақшалай қаражат төлемдері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 тәрбиешілеріне біліктілік санаты үшін қосымша ақының мөлшерін ұлғайту</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298223</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28121</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27061</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80690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28121</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27061</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9105</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8998</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ұйымдарында мемлекеттік білім беру тапсырысын іске асыру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8998</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8998</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71585</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19123</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26954</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ұйымдарында мемлекеттік білім беру тапсырысын іске асыру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19123</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19123</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24438</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24438</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ата-аналардың қамқорынсыз қалған баланы (балаларды) күтіп ұстауға асыраушыларына ай сайынғы ақшалай қаражат төлемдері</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24938</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215422</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215422</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абаттандыру мәселелерін шешуге іс-шаралар өткізу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215422</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856"/>
        <w:gridCol w:w="716"/>
        <w:gridCol w:w="3760"/>
        <w:gridCol w:w="1638"/>
        <w:gridCol w:w="1830"/>
        <w:gridCol w:w="1417"/>
        <w:gridCol w:w="1873"/>
      </w:tblGrid>
      <w:tr>
        <w:trPr>
          <w:trHeight w:val="1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шығындар (мың теңге)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10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4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81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26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Зияткерлік мектептері” ДБҰ-ның оқу бағдарламалары бойынша біліктілікті арттырудан өткен мұғалімдерге еңбекақыны арттыруға</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жүргізуге</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абаттандыру мәселелерін шешуге іс-шаралар өткізуге</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298223</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215422</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80690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9105</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ұйымдарында мемлекеттік білім беру тапсырысын іске асыру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8998</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71585</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ұйымдарында мемлекеттік білім беру тапсырысын іске асыру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19123</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24438</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ата-аналардың қамқорынсыз қалған баланы (балаларды) күтіп ұстауға асыраушыларына ай сайынғы ақшалай қаражат төлемдері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24938</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215422</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215422</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215422</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215422</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абаттандыру мәселелерін шешуге іс-шаралар өткізу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215422</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215422</w:t>
            </w:r>
          </w:p>
        </w:tc>
      </w:tr>
    </w:tbl>
    <w:bookmarkStart w:name="z13" w:id="5"/>
    <w:p>
      <w:pPr>
        <w:spacing w:after="0"/>
        <w:ind w:left="0"/>
        <w:jc w:val="both"/>
      </w:pPr>
      <w:r>
        <w:rPr>
          <w:rFonts w:ascii="Times New Roman"/>
          <w:b w:val="false"/>
          <w:i w:val="false"/>
          <w:color w:val="000000"/>
          <w:sz w:val="28"/>
        </w:rPr>
        <w:t>
2012 жылғы 22 қыркүйектегі № 7/2-V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VІІ сессиясының шешіміне</w:t>
      </w:r>
      <w:r>
        <w:br/>
      </w:r>
      <w:r>
        <w:rPr>
          <w:rFonts w:ascii="Times New Roman"/>
          <w:b w:val="false"/>
          <w:i w:val="false"/>
          <w:color w:val="000000"/>
          <w:sz w:val="28"/>
        </w:rPr>
        <w:t>
№ 5 қосымша</w:t>
      </w:r>
    </w:p>
    <w:bookmarkEnd w:id="5"/>
    <w:p>
      <w:pPr>
        <w:spacing w:after="0"/>
        <w:ind w:left="0"/>
        <w:jc w:val="both"/>
      </w:pPr>
      <w:r>
        <w:rPr>
          <w:rFonts w:ascii="Times New Roman"/>
          <w:b w:val="false"/>
          <w:i w:val="false"/>
          <w:color w:val="000000"/>
          <w:sz w:val="28"/>
        </w:rPr>
        <w:t>2011 жылғы 21 желтоқсандағы № 38/2-IV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ХХХVІІІ сессиясының шешіміне</w:t>
      </w:r>
      <w:r>
        <w:br/>
      </w:r>
      <w:r>
        <w:rPr>
          <w:rFonts w:ascii="Times New Roman"/>
          <w:b w:val="false"/>
          <w:i w:val="false"/>
          <w:color w:val="000000"/>
          <w:sz w:val="28"/>
        </w:rPr>
        <w:t>
№ 13 қосымша</w:t>
      </w:r>
    </w:p>
    <w:p>
      <w:pPr>
        <w:spacing w:after="0"/>
        <w:ind w:left="0"/>
        <w:jc w:val="left"/>
      </w:pPr>
      <w:r>
        <w:rPr>
          <w:rFonts w:ascii="Times New Roman"/>
          <w:b/>
          <w:i w:val="false"/>
          <w:color w:val="000000"/>
        </w:rPr>
        <w:t xml:space="preserve"> 2012 жылға арналған қалалық бюджеттің даму бағдарламаларының</w:t>
      </w:r>
      <w:r>
        <w:br/>
      </w:r>
      <w:r>
        <w:rPr>
          <w:rFonts w:ascii="Times New Roman"/>
          <w:b/>
          <w:i w:val="false"/>
          <w:color w:val="000000"/>
        </w:rPr>
        <w:t>
тізілімі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
        <w:gridCol w:w="675"/>
        <w:gridCol w:w="775"/>
        <w:gridCol w:w="1082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w:t>
            </w:r>
          </w:p>
        </w:tc>
      </w:tr>
      <w:tr>
        <w:trPr>
          <w:trHeight w:val="42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42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42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42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бюджеттік жоспарлау бөлімі</w:t>
            </w:r>
          </w:p>
        </w:tc>
      </w:tr>
      <w:tr>
        <w:trPr>
          <w:trHeight w:val="42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42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42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42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42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тұрғын жай салу және (немесе) сатып алу және инженерлік коммуникациялық инфрақұрылымдарды дамыту (немесе) сатып алу</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және су бұру жүйесін дамыту</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және ұлғайту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