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d2cbf" w14:textId="41d2c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облыстық бюджет туралы" 2011 жылғы 8 желтоқсандағы № 34/397-IV шешімге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 2012 жылғы 21 желтоқсандағы N 9/109-V шешімі. Шығыс Қазақстан облысының Әділет департаментінде 2012 жылғы 25 желтоқсанда N 2782 тіркелді. Шешімнің қабылдау мерзімінің өтуіне байланысты қолдану тоқтатылды (Шығыс Қазақстан облыстық мәслихатының 2012 жылғы 27 желтоқсандағы N 660/01-06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(Шығыс Қазақстан облыстық мәслихатының 2012.12.27 N 660/01-06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108-бабына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«2012-2014 жылдарға арналған республикалық бюджет туралы»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туралы» Қазақстан Республикасы Үкіметінің 2011 жылғы 1 желтоқсандағы № 1428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туралы» 2012 жылғы 21 қарашадағы </w:t>
      </w:r>
      <w:r>
        <w:rPr>
          <w:rFonts w:ascii="Times New Roman"/>
          <w:b w:val="false"/>
          <w:i w:val="false"/>
          <w:color w:val="000000"/>
          <w:sz w:val="28"/>
        </w:rPr>
        <w:t>№ 1469</w:t>
      </w:r>
      <w:r>
        <w:rPr>
          <w:rFonts w:ascii="Times New Roman"/>
          <w:b w:val="false"/>
          <w:i w:val="false"/>
          <w:color w:val="000000"/>
          <w:sz w:val="28"/>
        </w:rPr>
        <w:t>, «2012-2014 жылдарға арналған республикалық бюджет туралы» Қазақстан Республикасының Заңын іске асыру туралы» Қазақстан Республикасы Үкіметінің 2011 жылғы 1 желтоқсандағы № 1428 қаулысына өзгеріс енгізу туралы» 2012 жылғы 29 қарашадағы </w:t>
      </w:r>
      <w:r>
        <w:rPr>
          <w:rFonts w:ascii="Times New Roman"/>
          <w:b w:val="false"/>
          <w:i w:val="false"/>
          <w:color w:val="000000"/>
          <w:sz w:val="28"/>
        </w:rPr>
        <w:t>№ 1511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1512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қаулыларына сәйкес, Шығыс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облыстық бюджет туралы» Шығыс Қазақстан облыстық мәслихатының 2011 жылғы 8 желтоқсандағы № 34/397-IV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нөмірі 2560, «Дидар» газетінің 2011 жылғы 30 желтоқсандағы № 153, 2012 жылғы 6 қаңтардағы № 1, 2012 жылғы 9 қаңтардағы № 2, «Рудный Алтай» газетінің 2012 жылғы 5 қаңтардағы № 1, 2012 жылғы 7 қаңтардағы № 2 сандарында жарияланды)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 облыстық бюджет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2012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178431532,0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20511557,0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1763698,9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321,0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156155955,1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180685495,3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4349635,0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5805952,0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1456317,0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1359600,0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1359600,0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-7963198,3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7963198,3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О. Чернышов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Шығыс Қазақстан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Г. Пинчук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Шығыс Қазақстан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9/109-V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34/397-IV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облыстық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564"/>
        <w:gridCol w:w="607"/>
        <w:gridCol w:w="8724"/>
        <w:gridCol w:w="2388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4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КIРICТЕР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178431532,0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20511557,0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9559797,0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9559797,0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7813803,0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7813803,0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3137957,0</w:t>
            </w:r>
          </w:p>
        </w:tc>
      </w:tr>
      <w:tr>
        <w:trPr>
          <w:trHeight w:val="5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3137957,0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1763698,9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200761,0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7049,0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694,0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меншігіндегі, заңды тұлғалардағы қатысу үлесіне кірістер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1085,0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103704,0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88229,0</w:t>
            </w:r>
          </w:p>
        </w:tc>
      </w:tr>
      <w:tr>
        <w:trPr>
          <w:trHeight w:val="8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10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63521,0</w:t>
            </w:r>
          </w:p>
        </w:tc>
      </w:tr>
      <w:tr>
        <w:trPr>
          <w:trHeight w:val="11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63521,0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1416290,0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1416290,0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81426,9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81426,9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156155955,1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867353,1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алынатын трансферттер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867353,1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алынатын трансферттер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155288602,0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алынатын трансферттер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155288602,0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504"/>
        <w:gridCol w:w="718"/>
        <w:gridCol w:w="782"/>
        <w:gridCol w:w="7763"/>
        <w:gridCol w:w="2427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180685495,3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1803387,7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1522129,3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47303,0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44400,0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әкiмінің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1284313,3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1135839,1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17461,0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46971,2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84042,0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190513,0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172648,0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17865,0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141795,0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141795,0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111670,5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25048,0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Таратылған Мемлекеттік сәулет-құрылыс бақылау басқармасының кредиторлық берешегін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2850,5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139463,4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139463,4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128003,0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капиталына мемлекеттiң қатысуы арқылы iске асырылуы жоспарланатын бюджеттiк инвестициялардың экономикалық сараптамасы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8438,4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525369,0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66507,0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66507,0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33346,0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даярлау және облыстық ауқымдағы аумақтық қорғаныс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33161,0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458862,0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158862,0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54885,8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азаматтық қорғаныстың іс-шаралары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59239,5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14435,0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 жағдайлардың алдын алу және жою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28786,7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Халықты, объектілерді және аумақтарды табиғи және дүлей зілзалалардан инженерлік қорғау жөніндегі жұмыстарды жүргізу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11142744,1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9341527,1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iшкi icтер органы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9332547,7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7501435,6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1417909,1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ағымдағы нысаналы трансферттер есебiнен автомобиль жолдарының қауіпсіздігін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59154,0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тұтқындалған адамдарды ұстауды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66630,0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жануарларды ұстауды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21059,0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көші-қон полициясының қосымша штаттық санын материалдық-техникалық жарақтандыру және ұстау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229999,0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оралмандарды уақытша орналастыру орталығын және оралмандарды бейімдеу мен біріктіру орталығын материалдық-техникалық жарақтандыру және ұстау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режимдік стратегиялық объектілерге қызмет көрсетуді жүзеге асыратын штат санын ұстау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20824,0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8979,4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8979,4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1801217,0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1801217,0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Шығыс Қазақстан облысы аудандарының (облыстық маңызы бар қалаларының) бюджеттеріне берілетін Солнечный кентінде қазандық салуға арналған нысаналы даму трансферттері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1801217,0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26335990,7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3084342,0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3084342,0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мектепке дейінгі білім беру ұйымдарында мемлекеттік білім беру тапсырысын іске асыруға берілетін ағымдағы нысаналы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2358763,0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 (облыстық маңызы бар қалалардың) бюджеттеріне мектеп мұғалімдеріне және мектепке дейінгі білім беру ұйымдарының тәрбиешілеріне біліктілік санаты үшін қосымша ақы мөлшерін ұлғайтуға берілетін ағымдағы нысаналы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725579,0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5242701,1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2132159,2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2059665,2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спорттағы дарынды балаларға жалпы білім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72494,0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3110541,9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беру оқу бағдарламалары бойынша жалпы білім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1491302,6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1386900,3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212888,0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 (облыстық маңызы бар қалалардың) бюджеттеріне «Назарбаев Зияткерлік мектептері» ДБҰ-ның оқу бағдарламалары бойынша біліктілікті арттырудан өткен мұғалімдерге еңбекақыны арттыруға берілетін ағымдағы нысаналы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17034,0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4915788,1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300014,0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300014,0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4615774,1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4310472,1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беретін оқу орындарында оқу-өндірістік шеберханаларды, зертханаларды жаңарту және қайта жабдықтау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225000,0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техникалық және кәсіптік білім беру ұйымдарының өндірістік оқыту шеберлеріне өндірістік оқытуды ұйымдастырғаны үшін қосымша ақы белгілеу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80302,0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 біліктілігін арттыру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1886432,0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1871446,0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– 2020 бағдарламасын іске асыру шеңберінде кадрлардың біліктілігін арттыру, даярлау және қайта даярлау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1871446,0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11206727,5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3690308,6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74675,0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мекемелерінде білім беру жүйесін ақпараттандыру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43008,0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34860,0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99862,4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84217,0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жеткіншектерді оңалту және әлеуметтік бейімдеу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93742,0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8926,0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415307,0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етуге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193532,6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1496659,0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1143276,6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7516418,9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республикалық бюджеттен білім нысандарын салуға және қайта жаңартуға берілетін нысаналы даму трансферттері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7356418,9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42977496,5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бейінді ауруханалар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27217,0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27217,0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орталық уәкілетті орган сатып алатын медициналық қызметтерді қоспағанда, бастапқы медициналық-санитарлық көмек және денсаулық сақтау ұйымдары мамандарын жіберу бойынша стационарлық медициналық көмек көрсету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27217,0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1271059,0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1271059,0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732242,0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362518,0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169398,0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жылдарға арналған «Саламатты Қазақстан» Мемлекеттік бағдарлама аясында бостандықтан айыру орындарында отырған және босап шыққан тұлғалар арасында АҚТҚ-инфекциясының алдын-алуға арналған әлеуметтік жобаларды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12152196,6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12152196,6</w:t>
            </w:r>
          </w:p>
        </w:tc>
      </w:tr>
      <w:tr>
        <w:trPr>
          <w:trHeight w:val="16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 жүйкесінің бұзылуынан және мінез-құлқының бұзылуынан, оның ішінде жүйкеге әсер ететін заттарды қолдануға байланысты зардап шегетін адамдарға медициналық көмек көрсету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5613811,0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ауыратындарды туберкулез ауруларына қарсы препараттармен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362279,0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772820,0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химиялық препараттармен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114838,7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 жеткіліксіздігі, аутоиммунды, орфандық аурулармен ауыратын, иммунитеті жеткіліксіз науқастарды, сондай-ақ бүйрегі транспланттаудан кейінгі науқастарды дәрілік заттармен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391005,9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науқастарды қанның ұюы факторларымен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553839,0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1174973,0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 тромболитикалық препараттармен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81735,0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 кепілдендірілген көлемі шеңберінде онкологиялық аурулармен ауыратындарға медициналық көмек көрсету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3086895,0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15466509,4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15466509,4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көрсетілетін медициналық көмекті қоспағанда, халыққа амбулаторлық-емханалық көмек көрсету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13264042,0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1566529,4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амбулаторлық емдеу деңгейінде жеңілдікті жағдайларда дәрілік заттармен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635938,0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2496891,0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2496891,0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 санитарлық авиация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2450759,0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46132,0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11563623,5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2462717,0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114185,6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ЖИТС алдын алу және оған қарсы күрес жөніндегі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256923,0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135710,0</w:t>
            </w:r>
          </w:p>
        </w:tc>
      </w:tr>
      <w:tr>
        <w:trPr>
          <w:trHeight w:val="8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 шегінен тыс жерлерде емделуге тегін және жеңілдетілген жол жүрумен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29275,0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71051,0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2306,4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1853266,0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9100906,5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9100906,5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7876175,9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4960047,9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2461646,3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1027861,5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Тірек-қозғалу аппаратының қызметі бұзылған балаларға арналған мемлекеттік медициналық-әлеуметтік мекемелерде (ұйымдарда) мүгедек балалар үшін арнаулы әлеуметтік қызметтер көрсету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207849,3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913594,5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127003,0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185338,0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1101614,0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1047122,0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54492,0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1396787,6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1396787,6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179044,1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179044,1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179044,1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2737083,9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2682309,9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78762,6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3645,8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арнаулы әлеуметтік қызметтер стандарттарын енгізуге берілетін ағымдағы нысаналы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186116,0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үкіметтік емес секторда мемлекеттік әлеуметтік тапсырысты орналастыру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58923,0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медициналық-әлеуметтік мекемелерде күндіз емделу бөлімшелер желісін дамытуға берілетін ағымдағы нысаналы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35601,0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бағдарламасының іс-шараларын іске асыруға республикалық бюджеттен аудандардың (облыстық маңызы бар қалалардың) бюджеттеріне берілетін нысаналы ағымдағы трансферттері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879528,0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188135,5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1251598,0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54774,0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бағдарламасына қатысушыларды кәсіпкерлікке оқыту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54774,0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15823301,1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9886321,9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республикалық бюджеттен берілетін тұрғын үй көмегін беруге арналған ағымдағы нысаналы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76 053,0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 шеңберінде ауылдық елді мекендерді дамытуға берілетін ағымдағы нысаналы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76 053,0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100895,0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 шеңберінде ауылдық елді мекендерді дамытуға берілетін ағымдағы нысаналы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100895,0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311261,0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 шеңберінде ауылдық елді мекендерді дамытуға берілетін ағымдағы нысаналы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311261,0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8916685,9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3603544,0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облыстық бюджеттен берілетін нысаналы даму трансферттері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445179,4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жобалауға, дамытуға, жайластыруға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2825000,0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 шеңберінде тұрғын жай салу және (немесе) сатып алу және инженерлік-коммуникациялық инфрақұрылымды дамыту және (немесе) сатып алуға берілетін нысаналы даму трансферттері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1891712,5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қамту-2020 бағдарламасының екінші бағыты шеңберінде жетіспейтін инженерлік-коммуникациялық инфрақұрылымды дамытуға және жайластыруға берілетін нысаналы даму трансферттері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151250,0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480567,0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 шеңберінде ауылдық елді мекендерді дамытуға ағымдағы нысаналы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480567,0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5936979,2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5936979,2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үй-шаруашылық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90583,5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жабдықтауға және су бұру жүйелерін дамытуға республикалық бюджеттен берілетін нысаналы даму трансферттері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3338693,0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жабдықтауға және су бұру жүйелерін дамытуға облыстық бюджеттен берілетін нысаналы даму трансферттері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633741,8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коммуналдық шаруашылықты дамытуға арналған нысаналы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121661,0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1553392,9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193884,0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6730040,2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3477188,5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2076901,1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39744,0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204301,8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олардың қол жетімді болуын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845503,0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631625,0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48618,3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306435,0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1400287,4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1400287,4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1655050,6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807475,8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35648,0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деңгейде спорт жарыстарын өткізу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54857,4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590490,6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95424,8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847574,8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847574,8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1167973,5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357201,5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 басқару жөніндегі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33385,2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321906,3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333086,0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333086,0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400446,0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400446,0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77240,0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37879,0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33767,0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34648,0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34648,0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34648,0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395179,6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96345,0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материалдық-техникалық жарақтандыру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96345,0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285632,6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ішкі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178365,2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49716,0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5467,4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5417,0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46667,0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13202,0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саясатын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7462,0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6044509,0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6044509,0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6044509,0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44509,0</w:t>
            </w:r>
          </w:p>
        </w:tc>
      </w:tr>
      <w:tr>
        <w:trPr>
          <w:trHeight w:val="13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жылу-энергетикалық жүйені дамытуға берілетін нысаналы даму трансферттері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6000000,0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11226329,7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3881416,4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3769536,0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96463,0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216233,0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мемлекеттік қолдау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1340005,0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 шығымдылығы мен сапасын арттыруды мемлекеттік қолдау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242763,0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39566,0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1565829,0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 организмдеріне қарсы күрес жөніндегі іс-шаралар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42327,0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218732,0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66964,0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әлеуметтік қолдау шараларын іске асыру үшін мамандарға берілетін ағымдағы нысаналы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66964,0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44916,4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44916,4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200240,0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табиғатты пайдалануды реттеу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100909,0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аймақтары мен су объектiлерi белдеулерiн белгiлеу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су шаруашылығы құрылыстарының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93128,0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36780,0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36780,0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62551,00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62551,00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979727,7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979727,7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966938,7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12789,0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358468,8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265364,3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86298,0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 іс-шаралар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157176,0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15282,3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93104,5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93104,5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35293,8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35293,8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28861,8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5771183,0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4653791,0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3439096,0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тәжірибені тарату және енгізу жөніндегі іс-шараларды жүргізу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57868,0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эпизоотияға қарсы іс-шаралар жүргізуге берілетін ағымдағы нысаналы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790118,0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пункттеріне дейін ветеринариялық препараттарды тасымалдау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ауруларының диагностикасы, жануарларды алдын алу, емдеу, өңдеу үшін қолданылатын ветеринариялық және зоогигиеналық мақсаттағы атрибуттарды және бұйымдарды сатып алу, сақтау және тасымалдау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356674,0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1117392,0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азық-түлік тауарларының өңірлік тұрақтандыру қорларын қалыптастыру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1117392,0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1254608,6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1254608,6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1217399,6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55060,0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1161164,6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37209,0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32178,0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7070268,2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4119623,1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4119623,1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4119623,1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 көлігі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138488,0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138488,0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шешімі бойынша тұрақты ішкі әуетасымалдарды субсидиялау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138488,0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2812157,1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2812157,1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48332,6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1592786,5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213402,0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1327,1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842850,5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дамуға берілетін нысаналы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113458,4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4143320,5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қызметті реттеу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80474,0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80474,0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72964,0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4062846,5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437511,0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органның резервi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437 511,0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187723,0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техника-экономикалық негіздемесін әзірлеу немесе түзету және оған сараптама жүргізу, концессиялық жобаларды консультациялық сүйемелдеу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«Өңірлерді дамыту» бағдарламасы шеңберінде өңірлердің экономикалық дамуына жәрдемдесу жөніндегі шараларды іске асыру үшін берілетін ағымдағы нысаналы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77723,0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1007852,0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кредиттер бойынша проценттік ставкаларды субсидиялау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865520,0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шағын және орта бизнеске кредиттерді ішінара кепілдендіру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51252,0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бизнесті жүргізуді сервистік қолдау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91080,0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2429760,5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индустриялық инфрақұрылымды дамыту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971335,5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«Өңірлерді дамыту» бағдарламасы шеңберінде инженерлік инфрақұрылымын дамыту үшін берілетін нысаналы даму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1010900,0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моноқалаларды абаттандыру мәселелерін шешуге берілетін ағымдағы нысаналы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447525,0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37723905,1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37723905,1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37723905,1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33435857,0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1845116,6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Мақсатына сай пайдаланылмаған нысаналы трансферттерді қайтару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80652,5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1042120,0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1220159,0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 Алматы қалаларының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4349635,0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5805952,0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3000000,0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3000000,0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3000000,0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жобалауға, салуға және (немесе) сатып алуға кредит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3000000,0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390747,0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390747,0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390747,0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390747,0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2415205,0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2415205,0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1915205,0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шеңберінде ауылдағы кәсіпкерліктің дамуына ықпал ету үшін бюджеттік кредиттер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1915205,0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бюджеттерiне кондоминиум объектілерінің жалпы мүлкіне жөндеу жүргізуге кредит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1456317,0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1456317,0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1456317,0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1359600,0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1359600,0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1359600,0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1359600,0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және (немесе) ұлғайту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 көлігі және автомобиль жолдары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47100,0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және (немесе) ұлғайту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47100,0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өңірлік ұйымдардың жарғылық капиталдарын ұлғайту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-7963198,3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7963198,3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5805952,0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5805952,0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5805952,0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1162173,0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1162173,0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1162173,0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1162173,0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3319419,3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3319419,3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3319419,3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