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188aa" w14:textId="ed188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"2012-2014 жылдарға арналған облыстық бюджет туралы" 2011 жылғы 8 желтоқсандағы № 34/397-IV шешімге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облыстық мәслихатының 2012 жылғы 29 қарашадағы N 7/96-V шешімі. Шығыс Қазақстан облысының Әділет департаментінде 2012 жылғы 30 қарашада N 2751 тіркелді. Шешімнің қабылдау мерзімінің өтуіне байланысты қолдану тоқтатылды (Шығыс Қазақстан облыстық мәслихатының 2012 жылғы 27 желтоқсандағы N 660/01-06 хаты)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Ескерту. Шешімнің қабылдау мерзімінің өтуіне байланысты қолдану тоқтатылды (Шығыс Қазақстан облыстық мәслихатының 2012.12.27 N 660/01-06 хаты).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108-бабына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«2012-2014 жылдарға арналған республикалық бюджет туралы»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туралы» Қазақстан Республикасы Үкіметінің 2011 жылғы 1 желтоқсандағы № 1428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туралы» Қазақстан Республикасы Үкіметінің 2012 жылғы 21 қарашадағы № 1469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Шығыс Қазақстан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«2012-2014 жылдарға арналған облыстық бюджет туралы» Шығыс Қазақстан облыстық мәслихатының 2011 жылғы 8 желтоқсандағы № 34/397-IV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тіркелген нөмірі 2560, «Дидар» газетінің 2011 жылғы 30 желтоқсандағы № 153, 2012 жылғы 6 қаңтардағы № 1, 2012 жылғы 9 қаңтардағы № 2, «Рудный Алтай» газетінің 2012 жылғы 5 қаңтардағы № 1, 2012 жылғы 7 қаңтардағы № 2 сандарында жарияланды)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2012-2014 жылдарға арналған облыстық бюджет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қосымшаларға сәйкес, соның ішінде 2012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178331174,2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20511557,0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1763698,9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321,0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156055597,3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180607786,3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4349635,0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5805952,0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1456317,0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1359600,0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1359600,0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 –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-7985847,1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7985847,1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Н. Омаров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Шығыс Қазақстан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Г. Пинчук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Шығыс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29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7/96-V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8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34/397-IV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облыстық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9"/>
        <w:gridCol w:w="700"/>
        <w:gridCol w:w="862"/>
        <w:gridCol w:w="8079"/>
        <w:gridCol w:w="2460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5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КIРICТЕР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178331174,2</w:t>
            </w:r>
          </w:p>
        </w:tc>
      </w:tr>
      <w:tr>
        <w:trPr>
          <w:trHeight w:val="19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20511557,0</w:t>
            </w:r>
          </w:p>
        </w:tc>
      </w:tr>
      <w:tr>
        <w:trPr>
          <w:trHeight w:val="19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9559797,0</w:t>
            </w:r>
          </w:p>
        </w:tc>
      </w:tr>
      <w:tr>
        <w:trPr>
          <w:trHeight w:val="24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9559797,0</w:t>
            </w:r>
          </w:p>
        </w:tc>
      </w:tr>
      <w:tr>
        <w:trPr>
          <w:trHeight w:val="19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7813803,0</w:t>
            </w:r>
          </w:p>
        </w:tc>
      </w:tr>
      <w:tr>
        <w:trPr>
          <w:trHeight w:val="19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7813803,0</w:t>
            </w:r>
          </w:p>
        </w:tc>
      </w:tr>
      <w:tr>
        <w:trPr>
          <w:trHeight w:val="39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3137957,0</w:t>
            </w:r>
          </w:p>
        </w:tc>
      </w:tr>
      <w:tr>
        <w:trPr>
          <w:trHeight w:val="42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3137957,0</w:t>
            </w:r>
          </w:p>
        </w:tc>
      </w:tr>
      <w:tr>
        <w:trPr>
          <w:trHeight w:val="19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емес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1763698,9</w:t>
            </w:r>
          </w:p>
        </w:tc>
      </w:tr>
      <w:tr>
        <w:trPr>
          <w:trHeight w:val="24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200761,0</w:t>
            </w:r>
          </w:p>
        </w:tc>
      </w:tr>
      <w:tr>
        <w:trPr>
          <w:trHeight w:val="24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7049,0</w:t>
            </w:r>
          </w:p>
        </w:tc>
      </w:tr>
      <w:tr>
        <w:trPr>
          <w:trHeight w:val="24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пакеттеріне дивидендтер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694,0</w:t>
            </w:r>
          </w:p>
        </w:tc>
      </w:tr>
      <w:tr>
        <w:trPr>
          <w:trHeight w:val="24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меншігіндегі, заңды тұлғалардағы қатысу үлесіне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1085,0</w:t>
            </w:r>
          </w:p>
        </w:tc>
      </w:tr>
      <w:tr>
        <w:trPr>
          <w:trHeight w:val="55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103 704,0</w:t>
            </w:r>
          </w:p>
        </w:tc>
      </w:tr>
      <w:tr>
        <w:trPr>
          <w:trHeight w:val="52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88 229,0</w:t>
            </w:r>
          </w:p>
        </w:tc>
      </w:tr>
      <w:tr>
        <w:trPr>
          <w:trHeight w:val="52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</w:p>
        </w:tc>
      </w:tr>
      <w:tr>
        <w:trPr>
          <w:trHeight w:val="52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</w:p>
        </w:tc>
      </w:tr>
      <w:tr>
        <w:trPr>
          <w:trHeight w:val="52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63521,0</w:t>
            </w:r>
          </w:p>
        </w:tc>
      </w:tr>
      <w:tr>
        <w:trPr>
          <w:trHeight w:val="52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63521,0</w:t>
            </w:r>
          </w:p>
        </w:tc>
      </w:tr>
      <w:tr>
        <w:trPr>
          <w:trHeight w:val="175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1416290,0</w:t>
            </w:r>
          </w:p>
        </w:tc>
      </w:tr>
      <w:tr>
        <w:trPr>
          <w:trHeight w:val="141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1416290,0</w:t>
            </w:r>
          </w:p>
        </w:tc>
      </w:tr>
      <w:tr>
        <w:trPr>
          <w:trHeight w:val="34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81426,9</w:t>
            </w:r>
          </w:p>
        </w:tc>
      </w:tr>
      <w:tr>
        <w:trPr>
          <w:trHeight w:val="34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81426,9</w:t>
            </w:r>
          </w:p>
        </w:tc>
      </w:tr>
      <w:tr>
        <w:trPr>
          <w:trHeight w:val="34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321,0</w:t>
            </w:r>
          </w:p>
        </w:tc>
      </w:tr>
      <w:tr>
        <w:trPr>
          <w:trHeight w:val="34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321,0</w:t>
            </w:r>
          </w:p>
        </w:tc>
      </w:tr>
      <w:tr>
        <w:trPr>
          <w:trHeight w:val="34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321,0</w:t>
            </w:r>
          </w:p>
        </w:tc>
      </w:tr>
      <w:tr>
        <w:trPr>
          <w:trHeight w:val="22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156055597,3</w:t>
            </w:r>
          </w:p>
        </w:tc>
      </w:tr>
      <w:tr>
        <w:trPr>
          <w:trHeight w:val="22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 тұрған мемлекеттiк басқару органдарынан алынатын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779819,3</w:t>
            </w:r>
          </w:p>
        </w:tc>
      </w:tr>
      <w:tr>
        <w:trPr>
          <w:trHeight w:val="22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бюджеттерден алынатын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779819,3</w:t>
            </w:r>
          </w:p>
        </w:tc>
      </w:tr>
      <w:tr>
        <w:trPr>
          <w:trHeight w:val="39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алынатын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155275778,0</w:t>
            </w:r>
          </w:p>
        </w:tc>
      </w:tr>
      <w:tr>
        <w:trPr>
          <w:trHeight w:val="21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алынатын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155275778,0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654"/>
        <w:gridCol w:w="739"/>
        <w:gridCol w:w="803"/>
        <w:gridCol w:w="7443"/>
        <w:gridCol w:w="2427"/>
      </w:tblGrid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13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180607786,3</w:t>
            </w:r>
          </w:p>
        </w:tc>
      </w:tr>
      <w:tr>
        <w:trPr>
          <w:trHeight w:val="16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1803387,7</w:t>
            </w:r>
          </w:p>
        </w:tc>
      </w:tr>
      <w:tr>
        <w:trPr>
          <w:trHeight w:val="70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1522129,3</w:t>
            </w:r>
          </w:p>
        </w:tc>
      </w:tr>
      <w:tr>
        <w:trPr>
          <w:trHeight w:val="22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47303,0</w:t>
            </w:r>
          </w:p>
        </w:tc>
      </w:tr>
      <w:tr>
        <w:trPr>
          <w:trHeight w:val="46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қызметін қамтамасыз ету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44400,0</w:t>
            </w:r>
          </w:p>
        </w:tc>
      </w:tr>
      <w:tr>
        <w:trPr>
          <w:trHeight w:val="36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2903,0</w:t>
            </w:r>
          </w:p>
        </w:tc>
      </w:tr>
      <w:tr>
        <w:trPr>
          <w:trHeight w:val="7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әкiмінің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1284313,3</w:t>
            </w:r>
          </w:p>
        </w:tc>
      </w:tr>
      <w:tr>
        <w:trPr>
          <w:trHeight w:val="49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қызметін қамтамасыз ету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1135839,1</w:t>
            </w:r>
          </w:p>
        </w:tc>
      </w:tr>
      <w:tr>
        <w:trPr>
          <w:trHeight w:val="34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17461,0</w:t>
            </w:r>
          </w:p>
        </w:tc>
      </w:tr>
      <w:tr>
        <w:trPr>
          <w:trHeight w:val="27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46971,2</w:t>
            </w:r>
          </w:p>
        </w:tc>
      </w:tr>
      <w:tr>
        <w:trPr>
          <w:trHeight w:val="55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84042,0</w:t>
            </w:r>
          </w:p>
        </w:tc>
      </w:tr>
      <w:tr>
        <w:trPr>
          <w:trHeight w:val="28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тексеру комиссиясы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190513,0</w:t>
            </w:r>
          </w:p>
        </w:tc>
      </w:tr>
      <w:tr>
        <w:trPr>
          <w:trHeight w:val="42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тексеру комиссиясының қызметін қамтамасыз ету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172648,0</w:t>
            </w:r>
          </w:p>
        </w:tc>
      </w:tr>
      <w:tr>
        <w:trPr>
          <w:trHeight w:val="43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17865,0</w:t>
            </w:r>
          </w:p>
        </w:tc>
      </w:tr>
      <w:tr>
        <w:trPr>
          <w:trHeight w:val="3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141795,0</w:t>
            </w:r>
          </w:p>
        </w:tc>
      </w:tr>
      <w:tr>
        <w:trPr>
          <w:trHeight w:val="15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141795,0</w:t>
            </w:r>
          </w:p>
        </w:tc>
      </w:tr>
      <w:tr>
        <w:trPr>
          <w:trHeight w:val="79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111670,5</w:t>
            </w:r>
          </w:p>
        </w:tc>
      </w:tr>
      <w:tr>
        <w:trPr>
          <w:trHeight w:val="40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2226,0</w:t>
            </w:r>
          </w:p>
        </w:tc>
      </w:tr>
      <w:tr>
        <w:trPr>
          <w:trHeight w:val="39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25048,0</w:t>
            </w:r>
          </w:p>
        </w:tc>
      </w:tr>
      <w:tr>
        <w:trPr>
          <w:trHeight w:val="39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Таратылған Мемлекеттік сәулет-құрылыс бақылау басқармасының кредиторлық берешегін өтеу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2850,5</w:t>
            </w:r>
          </w:p>
        </w:tc>
      </w:tr>
      <w:tr>
        <w:trPr>
          <w:trHeight w:val="7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139463,4</w:t>
            </w:r>
          </w:p>
        </w:tc>
      </w:tr>
      <w:tr>
        <w:trPr>
          <w:trHeight w:val="43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139463,4</w:t>
            </w:r>
          </w:p>
        </w:tc>
      </w:tr>
      <w:tr>
        <w:trPr>
          <w:trHeight w:val="27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облысты басқару саласындағы мемлекеттік саясатты іске асыру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128003,0</w:t>
            </w:r>
          </w:p>
        </w:tc>
      </w:tr>
      <w:tr>
        <w:trPr>
          <w:trHeight w:val="34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3022,0</w:t>
            </w:r>
          </w:p>
        </w:tc>
      </w:tr>
      <w:tr>
        <w:trPr>
          <w:trHeight w:val="34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капиталына мемлекеттiң қатысуы арқылы iске асырылуы жоспарланатын бюджеттiк инвестициялардың экономикалық сараптамасы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8438,4</w:t>
            </w:r>
          </w:p>
        </w:tc>
      </w:tr>
      <w:tr>
        <w:trPr>
          <w:trHeight w:val="13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525369,0</w:t>
            </w:r>
          </w:p>
        </w:tc>
      </w:tr>
      <w:tr>
        <w:trPr>
          <w:trHeight w:val="31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66507,0</w:t>
            </w:r>
          </w:p>
        </w:tc>
      </w:tr>
      <w:tr>
        <w:trPr>
          <w:trHeight w:val="12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 азаматтық қорғаныс, авариялар мен дүлей апаттардың алдын алуды және жоюды ұйымдастыру басқармасы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66507,0</w:t>
            </w:r>
          </w:p>
        </w:tc>
      </w:tr>
      <w:tr>
        <w:trPr>
          <w:trHeight w:val="64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бiрдей әскери мiндеттi атқару шеңберiндегi iс-шаралар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33346,0</w:t>
            </w:r>
          </w:p>
        </w:tc>
      </w:tr>
      <w:tr>
        <w:trPr>
          <w:trHeight w:val="61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қорғанысты даярлау және облыстық ауқымдағы аумақтық қорғаныс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33161,0</w:t>
            </w:r>
          </w:p>
        </w:tc>
      </w:tr>
      <w:tr>
        <w:trPr>
          <w:trHeight w:val="57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458862,0</w:t>
            </w:r>
          </w:p>
        </w:tc>
      </w:tr>
      <w:tr>
        <w:trPr>
          <w:trHeight w:val="106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 азаматтық қорғаныс, авариялар мен дүлей апаттардың алдын алуды және жоюды ұйымдастыру басқармасы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158862,0</w:t>
            </w:r>
          </w:p>
        </w:tc>
      </w:tr>
      <w:tr>
        <w:trPr>
          <w:trHeight w:val="139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жұмылдыру дайындығы, азаматтық қорғаныс, авариялар мен дүлей апаттардың алдын алуды және жоюды ұйымдастыру саласындағы мемлекеттік саясатты іске асыру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54885,8</w:t>
            </w:r>
          </w:p>
        </w:tc>
      </w:tr>
      <w:tr>
        <w:trPr>
          <w:trHeight w:val="52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азаматтық қорғаныстың іс-шаралары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59239,5</w:t>
            </w:r>
          </w:p>
        </w:tc>
      </w:tr>
      <w:tr>
        <w:trPr>
          <w:trHeight w:val="58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жұмылдыру дайындығы және жұмылдыру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14435,0</w:t>
            </w:r>
          </w:p>
        </w:tc>
      </w:tr>
      <w:tr>
        <w:trPr>
          <w:trHeight w:val="55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төтенше жағдайлардың алдын алу және жою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28786,7</w:t>
            </w:r>
          </w:p>
        </w:tc>
      </w:tr>
      <w:tr>
        <w:trPr>
          <w:trHeight w:val="25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1515,0</w:t>
            </w:r>
          </w:p>
        </w:tc>
      </w:tr>
      <w:tr>
        <w:trPr>
          <w:trHeight w:val="28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300000,0</w:t>
            </w:r>
          </w:p>
        </w:tc>
      </w:tr>
      <w:tr>
        <w:trPr>
          <w:trHeight w:val="69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Халықты, объектілерді және аумақтарды табиғи және дүлей зілзалалардан инженерлік қорғау жөніндегі жұмыстарды жүргізу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300000,0</w:t>
            </w:r>
          </w:p>
        </w:tc>
      </w:tr>
      <w:tr>
        <w:trPr>
          <w:trHeight w:val="6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11142744,1</w:t>
            </w:r>
          </w:p>
        </w:tc>
      </w:tr>
      <w:tr>
        <w:trPr>
          <w:trHeight w:val="37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9341527,1</w:t>
            </w:r>
          </w:p>
        </w:tc>
      </w:tr>
      <w:tr>
        <w:trPr>
          <w:trHeight w:val="52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iшкi icтер органы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9332547,7</w:t>
            </w:r>
          </w:p>
        </w:tc>
      </w:tr>
      <w:tr>
        <w:trPr>
          <w:trHeight w:val="114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қоғамдық тәртіпті және қауіпсіздікті сақтауды қамтамасыз ету саласындағы мемлекеттік саясатты іске асыру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7501435,6</w:t>
            </w:r>
          </w:p>
        </w:tc>
      </w:tr>
      <w:tr>
        <w:trPr>
          <w:trHeight w:val="54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тәртіпті қорғауға қатысатын азаматтарды көтермелеу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5725,0</w:t>
            </w:r>
          </w:p>
        </w:tc>
      </w:tr>
      <w:tr>
        <w:trPr>
          <w:trHeight w:val="16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1417909,1</w:t>
            </w:r>
          </w:p>
        </w:tc>
      </w:tr>
      <w:tr>
        <w:trPr>
          <w:trHeight w:val="16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ағымдағы нысаналы трансферттер есебiнен автомобиль жолдарының қауіпсіздігін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6986,0</w:t>
            </w:r>
          </w:p>
        </w:tc>
      </w:tr>
      <w:tr>
        <w:trPr>
          <w:trHeight w:val="55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тұратын жері және құжаттары жоқ адамдарды орналастыру қызметтері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59154,0</w:t>
            </w:r>
          </w:p>
        </w:tc>
      </w:tr>
      <w:tr>
        <w:trPr>
          <w:trHeight w:val="43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тәртіппен тұтқындалған адамдарды ұстауды ұйымдастыру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66630,0</w:t>
            </w:r>
          </w:p>
        </w:tc>
      </w:tr>
      <w:tr>
        <w:trPr>
          <w:trHeight w:val="40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Қызметтік жануарларды ұстауды ұйымдастыру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21059,0</w:t>
            </w:r>
          </w:p>
        </w:tc>
      </w:tr>
      <w:tr>
        <w:trPr>
          <w:trHeight w:val="9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көші-қон полициясының қосымша штаттық санын материалдық-техникалық жарақтандыру және ұстау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229999,0</w:t>
            </w:r>
          </w:p>
        </w:tc>
      </w:tr>
      <w:tr>
        <w:trPr>
          <w:trHeight w:val="162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оралмандарды уақытша орналастыру орталығын және оралмандарды бейімдеу мен біріктіру орталығын материалдық-техникалық жарақтандыру және ұстау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2826,0</w:t>
            </w:r>
          </w:p>
        </w:tc>
      </w:tr>
      <w:tr>
        <w:trPr>
          <w:trHeight w:val="108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режимдік стратегиялық объектілерге қызмет көрсетуді жүзеге асыратын штат санын ұстау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20824,0</w:t>
            </w:r>
          </w:p>
        </w:tc>
      </w:tr>
      <w:tr>
        <w:trPr>
          <w:trHeight w:val="36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8979,4</w:t>
            </w:r>
          </w:p>
        </w:tc>
      </w:tr>
      <w:tr>
        <w:trPr>
          <w:trHeight w:val="40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органдарының объектілерін дамыту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8979,4</w:t>
            </w:r>
          </w:p>
        </w:tc>
      </w:tr>
      <w:tr>
        <w:trPr>
          <w:trHeight w:val="21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1801217,0</w:t>
            </w:r>
          </w:p>
        </w:tc>
      </w:tr>
      <w:tr>
        <w:trPr>
          <w:trHeight w:val="21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1801217,0</w:t>
            </w:r>
          </w:p>
        </w:tc>
      </w:tr>
      <w:tr>
        <w:trPr>
          <w:trHeight w:val="142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Шығыс Қазақстан облысы аудандарының (облыстық маңызы бар қалаларының) бюджеттеріне берілетін Солнечный кентінде қазандық салуға арналған нысаналы даму трансферттері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1801217,0</w:t>
            </w:r>
          </w:p>
        </w:tc>
      </w:tr>
      <w:tr>
        <w:trPr>
          <w:trHeight w:val="3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26339990,7</w:t>
            </w:r>
          </w:p>
        </w:tc>
      </w:tr>
      <w:tr>
        <w:trPr>
          <w:trHeight w:val="39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3084342,0</w:t>
            </w:r>
          </w:p>
        </w:tc>
      </w:tr>
      <w:tr>
        <w:trPr>
          <w:trHeight w:val="40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3084342,0</w:t>
            </w:r>
          </w:p>
        </w:tc>
      </w:tr>
      <w:tr>
        <w:trPr>
          <w:trHeight w:val="25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мектепке дейінгі білім беру ұйымдарында мемлекеттік білім беру тапсырысын іске асыруға берілетін ағымдағы нысаналы трансферттер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2358763,0</w:t>
            </w:r>
          </w:p>
        </w:tc>
      </w:tr>
      <w:tr>
        <w:trPr>
          <w:trHeight w:val="25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аудандардың (облыстық маңызы бар қалалардың) бюджеттеріне мектеп мұғалімдеріне және мектепке дейінгі білім беру ұйымдарының тәрбиешілеріне біліктілік санаты үшін қосымша ақы мөлшерін ұлғайтуға берілетін ағымдағы нысаналы трансферттер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725579,0</w:t>
            </w:r>
          </w:p>
        </w:tc>
      </w:tr>
      <w:tr>
        <w:trPr>
          <w:trHeight w:val="37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5242701,1</w:t>
            </w:r>
          </w:p>
        </w:tc>
      </w:tr>
      <w:tr>
        <w:trPr>
          <w:trHeight w:val="34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тәрбиесі және спорт басқармасы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2132159,2</w:t>
            </w:r>
          </w:p>
        </w:tc>
      </w:tr>
      <w:tr>
        <w:trPr>
          <w:trHeight w:val="42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2059665,2</w:t>
            </w:r>
          </w:p>
        </w:tc>
      </w:tr>
      <w:tr>
        <w:trPr>
          <w:trHeight w:val="52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білім беру ұйымдарында спорттағы дарынды балаларға жалпы білім беру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72 494,0</w:t>
            </w:r>
          </w:p>
        </w:tc>
      </w:tr>
      <w:tr>
        <w:trPr>
          <w:trHeight w:val="9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3110541,9</w:t>
            </w:r>
          </w:p>
        </w:tc>
      </w:tr>
      <w:tr>
        <w:trPr>
          <w:trHeight w:val="54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білім беру оқу бағдарламалары бойынша жалпы білім беру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1491302,6</w:t>
            </w:r>
          </w:p>
        </w:tc>
      </w:tr>
      <w:tr>
        <w:trPr>
          <w:trHeight w:val="54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білім беру ұйымдарында дарынды балаларға жалпы білім беру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1386900,3</w:t>
            </w:r>
          </w:p>
        </w:tc>
      </w:tr>
      <w:tr>
        <w:trPr>
          <w:trHeight w:val="178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негізгі орта және жалпы орта білім беретін мемлекеттік мекемелердегі физика, химия, биология кабинеттерін оқу жабдығымен жарақтандыруға берілетін ағымдағы нысаналы трансферттер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212888,0</w:t>
            </w:r>
          </w:p>
        </w:tc>
      </w:tr>
      <w:tr>
        <w:trPr>
          <w:trHeight w:val="189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аудандардың (облыстық маңызы бар қалалардың) бюджеттеріне «Назарбаев Зияткерлік мектептері» ДБҰ-ның оқу бағдарламалары бойынша біліктілікті арттырудан өткен мұғалімдерге еңбекақыны арттыруға берілетін ағымдағы нысаналы трансферттер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17034,0</w:t>
            </w:r>
          </w:p>
        </w:tc>
      </w:tr>
      <w:tr>
        <w:trPr>
          <w:trHeight w:val="156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«Назарбаев Зияткерлік мектептері»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2417,0</w:t>
            </w:r>
          </w:p>
        </w:tc>
      </w:tr>
      <w:tr>
        <w:trPr>
          <w:trHeight w:val="39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4915788,1</w:t>
            </w:r>
          </w:p>
        </w:tc>
      </w:tr>
      <w:tr>
        <w:trPr>
          <w:trHeight w:val="7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300014,0</w:t>
            </w:r>
          </w:p>
        </w:tc>
      </w:tr>
      <w:tr>
        <w:trPr>
          <w:trHeight w:val="55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 мекемелерінде мамандар даярлау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300014,0</w:t>
            </w:r>
          </w:p>
        </w:tc>
      </w:tr>
      <w:tr>
        <w:trPr>
          <w:trHeight w:val="55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 бағдарламалары бойынша оқитындарға әлеуметтік қолдау көрсету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4615774,1</w:t>
            </w:r>
          </w:p>
        </w:tc>
      </w:tr>
      <w:tr>
        <w:trPr>
          <w:trHeight w:val="46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беру ұйымдарында мамандар даярлау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4310472,1</w:t>
            </w:r>
          </w:p>
        </w:tc>
      </w:tr>
      <w:tr>
        <w:trPr>
          <w:trHeight w:val="9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беретін оқу орындарында оқу-өндірістік шеберханаларды, зертханаларды жаңарту және қайта жабдықтау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225000,0</w:t>
            </w:r>
          </w:p>
        </w:tc>
      </w:tr>
      <w:tr>
        <w:trPr>
          <w:trHeight w:val="154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техникалық және кәсіптік білім беру ұйымдарының өндірістік оқыту шеберлеріне өндірістік оқытуды ұйымдастырғаны үшін қосымша ақы белгілеу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80302,0</w:t>
            </w:r>
          </w:p>
        </w:tc>
      </w:tr>
      <w:tr>
        <w:trPr>
          <w:trHeight w:val="52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қайта даярлау және біліктілігін арттыру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1886432,0</w:t>
            </w:r>
          </w:p>
        </w:tc>
      </w:tr>
      <w:tr>
        <w:trPr>
          <w:trHeight w:val="10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14986,0</w:t>
            </w:r>
          </w:p>
        </w:tc>
      </w:tr>
      <w:tr>
        <w:trPr>
          <w:trHeight w:val="34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14986,0</w:t>
            </w:r>
          </w:p>
        </w:tc>
      </w:tr>
      <w:tr>
        <w:trPr>
          <w:trHeight w:val="16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1871446,0</w:t>
            </w:r>
          </w:p>
        </w:tc>
      </w:tr>
      <w:tr>
        <w:trPr>
          <w:trHeight w:val="97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– 2020 бағдарламасын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іске асыру шеңберінде кадрлардың біліктілігін арттыру, даярлау және қайта даярлау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1871446,0</w:t>
            </w:r>
          </w:p>
        </w:tc>
      </w:tr>
      <w:tr>
        <w:trPr>
          <w:trHeight w:val="42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11210727,5</w:t>
            </w:r>
          </w:p>
        </w:tc>
      </w:tr>
      <w:tr>
        <w:trPr>
          <w:trHeight w:val="43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3690308,6</w:t>
            </w:r>
          </w:p>
        </w:tc>
      </w:tr>
      <w:tr>
        <w:trPr>
          <w:trHeight w:val="87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74675,0</w:t>
            </w:r>
          </w:p>
        </w:tc>
      </w:tr>
      <w:tr>
        <w:trPr>
          <w:trHeight w:val="81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мемлекеттік білім беру мекемелерінде білім беру жүйесін ақпараттандыру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43008,0</w:t>
            </w:r>
          </w:p>
        </w:tc>
      </w:tr>
      <w:tr>
        <w:trPr>
          <w:trHeight w:val="99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34860,0</w:t>
            </w:r>
          </w:p>
        </w:tc>
      </w:tr>
      <w:tr>
        <w:trPr>
          <w:trHeight w:val="82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 мектеп олимпиадаларын, мектептен тыс іс-шараларды және конкурстар өткізу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99862,4</w:t>
            </w:r>
          </w:p>
        </w:tc>
      </w:tr>
      <w:tr>
        <w:trPr>
          <w:trHeight w:val="112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84217,0</w:t>
            </w:r>
          </w:p>
        </w:tc>
      </w:tr>
      <w:tr>
        <w:trPr>
          <w:trHeight w:val="85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Дамуында проблемалары бар балалар мен жеткіншектерді оңалту және әлеуметтік бейімдеу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93742,0</w:t>
            </w:r>
          </w:p>
        </w:tc>
      </w:tr>
      <w:tr>
        <w:trPr>
          <w:trHeight w:val="40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2243,0</w:t>
            </w:r>
          </w:p>
        </w:tc>
      </w:tr>
      <w:tr>
        <w:trPr>
          <w:trHeight w:val="40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Әдістемелік жұмыс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8926,0</w:t>
            </w:r>
          </w:p>
        </w:tc>
      </w:tr>
      <w:tr>
        <w:trPr>
          <w:trHeight w:val="226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төлемдеріне аудандардың (облыстық маңызы бар қалалардың) бюджеттеріне республикалық бюджеттен берілетін ағымдағы нысаналы трансферттер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415307,0</w:t>
            </w:r>
          </w:p>
        </w:tc>
      </w:tr>
      <w:tr>
        <w:trPr>
          <w:trHeight w:val="27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етуге аудандардың (облыстық маңызы бар қалалардың) бюджеттеріне республикалық бюджеттен берілетін ағымдағы нысаналы трансферттер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193532,6</w:t>
            </w:r>
          </w:p>
        </w:tc>
      </w:tr>
      <w:tr>
        <w:trPr>
          <w:trHeight w:val="27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1496659,0</w:t>
            </w:r>
          </w:p>
        </w:tc>
      </w:tr>
      <w:tr>
        <w:trPr>
          <w:trHeight w:val="46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1143276,6</w:t>
            </w:r>
          </w:p>
        </w:tc>
      </w:tr>
      <w:tr>
        <w:trPr>
          <w:trHeight w:val="36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7520418,9</w:t>
            </w:r>
          </w:p>
        </w:tc>
      </w:tr>
      <w:tr>
        <w:trPr>
          <w:trHeight w:val="36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республикалық бюджеттен білім нысандарын салуға және қайта жаңартуға берілетін нысаналы даму трансферттері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160000,0</w:t>
            </w:r>
          </w:p>
        </w:tc>
      </w:tr>
      <w:tr>
        <w:trPr>
          <w:trHeight w:val="55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7360418,9</w:t>
            </w:r>
          </w:p>
        </w:tc>
      </w:tr>
      <w:tr>
        <w:trPr>
          <w:trHeight w:val="36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42979721,5</w:t>
            </w:r>
          </w:p>
        </w:tc>
      </w:tr>
      <w:tr>
        <w:trPr>
          <w:trHeight w:val="22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 бейінді ауруханалар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27217,0</w:t>
            </w:r>
          </w:p>
        </w:tc>
      </w:tr>
      <w:tr>
        <w:trPr>
          <w:trHeight w:val="3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27217,0</w:t>
            </w:r>
          </w:p>
        </w:tc>
      </w:tr>
      <w:tr>
        <w:trPr>
          <w:trHeight w:val="162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орталық уәкілетті орган сатып алатын медициналық қызметтерді қоспағанда, бастапқы медициналық-санитарлық көмек және денсаулық сақтау ұйымдары мамандарын жіберу бойынша стационарлық медициналық көмек көрсету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27217,0</w:t>
            </w:r>
          </w:p>
        </w:tc>
      </w:tr>
      <w:tr>
        <w:trPr>
          <w:trHeight w:val="15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денсаулығын қорғау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1273284,0</w:t>
            </w:r>
          </w:p>
        </w:tc>
      </w:tr>
      <w:tr>
        <w:trPr>
          <w:trHeight w:val="18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1273284,0</w:t>
            </w:r>
          </w:p>
        </w:tc>
      </w:tr>
      <w:tr>
        <w:trPr>
          <w:trHeight w:val="6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денсаулық сақтау ұйымдары үшін қанды, оның құрамдарын және дәрілерді өндіру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732242,0</w:t>
            </w:r>
          </w:p>
        </w:tc>
      </w:tr>
      <w:tr>
        <w:trPr>
          <w:trHeight w:val="19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мен баланы қорғау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362518,0</w:t>
            </w:r>
          </w:p>
        </w:tc>
      </w:tr>
      <w:tr>
        <w:trPr>
          <w:trHeight w:val="16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Салауатты өмір салтын насихаттау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169 398,0</w:t>
            </w:r>
          </w:p>
        </w:tc>
      </w:tr>
      <w:tr>
        <w:trPr>
          <w:trHeight w:val="16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2011-2015 жылдарға арналған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«Саламатты Қазақстан» Мемлекеттік бағдарлама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аясында бостандықтан айыру орындарында отырған және босап шыққан тұлғалар арасында АҚТҚ-инфекциясының алдын-алуға арналған әлеуметтік жобаларды іске асыру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8024,0</w:t>
            </w:r>
          </w:p>
        </w:tc>
      </w:tr>
      <w:tr>
        <w:trPr>
          <w:trHeight w:val="48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Шолғыншы эпидемиологиялық қадағалау жүргізу үшін тест-жүйелерін сатып алу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1102,0</w:t>
            </w:r>
          </w:p>
        </w:tc>
      </w:tr>
      <w:tr>
        <w:trPr>
          <w:trHeight w:val="42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медициналық көмек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12152196,6</w:t>
            </w:r>
          </w:p>
        </w:tc>
      </w:tr>
      <w:tr>
        <w:trPr>
          <w:trHeight w:val="42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12152196,6</w:t>
            </w:r>
          </w:p>
        </w:tc>
      </w:tr>
      <w:tr>
        <w:trPr>
          <w:trHeight w:val="141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Туберкулезден, жұқпалы аурулардан, жүйкесінің бұзылуынан және мінез-құлқының бұзылуынан, оның ішінде жүйкеге әсер ететін заттарды қолдануға байланысты зардап шегетін адамдарға медициналық көмек көрсету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5613811,0</w:t>
            </w:r>
          </w:p>
        </w:tc>
      </w:tr>
      <w:tr>
        <w:trPr>
          <w:trHeight w:val="42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Туберкулезбен ауыратындарды туберкулез ауруларына қарсы препараттармен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362279,0</w:t>
            </w:r>
          </w:p>
        </w:tc>
      </w:tr>
      <w:tr>
        <w:trPr>
          <w:trHeight w:val="46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 ауруларын диабетке қарсы препараттарымен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772820,0</w:t>
            </w:r>
          </w:p>
        </w:tc>
      </w:tr>
      <w:tr>
        <w:trPr>
          <w:trHeight w:val="45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Онкологиялық ауруларды химиялық препараттармен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114838,7</w:t>
            </w:r>
          </w:p>
        </w:tc>
      </w:tr>
      <w:tr>
        <w:trPr>
          <w:trHeight w:val="172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Бүйрек функциясының созылмалы жеткіліксіздігі, аутоиммунды, орфандық аурулармен ауыратын, иммунитеті жеткіліксіз науқастарды, сондай-ақ бүйрегі транспланттаудан кейінгі науқастарды дәрілік заттармен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391005,9</w:t>
            </w:r>
          </w:p>
        </w:tc>
      </w:tr>
      <w:tr>
        <w:trPr>
          <w:trHeight w:val="61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Гемофилиямен ауыратын науқастарды қанның ұюы факторларымен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553839,0</w:t>
            </w:r>
          </w:p>
        </w:tc>
      </w:tr>
      <w:tr>
        <w:trPr>
          <w:trHeight w:val="127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иммунды алдын алу жүргізу үшін вакциналарды және басқа иммундық-биологиялық препараттарды орталықтандырылған сатып алу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1174973,0</w:t>
            </w:r>
          </w:p>
        </w:tc>
      </w:tr>
      <w:tr>
        <w:trPr>
          <w:trHeight w:val="34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 миокард инфаркт сырқаттарын тромболитикалық препараттармен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81735,0</w:t>
            </w:r>
          </w:p>
        </w:tc>
      </w:tr>
      <w:tr>
        <w:trPr>
          <w:trHeight w:val="126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Ақысыз медициналық көмектің кепілдендірілген көлемі шеңберінде онкологиялық аурулармен ауыратындарға медициналық көмек көрсету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3086895,0</w:t>
            </w:r>
          </w:p>
        </w:tc>
      </w:tr>
      <w:tr>
        <w:trPr>
          <w:trHeight w:val="3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Емханалар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15466509,4</w:t>
            </w:r>
          </w:p>
        </w:tc>
      </w:tr>
      <w:tr>
        <w:trPr>
          <w:trHeight w:val="36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15466509,4</w:t>
            </w:r>
          </w:p>
        </w:tc>
      </w:tr>
      <w:tr>
        <w:trPr>
          <w:trHeight w:val="34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қаражатынан көрсетілетін медициналық көмекті қоспағанда, халыққа амбулаторлық-емханалық көмек көрсету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13264042,0</w:t>
            </w:r>
          </w:p>
        </w:tc>
      </w:tr>
      <w:tr>
        <w:trPr>
          <w:trHeight w:val="114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жекелеген санаттарын амбулаториялық деңгейде дәрілік заттармен және мамандандырылған балалар және емдік тамақ өнімдерімен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1566529,4</w:t>
            </w:r>
          </w:p>
        </w:tc>
      </w:tr>
      <w:tr>
        <w:trPr>
          <w:trHeight w:val="84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амбулаторлық емдеу деңгейінде жеңілдікті жағдайларда дәрілік заттармен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635938,0</w:t>
            </w:r>
          </w:p>
        </w:tc>
      </w:tr>
      <w:tr>
        <w:trPr>
          <w:trHeight w:val="31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көмектiң басқа түрлерi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2496891,0</w:t>
            </w:r>
          </w:p>
        </w:tc>
      </w:tr>
      <w:tr>
        <w:trPr>
          <w:trHeight w:val="31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2496891,0</w:t>
            </w:r>
          </w:p>
        </w:tc>
      </w:tr>
      <w:tr>
        <w:trPr>
          <w:trHeight w:val="66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медициналық көмек көрсету және санитарлық авиация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2450759,0</w:t>
            </w:r>
          </w:p>
        </w:tc>
      </w:tr>
      <w:tr>
        <w:trPr>
          <w:trHeight w:val="54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арнайы медициналық жабдықтау базалары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46132,0</w:t>
            </w:r>
          </w:p>
        </w:tc>
      </w:tr>
      <w:tr>
        <w:trPr>
          <w:trHeight w:val="3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11563623,5</w:t>
            </w:r>
          </w:p>
        </w:tc>
      </w:tr>
      <w:tr>
        <w:trPr>
          <w:trHeight w:val="39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денсаулық сақтау басқармасы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2462717,0</w:t>
            </w:r>
          </w:p>
        </w:tc>
      </w:tr>
      <w:tr>
        <w:trPr>
          <w:trHeight w:val="91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114185,6</w:t>
            </w:r>
          </w:p>
        </w:tc>
      </w:tr>
      <w:tr>
        <w:trPr>
          <w:trHeight w:val="61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ЖИТС алдын алу және оған қарсы күрес жөніндегі іс-шараларды іске асыру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256923,0</w:t>
            </w:r>
          </w:p>
        </w:tc>
      </w:tr>
      <w:tr>
        <w:trPr>
          <w:trHeight w:val="19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Патологоанатомиялық союды жүргізу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135710,0</w:t>
            </w:r>
          </w:p>
        </w:tc>
      </w:tr>
      <w:tr>
        <w:trPr>
          <w:trHeight w:val="70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 елді мекен шегінен тыс жерлерде емделуге тегін және жеңілдетілген жол жүрумен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29275,0</w:t>
            </w:r>
          </w:p>
        </w:tc>
      </w:tr>
      <w:tr>
        <w:trPr>
          <w:trHeight w:val="52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ақпараттық талдамалық қызметі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71051,0</w:t>
            </w:r>
          </w:p>
        </w:tc>
      </w:tr>
      <w:tr>
        <w:trPr>
          <w:trHeight w:val="54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денсаулық сақтау органдарының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2306,4</w:t>
            </w:r>
          </w:p>
        </w:tc>
      </w:tr>
      <w:tr>
        <w:trPr>
          <w:trHeight w:val="16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сақтаудың медициналық ұйымдарының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1853266,0</w:t>
            </w:r>
          </w:p>
        </w:tc>
      </w:tr>
      <w:tr>
        <w:trPr>
          <w:trHeight w:val="15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9100906,5</w:t>
            </w:r>
          </w:p>
        </w:tc>
      </w:tr>
      <w:tr>
        <w:trPr>
          <w:trHeight w:val="6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объектілерін салу және реконструкциялау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9100906,5</w:t>
            </w:r>
          </w:p>
        </w:tc>
      </w:tr>
      <w:tr>
        <w:trPr>
          <w:trHeight w:val="3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7876175,9</w:t>
            </w:r>
          </w:p>
        </w:tc>
      </w:tr>
      <w:tr>
        <w:trPr>
          <w:trHeight w:val="3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4960047,9</w:t>
            </w:r>
          </w:p>
        </w:tc>
      </w:tr>
      <w:tr>
        <w:trPr>
          <w:trHeight w:val="6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2461646,3</w:t>
            </w:r>
          </w:p>
        </w:tc>
      </w:tr>
      <w:tr>
        <w:trPr>
          <w:trHeight w:val="81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үлгідегі медициналық-әлеуметтік мекемелерде (ұйымдарда) қарттар мен мүгедектерге арнаулы әлеуметтік қызметтер көрсету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1027861,5</w:t>
            </w:r>
          </w:p>
        </w:tc>
      </w:tr>
      <w:tr>
        <w:trPr>
          <w:trHeight w:val="112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Тірек-қозғалу аппаратының қызметі бұзылған балаларға арналған мемлекеттік медициналық-әлеуметтік мекемелерде (ұйымдарда) мүгедек балалар үшін арнаулы әлеуметтік қызметтер көрсету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207849,3</w:t>
            </w:r>
          </w:p>
        </w:tc>
      </w:tr>
      <w:tr>
        <w:trPr>
          <w:trHeight w:val="106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913594,5</w:t>
            </w:r>
          </w:p>
        </w:tc>
      </w:tr>
      <w:tr>
        <w:trPr>
          <w:trHeight w:val="87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Оңалту орталықтарында қарттарға, мүгедектерге, оның ішінде мүгедек балаларға арнаулы әлеуметтік қызметтер көрсету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127003,0</w:t>
            </w:r>
          </w:p>
        </w:tc>
      </w:tr>
      <w:tr>
        <w:trPr>
          <w:trHeight w:val="87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жүйкесі бұзылған мүгедек балалар үшін арнаулы әлеуметтік қызметтер көрсету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185338,0</w:t>
            </w:r>
          </w:p>
        </w:tc>
      </w:tr>
      <w:tr>
        <w:trPr>
          <w:trHeight w:val="31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1101614,0</w:t>
            </w:r>
          </w:p>
        </w:tc>
      </w:tr>
      <w:tr>
        <w:trPr>
          <w:trHeight w:val="67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балаларды, ата-анасының қамқорлығынсыз қалған балаларды әлеуметтік қамсыздандыру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1047122,0</w:t>
            </w:r>
          </w:p>
        </w:tc>
      </w:tr>
      <w:tr>
        <w:trPr>
          <w:trHeight w:val="3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сауықтандыру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54492,0</w:t>
            </w:r>
          </w:p>
        </w:tc>
      </w:tr>
      <w:tr>
        <w:trPr>
          <w:trHeight w:val="31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1396787,6</w:t>
            </w:r>
          </w:p>
        </w:tc>
      </w:tr>
      <w:tr>
        <w:trPr>
          <w:trHeight w:val="6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қамтамасыз ету объектілерін салу және реконструкциялау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1396787,6</w:t>
            </w:r>
          </w:p>
        </w:tc>
      </w:tr>
      <w:tr>
        <w:trPr>
          <w:trHeight w:val="31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179044,1</w:t>
            </w:r>
          </w:p>
        </w:tc>
      </w:tr>
      <w:tr>
        <w:trPr>
          <w:trHeight w:val="54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179044,1</w:t>
            </w:r>
          </w:p>
        </w:tc>
      </w:tr>
      <w:tr>
        <w:trPr>
          <w:trHeight w:val="42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әлеуметтік қолдау көрсету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179044,1</w:t>
            </w:r>
          </w:p>
        </w:tc>
      </w:tr>
      <w:tr>
        <w:trPr>
          <w:trHeight w:val="97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2737083,9</w:t>
            </w:r>
          </w:p>
        </w:tc>
      </w:tr>
      <w:tr>
        <w:trPr>
          <w:trHeight w:val="57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2682309,9</w:t>
            </w:r>
          </w:p>
        </w:tc>
      </w:tr>
      <w:tr>
        <w:trPr>
          <w:trHeight w:val="135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78762,6</w:t>
            </w:r>
          </w:p>
        </w:tc>
      </w:tr>
      <w:tr>
        <w:trPr>
          <w:trHeight w:val="43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3645,8</w:t>
            </w:r>
          </w:p>
        </w:tc>
      </w:tr>
      <w:tr>
        <w:trPr>
          <w:trHeight w:val="105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арнаулы әлеуметтік қызметтер стандарттарын енгізуге берілетін ағымдағы нысаналы трансферттер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186116,0</w:t>
            </w:r>
          </w:p>
        </w:tc>
      </w:tr>
      <w:tr>
        <w:trPr>
          <w:trHeight w:val="12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үкіметтік емес секторда мемлекеттік әлеуметтік тапсырысты орналастыру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58923,0</w:t>
            </w:r>
          </w:p>
        </w:tc>
      </w:tr>
      <w:tr>
        <w:trPr>
          <w:trHeight w:val="154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медициналық-әлеуметтік мекемелерде күндіз емделу бөлімшелер желісін дамытуға берілетін ағымдағы нысаналы трансферттер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35601,0</w:t>
            </w:r>
          </w:p>
        </w:tc>
      </w:tr>
      <w:tr>
        <w:trPr>
          <w:trHeight w:val="159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бағдарламасының іс-шараларын іске асыруға республикалық бюджеттен аудандардың (облыстық маңызы бар қалалардың) бюджеттеріне берілетін нысаналы ағымдағы трансферттері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879528,0</w:t>
            </w:r>
          </w:p>
        </w:tc>
      </w:tr>
      <w:tr>
        <w:trPr>
          <w:trHeight w:val="72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188135,5</w:t>
            </w:r>
          </w:p>
        </w:tc>
      </w:tr>
      <w:tr>
        <w:trPr>
          <w:trHeight w:val="55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1251598,0</w:t>
            </w:r>
          </w:p>
        </w:tc>
      </w:tr>
      <w:tr>
        <w:trPr>
          <w:trHeight w:val="52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54774,0</w:t>
            </w:r>
          </w:p>
        </w:tc>
      </w:tr>
      <w:tr>
        <w:trPr>
          <w:trHeight w:val="66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бағдарламасына қатысушыларды кәсіпкерлікке оқыту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54774,0</w:t>
            </w:r>
          </w:p>
        </w:tc>
      </w:tr>
      <w:tr>
        <w:trPr>
          <w:trHeight w:val="39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15823301,1</w:t>
            </w:r>
          </w:p>
        </w:tc>
      </w:tr>
      <w:tr>
        <w:trPr>
          <w:trHeight w:val="36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9886321,9</w:t>
            </w:r>
          </w:p>
        </w:tc>
      </w:tr>
      <w:tr>
        <w:trPr>
          <w:trHeight w:val="66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860,0</w:t>
            </w:r>
          </w:p>
        </w:tc>
      </w:tr>
      <w:tr>
        <w:trPr>
          <w:trHeight w:val="151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республикалық бюджеттен берілетін тұрғын үй көмегін беруге арналған ағымдағы нысаналы трансферттер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860,0</w:t>
            </w:r>
          </w:p>
        </w:tc>
      </w:tr>
      <w:tr>
        <w:trPr>
          <w:trHeight w:val="15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76 053,0</w:t>
            </w:r>
          </w:p>
        </w:tc>
      </w:tr>
      <w:tr>
        <w:trPr>
          <w:trHeight w:val="168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ауылдық елді мекендерді дамытуға берілетін ағымдағы нысаналы трансферттер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76 053,0</w:t>
            </w:r>
          </w:p>
        </w:tc>
      </w:tr>
      <w:tr>
        <w:trPr>
          <w:trHeight w:val="15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100 895,0</w:t>
            </w:r>
          </w:p>
        </w:tc>
      </w:tr>
      <w:tr>
        <w:trPr>
          <w:trHeight w:val="156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Жұмыспен қамту 2020 бағдарламасы шеңберінде ауылдық елді мекендерді дамытуға берілетін ағымдағы нысаналы трансферттер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100 895,0</w:t>
            </w:r>
          </w:p>
        </w:tc>
      </w:tr>
      <w:tr>
        <w:trPr>
          <w:trHeight w:val="6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311 261,0</w:t>
            </w:r>
          </w:p>
        </w:tc>
      </w:tr>
      <w:tr>
        <w:trPr>
          <w:trHeight w:val="154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Жұмыспен қамту 2020 бағдарламасы шеңберінде ауылдық елді мекендерді дамытуға берілетін ағымдағы нысаналы трансферттер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311 261,0</w:t>
            </w:r>
          </w:p>
        </w:tc>
      </w:tr>
      <w:tr>
        <w:trPr>
          <w:trHeight w:val="42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8916685,9</w:t>
            </w:r>
          </w:p>
        </w:tc>
      </w:tr>
      <w:tr>
        <w:trPr>
          <w:trHeight w:val="172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мемлекеттік коммуналдық тұрғын үй қорының тұрғын үйлерін жобалауға, салуға және (немесе) сатып алуға республикалық бюджеттен берілетін нысаналы даму трансферттері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3603544,0</w:t>
            </w:r>
          </w:p>
        </w:tc>
      </w:tr>
      <w:tr>
        <w:trPr>
          <w:trHeight w:val="174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мемлекеттік коммуналдық тұрғын үй қорының тұрғын үйлерін жобалауға, салуға және (немесе) сатып алуға облыстық бюджеттен берілетін нысаналы даму трансферттері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445179,4</w:t>
            </w:r>
          </w:p>
        </w:tc>
      </w:tr>
      <w:tr>
        <w:trPr>
          <w:trHeight w:val="207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инженерлік-коммуникациялық инфрақұрылымды жобалауға, дамытуға, жайластыруға және (немесе) сатып алуға республикалық бюджеттен берілетін нысаналы даму трансферттері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2825000,0</w:t>
            </w:r>
          </w:p>
        </w:tc>
      </w:tr>
      <w:tr>
        <w:trPr>
          <w:trHeight w:val="21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Жұмыспен қамту 2020 бағдарламасы шеңберінде тұрғын жай салу және (немесе) сатып алу және инженерлік-коммуникациялық инфрақұрылымды дамыту және (немесе) сатып алуға берілетін нысаналы даму трансферттері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1891712,5</w:t>
            </w:r>
          </w:p>
        </w:tc>
      </w:tr>
      <w:tr>
        <w:trPr>
          <w:trHeight w:val="202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Жұмыспен қамту-2020 бағдарламасының екінші бағыты шеңберінде жетіспейтін инженерлік-коммуникациялық инфрақұрылымды дамытуға және жайластыруға берілетін нысаналы даму трансферттері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151250,0</w:t>
            </w:r>
          </w:p>
        </w:tc>
      </w:tr>
      <w:tr>
        <w:trPr>
          <w:trHeight w:val="70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480567,0</w:t>
            </w:r>
          </w:p>
        </w:tc>
      </w:tr>
      <w:tr>
        <w:trPr>
          <w:trHeight w:val="147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Жұмыспен қамту 2020 бағдарламасы шеңберінде ауылдық елді мекендерді дамытуға ағымдағы нысаналы трансферттер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480 567,0</w:t>
            </w:r>
          </w:p>
        </w:tc>
      </w:tr>
      <w:tr>
        <w:trPr>
          <w:trHeight w:val="40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5936979,2</w:t>
            </w:r>
          </w:p>
        </w:tc>
      </w:tr>
      <w:tr>
        <w:trPr>
          <w:trHeight w:val="75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5936979,2</w:t>
            </w:r>
          </w:p>
        </w:tc>
      </w:tr>
      <w:tr>
        <w:trPr>
          <w:trHeight w:val="114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энергетика және коммуналдық үй-шаруашылық саласындағы мемлекеттік саясатты іске асыру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90583,5</w:t>
            </w:r>
          </w:p>
        </w:tc>
      </w:tr>
      <w:tr>
        <w:trPr>
          <w:trHeight w:val="43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5023,0</w:t>
            </w:r>
          </w:p>
        </w:tc>
      </w:tr>
      <w:tr>
        <w:trPr>
          <w:trHeight w:val="106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сумен жабдықтауға және су бұру жүйелерін дамытуға республикалық бюджеттен берілетін нысаналы даму трансферттері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3338693,0</w:t>
            </w:r>
          </w:p>
        </w:tc>
      </w:tr>
      <w:tr>
        <w:trPr>
          <w:trHeight w:val="106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сумен жабдықтауға және су бұру жүйелерін дамытуға облыстық бюджеттен берілетін нысаналы даму трансферттері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633741,8</w:t>
            </w:r>
          </w:p>
        </w:tc>
      </w:tr>
      <w:tr>
        <w:trPr>
          <w:trHeight w:val="75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коммуналдық шаруашылықты дамытуға арналған нысаналы трансферттер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121661,0</w:t>
            </w:r>
          </w:p>
        </w:tc>
      </w:tr>
      <w:tr>
        <w:trPr>
          <w:trHeight w:val="43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1553392,9</w:t>
            </w:r>
          </w:p>
        </w:tc>
      </w:tr>
      <w:tr>
        <w:trPr>
          <w:trHeight w:val="42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нысаналы даму трансферттері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193884,0</w:t>
            </w:r>
          </w:p>
        </w:tc>
      </w:tr>
      <w:tr>
        <w:trPr>
          <w:trHeight w:val="42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6730040,2</w:t>
            </w:r>
          </w:p>
        </w:tc>
      </w:tr>
      <w:tr>
        <w:trPr>
          <w:trHeight w:val="15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3477188,5</w:t>
            </w:r>
          </w:p>
        </w:tc>
      </w:tr>
      <w:tr>
        <w:trPr>
          <w:trHeight w:val="27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2076901,1</w:t>
            </w:r>
          </w:p>
        </w:tc>
      </w:tr>
      <w:tr>
        <w:trPr>
          <w:trHeight w:val="88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мәдениет саласындағы мемлекеттік саясатты іске асыру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39744,0</w:t>
            </w:r>
          </w:p>
        </w:tc>
      </w:tr>
      <w:tr>
        <w:trPr>
          <w:trHeight w:val="36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204301,8</w:t>
            </w:r>
          </w:p>
        </w:tc>
      </w:tr>
      <w:tr>
        <w:trPr>
          <w:trHeight w:val="54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мұралардың сақталуын және олардың қол жетімді болуын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845503,0</w:t>
            </w:r>
          </w:p>
        </w:tc>
      </w:tr>
      <w:tr>
        <w:trPr>
          <w:trHeight w:val="34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 және музыка өнерін қолдау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631625,0</w:t>
            </w:r>
          </w:p>
        </w:tc>
      </w:tr>
      <w:tr>
        <w:trPr>
          <w:trHeight w:val="27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674,0</w:t>
            </w:r>
          </w:p>
        </w:tc>
      </w:tr>
      <w:tr>
        <w:trPr>
          <w:trHeight w:val="27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48618,3</w:t>
            </w:r>
          </w:p>
        </w:tc>
      </w:tr>
      <w:tr>
        <w:trPr>
          <w:trHeight w:val="55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306435,0</w:t>
            </w:r>
          </w:p>
        </w:tc>
      </w:tr>
      <w:tr>
        <w:trPr>
          <w:trHeight w:val="15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1400287,4</w:t>
            </w:r>
          </w:p>
        </w:tc>
      </w:tr>
      <w:tr>
        <w:trPr>
          <w:trHeight w:val="36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1400287,4</w:t>
            </w:r>
          </w:p>
        </w:tc>
      </w:tr>
      <w:tr>
        <w:trPr>
          <w:trHeight w:val="31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1655050,6</w:t>
            </w:r>
          </w:p>
        </w:tc>
      </w:tr>
      <w:tr>
        <w:trPr>
          <w:trHeight w:val="52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тәрбиесі және спорт басқармасы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807475,8</w:t>
            </w:r>
          </w:p>
        </w:tc>
      </w:tr>
      <w:tr>
        <w:trPr>
          <w:trHeight w:val="75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туризм,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35648,0</w:t>
            </w:r>
          </w:p>
        </w:tc>
      </w:tr>
      <w:tr>
        <w:trPr>
          <w:trHeight w:val="37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деңгейде спорт жарыстарын өткізу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54857,4</w:t>
            </w:r>
          </w:p>
        </w:tc>
      </w:tr>
      <w:tr>
        <w:trPr>
          <w:trHeight w:val="108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облыстық құрама командаларының мүшелерiн дайындау және олардың республикалық және халықаралық спорт жарыстарына қатысуы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590490,6</w:t>
            </w:r>
          </w:p>
        </w:tc>
      </w:tr>
      <w:tr>
        <w:trPr>
          <w:trHeight w:val="3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1055,0</w:t>
            </w:r>
          </w:p>
        </w:tc>
      </w:tr>
      <w:tr>
        <w:trPr>
          <w:trHeight w:val="3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95424,8</w:t>
            </w:r>
          </w:p>
        </w:tc>
      </w:tr>
      <w:tr>
        <w:trPr>
          <w:trHeight w:val="3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берілетін ағымдағы нысаналы трансферттер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36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басқармасы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847574,8</w:t>
            </w:r>
          </w:p>
        </w:tc>
      </w:tr>
      <w:tr>
        <w:trPr>
          <w:trHeight w:val="18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және туризм объектілерін дамыту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847574,8</w:t>
            </w:r>
          </w:p>
        </w:tc>
      </w:tr>
      <w:tr>
        <w:trPr>
          <w:trHeight w:val="31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1167973,5</w:t>
            </w:r>
          </w:p>
        </w:tc>
      </w:tr>
      <w:tr>
        <w:trPr>
          <w:trHeight w:val="42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мұрағаттар және құжаттама басқармасы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357201,5</w:t>
            </w:r>
          </w:p>
        </w:tc>
      </w:tr>
      <w:tr>
        <w:trPr>
          <w:trHeight w:val="84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мұрағат ісін басқару жөніндегі мемлекеттік саясатты іске асыру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33385,2</w:t>
            </w:r>
          </w:p>
        </w:tc>
      </w:tr>
      <w:tr>
        <w:trPr>
          <w:trHeight w:val="39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қорының сақталуын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321906,3</w:t>
            </w:r>
          </w:p>
        </w:tc>
      </w:tr>
      <w:tr>
        <w:trPr>
          <w:trHeight w:val="39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1787,0</w:t>
            </w:r>
          </w:p>
        </w:tc>
      </w:tr>
      <w:tr>
        <w:trPr>
          <w:trHeight w:val="39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123,0</w:t>
            </w:r>
          </w:p>
        </w:tc>
      </w:tr>
      <w:tr>
        <w:trPr>
          <w:trHeight w:val="31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мәдениет басқармасы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333086,0</w:t>
            </w:r>
          </w:p>
        </w:tc>
      </w:tr>
      <w:tr>
        <w:trPr>
          <w:trHeight w:val="51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кітапханалардың жұмыс істеуін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333086,0</w:t>
            </w:r>
          </w:p>
        </w:tc>
      </w:tr>
      <w:tr>
        <w:trPr>
          <w:trHeight w:val="37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ішкі саясат басқармасы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400446,0</w:t>
            </w:r>
          </w:p>
        </w:tc>
      </w:tr>
      <w:tr>
        <w:trPr>
          <w:trHeight w:val="48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400446,0</w:t>
            </w:r>
          </w:p>
        </w:tc>
      </w:tr>
      <w:tr>
        <w:trPr>
          <w:trHeight w:val="36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тілдерді дамыту басқармасы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77240,0</w:t>
            </w:r>
          </w:p>
        </w:tc>
      </w:tr>
      <w:tr>
        <w:trPr>
          <w:trHeight w:val="9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дамыту саласындағы мемлекеттік саясатты іске асыру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37879,0</w:t>
            </w:r>
          </w:p>
        </w:tc>
      </w:tr>
      <w:tr>
        <w:trPr>
          <w:trHeight w:val="57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халықтарының басқа да тiлдерін дамыту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33767,0</w:t>
            </w:r>
          </w:p>
        </w:tc>
      </w:tr>
      <w:tr>
        <w:trPr>
          <w:trHeight w:val="31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5594,0</w:t>
            </w:r>
          </w:p>
        </w:tc>
      </w:tr>
      <w:tr>
        <w:trPr>
          <w:trHeight w:val="27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34648,0</w:t>
            </w:r>
          </w:p>
        </w:tc>
      </w:tr>
      <w:tr>
        <w:trPr>
          <w:trHeight w:val="6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тәрбиесі және спорт басқармасы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34648,0</w:t>
            </w:r>
          </w:p>
        </w:tc>
      </w:tr>
      <w:tr>
        <w:trPr>
          <w:trHeight w:val="34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Туристік қызметті реттеу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34648,0</w:t>
            </w:r>
          </w:p>
        </w:tc>
      </w:tr>
      <w:tr>
        <w:trPr>
          <w:trHeight w:val="81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395179,6</w:t>
            </w:r>
          </w:p>
        </w:tc>
      </w:tr>
      <w:tr>
        <w:trPr>
          <w:trHeight w:val="28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мәдениет басқармасы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96345,0</w:t>
            </w:r>
          </w:p>
        </w:tc>
      </w:tr>
      <w:tr>
        <w:trPr>
          <w:trHeight w:val="25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объектілерін материалдық-техникалық жарақтандыру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96345,0</w:t>
            </w:r>
          </w:p>
        </w:tc>
      </w:tr>
      <w:tr>
        <w:trPr>
          <w:trHeight w:val="25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ішкі саясат басқармасы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285632,6</w:t>
            </w:r>
          </w:p>
        </w:tc>
      </w:tr>
      <w:tr>
        <w:trPr>
          <w:trHeight w:val="57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 ішкі саясатты іске асыру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178365,2</w:t>
            </w:r>
          </w:p>
        </w:tc>
      </w:tr>
      <w:tr>
        <w:trPr>
          <w:trHeight w:val="49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49716,0</w:t>
            </w:r>
          </w:p>
        </w:tc>
      </w:tr>
      <w:tr>
        <w:trPr>
          <w:trHeight w:val="40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5467,4</w:t>
            </w:r>
          </w:p>
        </w:tc>
      </w:tr>
      <w:tr>
        <w:trPr>
          <w:trHeight w:val="40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5417,0</w:t>
            </w:r>
          </w:p>
        </w:tc>
      </w:tr>
      <w:tr>
        <w:trPr>
          <w:trHeight w:val="55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46667,0</w:t>
            </w:r>
          </w:p>
        </w:tc>
      </w:tr>
      <w:tr>
        <w:trPr>
          <w:trHeight w:val="55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жастар саясаты басқармасы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13202,0</w:t>
            </w:r>
          </w:p>
        </w:tc>
      </w:tr>
      <w:tr>
        <w:trPr>
          <w:trHeight w:val="55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жастар саясатын іске асыру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7462,0</w:t>
            </w:r>
          </w:p>
        </w:tc>
      </w:tr>
      <w:tr>
        <w:trPr>
          <w:trHeight w:val="55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5740,0</w:t>
            </w:r>
          </w:p>
        </w:tc>
      </w:tr>
      <w:tr>
        <w:trPr>
          <w:trHeight w:val="43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Отын-энергетикалық кешенi және жер қойнауын пайдалану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6044509,0</w:t>
            </w:r>
          </w:p>
        </w:tc>
      </w:tr>
      <w:tr>
        <w:trPr>
          <w:trHeight w:val="48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6044509,0</w:t>
            </w:r>
          </w:p>
        </w:tc>
      </w:tr>
      <w:tr>
        <w:trPr>
          <w:trHeight w:val="51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6044509,0</w:t>
            </w:r>
          </w:p>
        </w:tc>
      </w:tr>
      <w:tr>
        <w:trPr>
          <w:trHeight w:val="37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44509,0</w:t>
            </w:r>
          </w:p>
        </w:tc>
      </w:tr>
      <w:tr>
        <w:trPr>
          <w:trHeight w:val="73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жылу-энергетикалық жүйені дамытуға берілетін нысаналы даму трансферттері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6000000,0</w:t>
            </w:r>
          </w:p>
        </w:tc>
      </w:tr>
      <w:tr>
        <w:trPr>
          <w:trHeight w:val="115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11229803,9</w:t>
            </w:r>
          </w:p>
        </w:tc>
      </w:tr>
      <w:tr>
        <w:trPr>
          <w:trHeight w:val="22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3927717,4</w:t>
            </w:r>
          </w:p>
        </w:tc>
      </w:tr>
      <w:tr>
        <w:trPr>
          <w:trHeight w:val="3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ауыл шаруашылығы басқармасы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3815837,0</w:t>
            </w:r>
          </w:p>
        </w:tc>
      </w:tr>
      <w:tr>
        <w:trPr>
          <w:trHeight w:val="9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96463,0</w:t>
            </w:r>
          </w:p>
        </w:tc>
      </w:tr>
      <w:tr>
        <w:trPr>
          <w:trHeight w:val="34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 шаруашылығын қолдау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262534,0</w:t>
            </w:r>
          </w:p>
        </w:tc>
      </w:tr>
      <w:tr>
        <w:trPr>
          <w:trHeight w:val="31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7618,0</w:t>
            </w:r>
          </w:p>
        </w:tc>
      </w:tr>
      <w:tr>
        <w:trPr>
          <w:trHeight w:val="52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мал шаруашылығын мемлекеттік қолдау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1340005,0</w:t>
            </w:r>
          </w:p>
        </w:tc>
      </w:tr>
      <w:tr>
        <w:trPr>
          <w:trHeight w:val="9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Өндірілетін ауыл шаруашылығы дақылдарының шығымдылығы мен сапасын арттыруды мемлекеттік қолдау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242763,0</w:t>
            </w:r>
          </w:p>
        </w:tc>
      </w:tr>
      <w:tr>
        <w:trPr>
          <w:trHeight w:val="76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тауарларын өндірушілерге су жеткізу бойынша көрсетілетін қызметтердің құнын субсидиялау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39566,0</w:t>
            </w:r>
          </w:p>
        </w:tc>
      </w:tr>
      <w:tr>
        <w:trPr>
          <w:trHeight w:val="106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Көктемгі егіс және егін жинау жұмыстарын жүргізу үшін қажетті жанар-жағар май және басқа да тауар-материалдық құндылықтарының құнын арзандату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1565829,0</w:t>
            </w:r>
          </w:p>
        </w:tc>
      </w:tr>
      <w:tr>
        <w:trPr>
          <w:trHeight w:val="81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дақылдарының зиянды организмдеріне қарсы күрес жөніндегі іс- шаралар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42327,0</w:t>
            </w:r>
          </w:p>
        </w:tc>
      </w:tr>
      <w:tr>
        <w:trPr>
          <w:trHeight w:val="81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бірдейлендіруді жүргізу үшін ветеринариялық мақсаттағы бұйымдар мен атрибуттарды, жануарға арналған ветеринариялық паспортты орталықтандырып сатып алу және оларды аудандардың (облыстық маңызы бар қалалардың) жергілікті атқарушы органдарына тасымалдау (жеткізу)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218732,0</w:t>
            </w:r>
          </w:p>
        </w:tc>
      </w:tr>
      <w:tr>
        <w:trPr>
          <w:trHeight w:val="6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66964,0</w:t>
            </w:r>
          </w:p>
        </w:tc>
      </w:tr>
      <w:tr>
        <w:trPr>
          <w:trHeight w:val="108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әлеуметтік қолдау шараларын іске асыру үшін мамандарға берілетін ағымдағы нысаналы трансферттер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66964,0</w:t>
            </w:r>
          </w:p>
        </w:tc>
      </w:tr>
      <w:tr>
        <w:trPr>
          <w:trHeight w:val="24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44916,4</w:t>
            </w:r>
          </w:p>
        </w:tc>
      </w:tr>
      <w:tr>
        <w:trPr>
          <w:trHeight w:val="43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44916,4</w:t>
            </w:r>
          </w:p>
        </w:tc>
      </w:tr>
      <w:tr>
        <w:trPr>
          <w:trHeight w:val="15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 шаруашылығы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200240,0</w:t>
            </w:r>
          </w:p>
        </w:tc>
      </w:tr>
      <w:tr>
        <w:trPr>
          <w:trHeight w:val="48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табиғатты пайдалануды реттеу басқармасы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100909,0</w:t>
            </w:r>
          </w:p>
        </w:tc>
      </w:tr>
      <w:tr>
        <w:trPr>
          <w:trHeight w:val="42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қорғау аймақтары мен су объектiлерi белдеулерiн белгiлеу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7781,0</w:t>
            </w:r>
          </w:p>
        </w:tc>
      </w:tr>
      <w:tr>
        <w:trPr>
          <w:trHeight w:val="57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су шаруашылығы құрылыстарының жұмыс істеуін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93128,0</w:t>
            </w:r>
          </w:p>
        </w:tc>
      </w:tr>
      <w:tr>
        <w:trPr>
          <w:trHeight w:val="25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36780,0</w:t>
            </w:r>
          </w:p>
        </w:tc>
      </w:tr>
      <w:tr>
        <w:trPr>
          <w:trHeight w:val="25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36780,0</w:t>
            </w:r>
          </w:p>
        </w:tc>
      </w:tr>
      <w:tr>
        <w:trPr>
          <w:trHeight w:val="25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62551,00</w:t>
            </w:r>
          </w:p>
        </w:tc>
      </w:tr>
      <w:tr>
        <w:trPr>
          <w:trHeight w:val="25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62551,00</w:t>
            </w:r>
          </w:p>
        </w:tc>
      </w:tr>
      <w:tr>
        <w:trPr>
          <w:trHeight w:val="31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шаруашылығы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979727,7</w:t>
            </w:r>
          </w:p>
        </w:tc>
      </w:tr>
      <w:tr>
        <w:trPr>
          <w:trHeight w:val="43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табиғи ресурстар және табиғат пайдалануды реттеу басқармасы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979727,7</w:t>
            </w:r>
          </w:p>
        </w:tc>
      </w:tr>
      <w:tr>
        <w:trPr>
          <w:trHeight w:val="55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Ормандарды сақтау, қорғау, молайту және орман өсiру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966938,7</w:t>
            </w:r>
          </w:p>
        </w:tc>
      </w:tr>
      <w:tr>
        <w:trPr>
          <w:trHeight w:val="15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 дүниесін қорғау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12789,0</w:t>
            </w:r>
          </w:p>
        </w:tc>
      </w:tr>
      <w:tr>
        <w:trPr>
          <w:trHeight w:val="15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 шаруашылығы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35650,0</w:t>
            </w:r>
          </w:p>
        </w:tc>
      </w:tr>
      <w:tr>
        <w:trPr>
          <w:trHeight w:val="15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35650,0</w:t>
            </w:r>
          </w:p>
        </w:tc>
      </w:tr>
      <w:tr>
        <w:trPr>
          <w:trHeight w:val="15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Тауарлық балық өсіру өнімділігі мен сапасын арттыруды субсидиялау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35650,0</w:t>
            </w:r>
          </w:p>
        </w:tc>
      </w:tr>
      <w:tr>
        <w:trPr>
          <w:trHeight w:val="15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376992,0</w:t>
            </w:r>
          </w:p>
        </w:tc>
      </w:tr>
      <w:tr>
        <w:trPr>
          <w:trHeight w:val="54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табиғи ресурстар және табиғат пайдалануды реттеу басқармасы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265364,3</w:t>
            </w:r>
          </w:p>
        </w:tc>
      </w:tr>
      <w:tr>
        <w:trPr>
          <w:trHeight w:val="72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86298,0</w:t>
            </w:r>
          </w:p>
        </w:tc>
      </w:tr>
      <w:tr>
        <w:trPr>
          <w:trHeight w:val="18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 бойынша іс-шаралар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157176,0</w:t>
            </w:r>
          </w:p>
        </w:tc>
      </w:tr>
      <w:tr>
        <w:trPr>
          <w:trHeight w:val="24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6608,0</w:t>
            </w:r>
          </w:p>
        </w:tc>
      </w:tr>
      <w:tr>
        <w:trPr>
          <w:trHeight w:val="24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15282,3</w:t>
            </w:r>
          </w:p>
        </w:tc>
      </w:tr>
      <w:tr>
        <w:trPr>
          <w:trHeight w:val="21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басқармасы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111627,7</w:t>
            </w:r>
          </w:p>
        </w:tc>
      </w:tr>
      <w:tr>
        <w:trPr>
          <w:trHeight w:val="31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объектілерін дамыту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111627,7</w:t>
            </w:r>
          </w:p>
        </w:tc>
      </w:tr>
      <w:tr>
        <w:trPr>
          <w:trHeight w:val="31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35293,8</w:t>
            </w:r>
          </w:p>
        </w:tc>
      </w:tr>
      <w:tr>
        <w:trPr>
          <w:trHeight w:val="27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жер қатынастары басқармасы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35293,8</w:t>
            </w:r>
          </w:p>
        </w:tc>
      </w:tr>
      <w:tr>
        <w:trPr>
          <w:trHeight w:val="85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аумағында жер қатынастарын реттеу саласындағы мемлекеттік саясатты іске асыру жөніндегі қызметтер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28861,8</w:t>
            </w:r>
          </w:p>
        </w:tc>
      </w:tr>
      <w:tr>
        <w:trPr>
          <w:trHeight w:val="25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6432,0</w:t>
            </w:r>
          </w:p>
        </w:tc>
      </w:tr>
      <w:tr>
        <w:trPr>
          <w:trHeight w:val="57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5674183,0</w:t>
            </w:r>
          </w:p>
        </w:tc>
      </w:tr>
      <w:tr>
        <w:trPr>
          <w:trHeight w:val="22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ауыл шаруашылығы басқармасы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4556791,0</w:t>
            </w:r>
          </w:p>
        </w:tc>
      </w:tr>
      <w:tr>
        <w:trPr>
          <w:trHeight w:val="22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 өнімдерінің өнімділігін және сапасын арттыруды субсидиялау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3342096,0</w:t>
            </w:r>
          </w:p>
        </w:tc>
      </w:tr>
      <w:tr>
        <w:trPr>
          <w:trHeight w:val="57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Инновациялық тәжірибені тарату және енгізу жөніндегі іс-шараларды жүргізу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57868,0</w:t>
            </w:r>
          </w:p>
        </w:tc>
      </w:tr>
      <w:tr>
        <w:trPr>
          <w:trHeight w:val="103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эпизоотияға қарсы іс-шаралар жүргізуге берілетін ағымдағы нысаналы трансферттер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790118,0</w:t>
            </w:r>
          </w:p>
        </w:tc>
      </w:tr>
      <w:tr>
        <w:trPr>
          <w:trHeight w:val="57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Уақытша сақтау пункттеріне дейін ветеринариялық препараттарды тасымалдау жөніндегі қызметтер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10035,0</w:t>
            </w:r>
          </w:p>
        </w:tc>
      </w:tr>
      <w:tr>
        <w:trPr>
          <w:trHeight w:val="57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 ауруларының диагностикасы, жануарларды алдын алу, емдеу, өңдеу үшін қолданылатын ветеринариялық және зоогигиеналық мақсаттағы атрибуттарды және бұйымдарды сатып алу, сақтау және тасымалдау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356674,0</w:t>
            </w:r>
          </w:p>
        </w:tc>
      </w:tr>
      <w:tr>
        <w:trPr>
          <w:trHeight w:val="57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1117392,0</w:t>
            </w:r>
          </w:p>
        </w:tc>
      </w:tr>
      <w:tr>
        <w:trPr>
          <w:trHeight w:val="57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азық-түлік тауарларының өңірлік тұрақтандыру қорларын қалыптастыру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1117392,0</w:t>
            </w:r>
          </w:p>
        </w:tc>
      </w:tr>
      <w:tr>
        <w:trPr>
          <w:trHeight w:val="45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1254608,6</w:t>
            </w:r>
          </w:p>
        </w:tc>
      </w:tr>
      <w:tr>
        <w:trPr>
          <w:trHeight w:val="36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1254608,6</w:t>
            </w:r>
          </w:p>
        </w:tc>
      </w:tr>
      <w:tr>
        <w:trPr>
          <w:trHeight w:val="12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1217399,6</w:t>
            </w:r>
          </w:p>
        </w:tc>
      </w:tr>
      <w:tr>
        <w:trPr>
          <w:trHeight w:val="81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55060,0</w:t>
            </w:r>
          </w:p>
        </w:tc>
      </w:tr>
      <w:tr>
        <w:trPr>
          <w:trHeight w:val="34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1175,0</w:t>
            </w:r>
          </w:p>
        </w:tc>
      </w:tr>
      <w:tr>
        <w:trPr>
          <w:trHeight w:val="39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нысаналы даму трансферттері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1161164,6</w:t>
            </w:r>
          </w:p>
        </w:tc>
      </w:tr>
      <w:tr>
        <w:trPr>
          <w:trHeight w:val="55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сәулет және қала құрылысы басқармасы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37209,0</w:t>
            </w:r>
          </w:p>
        </w:tc>
      </w:tr>
      <w:tr>
        <w:trPr>
          <w:trHeight w:val="70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32178,0</w:t>
            </w:r>
          </w:p>
        </w:tc>
      </w:tr>
      <w:tr>
        <w:trPr>
          <w:trHeight w:val="31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5031,0</w:t>
            </w:r>
          </w:p>
        </w:tc>
      </w:tr>
      <w:tr>
        <w:trPr>
          <w:trHeight w:val="3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7070268,2</w:t>
            </w:r>
          </w:p>
        </w:tc>
      </w:tr>
      <w:tr>
        <w:trPr>
          <w:trHeight w:val="16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4119623,1</w:t>
            </w:r>
          </w:p>
        </w:tc>
      </w:tr>
      <w:tr>
        <w:trPr>
          <w:trHeight w:val="61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4119623,1</w:t>
            </w:r>
          </w:p>
        </w:tc>
      </w:tr>
      <w:tr>
        <w:trPr>
          <w:trHeight w:val="39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4119623,1</w:t>
            </w:r>
          </w:p>
        </w:tc>
      </w:tr>
      <w:tr>
        <w:trPr>
          <w:trHeight w:val="12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 көлігі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138488,0</w:t>
            </w:r>
          </w:p>
        </w:tc>
      </w:tr>
      <w:tr>
        <w:trPr>
          <w:trHeight w:val="37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жолаушылар көлігі және автомобиль жолдары басқармасы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138488,0</w:t>
            </w:r>
          </w:p>
        </w:tc>
      </w:tr>
      <w:tr>
        <w:trPr>
          <w:trHeight w:val="75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шешімі бойынша тұрақты ішкі әуетасымалдарды субсидиялау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138488,0</w:t>
            </w:r>
          </w:p>
        </w:tc>
      </w:tr>
      <w:tr>
        <w:trPr>
          <w:trHeight w:val="45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және коммуникациялар саласындағы өзге де қызметтер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2812157,1</w:t>
            </w:r>
          </w:p>
        </w:tc>
      </w:tr>
      <w:tr>
        <w:trPr>
          <w:trHeight w:val="6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жолаушылар көлігі және автомобиль жолдары басқармасы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2812157,1</w:t>
            </w:r>
          </w:p>
        </w:tc>
      </w:tr>
      <w:tr>
        <w:trPr>
          <w:trHeight w:val="70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48332,6</w:t>
            </w:r>
          </w:p>
        </w:tc>
      </w:tr>
      <w:tr>
        <w:trPr>
          <w:trHeight w:val="36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1592786,5</w:t>
            </w:r>
          </w:p>
        </w:tc>
      </w:tr>
      <w:tr>
        <w:trPr>
          <w:trHeight w:val="67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маңызы бар ауданаралық (қалааралық) қатынастар бойынша жолаушылар тасымалын субсидиялау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213402,0</w:t>
            </w:r>
          </w:p>
        </w:tc>
      </w:tr>
      <w:tr>
        <w:trPr>
          <w:trHeight w:val="36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1327,1</w:t>
            </w:r>
          </w:p>
        </w:tc>
      </w:tr>
      <w:tr>
        <w:trPr>
          <w:trHeight w:val="43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842850,5</w:t>
            </w:r>
          </w:p>
        </w:tc>
      </w:tr>
      <w:tr>
        <w:trPr>
          <w:trHeight w:val="43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дамуға берілетін нысаналы трансферттер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113458,4</w:t>
            </w:r>
          </w:p>
        </w:tc>
      </w:tr>
      <w:tr>
        <w:trPr>
          <w:trHeight w:val="7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4143320,5</w:t>
            </w:r>
          </w:p>
        </w:tc>
      </w:tr>
      <w:tr>
        <w:trPr>
          <w:trHeight w:val="13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қызметті реттеу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80474,0</w:t>
            </w:r>
          </w:p>
        </w:tc>
      </w:tr>
      <w:tr>
        <w:trPr>
          <w:trHeight w:val="46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80474,0</w:t>
            </w:r>
          </w:p>
        </w:tc>
      </w:tr>
      <w:tr>
        <w:trPr>
          <w:trHeight w:val="76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72964,0</w:t>
            </w:r>
          </w:p>
        </w:tc>
      </w:tr>
      <w:tr>
        <w:trPr>
          <w:trHeight w:val="24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7510,0</w:t>
            </w:r>
          </w:p>
        </w:tc>
      </w:tr>
      <w:tr>
        <w:trPr>
          <w:trHeight w:val="7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4062846,5</w:t>
            </w:r>
          </w:p>
        </w:tc>
      </w:tr>
      <w:tr>
        <w:trPr>
          <w:trHeight w:val="7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437511,0</w:t>
            </w:r>
          </w:p>
        </w:tc>
      </w:tr>
      <w:tr>
        <w:trPr>
          <w:trHeight w:val="28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жергілікті атқарушы органның резервi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437511,0</w:t>
            </w:r>
          </w:p>
        </w:tc>
      </w:tr>
      <w:tr>
        <w:trPr>
          <w:trHeight w:val="45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187723,0</w:t>
            </w:r>
          </w:p>
        </w:tc>
      </w:tr>
      <w:tr>
        <w:trPr>
          <w:trHeight w:val="18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техника-экономикалық негіздемесін әзірлеу немесе түзету және оған сараптама жүргізу, концессиялық жобаларды консультациялық сүйемелдеу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110000,0</w:t>
            </w:r>
          </w:p>
        </w:tc>
      </w:tr>
      <w:tr>
        <w:trPr>
          <w:trHeight w:val="154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өңірлердің экономикалық дамуына жәрдемдесу жөніндегі шараларды іске асыру үшін берілетін ағымдағы нысаналы трансферттер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77723,0</w:t>
            </w:r>
          </w:p>
        </w:tc>
      </w:tr>
      <w:tr>
        <w:trPr>
          <w:trHeight w:val="37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1007852,0</w:t>
            </w:r>
          </w:p>
        </w:tc>
      </w:tr>
      <w:tr>
        <w:trPr>
          <w:trHeight w:val="99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кредиттер бойынша проценттік ставкаларды субсидиялау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865520,0</w:t>
            </w:r>
          </w:p>
        </w:tc>
      </w:tr>
      <w:tr>
        <w:trPr>
          <w:trHeight w:val="7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шағын және орта бизнеске кредиттерді ішінара кепілдендіру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51252,0</w:t>
            </w:r>
          </w:p>
        </w:tc>
      </w:tr>
      <w:tr>
        <w:trPr>
          <w:trHeight w:val="67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бизнесті жүргізуді сервистік қолдау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91080,0</w:t>
            </w:r>
          </w:p>
        </w:tc>
      </w:tr>
      <w:tr>
        <w:trPr>
          <w:trHeight w:val="34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2429760,5</w:t>
            </w:r>
          </w:p>
        </w:tc>
      </w:tr>
      <w:tr>
        <w:trPr>
          <w:trHeight w:val="76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индустриялық инфрақұрылымды дамыту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971335,5</w:t>
            </w:r>
          </w:p>
        </w:tc>
      </w:tr>
      <w:tr>
        <w:trPr>
          <w:trHeight w:val="76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 бюджеттеріне «Өңірлерді дамыту» бағдарламасы шеңберінде инженерлік инфрақұрылымын дамыту үшін берілетін нысаналы даму трансферттер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1 010 900,0</w:t>
            </w:r>
          </w:p>
        </w:tc>
      </w:tr>
      <w:tr>
        <w:trPr>
          <w:trHeight w:val="76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 бюджеттеріне моноқалаларды абаттандыру мәселелерін шешуге берілетін ағымдағы нысаналы трансферттер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447 525,0</w:t>
            </w:r>
          </w:p>
        </w:tc>
      </w:tr>
      <w:tr>
        <w:trPr>
          <w:trHeight w:val="16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8049,0</w:t>
            </w:r>
          </w:p>
        </w:tc>
      </w:tr>
      <w:tr>
        <w:trPr>
          <w:trHeight w:val="16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8049,0</w:t>
            </w:r>
          </w:p>
        </w:tc>
      </w:tr>
      <w:tr>
        <w:trPr>
          <w:trHeight w:val="31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8049,0</w:t>
            </w:r>
          </w:p>
        </w:tc>
      </w:tr>
      <w:tr>
        <w:trPr>
          <w:trHeight w:val="97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8049,0</w:t>
            </w:r>
          </w:p>
        </w:tc>
      </w:tr>
      <w:tr>
        <w:trPr>
          <w:trHeight w:val="3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37636496,9</w:t>
            </w:r>
          </w:p>
        </w:tc>
      </w:tr>
      <w:tr>
        <w:trPr>
          <w:trHeight w:val="22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37636496,9</w:t>
            </w:r>
          </w:p>
        </w:tc>
      </w:tr>
      <w:tr>
        <w:trPr>
          <w:trHeight w:val="28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қаржы басқармасы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37636496,9</w:t>
            </w:r>
          </w:p>
        </w:tc>
      </w:tr>
      <w:tr>
        <w:trPr>
          <w:trHeight w:val="31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33435857,0</w:t>
            </w:r>
          </w:p>
        </w:tc>
      </w:tr>
      <w:tr>
        <w:trPr>
          <w:trHeight w:val="31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1757708,4</w:t>
            </w:r>
          </w:p>
        </w:tc>
      </w:tr>
      <w:tr>
        <w:trPr>
          <w:trHeight w:val="31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Мақсатына сай пайдаланылмаған нысаналы трансферттерді қайтару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80652,5</w:t>
            </w:r>
          </w:p>
        </w:tc>
      </w:tr>
      <w:tr>
        <w:trPr>
          <w:trHeight w:val="126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1042120,0</w:t>
            </w:r>
          </w:p>
        </w:tc>
      </w:tr>
      <w:tr>
        <w:trPr>
          <w:trHeight w:val="126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Заңнаманың өзгеруіне байланысты жоғары тұрған бюджеттен төмен тұрған бюджеттерге өтемақыға берілетін ағымдағы нысаналы трансферттер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1220159,0</w:t>
            </w:r>
          </w:p>
        </w:tc>
      </w:tr>
      <w:tr>
        <w:trPr>
          <w:trHeight w:val="126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бюджеттерге, Астана және Алматы қалаларының бюджеттеріне әкiмшiлiк-аумақтық бiрлiктiң саяси, экономикалық және әлеуметтiк тұрақтылығына, адамдардың өмiрi мен денсаулығына қатер төндiретiн табиғи және техногендік сипаттағы төтенше жағдайлар туындаған жағдайда жалпы республикалық немесе халықаралық маңызы бар іс-шаралар жүргізуге берілетін ағымдағы нысаналы трансферттер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3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4349635,0</w:t>
            </w:r>
          </w:p>
        </w:tc>
      </w:tr>
      <w:tr>
        <w:trPr>
          <w:trHeight w:val="18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5805952,0</w:t>
            </w:r>
          </w:p>
        </w:tc>
      </w:tr>
      <w:tr>
        <w:trPr>
          <w:trHeight w:val="31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3000000,0</w:t>
            </w:r>
          </w:p>
        </w:tc>
      </w:tr>
      <w:tr>
        <w:trPr>
          <w:trHeight w:val="25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3000000,0</w:t>
            </w:r>
          </w:p>
        </w:tc>
      </w:tr>
      <w:tr>
        <w:trPr>
          <w:trHeight w:val="21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3000000,0</w:t>
            </w:r>
          </w:p>
        </w:tc>
      </w:tr>
      <w:tr>
        <w:trPr>
          <w:trHeight w:val="40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тұрғын үй жобалауға, салуға және (немесе) сатып алуға кредит беру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3000000,0</w:t>
            </w:r>
          </w:p>
        </w:tc>
      </w:tr>
      <w:tr>
        <w:trPr>
          <w:trHeight w:val="112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390747,0</w:t>
            </w:r>
          </w:p>
        </w:tc>
      </w:tr>
      <w:tr>
        <w:trPr>
          <w:trHeight w:val="28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390747,0</w:t>
            </w:r>
          </w:p>
        </w:tc>
      </w:tr>
      <w:tr>
        <w:trPr>
          <w:trHeight w:val="6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390747,0</w:t>
            </w:r>
          </w:p>
        </w:tc>
      </w:tr>
      <w:tr>
        <w:trPr>
          <w:trHeight w:val="99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390747,0</w:t>
            </w:r>
          </w:p>
        </w:tc>
      </w:tr>
      <w:tr>
        <w:trPr>
          <w:trHeight w:val="16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2415205,0</w:t>
            </w:r>
          </w:p>
        </w:tc>
      </w:tr>
      <w:tr>
        <w:trPr>
          <w:trHeight w:val="28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2415205,0</w:t>
            </w:r>
          </w:p>
        </w:tc>
      </w:tr>
      <w:tr>
        <w:trPr>
          <w:trHeight w:val="48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1915205,0</w:t>
            </w:r>
          </w:p>
        </w:tc>
      </w:tr>
      <w:tr>
        <w:trPr>
          <w:trHeight w:val="48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шеңберінде ауылдағы кәсіпкерліктің дамуына ықпал ету үшін бюджеттік кредиттер беру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1915205,0</w:t>
            </w:r>
          </w:p>
        </w:tc>
      </w:tr>
      <w:tr>
        <w:trPr>
          <w:trHeight w:val="48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500000,0</w:t>
            </w:r>
          </w:p>
        </w:tc>
      </w:tr>
      <w:tr>
        <w:trPr>
          <w:trHeight w:val="48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бюджеттерiне кондоминиум объектілерінің жалпы мүлкіне жөндеу жүргізуге кредит беру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500000,0</w:t>
            </w:r>
          </w:p>
        </w:tc>
      </w:tr>
      <w:tr>
        <w:trPr>
          <w:trHeight w:val="40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1456317,0</w:t>
            </w:r>
          </w:p>
        </w:tc>
      </w:tr>
      <w:tr>
        <w:trPr>
          <w:trHeight w:val="34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1456317,0</w:t>
            </w:r>
          </w:p>
        </w:tc>
      </w:tr>
      <w:tr>
        <w:trPr>
          <w:trHeight w:val="64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1456317,0</w:t>
            </w:r>
          </w:p>
        </w:tc>
      </w:tr>
      <w:tr>
        <w:trPr>
          <w:trHeight w:val="54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1359600,0</w:t>
            </w:r>
          </w:p>
        </w:tc>
      </w:tr>
      <w:tr>
        <w:trPr>
          <w:trHeight w:val="39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1359600,0</w:t>
            </w:r>
          </w:p>
        </w:tc>
      </w:tr>
      <w:tr>
        <w:trPr>
          <w:trHeight w:val="34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1359600,0</w:t>
            </w:r>
          </w:p>
        </w:tc>
      </w:tr>
      <w:tr>
        <w:trPr>
          <w:trHeight w:val="42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1359600,0</w:t>
            </w:r>
          </w:p>
        </w:tc>
      </w:tr>
      <w:tr>
        <w:trPr>
          <w:trHeight w:val="36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1000000,0</w:t>
            </w:r>
          </w:p>
        </w:tc>
      </w:tr>
      <w:tr>
        <w:trPr>
          <w:trHeight w:val="61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және (немесе) ұлғайту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1000000,0</w:t>
            </w:r>
          </w:p>
        </w:tc>
      </w:tr>
      <w:tr>
        <w:trPr>
          <w:trHeight w:val="61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 көлігі және автомобиль жолдары басқармасы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47100,0</w:t>
            </w:r>
          </w:p>
        </w:tc>
      </w:tr>
      <w:tr>
        <w:trPr>
          <w:trHeight w:val="61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және (немесе) ұлғайту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47100,0</w:t>
            </w:r>
          </w:p>
        </w:tc>
      </w:tr>
      <w:tr>
        <w:trPr>
          <w:trHeight w:val="61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312500,0</w:t>
            </w:r>
          </w:p>
        </w:tc>
      </w:tr>
      <w:tr>
        <w:trPr>
          <w:trHeight w:val="61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өңірлік ұйымдардың жарғылық капиталдарын ұлғайту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312500,0</w:t>
            </w:r>
          </w:p>
        </w:tc>
      </w:tr>
      <w:tr>
        <w:trPr>
          <w:trHeight w:val="61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-7985847,1</w:t>
            </w:r>
          </w:p>
        </w:tc>
      </w:tr>
      <w:tr>
        <w:trPr>
          <w:trHeight w:val="58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7985847,1</w:t>
            </w:r>
          </w:p>
        </w:tc>
      </w:tr>
      <w:tr>
        <w:trPr>
          <w:trHeight w:val="43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5805952,0</w:t>
            </w:r>
          </w:p>
        </w:tc>
      </w:tr>
      <w:tr>
        <w:trPr>
          <w:trHeight w:val="42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5805952,0</w:t>
            </w:r>
          </w:p>
        </w:tc>
      </w:tr>
      <w:tr>
        <w:trPr>
          <w:trHeight w:val="42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5805952,0</w:t>
            </w:r>
          </w:p>
        </w:tc>
      </w:tr>
      <w:tr>
        <w:trPr>
          <w:trHeight w:val="31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1162173,0</w:t>
            </w:r>
          </w:p>
        </w:tc>
      </w:tr>
      <w:tr>
        <w:trPr>
          <w:trHeight w:val="31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1162173,0</w:t>
            </w:r>
          </w:p>
        </w:tc>
      </w:tr>
      <w:tr>
        <w:trPr>
          <w:trHeight w:val="31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1162173,0</w:t>
            </w:r>
          </w:p>
        </w:tc>
      </w:tr>
      <w:tr>
        <w:trPr>
          <w:trHeight w:val="37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1162173,0</w:t>
            </w:r>
          </w:p>
        </w:tc>
      </w:tr>
      <w:tr>
        <w:trPr>
          <w:trHeight w:val="37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3342068,1</w:t>
            </w:r>
          </w:p>
        </w:tc>
      </w:tr>
      <w:tr>
        <w:trPr>
          <w:trHeight w:val="37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3342068,1</w:t>
            </w:r>
          </w:p>
        </w:tc>
      </w:tr>
      <w:tr>
        <w:trPr>
          <w:trHeight w:val="37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3342068,1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