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b3d2" w14:textId="0a8b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Шүлбі шлюзінің учаскесінде Ертіс өзенінің сол жағалауының және Шүлбі су қоймасының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2012 жылғы 14 маусымдағы N 130 қаулысы. Шығыс Қазақстан облысының Әділет департаментінде 2012 жылғы 10 шілдеде N 2578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республикалық мемлекеттік қазыналық су жолдары кәсіпорнының Шүлбі шлюзінің учаскесіндегі Ертіс өзенінің сол жағалауының және Шүлбі су қоймасының су қорғау аймағы мен белдеуінің шекаралары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Шүлбі шлюзінің учаскесінде Ертіс өзенінің сол жағалауының және Шүлбі су қоймасының су қорғау аймағы мен су қорғау белдеуі; </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Шүлбі шлюзінің учаскесінде Ертіс өзенінің сол жағалауының және Шүлбі су қоймасының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 Е. Чернецкий) Шығыс Қазақстан республикалық мемлекеттік қазыналық су жолдары кәсіпорының Шүлбі шлюзінің учаскесіндегі Ертіс өзенінің сол жағалауының және Шүлбі су қоймасының су қорғау аймағы мен белдеуінің шекаралары жобасын заңнамамен белгіленген </w:t>
      </w:r>
      <w:r>
        <w:rPr>
          <w:rFonts w:ascii="Times New Roman"/>
          <w:b w:val="false"/>
          <w:i w:val="false"/>
          <w:color w:val="000000"/>
          <w:sz w:val="28"/>
        </w:rPr>
        <w:t>құзыретіне</w:t>
      </w:r>
      <w:r>
        <w:rPr>
          <w:rFonts w:ascii="Times New Roman"/>
          <w:b w:val="false"/>
          <w:i w:val="false"/>
          <w:color w:val="000000"/>
          <w:sz w:val="28"/>
        </w:rPr>
        <w:t xml:space="preserve"> сәйкес шаралар қабылдау үшін Семей қаласының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В. Л. Кошелевке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Тілеубаев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2012 жылғы "14" маусымдағы </w:t>
            </w:r>
            <w:r>
              <w:br/>
            </w:r>
            <w:r>
              <w:rPr>
                <w:rFonts w:ascii="Times New Roman"/>
                <w:b w:val="false"/>
                <w:i w:val="false"/>
                <w:color w:val="000000"/>
                <w:sz w:val="20"/>
              </w:rPr>
              <w:t>№ 130 қаулысына қосымша</w:t>
            </w:r>
          </w:p>
        </w:tc>
      </w:tr>
    </w:tbl>
    <w:p>
      <w:pPr>
        <w:spacing w:after="0"/>
        <w:ind w:left="0"/>
        <w:jc w:val="left"/>
      </w:pPr>
      <w:r>
        <w:rPr>
          <w:rFonts w:ascii="Times New Roman"/>
          <w:b/>
          <w:i w:val="false"/>
          <w:color w:val="000000"/>
        </w:rPr>
        <w:t xml:space="preserve"> Шүлбі шлюзінің учаскесіндегі Ертіс өзенінің сол жағалауының және Шүлбі су қоймасының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087"/>
        <w:gridCol w:w="1578"/>
        <w:gridCol w:w="1257"/>
        <w:gridCol w:w="2276"/>
        <w:gridCol w:w="1579"/>
        <w:gridCol w:w="1096"/>
        <w:gridCol w:w="1957"/>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р/с</w:t>
            </w:r>
            <w:r>
              <w:br/>
            </w:r>
            <w:r>
              <w:rPr>
                <w:rFonts w:ascii="Times New Roman"/>
                <w:b w:val="false"/>
                <w:i w:val="false"/>
                <w:color w:val="000000"/>
                <w:sz w:val="20"/>
              </w:rPr>
              <w:t>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Шүлбі шлюзінің учаскесіндегі Ертіс өзені және Шүлбі су қоймасы, соның ішінде:</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жоғарғы және төменгі жақын каналдарының сол жағалауы бойымен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262</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500-510</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149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жоғарғы және төменгі жақын каналдарының оң жағалауы бойымен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116</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17-267</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116</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Шығыс Қазақстан республикалық мемлекеттік қазыналық су жолдары кәсіпорнының Шүлбі шлюзінің учаскесіндегі Ертіс өзенінің сол жағалауының және Шүлбі су қоймасының су қорғау аймағы мен белдеуінің шекаралары бекітілген жобасының картографиялық материалдарында көрсетілген.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