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55f8a" w14:textId="3a55f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Түлкібас аудандық мәслихатының 2012 жылғы 21 желтоқсандағы № 11/1-05 шешімі. Оңтүстік Қазақстан облысының Әділет департаментінде 2013 жылғы 8 қаңтарда № 2200 тіркелді. Қолданылу мерзімінің аяқталуына байланысты күші жойылды - (Оңтүстік Қазақстан облысы Түлкібас аудандық мәслихатының 2014 жылғы 20 қаңтардағы № 16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(Оңтүстік Қазақстан облысы Түлкібас аудандық мәслихатының 20.01.2014 № 16 хатымен).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9-бабының </w:t>
      </w:r>
      <w:r>
        <w:rPr>
          <w:rFonts w:ascii="Times New Roman"/>
          <w:b w:val="false"/>
          <w:i w:val="false"/>
          <w:color w:val="000000"/>
          <w:sz w:val="28"/>
        </w:rPr>
        <w:t>2-тармағына</w:t>
      </w:r>
      <w:r>
        <w:rPr>
          <w:rFonts w:ascii="Times New Roman"/>
          <w:b w:val="false"/>
          <w:i w:val="false"/>
          <w:color w:val="000000"/>
          <w:sz w:val="28"/>
        </w:rPr>
        <w:t>, 75-бабының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Оңтүстік Қазақстан облыстық мәслихатының 2012 жылғы 7 желтоқсандағы № 9/71-V «2013-2015 жылдарға арналған облыстық бюджет туралы» Нормативтік құқықтық актілерді мемлекеттік тіркеу тізілімінде № 2172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Түлкібас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Түлкібас ауданының 2013-2015 жылдарға арналған аудандық бюджеті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2013 жылға мынадай көлемде бекiтiлсiн:</w:t>
      </w:r>
      <w:r>
        <w:br/>
      </w:r>
      <w:r>
        <w:rPr>
          <w:rFonts w:ascii="Times New Roman"/>
          <w:b w:val="false"/>
          <w:i w:val="false"/>
          <w:color w:val="000000"/>
          <w:sz w:val="28"/>
        </w:rPr>
        <w:t>
</w:t>
      </w:r>
      <w:r>
        <w:rPr>
          <w:rFonts w:ascii="Times New Roman"/>
          <w:b w:val="false"/>
          <w:i w:val="false"/>
          <w:color w:val="000000"/>
          <w:sz w:val="28"/>
        </w:rPr>
        <w:t>
      1) кiрiстер – 8397178 мың теңге, оның iшiнде:</w:t>
      </w:r>
      <w:r>
        <w:br/>
      </w:r>
      <w:r>
        <w:rPr>
          <w:rFonts w:ascii="Times New Roman"/>
          <w:b w:val="false"/>
          <w:i w:val="false"/>
          <w:color w:val="000000"/>
          <w:sz w:val="28"/>
        </w:rPr>
        <w:t>
      салықтық түсiмдер – 1788750 мың теңге;</w:t>
      </w:r>
      <w:r>
        <w:br/>
      </w:r>
      <w:r>
        <w:rPr>
          <w:rFonts w:ascii="Times New Roman"/>
          <w:b w:val="false"/>
          <w:i w:val="false"/>
          <w:color w:val="000000"/>
          <w:sz w:val="28"/>
        </w:rPr>
        <w:t>
      салықтық емес түсiмдер – 5934 мың теңге;</w:t>
      </w:r>
      <w:r>
        <w:br/>
      </w:r>
      <w:r>
        <w:rPr>
          <w:rFonts w:ascii="Times New Roman"/>
          <w:b w:val="false"/>
          <w:i w:val="false"/>
          <w:color w:val="000000"/>
          <w:sz w:val="28"/>
        </w:rPr>
        <w:t xml:space="preserve">
      негiзгi капиталды сатудан түсетiн түсiмдер – 61840 мың теңге; </w:t>
      </w:r>
      <w:r>
        <w:br/>
      </w:r>
      <w:r>
        <w:rPr>
          <w:rFonts w:ascii="Times New Roman"/>
          <w:b w:val="false"/>
          <w:i w:val="false"/>
          <w:color w:val="000000"/>
          <w:sz w:val="28"/>
        </w:rPr>
        <w:t>
      трансферттердiң түсiмi – 6540654 мың теңге;</w:t>
      </w:r>
      <w:r>
        <w:br/>
      </w:r>
      <w:r>
        <w:rPr>
          <w:rFonts w:ascii="Times New Roman"/>
          <w:b w:val="false"/>
          <w:i w:val="false"/>
          <w:color w:val="000000"/>
          <w:sz w:val="28"/>
        </w:rPr>
        <w:t>
</w:t>
      </w:r>
      <w:r>
        <w:rPr>
          <w:rFonts w:ascii="Times New Roman"/>
          <w:b w:val="false"/>
          <w:i w:val="false"/>
          <w:color w:val="000000"/>
          <w:sz w:val="28"/>
        </w:rPr>
        <w:t>
      2) шығындар – 8466312 мың теңге;</w:t>
      </w:r>
      <w:r>
        <w:br/>
      </w:r>
      <w:r>
        <w:rPr>
          <w:rFonts w:ascii="Times New Roman"/>
          <w:b w:val="false"/>
          <w:i w:val="false"/>
          <w:color w:val="000000"/>
          <w:sz w:val="28"/>
        </w:rPr>
        <w:t>
</w:t>
      </w:r>
      <w:r>
        <w:rPr>
          <w:rFonts w:ascii="Times New Roman"/>
          <w:b w:val="false"/>
          <w:i w:val="false"/>
          <w:color w:val="000000"/>
          <w:sz w:val="28"/>
        </w:rPr>
        <w:t xml:space="preserve">
      3) таза бюджеттiк кредиттеу – 15311 мың теңге, оның ішінде: </w:t>
      </w:r>
      <w:r>
        <w:br/>
      </w:r>
      <w:r>
        <w:rPr>
          <w:rFonts w:ascii="Times New Roman"/>
          <w:b w:val="false"/>
          <w:i w:val="false"/>
          <w:color w:val="000000"/>
          <w:sz w:val="28"/>
        </w:rPr>
        <w:t>
      бюджеттік кредиттер – 20772 мың теңге;</w:t>
      </w:r>
      <w:r>
        <w:br/>
      </w:r>
      <w:r>
        <w:rPr>
          <w:rFonts w:ascii="Times New Roman"/>
          <w:b w:val="false"/>
          <w:i w:val="false"/>
          <w:color w:val="000000"/>
          <w:sz w:val="28"/>
        </w:rPr>
        <w:t>
      бюджеттік кредиттерді өтеу – 5461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жасалатын операциялар бойынша сальдо- 0 теңге;</w:t>
      </w:r>
      <w:r>
        <w:br/>
      </w:r>
      <w:r>
        <w:rPr>
          <w:rFonts w:ascii="Times New Roman"/>
          <w:b w:val="false"/>
          <w:i w:val="false"/>
          <w:color w:val="000000"/>
          <w:sz w:val="28"/>
        </w:rPr>
        <w:t>
      қаржы активтерін сатып алу – 0 теңге;</w:t>
      </w:r>
      <w:r>
        <w:br/>
      </w:r>
      <w:r>
        <w:rPr>
          <w:rFonts w:ascii="Times New Roman"/>
          <w:b w:val="false"/>
          <w:i w:val="false"/>
          <w:color w:val="000000"/>
          <w:sz w:val="28"/>
        </w:rPr>
        <w:t>
      мемлекеттің қаржы активтерін сатудан түсетін түсімдер – 0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-84445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84445 мың теңге, оның ішінде:</w:t>
      </w:r>
      <w:r>
        <w:br/>
      </w:r>
      <w:r>
        <w:rPr>
          <w:rFonts w:ascii="Times New Roman"/>
          <w:b w:val="false"/>
          <w:i w:val="false"/>
          <w:color w:val="000000"/>
          <w:sz w:val="28"/>
        </w:rPr>
        <w:t>
      қарыздар түсімі – 20772 мың теңге;</w:t>
      </w:r>
      <w:r>
        <w:br/>
      </w:r>
      <w:r>
        <w:rPr>
          <w:rFonts w:ascii="Times New Roman"/>
          <w:b w:val="false"/>
          <w:i w:val="false"/>
          <w:color w:val="000000"/>
          <w:sz w:val="28"/>
        </w:rPr>
        <w:t>
      қарыздарды өтеу – 5461 мың теңге;</w:t>
      </w:r>
      <w:r>
        <w:br/>
      </w:r>
      <w:r>
        <w:rPr>
          <w:rFonts w:ascii="Times New Roman"/>
          <w:b w:val="false"/>
          <w:i w:val="false"/>
          <w:color w:val="000000"/>
          <w:sz w:val="28"/>
        </w:rPr>
        <w:t>
      бюджет қаражатының пайдаланылатын қалдықтары – 69134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Оңтүстік Қазақстан облысы  Түлкібас аудандық мәслихатының 25.12.2013 </w:t>
      </w:r>
      <w:r>
        <w:rPr>
          <w:rFonts w:ascii="Times New Roman"/>
          <w:b w:val="false"/>
          <w:i w:val="false"/>
          <w:color w:val="000000"/>
          <w:sz w:val="28"/>
        </w:rPr>
        <w:t>№ 23/1-05</w:t>
      </w:r>
      <w:r>
        <w:rPr>
          <w:rFonts w:ascii="Times New Roman"/>
          <w:b w:val="false"/>
          <w:i w:val="false"/>
          <w:color w:val="ff0000"/>
          <w:sz w:val="28"/>
        </w:rPr>
        <w:t xml:space="preserve"> шешімімен (2013 жылғы 1 қаңтарынан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 2013 жылы облыстық бюджетке аудандық бюджеттен жеке табыс салығынан және әлеуметтік салықтан 50 пайыз мөлшерінде бөлу нормативтері белгіленсін.</w:t>
      </w:r>
      <w:r>
        <w:br/>
      </w:r>
      <w:r>
        <w:rPr>
          <w:rFonts w:ascii="Times New Roman"/>
          <w:b w:val="false"/>
          <w:i w:val="false"/>
          <w:color w:val="000000"/>
          <w:sz w:val="28"/>
        </w:rPr>
        <w:t>
</w:t>
      </w:r>
      <w:r>
        <w:rPr>
          <w:rFonts w:ascii="Times New Roman"/>
          <w:b w:val="false"/>
          <w:i w:val="false"/>
          <w:color w:val="000000"/>
          <w:sz w:val="28"/>
        </w:rPr>
        <w:t>
      3. 2013 жылы облыстық бюджеттен аудандық бюджетке берілетін бюджеттік субвенциялардың көлемі 3680354 мың теңге болып белгіленсін.</w:t>
      </w:r>
      <w:r>
        <w:br/>
      </w:r>
      <w:r>
        <w:rPr>
          <w:rFonts w:ascii="Times New Roman"/>
          <w:b w:val="false"/>
          <w:i w:val="false"/>
          <w:color w:val="000000"/>
          <w:sz w:val="28"/>
        </w:rPr>
        <w:t>
</w:t>
      </w:r>
      <w:r>
        <w:rPr>
          <w:rFonts w:ascii="Times New Roman"/>
          <w:b w:val="false"/>
          <w:i w:val="false"/>
          <w:color w:val="000000"/>
          <w:sz w:val="28"/>
        </w:rPr>
        <w:t>
      4. Ауданның жергілікті атқарушы органының 2013 жылға арналған резервi 10000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5. Бюджеттік инвестициялық жобаларды (бағдарламаларды) іске асыруға бағытталған бюджеттік бағдарламалар бөлінісінде 2013 жылға арналған аудандық бюджеттік даму бағдарламаларының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6. 2013 жылға арналған жергілікті бюджеттің атқарылуы процесiнде секвестрлеуге жатпайтын жергілікті бюджеттiк бағдарламалардың тiзбесi </w:t>
      </w:r>
      <w:r>
        <w:rPr>
          <w:rFonts w:ascii="Times New Roman"/>
          <w:b w:val="false"/>
          <w:i w:val="false"/>
          <w:color w:val="000000"/>
          <w:sz w:val="28"/>
        </w:rPr>
        <w:t>5-қосымшаға</w:t>
      </w:r>
      <w:r>
        <w:rPr>
          <w:rFonts w:ascii="Times New Roman"/>
          <w:b w:val="false"/>
          <w:i w:val="false"/>
          <w:color w:val="000000"/>
          <w:sz w:val="28"/>
        </w:rPr>
        <w:t xml:space="preserve"> сәйкес бекiтiлсiн.</w:t>
      </w:r>
      <w:r>
        <w:br/>
      </w:r>
      <w:r>
        <w:rPr>
          <w:rFonts w:ascii="Times New Roman"/>
          <w:b w:val="false"/>
          <w:i w:val="false"/>
          <w:color w:val="000000"/>
          <w:sz w:val="28"/>
        </w:rPr>
        <w:t>
</w:t>
      </w:r>
      <w:r>
        <w:rPr>
          <w:rFonts w:ascii="Times New Roman"/>
          <w:b w:val="false"/>
          <w:i w:val="false"/>
          <w:color w:val="000000"/>
          <w:sz w:val="28"/>
        </w:rPr>
        <w:t>
      7. 2013-2015 жылдарға арналған аудандық бюджетте әрбір ауылдық, поселкелік округтердің бюджеттік бағдарламаларының тізбесі </w:t>
      </w:r>
      <w:r>
        <w:rPr>
          <w:rFonts w:ascii="Times New Roman"/>
          <w:b w:val="false"/>
          <w:i w:val="false"/>
          <w:color w:val="000000"/>
          <w:sz w:val="28"/>
        </w:rPr>
        <w:t>6-қосымшаға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8. 2007 жылғы 15 мамырдағы Қазақстан Республикасының Еңбек кодексінің </w:t>
      </w:r>
      <w:r>
        <w:rPr>
          <w:rFonts w:ascii="Times New Roman"/>
          <w:b w:val="false"/>
          <w:i w:val="false"/>
          <w:color w:val="000000"/>
          <w:sz w:val="28"/>
        </w:rPr>
        <w:t>238-бабының</w:t>
      </w:r>
      <w:r>
        <w:rPr>
          <w:rFonts w:ascii="Times New Roman"/>
          <w:b w:val="false"/>
          <w:i w:val="false"/>
          <w:color w:val="000000"/>
          <w:sz w:val="28"/>
        </w:rPr>
        <w:t xml:space="preserve"> 2-тармағына сәйкес, 2013 жылға ауылдық (селолық) жерде жұмыс істейтін әлеуметтік қамсыздандыру, білім беру, мәдениет және спорт саласының азаматтық қызметшілеріне, бюджет қаражаты есебінен қызметтің, осы түрлерімен қалалық жағдайда айналысатын азаматтық қызметшілердің жалақыларымен және ставкалармен салыстырғанда жиырма бес процентке жоғары лауазымдық жалақылар мен тарифтік ставкалар белгіленсін.</w:t>
      </w:r>
      <w:r>
        <w:br/>
      </w:r>
      <w:r>
        <w:rPr>
          <w:rFonts w:ascii="Times New Roman"/>
          <w:b w:val="false"/>
          <w:i w:val="false"/>
          <w:color w:val="000000"/>
          <w:sz w:val="28"/>
        </w:rPr>
        <w:t>
</w:t>
      </w:r>
      <w:r>
        <w:rPr>
          <w:rFonts w:ascii="Times New Roman"/>
          <w:b w:val="false"/>
          <w:i w:val="false"/>
          <w:color w:val="000000"/>
          <w:sz w:val="28"/>
        </w:rPr>
        <w:t>
      9. Осы шешім 2013 жылдың 1 қаңтарынан бастап қолданысқа енгізілсін.</w:t>
      </w:r>
    </w:p>
    <w:bookmarkEnd w:id="0"/>
    <w:p>
      <w:pPr>
        <w:spacing w:after="0"/>
        <w:ind w:left="0"/>
        <w:jc w:val="both"/>
      </w:pPr>
      <w:r>
        <w:rPr>
          <w:rFonts w:ascii="Times New Roman"/>
          <w:b w:val="false"/>
          <w:i/>
          <w:color w:val="000000"/>
          <w:sz w:val="28"/>
        </w:rPr>
        <w:t>      Аудандық мәслихат сессиясының төрағасы     А.Құрманбаев</w:t>
      </w:r>
    </w:p>
    <w:p>
      <w:pPr>
        <w:spacing w:after="0"/>
        <w:ind w:left="0"/>
        <w:jc w:val="both"/>
      </w:pPr>
      <w:r>
        <w:rPr>
          <w:rFonts w:ascii="Times New Roman"/>
          <w:b w:val="false"/>
          <w:i/>
          <w:color w:val="000000"/>
          <w:sz w:val="28"/>
        </w:rPr>
        <w:t>      Аудандық мәслихаттың хатшысы               А.Сапаров</w:t>
      </w:r>
    </w:p>
    <w:bookmarkStart w:name="z17" w:id="1"/>
    <w:p>
      <w:pPr>
        <w:spacing w:after="0"/>
        <w:ind w:left="0"/>
        <w:jc w:val="both"/>
      </w:pPr>
      <w:r>
        <w:rPr>
          <w:rFonts w:ascii="Times New Roman"/>
          <w:b w:val="false"/>
          <w:i w:val="false"/>
          <w:color w:val="000000"/>
          <w:sz w:val="28"/>
        </w:rPr>
        <w:t>
Түлкібас аудандық мәслихатының</w:t>
      </w:r>
      <w:r>
        <w:br/>
      </w:r>
      <w:r>
        <w:rPr>
          <w:rFonts w:ascii="Times New Roman"/>
          <w:b w:val="false"/>
          <w:i w:val="false"/>
          <w:color w:val="000000"/>
          <w:sz w:val="28"/>
        </w:rPr>
        <w:t>
2012 жылғы 21 желтоқсандағы № 11/1-05</w:t>
      </w:r>
      <w:r>
        <w:br/>
      </w:r>
      <w:r>
        <w:rPr>
          <w:rFonts w:ascii="Times New Roman"/>
          <w:b w:val="false"/>
          <w:i w:val="false"/>
          <w:color w:val="000000"/>
          <w:sz w:val="28"/>
        </w:rPr>
        <w:t>
шешіміне 1-қосымша</w:t>
      </w:r>
    </w:p>
    <w:bookmarkEnd w:id="1"/>
    <w:p>
      <w:pPr>
        <w:spacing w:after="0"/>
        <w:ind w:left="0"/>
        <w:jc w:val="left"/>
      </w:pPr>
      <w:r>
        <w:rPr>
          <w:rFonts w:ascii="Times New Roman"/>
          <w:b/>
          <w:i w:val="false"/>
          <w:color w:val="000000"/>
        </w:rPr>
        <w:t xml:space="preserve"> Түлкібас ауданының 2013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Оңтүстік Қазақстан облысы  Түлкібас аудандық мәслихатының 25.12.2013 </w:t>
      </w:r>
      <w:r>
        <w:rPr>
          <w:rFonts w:ascii="Times New Roman"/>
          <w:b w:val="false"/>
          <w:i w:val="false"/>
          <w:color w:val="ff0000"/>
          <w:sz w:val="28"/>
        </w:rPr>
        <w:t>№ 23/1-05</w:t>
      </w:r>
      <w:r>
        <w:rPr>
          <w:rFonts w:ascii="Times New Roman"/>
          <w:b w:val="false"/>
          <w:i w:val="false"/>
          <w:color w:val="ff0000"/>
          <w:sz w:val="28"/>
        </w:rPr>
        <w:t xml:space="preserve"> шешімімен (2013 жылғы 1 қаңтарынан бастап қолданысқа енгізіледі).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6"/>
        <w:gridCol w:w="546"/>
        <w:gridCol w:w="744"/>
        <w:gridCol w:w="686"/>
        <w:gridCol w:w="7472"/>
        <w:gridCol w:w="2006"/>
      </w:tblGrid>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1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109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Кірістер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8 397 178</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1 788 750</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267 114 </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267 114 </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217 041 </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217 041 </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1 251 019</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1 185 411</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11 993 </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50 500 </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3 115 </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43 632 </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21 255 </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8 500 </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13 327 </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 </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w:t>
            </w:r>
          </w:p>
        </w:tc>
      </w:tr>
      <w:tr>
        <w:trPr>
          <w:trHeight w:val="69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9 793 </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9 793 </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5 934 </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меншiктен түсетiн кірістер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5 934 </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меншігіндегі акциялардың мемлекеттік пакетіне дивидендтер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меншiгіндегі мүлікті жалға беруден түсетiн кірістер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5 925 </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61 840 </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299 </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299 </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61 541 </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61 541 </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6 540 654</w:t>
            </w:r>
          </w:p>
        </w:tc>
      </w:tr>
      <w:tr>
        <w:trPr>
          <w:trHeight w:val="27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6 540 654 </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6 540 654 </w:t>
            </w:r>
          </w:p>
        </w:tc>
      </w:tr>
      <w:tr>
        <w:trPr>
          <w:trHeight w:val="2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21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1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1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1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1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7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8 466 312</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423 778 </w:t>
            </w:r>
          </w:p>
        </w:tc>
      </w:tr>
      <w:tr>
        <w:trPr>
          <w:trHeight w:val="4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385 989 </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16 785 </w:t>
            </w:r>
          </w:p>
        </w:tc>
      </w:tr>
      <w:tr>
        <w:trPr>
          <w:trHeight w:val="51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16 185 </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131 034 </w:t>
            </w:r>
          </w:p>
        </w:tc>
      </w:tr>
      <w:tr>
        <w:trPr>
          <w:trHeight w:val="48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91 282 </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39 752 </w:t>
            </w:r>
          </w:p>
        </w:tc>
      </w:tr>
      <w:tr>
        <w:trPr>
          <w:trHeight w:val="4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238 170 </w:t>
            </w:r>
          </w:p>
        </w:tc>
      </w:tr>
      <w:tr>
        <w:trPr>
          <w:trHeight w:val="57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217 651 </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20 519 </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1 001 </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1 001 </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1 001 </w:t>
            </w:r>
          </w:p>
        </w:tc>
      </w:tr>
      <w:tr>
        <w:trPr>
          <w:trHeight w:val="28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36 788 </w:t>
            </w:r>
          </w:p>
        </w:tc>
      </w:tr>
      <w:tr>
        <w:trPr>
          <w:trHeight w:val="34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34 788 </w:t>
            </w:r>
          </w:p>
        </w:tc>
      </w:tr>
      <w:tr>
        <w:trPr>
          <w:trHeight w:val="9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33 219 </w:t>
            </w:r>
          </w:p>
        </w:tc>
      </w:tr>
      <w:tr>
        <w:trPr>
          <w:trHeight w:val="28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1 569 </w:t>
            </w:r>
          </w:p>
        </w:tc>
      </w:tr>
      <w:tr>
        <w:trPr>
          <w:trHeight w:val="69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2 000 </w:t>
            </w:r>
          </w:p>
        </w:tc>
      </w:tr>
      <w:tr>
        <w:trPr>
          <w:trHeight w:val="37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2 000 </w:t>
            </w:r>
          </w:p>
        </w:tc>
      </w:tr>
      <w:tr>
        <w:trPr>
          <w:trHeight w:val="28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71 195 </w:t>
            </w:r>
          </w:p>
        </w:tc>
      </w:tr>
      <w:tr>
        <w:trPr>
          <w:trHeight w:val="28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9 911 </w:t>
            </w:r>
          </w:p>
        </w:tc>
      </w:tr>
      <w:tr>
        <w:trPr>
          <w:trHeight w:val="28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9 911 </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9 911 </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61 284 </w:t>
            </w:r>
          </w:p>
        </w:tc>
      </w:tr>
      <w:tr>
        <w:trPr>
          <w:trHeight w:val="28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61 284 </w:t>
            </w:r>
          </w:p>
        </w:tc>
      </w:tr>
      <w:tr>
        <w:trPr>
          <w:trHeight w:val="4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58 934 </w:t>
            </w:r>
          </w:p>
        </w:tc>
      </w:tr>
      <w:tr>
        <w:trPr>
          <w:trHeight w:val="69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2 350 </w:t>
            </w:r>
          </w:p>
        </w:tc>
      </w:tr>
      <w:tr>
        <w:trPr>
          <w:trHeight w:val="49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19 000 </w:t>
            </w:r>
          </w:p>
        </w:tc>
      </w:tr>
      <w:tr>
        <w:trPr>
          <w:trHeight w:val="30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19 000 </w:t>
            </w:r>
          </w:p>
        </w:tc>
      </w:tr>
      <w:tr>
        <w:trPr>
          <w:trHeight w:val="4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19 000 </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19 000 </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5 045 141</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703 752 </w:t>
            </w:r>
          </w:p>
        </w:tc>
      </w:tr>
      <w:tr>
        <w:trPr>
          <w:trHeight w:val="52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166 659 </w:t>
            </w:r>
          </w:p>
        </w:tc>
      </w:tr>
      <w:tr>
        <w:trPr>
          <w:trHeight w:val="4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166 659 </w:t>
            </w:r>
          </w:p>
        </w:tc>
      </w:tr>
      <w:tr>
        <w:trPr>
          <w:trHeight w:val="27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537 093 </w:t>
            </w:r>
          </w:p>
        </w:tc>
      </w:tr>
      <w:tr>
        <w:trPr>
          <w:trHeight w:val="4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537 093 </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3 478 988 </w:t>
            </w:r>
          </w:p>
        </w:tc>
      </w:tr>
      <w:tr>
        <w:trPr>
          <w:trHeight w:val="4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11 544 </w:t>
            </w:r>
          </w:p>
        </w:tc>
      </w:tr>
      <w:tr>
        <w:trPr>
          <w:trHeight w:val="49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11 544 </w:t>
            </w:r>
          </w:p>
        </w:tc>
      </w:tr>
      <w:tr>
        <w:trPr>
          <w:trHeight w:val="27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3 467 444 </w:t>
            </w:r>
          </w:p>
        </w:tc>
      </w:tr>
      <w:tr>
        <w:trPr>
          <w:trHeight w:val="27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3 425 782</w:t>
            </w:r>
          </w:p>
        </w:tc>
      </w:tr>
      <w:tr>
        <w:trPr>
          <w:trHeight w:val="27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41 662 </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862 401 </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314 049 </w:t>
            </w:r>
          </w:p>
        </w:tc>
      </w:tr>
      <w:tr>
        <w:trPr>
          <w:trHeight w:val="4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12 963 </w:t>
            </w:r>
          </w:p>
        </w:tc>
      </w:tr>
      <w:tr>
        <w:trPr>
          <w:trHeight w:val="69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66 478 </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r>
      <w:tr>
        <w:trPr>
          <w:trHeight w:val="73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ата-аналардың қамқорынсыз қалған баланы (балаларды) күтіп-ұстауға асыраушыларына ай сайынғы ақшалай қаражат төлемдері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16 320 </w:t>
            </w:r>
          </w:p>
        </w:tc>
      </w:tr>
      <w:tr>
        <w:trPr>
          <w:trHeight w:val="4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оқылатын мүгедек балаларды жабдықпен, бағдарламалық қамтыммен қамтамасыз ету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6 987 </w:t>
            </w:r>
          </w:p>
        </w:tc>
      </w:tr>
      <w:tr>
        <w:trPr>
          <w:trHeight w:val="52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211 051 </w:t>
            </w:r>
          </w:p>
        </w:tc>
      </w:tr>
      <w:tr>
        <w:trPr>
          <w:trHeight w:val="4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548 352 </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548 352 </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226 392 </w:t>
            </w:r>
          </w:p>
        </w:tc>
      </w:tr>
      <w:tr>
        <w:trPr>
          <w:trHeight w:val="27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199 036 </w:t>
            </w:r>
          </w:p>
        </w:tc>
      </w:tr>
      <w:tr>
        <w:trPr>
          <w:trHeight w:val="4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199 036 </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17 392 </w:t>
            </w:r>
          </w:p>
        </w:tc>
      </w:tr>
      <w:tr>
        <w:trPr>
          <w:trHeight w:val="9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7 072 </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4 686 </w:t>
            </w:r>
          </w:p>
        </w:tc>
      </w:tr>
      <w:tr>
        <w:trPr>
          <w:trHeight w:val="4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27 121 </w:t>
            </w:r>
          </w:p>
        </w:tc>
      </w:tr>
      <w:tr>
        <w:trPr>
          <w:trHeight w:val="4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1 680 </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37 641 </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83 527 </w:t>
            </w:r>
          </w:p>
        </w:tc>
      </w:tr>
      <w:tr>
        <w:trPr>
          <w:trHeight w:val="69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19 701 </w:t>
            </w:r>
          </w:p>
        </w:tc>
      </w:tr>
      <w:tr>
        <w:trPr>
          <w:trHeight w:val="4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27 356 </w:t>
            </w:r>
          </w:p>
        </w:tc>
      </w:tr>
      <w:tr>
        <w:trPr>
          <w:trHeight w:val="4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27 356 </w:t>
            </w:r>
          </w:p>
        </w:tc>
      </w:tr>
      <w:tr>
        <w:trPr>
          <w:trHeight w:val="69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24 881 </w:t>
            </w:r>
          </w:p>
        </w:tc>
      </w:tr>
      <w:tr>
        <w:trPr>
          <w:trHeight w:val="4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405 </w:t>
            </w:r>
          </w:p>
        </w:tc>
      </w:tr>
      <w:tr>
        <w:trPr>
          <w:trHeight w:val="27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1 500 </w:t>
            </w:r>
          </w:p>
        </w:tc>
      </w:tr>
      <w:tr>
        <w:trPr>
          <w:trHeight w:val="4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570 </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1 312 109</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34 011 </w:t>
            </w:r>
          </w:p>
        </w:tc>
      </w:tr>
      <w:tr>
        <w:trPr>
          <w:trHeight w:val="4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3 998 </w:t>
            </w:r>
          </w:p>
        </w:tc>
      </w:tr>
      <w:tr>
        <w:trPr>
          <w:trHeight w:val="5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3 998 </w:t>
            </w:r>
          </w:p>
        </w:tc>
      </w:tr>
      <w:tr>
        <w:trPr>
          <w:trHeight w:val="52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9 861 </w:t>
            </w:r>
          </w:p>
        </w:tc>
      </w:tr>
      <w:tr>
        <w:trPr>
          <w:trHeight w:val="5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9 861 </w:t>
            </w:r>
          </w:p>
        </w:tc>
      </w:tr>
      <w:tr>
        <w:trPr>
          <w:trHeight w:val="5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20 152 </w:t>
            </w:r>
          </w:p>
        </w:tc>
      </w:tr>
      <w:tr>
        <w:trPr>
          <w:trHeight w:val="4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5 152 </w:t>
            </w:r>
          </w:p>
        </w:tc>
      </w:tr>
      <w:tr>
        <w:trPr>
          <w:trHeight w:val="52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коммуниациялық инфрақұрылымды жобалау, дамыту және жайластыру және (немесе) сатып алу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15 000 </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1 206 854</w:t>
            </w:r>
          </w:p>
        </w:tc>
      </w:tr>
      <w:tr>
        <w:trPr>
          <w:trHeight w:val="4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1 193 854 </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49 242 </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1 144 612 </w:t>
            </w:r>
          </w:p>
        </w:tc>
      </w:tr>
      <w:tr>
        <w:trPr>
          <w:trHeight w:val="4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13 000 </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13 000 </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71 244 </w:t>
            </w:r>
          </w:p>
        </w:tc>
      </w:tr>
      <w:tr>
        <w:trPr>
          <w:trHeight w:val="4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36 018 </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14 906 </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11 240 </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9 872 </w:t>
            </w:r>
          </w:p>
        </w:tc>
      </w:tr>
      <w:tr>
        <w:trPr>
          <w:trHeight w:val="4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35 226 </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4 036 </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2 400 </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28790</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290 261 </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103 997 </w:t>
            </w:r>
          </w:p>
        </w:tc>
      </w:tr>
      <w:tr>
        <w:trPr>
          <w:trHeight w:val="4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81 610 </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81 610 </w:t>
            </w:r>
          </w:p>
        </w:tc>
      </w:tr>
      <w:tr>
        <w:trPr>
          <w:trHeight w:val="4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22 387 </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22 387 </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94 923 </w:t>
            </w:r>
          </w:p>
        </w:tc>
      </w:tr>
      <w:tr>
        <w:trPr>
          <w:trHeight w:val="4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89 023 </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77 542 </w:t>
            </w:r>
          </w:p>
        </w:tc>
      </w:tr>
      <w:tr>
        <w:trPr>
          <w:trHeight w:val="4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7 782 </w:t>
            </w:r>
          </w:p>
        </w:tc>
      </w:tr>
      <w:tr>
        <w:trPr>
          <w:trHeight w:val="69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3 699 </w:t>
            </w:r>
          </w:p>
        </w:tc>
      </w:tr>
      <w:tr>
        <w:trPr>
          <w:trHeight w:val="4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5 900 </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Cпорт және туризм объектілерін дамыту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5 900 </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50 080 </w:t>
            </w:r>
          </w:p>
        </w:tc>
      </w:tr>
      <w:tr>
        <w:trPr>
          <w:trHeight w:val="4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39 530 </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34 920 </w:t>
            </w:r>
          </w:p>
        </w:tc>
      </w:tr>
      <w:tr>
        <w:trPr>
          <w:trHeight w:val="36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4 610 </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10 550 </w:t>
            </w:r>
          </w:p>
        </w:tc>
      </w:tr>
      <w:tr>
        <w:trPr>
          <w:trHeight w:val="4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9 694 </w:t>
            </w:r>
          </w:p>
        </w:tc>
      </w:tr>
      <w:tr>
        <w:trPr>
          <w:trHeight w:val="4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856 </w:t>
            </w:r>
          </w:p>
        </w:tc>
      </w:tr>
      <w:tr>
        <w:trPr>
          <w:trHeight w:val="4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41 261 </w:t>
            </w:r>
          </w:p>
        </w:tc>
      </w:tr>
      <w:tr>
        <w:trPr>
          <w:trHeight w:val="4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12 049 </w:t>
            </w:r>
          </w:p>
        </w:tc>
      </w:tr>
      <w:tr>
        <w:trPr>
          <w:trHeight w:val="4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7 457 </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686 </w:t>
            </w:r>
          </w:p>
        </w:tc>
      </w:tr>
      <w:tr>
        <w:trPr>
          <w:trHeight w:val="4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3 906 </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19 757 </w:t>
            </w:r>
          </w:p>
        </w:tc>
      </w:tr>
      <w:tr>
        <w:trPr>
          <w:trHeight w:val="69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11 300 </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7 411 </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598 </w:t>
            </w:r>
          </w:p>
        </w:tc>
      </w:tr>
      <w:tr>
        <w:trPr>
          <w:trHeight w:val="4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448 </w:t>
            </w:r>
          </w:p>
        </w:tc>
      </w:tr>
      <w:tr>
        <w:trPr>
          <w:trHeight w:val="4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9 455 </w:t>
            </w:r>
          </w:p>
        </w:tc>
      </w:tr>
      <w:tr>
        <w:trPr>
          <w:trHeight w:val="4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7 955 </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r>
      <w:tr>
        <w:trPr>
          <w:trHeight w:val="4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558 960 </w:t>
            </w:r>
          </w:p>
        </w:tc>
      </w:tr>
      <w:tr>
        <w:trPr>
          <w:trHeight w:val="4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558 960 </w:t>
            </w:r>
          </w:p>
        </w:tc>
      </w:tr>
      <w:tr>
        <w:trPr>
          <w:trHeight w:val="4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546 579 </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2 000 </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көлігі жүйесін дамыту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544 579 </w:t>
            </w:r>
          </w:p>
        </w:tc>
      </w:tr>
      <w:tr>
        <w:trPr>
          <w:trHeight w:val="4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12 381 </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көлігі жүйесін дамыту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12 381 </w:t>
            </w:r>
          </w:p>
        </w:tc>
      </w:tr>
      <w:tr>
        <w:trPr>
          <w:trHeight w:val="52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255 993 </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198 375 </w:t>
            </w:r>
          </w:p>
        </w:tc>
      </w:tr>
      <w:tr>
        <w:trPr>
          <w:trHeight w:val="4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96 072 </w:t>
            </w:r>
          </w:p>
        </w:tc>
      </w:tr>
      <w:tr>
        <w:trPr>
          <w:trHeight w:val="4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87 814 </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1 550 </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6 708 </w:t>
            </w:r>
          </w:p>
        </w:tc>
      </w:tr>
      <w:tr>
        <w:trPr>
          <w:trHeight w:val="4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65 499 </w:t>
            </w:r>
          </w:p>
        </w:tc>
      </w:tr>
      <w:tr>
        <w:trPr>
          <w:trHeight w:val="28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65 499 </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36 804 </w:t>
            </w:r>
          </w:p>
        </w:tc>
      </w:tr>
      <w:tr>
        <w:trPr>
          <w:trHeight w:val="48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10 123 </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итттер мен мысықтарды аулауды және жоюды ұйымдастыру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4 400 </w:t>
            </w:r>
          </w:p>
        </w:tc>
      </w:tr>
      <w:tr>
        <w:trPr>
          <w:trHeight w:val="4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1 139 </w:t>
            </w:r>
          </w:p>
        </w:tc>
      </w:tr>
      <w:tr>
        <w:trPr>
          <w:trHeight w:val="4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19 942 </w:t>
            </w:r>
          </w:p>
        </w:tc>
      </w:tr>
      <w:tr>
        <w:trPr>
          <w:trHeight w:val="4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r>
      <w:tr>
        <w:trPr>
          <w:trHeight w:val="4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57 618 </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57 618 </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57 618 </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47 995 </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47 995 </w:t>
            </w:r>
          </w:p>
        </w:tc>
      </w:tr>
      <w:tr>
        <w:trPr>
          <w:trHeight w:val="4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47 995 </w:t>
            </w:r>
          </w:p>
        </w:tc>
      </w:tr>
      <w:tr>
        <w:trPr>
          <w:trHeight w:val="4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16 424 </w:t>
            </w:r>
          </w:p>
        </w:tc>
      </w:tr>
      <w:tr>
        <w:trPr>
          <w:trHeight w:val="69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30 721 </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 </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82 819 </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82 819 </w:t>
            </w:r>
          </w:p>
        </w:tc>
      </w:tr>
      <w:tr>
        <w:trPr>
          <w:trHeight w:val="4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82 819 </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82 819 </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119 399 </w:t>
            </w:r>
          </w:p>
        </w:tc>
      </w:tr>
      <w:tr>
        <w:trPr>
          <w:trHeight w:val="34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4 137 </w:t>
            </w:r>
          </w:p>
        </w:tc>
      </w:tr>
      <w:tr>
        <w:trPr>
          <w:trHeight w:val="4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4 137 </w:t>
            </w:r>
          </w:p>
        </w:tc>
      </w:tr>
      <w:tr>
        <w:trPr>
          <w:trHeight w:val="69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4 137 </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115 262 </w:t>
            </w:r>
          </w:p>
        </w:tc>
      </w:tr>
      <w:tr>
        <w:trPr>
          <w:trHeight w:val="4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106 305 </w:t>
            </w:r>
          </w:p>
        </w:tc>
      </w:tr>
      <w:tr>
        <w:trPr>
          <w:trHeight w:val="69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22 235 </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w:t>
            </w:r>
          </w:p>
        </w:tc>
      </w:tr>
      <w:tr>
        <w:trPr>
          <w:trHeight w:val="5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83 170 </w:t>
            </w:r>
          </w:p>
        </w:tc>
      </w:tr>
      <w:tr>
        <w:trPr>
          <w:trHeight w:val="4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8 957 </w:t>
            </w:r>
          </w:p>
        </w:tc>
      </w:tr>
      <w:tr>
        <w:trPr>
          <w:trHeight w:val="69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8 957 </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r>
      <w:tr>
        <w:trPr>
          <w:trHeight w:val="3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r>
      <w:tr>
        <w:trPr>
          <w:trHeight w:val="4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13 253 </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13 253 </w:t>
            </w:r>
          </w:p>
        </w:tc>
      </w:tr>
      <w:tr>
        <w:trPr>
          <w:trHeight w:val="36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13 253 </w:t>
            </w:r>
          </w:p>
        </w:tc>
      </w:tr>
      <w:tr>
        <w:trPr>
          <w:trHeight w:val="4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6 134 </w:t>
            </w:r>
          </w:p>
        </w:tc>
      </w:tr>
      <w:tr>
        <w:trPr>
          <w:trHeight w:val="69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7 119 </w:t>
            </w:r>
          </w:p>
        </w:tc>
      </w:tr>
      <w:tr>
        <w:trPr>
          <w:trHeight w:val="27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15 311 </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20 772 </w:t>
            </w:r>
          </w:p>
        </w:tc>
      </w:tr>
      <w:tr>
        <w:trPr>
          <w:trHeight w:val="73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20 772 </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20 772 </w:t>
            </w:r>
          </w:p>
        </w:tc>
      </w:tr>
      <w:tr>
        <w:trPr>
          <w:trHeight w:val="4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20 772 </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20 772 </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5 461 </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5 461 </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5 461 </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5 461 </w:t>
            </w:r>
          </w:p>
        </w:tc>
      </w:tr>
      <w:tr>
        <w:trPr>
          <w:trHeight w:val="4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5 461 </w:t>
            </w:r>
          </w:p>
        </w:tc>
      </w:tr>
      <w:tr>
        <w:trPr>
          <w:trHeight w:val="27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Мемлекеттің қаржы активтерін сатудан түсетін түсімдер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7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-84 445 </w:t>
            </w:r>
          </w:p>
        </w:tc>
      </w:tr>
      <w:tr>
        <w:trPr>
          <w:trHeight w:val="27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84 445 </w:t>
            </w:r>
          </w:p>
        </w:tc>
      </w:tr>
      <w:tr>
        <w:trPr>
          <w:trHeight w:val="27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20 772 </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20 772 </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20 772 </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20 772 </w:t>
            </w:r>
          </w:p>
        </w:tc>
      </w:tr>
      <w:tr>
        <w:trPr>
          <w:trHeight w:val="4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20 772 </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5 461 </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5 461 </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5 461 </w:t>
            </w:r>
          </w:p>
        </w:tc>
      </w:tr>
      <w:tr>
        <w:trPr>
          <w:trHeight w:val="4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5 461 </w:t>
            </w:r>
          </w:p>
        </w:tc>
      </w:tr>
      <w:tr>
        <w:trPr>
          <w:trHeight w:val="4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5 461 </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69 134 </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69 134 </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69 134 </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69 134 </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69 134 </w:t>
            </w:r>
          </w:p>
        </w:tc>
      </w:tr>
    </w:tbl>
    <w:bookmarkStart w:name="z18" w:id="2"/>
    <w:p>
      <w:pPr>
        <w:spacing w:after="0"/>
        <w:ind w:left="0"/>
        <w:jc w:val="both"/>
      </w:pPr>
      <w:r>
        <w:rPr>
          <w:rFonts w:ascii="Times New Roman"/>
          <w:b w:val="false"/>
          <w:i w:val="false"/>
          <w:color w:val="000000"/>
          <w:sz w:val="28"/>
        </w:rPr>
        <w:t>
Түлкібас аудандық мәслихатының</w:t>
      </w:r>
      <w:r>
        <w:br/>
      </w:r>
      <w:r>
        <w:rPr>
          <w:rFonts w:ascii="Times New Roman"/>
          <w:b w:val="false"/>
          <w:i w:val="false"/>
          <w:color w:val="000000"/>
          <w:sz w:val="28"/>
        </w:rPr>
        <w:t>
2012 жылғы 21 желтоқсандағы № 11/1-05</w:t>
      </w:r>
      <w:r>
        <w:br/>
      </w:r>
      <w:r>
        <w:rPr>
          <w:rFonts w:ascii="Times New Roman"/>
          <w:b w:val="false"/>
          <w:i w:val="false"/>
          <w:color w:val="000000"/>
          <w:sz w:val="28"/>
        </w:rPr>
        <w:t>
шешіміне 2-қосымша</w:t>
      </w:r>
    </w:p>
    <w:bookmarkEnd w:id="2"/>
    <w:p>
      <w:pPr>
        <w:spacing w:after="0"/>
        <w:ind w:left="0"/>
        <w:jc w:val="left"/>
      </w:pPr>
      <w:r>
        <w:rPr>
          <w:rFonts w:ascii="Times New Roman"/>
          <w:b/>
          <w:i w:val="false"/>
          <w:color w:val="000000"/>
        </w:rPr>
        <w:t xml:space="preserve"> Түлкібас ауданының 2014 жылға арналған аудандық бюджет</w:t>
      </w:r>
    </w:p>
    <w:p>
      <w:pPr>
        <w:spacing w:after="0"/>
        <w:ind w:left="0"/>
        <w:jc w:val="both"/>
      </w:pPr>
      <w:r>
        <w:rPr>
          <w:rFonts w:ascii="Times New Roman"/>
          <w:b w:val="false"/>
          <w:i w:val="false"/>
          <w:color w:val="ff0000"/>
          <w:sz w:val="28"/>
        </w:rPr>
        <w:t xml:space="preserve">      Ескерту. 2-қосымша жаңа редакцияда - Оңтүстік Қазақстан облысы Түлкібас аудандық мәслихатының 13.12.2013 </w:t>
      </w:r>
      <w:r>
        <w:rPr>
          <w:rFonts w:ascii="Times New Roman"/>
          <w:b w:val="false"/>
          <w:i w:val="false"/>
          <w:color w:val="ff0000"/>
          <w:sz w:val="28"/>
        </w:rPr>
        <w:t>№ 22/1-05</w:t>
      </w:r>
      <w:r>
        <w:rPr>
          <w:rFonts w:ascii="Times New Roman"/>
          <w:b w:val="false"/>
          <w:i w:val="false"/>
          <w:color w:val="ff0000"/>
          <w:sz w:val="28"/>
        </w:rPr>
        <w:t xml:space="preserve"> шешімімен (2013 жылғы 1 қаңтарынан бастап қолданысқа енгізіледі).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
        <w:gridCol w:w="559"/>
        <w:gridCol w:w="762"/>
        <w:gridCol w:w="721"/>
        <w:gridCol w:w="7199"/>
        <w:gridCol w:w="2200"/>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1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12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Кірістер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5 430 939</w:t>
            </w:r>
          </w:p>
        </w:tc>
      </w:tr>
      <w:tr>
        <w:trPr>
          <w:trHeight w:val="24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1 327 069</w:t>
            </w:r>
          </w:p>
        </w:tc>
      </w:tr>
      <w:tr>
        <w:trPr>
          <w:trHeight w:val="24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245 627 </w:t>
            </w:r>
          </w:p>
        </w:tc>
      </w:tr>
      <w:tr>
        <w:trPr>
          <w:trHeight w:val="24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245 627 </w:t>
            </w:r>
          </w:p>
        </w:tc>
      </w:tr>
      <w:tr>
        <w:trPr>
          <w:trHeight w:val="24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202 762 </w:t>
            </w:r>
          </w:p>
        </w:tc>
      </w:tr>
      <w:tr>
        <w:trPr>
          <w:trHeight w:val="24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202 762 </w:t>
            </w:r>
          </w:p>
        </w:tc>
      </w:tr>
      <w:tr>
        <w:trPr>
          <w:trHeight w:val="24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823 443 </w:t>
            </w:r>
          </w:p>
        </w:tc>
      </w:tr>
      <w:tr>
        <w:trPr>
          <w:trHeight w:val="24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753 679 </w:t>
            </w:r>
          </w:p>
        </w:tc>
      </w:tr>
      <w:tr>
        <w:trPr>
          <w:trHeight w:val="24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13 206 </w:t>
            </w:r>
          </w:p>
        </w:tc>
      </w:tr>
      <w:tr>
        <w:trPr>
          <w:trHeight w:val="24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53 194 </w:t>
            </w:r>
          </w:p>
        </w:tc>
      </w:tr>
      <w:tr>
        <w:trPr>
          <w:trHeight w:val="24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3 364 </w:t>
            </w:r>
          </w:p>
        </w:tc>
      </w:tr>
      <w:tr>
        <w:trPr>
          <w:trHeight w:val="24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42 880 </w:t>
            </w:r>
          </w:p>
        </w:tc>
      </w:tr>
      <w:tr>
        <w:trPr>
          <w:trHeight w:val="24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23 133 </w:t>
            </w:r>
          </w:p>
        </w:tc>
      </w:tr>
      <w:tr>
        <w:trPr>
          <w:trHeight w:val="24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6 864 </w:t>
            </w:r>
          </w:p>
        </w:tc>
      </w:tr>
      <w:tr>
        <w:trPr>
          <w:trHeight w:val="24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12 476 </w:t>
            </w:r>
          </w:p>
        </w:tc>
      </w:tr>
      <w:tr>
        <w:trPr>
          <w:trHeight w:val="24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407 </w:t>
            </w:r>
          </w:p>
        </w:tc>
      </w:tr>
      <w:tr>
        <w:trPr>
          <w:trHeight w:val="70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12 357 </w:t>
            </w:r>
          </w:p>
        </w:tc>
      </w:tr>
      <w:tr>
        <w:trPr>
          <w:trHeight w:val="24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12 357 </w:t>
            </w:r>
          </w:p>
        </w:tc>
      </w:tr>
      <w:tr>
        <w:trPr>
          <w:trHeight w:val="24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6 531 </w:t>
            </w:r>
          </w:p>
        </w:tc>
      </w:tr>
      <w:tr>
        <w:trPr>
          <w:trHeight w:val="24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меншiктен түсетiн кірістер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5 254 </w:t>
            </w:r>
          </w:p>
        </w:tc>
      </w:tr>
      <w:tr>
        <w:trPr>
          <w:trHeight w:val="24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меншігіндегі акциялардың мемлекеттік пакетіне дивидендтер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24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меншiгіндегі мүлікті жалға беруден түсетiн кірістер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5 249 </w:t>
            </w:r>
          </w:p>
        </w:tc>
      </w:tr>
      <w:tr>
        <w:trPr>
          <w:trHeight w:val="24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1 277 </w:t>
            </w:r>
          </w:p>
        </w:tc>
      </w:tr>
      <w:tr>
        <w:trPr>
          <w:trHeight w:val="24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1 277 </w:t>
            </w:r>
          </w:p>
        </w:tc>
      </w:tr>
      <w:tr>
        <w:trPr>
          <w:trHeight w:val="24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17 115 </w:t>
            </w:r>
          </w:p>
        </w:tc>
      </w:tr>
      <w:tr>
        <w:trPr>
          <w:trHeight w:val="24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17 115 </w:t>
            </w:r>
          </w:p>
        </w:tc>
      </w:tr>
      <w:tr>
        <w:trPr>
          <w:trHeight w:val="24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17 115 </w:t>
            </w:r>
          </w:p>
        </w:tc>
      </w:tr>
      <w:tr>
        <w:trPr>
          <w:trHeight w:val="24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4 080 224 </w:t>
            </w:r>
          </w:p>
        </w:tc>
      </w:tr>
      <w:tr>
        <w:trPr>
          <w:trHeight w:val="46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4 080 224 </w:t>
            </w:r>
          </w:p>
        </w:tc>
      </w:tr>
      <w:tr>
        <w:trPr>
          <w:trHeight w:val="24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4 080 224 </w:t>
            </w:r>
          </w:p>
        </w:tc>
      </w:tr>
      <w:tr>
        <w:trPr>
          <w:trHeight w:val="2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21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1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1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1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7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5 430 939</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337 480 </w:t>
            </w:r>
          </w:p>
        </w:tc>
      </w:tr>
      <w:tr>
        <w:trPr>
          <w:trHeight w:val="46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302 303 </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16 716 </w:t>
            </w:r>
          </w:p>
        </w:tc>
      </w:tr>
      <w:tr>
        <w:trPr>
          <w:trHeight w:val="51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16 555 </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r>
      <w:tr>
        <w:trPr>
          <w:trHeight w:val="31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87 253 </w:t>
            </w:r>
          </w:p>
        </w:tc>
      </w:tr>
      <w:tr>
        <w:trPr>
          <w:trHeight w:val="48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75 483 </w:t>
            </w:r>
          </w:p>
        </w:tc>
      </w:tr>
      <w:tr>
        <w:trPr>
          <w:trHeight w:val="31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11 770 </w:t>
            </w:r>
          </w:p>
        </w:tc>
      </w:tr>
      <w:tr>
        <w:trPr>
          <w:trHeight w:val="46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198 334 </w:t>
            </w:r>
          </w:p>
        </w:tc>
      </w:tr>
      <w:tr>
        <w:trPr>
          <w:trHeight w:val="70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195 926 </w:t>
            </w:r>
          </w:p>
        </w:tc>
      </w:tr>
      <w:tr>
        <w:trPr>
          <w:trHeight w:val="24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2 408 </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1 070 </w:t>
            </w:r>
          </w:p>
        </w:tc>
      </w:tr>
      <w:tr>
        <w:trPr>
          <w:trHeight w:val="31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1 070 </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1 070 </w:t>
            </w:r>
          </w:p>
        </w:tc>
      </w:tr>
      <w:tr>
        <w:trPr>
          <w:trHeight w:val="28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34 107 </w:t>
            </w:r>
          </w:p>
        </w:tc>
      </w:tr>
      <w:tr>
        <w:trPr>
          <w:trHeight w:val="37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34 107 </w:t>
            </w:r>
          </w:p>
        </w:tc>
      </w:tr>
      <w:tr>
        <w:trPr>
          <w:trHeight w:val="94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33 465 </w:t>
            </w:r>
          </w:p>
        </w:tc>
      </w:tr>
      <w:tr>
        <w:trPr>
          <w:trHeight w:val="28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642 </w:t>
            </w:r>
          </w:p>
        </w:tc>
      </w:tr>
      <w:tr>
        <w:trPr>
          <w:trHeight w:val="28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14 950 </w:t>
            </w:r>
          </w:p>
        </w:tc>
      </w:tr>
      <w:tr>
        <w:trPr>
          <w:trHeight w:val="28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8 309 </w:t>
            </w:r>
          </w:p>
        </w:tc>
      </w:tr>
      <w:tr>
        <w:trPr>
          <w:trHeight w:val="28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8 309 </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8 309 </w:t>
            </w:r>
          </w:p>
        </w:tc>
      </w:tr>
      <w:tr>
        <w:trPr>
          <w:trHeight w:val="24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6 641 </w:t>
            </w:r>
          </w:p>
        </w:tc>
      </w:tr>
      <w:tr>
        <w:trPr>
          <w:trHeight w:val="28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6 641 </w:t>
            </w:r>
          </w:p>
        </w:tc>
      </w:tr>
      <w:tr>
        <w:trPr>
          <w:trHeight w:val="46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4 126 </w:t>
            </w:r>
          </w:p>
        </w:tc>
      </w:tr>
      <w:tr>
        <w:trPr>
          <w:trHeight w:val="70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2 515 </w:t>
            </w:r>
          </w:p>
        </w:tc>
      </w:tr>
      <w:tr>
        <w:trPr>
          <w:trHeight w:val="49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1 070 </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1 070 </w:t>
            </w:r>
          </w:p>
        </w:tc>
      </w:tr>
      <w:tr>
        <w:trPr>
          <w:trHeight w:val="46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1 070 </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1 070 </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4 263 856</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222 304 </w:t>
            </w:r>
          </w:p>
        </w:tc>
      </w:tr>
      <w:tr>
        <w:trPr>
          <w:trHeight w:val="52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144 451 </w:t>
            </w:r>
          </w:p>
        </w:tc>
      </w:tr>
      <w:tr>
        <w:trPr>
          <w:trHeight w:val="49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144 451 </w:t>
            </w:r>
          </w:p>
        </w:tc>
      </w:tr>
      <w:tr>
        <w:trPr>
          <w:trHeight w:val="27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77 853 </w:t>
            </w:r>
          </w:p>
        </w:tc>
      </w:tr>
      <w:tr>
        <w:trPr>
          <w:trHeight w:val="46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77 853 </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3 547 428 </w:t>
            </w:r>
          </w:p>
        </w:tc>
      </w:tr>
      <w:tr>
        <w:trPr>
          <w:trHeight w:val="46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12 408 </w:t>
            </w:r>
          </w:p>
        </w:tc>
      </w:tr>
      <w:tr>
        <w:trPr>
          <w:trHeight w:val="49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12 408 </w:t>
            </w:r>
          </w:p>
        </w:tc>
      </w:tr>
      <w:tr>
        <w:trPr>
          <w:trHeight w:val="27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3 535 020 </w:t>
            </w:r>
          </w:p>
        </w:tc>
      </w:tr>
      <w:tr>
        <w:trPr>
          <w:trHeight w:val="27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3 494 289</w:t>
            </w:r>
          </w:p>
        </w:tc>
      </w:tr>
      <w:tr>
        <w:trPr>
          <w:trHeight w:val="27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40 731 </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494 124 </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80 946 </w:t>
            </w:r>
          </w:p>
        </w:tc>
      </w:tr>
      <w:tr>
        <w:trPr>
          <w:trHeight w:val="46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12 909 </w:t>
            </w:r>
          </w:p>
        </w:tc>
      </w:tr>
      <w:tr>
        <w:trPr>
          <w:trHeight w:val="69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67 876 </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r>
      <w:tr>
        <w:trPr>
          <w:trHeight w:val="46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413 178 </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413 178 </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227 728 </w:t>
            </w:r>
          </w:p>
        </w:tc>
      </w:tr>
      <w:tr>
        <w:trPr>
          <w:trHeight w:val="27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202 629 </w:t>
            </w:r>
          </w:p>
        </w:tc>
      </w:tr>
      <w:tr>
        <w:trPr>
          <w:trHeight w:val="46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202 629 </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17 766 </w:t>
            </w:r>
          </w:p>
        </w:tc>
      </w:tr>
      <w:tr>
        <w:trPr>
          <w:trHeight w:val="88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7 567 </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1 074 </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7 371 </w:t>
            </w:r>
          </w:p>
        </w:tc>
      </w:tr>
      <w:tr>
        <w:trPr>
          <w:trHeight w:val="46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22 547 </w:t>
            </w:r>
          </w:p>
        </w:tc>
      </w:tr>
      <w:tr>
        <w:trPr>
          <w:trHeight w:val="46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1 798 </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30 462 </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89 880 </w:t>
            </w:r>
          </w:p>
        </w:tc>
      </w:tr>
      <w:tr>
        <w:trPr>
          <w:trHeight w:val="70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24 164 </w:t>
            </w:r>
          </w:p>
        </w:tc>
      </w:tr>
      <w:tr>
        <w:trPr>
          <w:trHeight w:val="46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25 099 </w:t>
            </w:r>
          </w:p>
        </w:tc>
      </w:tr>
      <w:tr>
        <w:trPr>
          <w:trHeight w:val="46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25 099 </w:t>
            </w:r>
          </w:p>
        </w:tc>
      </w:tr>
      <w:tr>
        <w:trPr>
          <w:trHeight w:val="70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24 291 </w:t>
            </w:r>
          </w:p>
        </w:tc>
      </w:tr>
      <w:tr>
        <w:trPr>
          <w:trHeight w:val="46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647 </w:t>
            </w:r>
          </w:p>
        </w:tc>
      </w:tr>
      <w:tr>
        <w:trPr>
          <w:trHeight w:val="27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200 886 </w:t>
            </w:r>
          </w:p>
        </w:tc>
      </w:tr>
      <w:tr>
        <w:trPr>
          <w:trHeight w:val="24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 </w:t>
            </w:r>
          </w:p>
        </w:tc>
      </w:tr>
      <w:tr>
        <w:trPr>
          <w:trHeight w:val="46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 </w:t>
            </w:r>
          </w:p>
        </w:tc>
      </w:tr>
      <w:tr>
        <w:trPr>
          <w:trHeight w:val="46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 </w:t>
            </w:r>
          </w:p>
        </w:tc>
      </w:tr>
      <w:tr>
        <w:trPr>
          <w:trHeight w:val="24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159 000 </w:t>
            </w:r>
          </w:p>
        </w:tc>
      </w:tr>
      <w:tr>
        <w:trPr>
          <w:trHeight w:val="46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159 000 </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8 000 </w:t>
            </w:r>
          </w:p>
        </w:tc>
      </w:tr>
      <w:tr>
        <w:trPr>
          <w:trHeight w:val="24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151 000 </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36 886 </w:t>
            </w:r>
          </w:p>
        </w:tc>
      </w:tr>
      <w:tr>
        <w:trPr>
          <w:trHeight w:val="46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36 886 </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15 206 </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11 485 </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10 195 </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253 954 </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93 044 </w:t>
            </w:r>
          </w:p>
        </w:tc>
      </w:tr>
      <w:tr>
        <w:trPr>
          <w:trHeight w:val="46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87 044 </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87 044 </w:t>
            </w:r>
          </w:p>
        </w:tc>
      </w:tr>
      <w:tr>
        <w:trPr>
          <w:trHeight w:val="46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6 000 </w:t>
            </w:r>
          </w:p>
        </w:tc>
      </w:tr>
      <w:tr>
        <w:trPr>
          <w:trHeight w:val="24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6 000 </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76 248 </w:t>
            </w:r>
          </w:p>
        </w:tc>
      </w:tr>
      <w:tr>
        <w:trPr>
          <w:trHeight w:val="46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71 248 </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62 708 </w:t>
            </w:r>
          </w:p>
        </w:tc>
      </w:tr>
      <w:tr>
        <w:trPr>
          <w:trHeight w:val="46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4 582 </w:t>
            </w:r>
          </w:p>
        </w:tc>
      </w:tr>
      <w:tr>
        <w:trPr>
          <w:trHeight w:val="70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3 958 </w:t>
            </w:r>
          </w:p>
        </w:tc>
      </w:tr>
      <w:tr>
        <w:trPr>
          <w:trHeight w:val="46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 </w:t>
            </w:r>
          </w:p>
        </w:tc>
      </w:tr>
      <w:tr>
        <w:trPr>
          <w:trHeight w:val="24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 </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52 507 </w:t>
            </w:r>
          </w:p>
        </w:tc>
      </w:tr>
      <w:tr>
        <w:trPr>
          <w:trHeight w:val="46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42 288 </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35 434 </w:t>
            </w:r>
          </w:p>
        </w:tc>
      </w:tr>
      <w:tr>
        <w:trPr>
          <w:trHeight w:val="46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6 854 </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10 219 </w:t>
            </w:r>
          </w:p>
        </w:tc>
      </w:tr>
      <w:tr>
        <w:trPr>
          <w:trHeight w:val="46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9 303 </w:t>
            </w:r>
          </w:p>
        </w:tc>
      </w:tr>
      <w:tr>
        <w:trPr>
          <w:trHeight w:val="46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916 </w:t>
            </w:r>
          </w:p>
        </w:tc>
      </w:tr>
      <w:tr>
        <w:trPr>
          <w:trHeight w:val="46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32 155 </w:t>
            </w:r>
          </w:p>
        </w:tc>
      </w:tr>
      <w:tr>
        <w:trPr>
          <w:trHeight w:val="46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7 685 </w:t>
            </w:r>
          </w:p>
        </w:tc>
      </w:tr>
      <w:tr>
        <w:trPr>
          <w:trHeight w:val="46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7 524 </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16 346 </w:t>
            </w:r>
          </w:p>
        </w:tc>
      </w:tr>
      <w:tr>
        <w:trPr>
          <w:trHeight w:val="70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8 556 </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7 629 </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r>
      <w:tr>
        <w:trPr>
          <w:trHeight w:val="46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8 124 </w:t>
            </w:r>
          </w:p>
        </w:tc>
      </w:tr>
      <w:tr>
        <w:trPr>
          <w:trHeight w:val="46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7 963 </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6 625 </w:t>
            </w:r>
          </w:p>
        </w:tc>
      </w:tr>
      <w:tr>
        <w:trPr>
          <w:trHeight w:val="46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6 625 </w:t>
            </w:r>
          </w:p>
        </w:tc>
      </w:tr>
      <w:tr>
        <w:trPr>
          <w:trHeight w:val="46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6 625 </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көлігі жүйесін дамыту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6 625 </w:t>
            </w:r>
          </w:p>
        </w:tc>
      </w:tr>
      <w:tr>
        <w:trPr>
          <w:trHeight w:val="70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29 062 </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23 000 </w:t>
            </w:r>
          </w:p>
        </w:tc>
      </w:tr>
      <w:tr>
        <w:trPr>
          <w:trHeight w:val="46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2 000 </w:t>
            </w:r>
          </w:p>
        </w:tc>
      </w:tr>
      <w:tr>
        <w:trPr>
          <w:trHeight w:val="46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2 000 </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21 000 </w:t>
            </w:r>
          </w:p>
        </w:tc>
      </w:tr>
      <w:tr>
        <w:trPr>
          <w:trHeight w:val="48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8 330 </w:t>
            </w:r>
          </w:p>
        </w:tc>
      </w:tr>
      <w:tr>
        <w:trPr>
          <w:trHeight w:val="31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3 424 </w:t>
            </w:r>
          </w:p>
        </w:tc>
      </w:tr>
      <w:tr>
        <w:trPr>
          <w:trHeight w:val="46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4 797 </w:t>
            </w:r>
          </w:p>
        </w:tc>
      </w:tr>
      <w:tr>
        <w:trPr>
          <w:trHeight w:val="46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4 288 </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6 062 </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6 062 </w:t>
            </w:r>
          </w:p>
        </w:tc>
      </w:tr>
      <w:tr>
        <w:trPr>
          <w:trHeight w:val="46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5 901 </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15 184 </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15 184 </w:t>
            </w:r>
          </w:p>
        </w:tc>
      </w:tr>
      <w:tr>
        <w:trPr>
          <w:trHeight w:val="46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15 184 </w:t>
            </w:r>
          </w:p>
        </w:tc>
      </w:tr>
      <w:tr>
        <w:trPr>
          <w:trHeight w:val="46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15 023 </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19 923 </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19 923 </w:t>
            </w:r>
          </w:p>
        </w:tc>
      </w:tr>
      <w:tr>
        <w:trPr>
          <w:trHeight w:val="46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19 923 </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19 923 </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53 102 </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53 102 </w:t>
            </w:r>
          </w:p>
        </w:tc>
      </w:tr>
      <w:tr>
        <w:trPr>
          <w:trHeight w:val="46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25 452 </w:t>
            </w:r>
          </w:p>
        </w:tc>
      </w:tr>
      <w:tr>
        <w:trPr>
          <w:trHeight w:val="46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25 291 </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r>
      <w:tr>
        <w:trPr>
          <w:trHeight w:val="46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16 950 </w:t>
            </w:r>
          </w:p>
        </w:tc>
      </w:tr>
      <w:tr>
        <w:trPr>
          <w:trHeight w:val="70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16 789 </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r>
      <w:tr>
        <w:trPr>
          <w:trHeight w:val="46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10 700 </w:t>
            </w:r>
          </w:p>
        </w:tc>
      </w:tr>
      <w:tr>
        <w:trPr>
          <w:trHeight w:val="46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10 700 </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борышына қызмет көрсету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7 119 </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7 119 </w:t>
            </w:r>
          </w:p>
        </w:tc>
      </w:tr>
      <w:tr>
        <w:trPr>
          <w:trHeight w:val="46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7 119 </w:t>
            </w:r>
          </w:p>
        </w:tc>
      </w:tr>
      <w:tr>
        <w:trPr>
          <w:trHeight w:val="70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7 119 </w:t>
            </w:r>
          </w:p>
        </w:tc>
      </w:tr>
      <w:tr>
        <w:trPr>
          <w:trHeight w:val="27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75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7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Мемлекеттің қаржы активтерін сатудан түсетін түсімдер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7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7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7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24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9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bl>
    <w:bookmarkStart w:name="z19" w:id="3"/>
    <w:p>
      <w:pPr>
        <w:spacing w:after="0"/>
        <w:ind w:left="0"/>
        <w:jc w:val="both"/>
      </w:pPr>
      <w:r>
        <w:rPr>
          <w:rFonts w:ascii="Times New Roman"/>
          <w:b w:val="false"/>
          <w:i w:val="false"/>
          <w:color w:val="000000"/>
          <w:sz w:val="28"/>
        </w:rPr>
        <w:t>
Түлкібас аудандық мәслихатының</w:t>
      </w:r>
      <w:r>
        <w:br/>
      </w:r>
      <w:r>
        <w:rPr>
          <w:rFonts w:ascii="Times New Roman"/>
          <w:b w:val="false"/>
          <w:i w:val="false"/>
          <w:color w:val="000000"/>
          <w:sz w:val="28"/>
        </w:rPr>
        <w:t>
2012 жылғы 21 желтоқсандағы № 11/1-05</w:t>
      </w:r>
      <w:r>
        <w:br/>
      </w:r>
      <w:r>
        <w:rPr>
          <w:rFonts w:ascii="Times New Roman"/>
          <w:b w:val="false"/>
          <w:i w:val="false"/>
          <w:color w:val="000000"/>
          <w:sz w:val="28"/>
        </w:rPr>
        <w:t>
шешіміне 3-қосымша</w:t>
      </w:r>
    </w:p>
    <w:bookmarkEnd w:id="3"/>
    <w:p>
      <w:pPr>
        <w:spacing w:after="0"/>
        <w:ind w:left="0"/>
        <w:jc w:val="left"/>
      </w:pPr>
      <w:r>
        <w:rPr>
          <w:rFonts w:ascii="Times New Roman"/>
          <w:b/>
          <w:i w:val="false"/>
          <w:color w:val="000000"/>
        </w:rPr>
        <w:t xml:space="preserve"> Түлкібас ауданының 2015 жылға арналған аудандық бюджет</w:t>
      </w:r>
    </w:p>
    <w:p>
      <w:pPr>
        <w:spacing w:after="0"/>
        <w:ind w:left="0"/>
        <w:jc w:val="both"/>
      </w:pPr>
      <w:r>
        <w:rPr>
          <w:rFonts w:ascii="Times New Roman"/>
          <w:b w:val="false"/>
          <w:i w:val="false"/>
          <w:color w:val="ff0000"/>
          <w:sz w:val="28"/>
        </w:rPr>
        <w:t xml:space="preserve">      Ескерту. 3-қосымша жаңа редакцияда - Оңтүстік Қазақстан облысы Түлкібас аудандық мәслихатының 29.05.2013 </w:t>
      </w:r>
      <w:r>
        <w:rPr>
          <w:rFonts w:ascii="Times New Roman"/>
          <w:b w:val="false"/>
          <w:i w:val="false"/>
          <w:color w:val="ff0000"/>
          <w:sz w:val="28"/>
        </w:rPr>
        <w:t>№ 14/1-05</w:t>
      </w:r>
      <w:r>
        <w:rPr>
          <w:rFonts w:ascii="Times New Roman"/>
          <w:b w:val="false"/>
          <w:i w:val="false"/>
          <w:color w:val="ff0000"/>
          <w:sz w:val="28"/>
        </w:rPr>
        <w:t xml:space="preserve"> шешімімен (2013 жылғы 1 қаңтарынан бастап қолданысқа енгізіледі).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6"/>
        <w:gridCol w:w="547"/>
        <w:gridCol w:w="745"/>
        <w:gridCol w:w="707"/>
        <w:gridCol w:w="7568"/>
        <w:gridCol w:w="1887"/>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1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09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5 793 344</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1 415 637</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254 390 </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254 390 </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212 310 </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212 310 </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889 319 </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813 974 </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14 263 </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57 449 </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3 633 </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46 273 </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24 985 </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7 413 </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13 435 </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 </w:t>
            </w:r>
          </w:p>
        </w:tc>
      </w:tr>
      <w:tr>
        <w:trPr>
          <w:trHeight w:val="69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13 345 </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13 345 </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7 053 </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меншiктен түсетiн кірістер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5 674 </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меншігіндегі акциялардың мемлекеттік пакетіне дивидендтер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меншiгіндегі мүлікті жалға беруден түсетiн кірістер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5 669 </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Басқада салықтық емес түсiмдер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1 379 </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Басқада салықтық емес түсiмдер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1 379 </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18 484 </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18 484 </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18 484 </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4 352 170</w:t>
            </w:r>
          </w:p>
        </w:tc>
      </w:tr>
      <w:tr>
        <w:trPr>
          <w:trHeight w:val="4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4 352 170 </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4 352 170 </w:t>
            </w:r>
          </w:p>
        </w:tc>
      </w:tr>
      <w:tr>
        <w:trPr>
          <w:trHeight w:val="2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1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1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1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1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7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5 793 344</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345 748 </w:t>
            </w:r>
          </w:p>
        </w:tc>
      </w:tr>
      <w:tr>
        <w:trPr>
          <w:trHeight w:val="4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309 445 </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17 124 </w:t>
            </w:r>
          </w:p>
        </w:tc>
      </w:tr>
      <w:tr>
        <w:trPr>
          <w:trHeight w:val="51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16 952 </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90 305 </w:t>
            </w:r>
          </w:p>
        </w:tc>
      </w:tr>
      <w:tr>
        <w:trPr>
          <w:trHeight w:val="48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77 711 </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12 594 </w:t>
            </w:r>
          </w:p>
        </w:tc>
      </w:tr>
      <w:tr>
        <w:trPr>
          <w:trHeight w:val="4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202 016 </w:t>
            </w:r>
          </w:p>
        </w:tc>
      </w:tr>
      <w:tr>
        <w:trPr>
          <w:trHeight w:val="69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199 439 </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2 577 </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1 145 </w:t>
            </w:r>
          </w:p>
        </w:tc>
      </w:tr>
      <w:tr>
        <w:trPr>
          <w:trHeight w:val="4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1 145 </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1 145 </w:t>
            </w:r>
          </w:p>
        </w:tc>
      </w:tr>
      <w:tr>
        <w:trPr>
          <w:trHeight w:val="28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35 158 </w:t>
            </w:r>
          </w:p>
        </w:tc>
      </w:tr>
      <w:tr>
        <w:trPr>
          <w:trHeight w:val="4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35 158 </w:t>
            </w:r>
          </w:p>
        </w:tc>
      </w:tr>
      <w:tr>
        <w:trPr>
          <w:trHeight w:val="9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34 471 </w:t>
            </w:r>
          </w:p>
        </w:tc>
      </w:tr>
      <w:tr>
        <w:trPr>
          <w:trHeight w:val="28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687 </w:t>
            </w:r>
          </w:p>
        </w:tc>
      </w:tr>
      <w:tr>
        <w:trPr>
          <w:trHeight w:val="28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15 621 </w:t>
            </w:r>
          </w:p>
        </w:tc>
      </w:tr>
      <w:tr>
        <w:trPr>
          <w:trHeight w:val="28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8 515 </w:t>
            </w:r>
          </w:p>
        </w:tc>
      </w:tr>
      <w:tr>
        <w:trPr>
          <w:trHeight w:val="28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8 515 </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8 515 </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7 106 </w:t>
            </w:r>
          </w:p>
        </w:tc>
      </w:tr>
      <w:tr>
        <w:trPr>
          <w:trHeight w:val="28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7 106 </w:t>
            </w:r>
          </w:p>
        </w:tc>
      </w:tr>
      <w:tr>
        <w:trPr>
          <w:trHeight w:val="4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4 415 </w:t>
            </w:r>
          </w:p>
        </w:tc>
      </w:tr>
      <w:tr>
        <w:trPr>
          <w:trHeight w:val="69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2 691 </w:t>
            </w:r>
          </w:p>
        </w:tc>
      </w:tr>
      <w:tr>
        <w:trPr>
          <w:trHeight w:val="49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1 145 </w:t>
            </w:r>
          </w:p>
        </w:tc>
      </w:tr>
      <w:tr>
        <w:trPr>
          <w:trHeight w:val="30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1 145 </w:t>
            </w:r>
          </w:p>
        </w:tc>
      </w:tr>
      <w:tr>
        <w:trPr>
          <w:trHeight w:val="4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1 145 </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1 145 </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4 374 511</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226 169 </w:t>
            </w:r>
          </w:p>
        </w:tc>
      </w:tr>
      <w:tr>
        <w:trPr>
          <w:trHeight w:val="52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146 253 </w:t>
            </w:r>
          </w:p>
        </w:tc>
      </w:tr>
      <w:tr>
        <w:trPr>
          <w:trHeight w:val="45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146 253 </w:t>
            </w:r>
          </w:p>
        </w:tc>
      </w:tr>
      <w:tr>
        <w:trPr>
          <w:trHeight w:val="27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79 916 </w:t>
            </w:r>
          </w:p>
        </w:tc>
      </w:tr>
      <w:tr>
        <w:trPr>
          <w:trHeight w:val="43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79 916 </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3 583 415 </w:t>
            </w:r>
          </w:p>
        </w:tc>
      </w:tr>
      <w:tr>
        <w:trPr>
          <w:trHeight w:val="4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13 277 </w:t>
            </w:r>
          </w:p>
        </w:tc>
      </w:tr>
      <w:tr>
        <w:trPr>
          <w:trHeight w:val="49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13 277 </w:t>
            </w:r>
          </w:p>
        </w:tc>
      </w:tr>
      <w:tr>
        <w:trPr>
          <w:trHeight w:val="27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3 570 138 </w:t>
            </w:r>
          </w:p>
        </w:tc>
      </w:tr>
      <w:tr>
        <w:trPr>
          <w:trHeight w:val="27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3 529 268</w:t>
            </w:r>
          </w:p>
        </w:tc>
      </w:tr>
      <w:tr>
        <w:trPr>
          <w:trHeight w:val="27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40 870 </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564 927 </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85 927 </w:t>
            </w:r>
          </w:p>
        </w:tc>
      </w:tr>
      <w:tr>
        <w:trPr>
          <w:trHeight w:val="4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13 128 </w:t>
            </w:r>
          </w:p>
        </w:tc>
      </w:tr>
      <w:tr>
        <w:trPr>
          <w:trHeight w:val="69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72 627 </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r>
      <w:tr>
        <w:trPr>
          <w:trHeight w:val="4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479 000 </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479 000 </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240 310 </w:t>
            </w:r>
          </w:p>
        </w:tc>
      </w:tr>
      <w:tr>
        <w:trPr>
          <w:trHeight w:val="27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214 843 </w:t>
            </w:r>
          </w:p>
        </w:tc>
      </w:tr>
      <w:tr>
        <w:trPr>
          <w:trHeight w:val="4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214 843 </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19 010 </w:t>
            </w:r>
          </w:p>
        </w:tc>
      </w:tr>
      <w:tr>
        <w:trPr>
          <w:trHeight w:val="90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8 097 </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1 149 </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7 887 </w:t>
            </w:r>
          </w:p>
        </w:tc>
      </w:tr>
      <w:tr>
        <w:trPr>
          <w:trHeight w:val="4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24 125 </w:t>
            </w:r>
          </w:p>
        </w:tc>
      </w:tr>
      <w:tr>
        <w:trPr>
          <w:trHeight w:val="4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1 924 </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30 623 </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96 172 </w:t>
            </w:r>
          </w:p>
        </w:tc>
      </w:tr>
      <w:tr>
        <w:trPr>
          <w:trHeight w:val="69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25 856 </w:t>
            </w:r>
          </w:p>
        </w:tc>
      </w:tr>
      <w:tr>
        <w:trPr>
          <w:trHeight w:val="4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25 467 </w:t>
            </w:r>
          </w:p>
        </w:tc>
      </w:tr>
      <w:tr>
        <w:trPr>
          <w:trHeight w:val="4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25 467 </w:t>
            </w:r>
          </w:p>
        </w:tc>
      </w:tr>
      <w:tr>
        <w:trPr>
          <w:trHeight w:val="69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24 603 </w:t>
            </w:r>
          </w:p>
        </w:tc>
      </w:tr>
      <w:tr>
        <w:trPr>
          <w:trHeight w:val="4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692 </w:t>
            </w:r>
          </w:p>
        </w:tc>
      </w:tr>
      <w:tr>
        <w:trPr>
          <w:trHeight w:val="27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275 278 </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3 000 </w:t>
            </w:r>
          </w:p>
        </w:tc>
      </w:tr>
      <w:tr>
        <w:trPr>
          <w:trHeight w:val="4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3 000 </w:t>
            </w:r>
          </w:p>
        </w:tc>
      </w:tr>
      <w:tr>
        <w:trPr>
          <w:trHeight w:val="28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3 000 </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232 810 </w:t>
            </w:r>
          </w:p>
        </w:tc>
      </w:tr>
      <w:tr>
        <w:trPr>
          <w:trHeight w:val="4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232 810 </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8 560 </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224 250 </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39 468 </w:t>
            </w:r>
          </w:p>
        </w:tc>
      </w:tr>
      <w:tr>
        <w:trPr>
          <w:trHeight w:val="4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39 468 </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16 270 </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12 289 </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10 909 </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255 134 </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95 081 </w:t>
            </w:r>
          </w:p>
        </w:tc>
      </w:tr>
      <w:tr>
        <w:trPr>
          <w:trHeight w:val="4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93 081 </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93 081 </w:t>
            </w:r>
          </w:p>
        </w:tc>
      </w:tr>
      <w:tr>
        <w:trPr>
          <w:trHeight w:val="4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2 000 </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2 000 </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73 262 </w:t>
            </w:r>
          </w:p>
        </w:tc>
      </w:tr>
      <w:tr>
        <w:trPr>
          <w:trHeight w:val="4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73 262 </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64 124 </w:t>
            </w:r>
          </w:p>
        </w:tc>
      </w:tr>
      <w:tr>
        <w:trPr>
          <w:trHeight w:val="4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4 903 </w:t>
            </w:r>
          </w:p>
        </w:tc>
      </w:tr>
      <w:tr>
        <w:trPr>
          <w:trHeight w:val="69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4 235 </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54 013 </w:t>
            </w:r>
          </w:p>
        </w:tc>
      </w:tr>
      <w:tr>
        <w:trPr>
          <w:trHeight w:val="4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43 079 </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35 745 </w:t>
            </w:r>
          </w:p>
        </w:tc>
      </w:tr>
      <w:tr>
        <w:trPr>
          <w:trHeight w:val="4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7 334 </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10 934 </w:t>
            </w:r>
          </w:p>
        </w:tc>
      </w:tr>
      <w:tr>
        <w:trPr>
          <w:trHeight w:val="4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9 954 </w:t>
            </w:r>
          </w:p>
        </w:tc>
      </w:tr>
      <w:tr>
        <w:trPr>
          <w:trHeight w:val="4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980 </w:t>
            </w:r>
          </w:p>
        </w:tc>
      </w:tr>
      <w:tr>
        <w:trPr>
          <w:trHeight w:val="4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32 778 </w:t>
            </w:r>
          </w:p>
        </w:tc>
      </w:tr>
      <w:tr>
        <w:trPr>
          <w:trHeight w:val="4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7 816 </w:t>
            </w:r>
          </w:p>
        </w:tc>
      </w:tr>
      <w:tr>
        <w:trPr>
          <w:trHeight w:val="4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7 644 </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16 718 </w:t>
            </w:r>
          </w:p>
        </w:tc>
      </w:tr>
      <w:tr>
        <w:trPr>
          <w:trHeight w:val="69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8 686 </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7 860 </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r>
      <w:tr>
        <w:trPr>
          <w:trHeight w:val="4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8 244 </w:t>
            </w:r>
          </w:p>
        </w:tc>
      </w:tr>
      <w:tr>
        <w:trPr>
          <w:trHeight w:val="4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8 072 </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110 000 </w:t>
            </w:r>
          </w:p>
        </w:tc>
      </w:tr>
      <w:tr>
        <w:trPr>
          <w:trHeight w:val="4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110 000 </w:t>
            </w:r>
          </w:p>
        </w:tc>
      </w:tr>
      <w:tr>
        <w:trPr>
          <w:trHeight w:val="4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 </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көлігі жүйесін дамыту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 </w:t>
            </w:r>
          </w:p>
        </w:tc>
      </w:tr>
      <w:tr>
        <w:trPr>
          <w:trHeight w:val="4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105 000 </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105 000 </w:t>
            </w:r>
          </w:p>
        </w:tc>
      </w:tr>
      <w:tr>
        <w:trPr>
          <w:trHeight w:val="69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31 161 </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25 042 </w:t>
            </w:r>
          </w:p>
        </w:tc>
      </w:tr>
      <w:tr>
        <w:trPr>
          <w:trHeight w:val="4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3 000 </w:t>
            </w:r>
          </w:p>
        </w:tc>
      </w:tr>
      <w:tr>
        <w:trPr>
          <w:trHeight w:val="4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3 000 </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22 042 </w:t>
            </w:r>
          </w:p>
        </w:tc>
      </w:tr>
      <w:tr>
        <w:trPr>
          <w:trHeight w:val="48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8 485 </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3 664 </w:t>
            </w:r>
          </w:p>
        </w:tc>
      </w:tr>
      <w:tr>
        <w:trPr>
          <w:trHeight w:val="4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5 133 </w:t>
            </w:r>
          </w:p>
        </w:tc>
      </w:tr>
      <w:tr>
        <w:trPr>
          <w:trHeight w:val="4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4 588 </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6 119 </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6 119 </w:t>
            </w:r>
          </w:p>
        </w:tc>
      </w:tr>
      <w:tr>
        <w:trPr>
          <w:trHeight w:val="4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5 947 </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15 377 </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15 377 </w:t>
            </w:r>
          </w:p>
        </w:tc>
      </w:tr>
      <w:tr>
        <w:trPr>
          <w:trHeight w:val="4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15 377 </w:t>
            </w:r>
          </w:p>
        </w:tc>
      </w:tr>
      <w:tr>
        <w:trPr>
          <w:trHeight w:val="4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15 205 </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67 046 </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67 046 </w:t>
            </w:r>
          </w:p>
        </w:tc>
      </w:tr>
      <w:tr>
        <w:trPr>
          <w:trHeight w:val="4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67 046 </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67 046 </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54 823 </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54 823 </w:t>
            </w:r>
          </w:p>
        </w:tc>
      </w:tr>
      <w:tr>
        <w:trPr>
          <w:trHeight w:val="4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26 044 </w:t>
            </w:r>
          </w:p>
        </w:tc>
      </w:tr>
      <w:tr>
        <w:trPr>
          <w:trHeight w:val="4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25 872 </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r>
      <w:tr>
        <w:trPr>
          <w:trHeight w:val="4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17 330 </w:t>
            </w:r>
          </w:p>
        </w:tc>
      </w:tr>
      <w:tr>
        <w:trPr>
          <w:trHeight w:val="69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17 158 </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r>
      <w:tr>
        <w:trPr>
          <w:trHeight w:val="4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11 449 </w:t>
            </w:r>
          </w:p>
        </w:tc>
      </w:tr>
      <w:tr>
        <w:trPr>
          <w:trHeight w:val="4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11 449 </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борышына қызмет көрсету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7 190 </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7 190 </w:t>
            </w:r>
          </w:p>
        </w:tc>
      </w:tr>
      <w:tr>
        <w:trPr>
          <w:trHeight w:val="4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7 190 </w:t>
            </w:r>
          </w:p>
        </w:tc>
      </w:tr>
      <w:tr>
        <w:trPr>
          <w:trHeight w:val="69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7 190 </w:t>
            </w:r>
          </w:p>
        </w:tc>
      </w:tr>
      <w:tr>
        <w:trPr>
          <w:trHeight w:val="27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73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7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7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7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7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bl>
    <w:bookmarkStart w:name="z20" w:id="4"/>
    <w:p>
      <w:pPr>
        <w:spacing w:after="0"/>
        <w:ind w:left="0"/>
        <w:jc w:val="both"/>
      </w:pPr>
      <w:r>
        <w:rPr>
          <w:rFonts w:ascii="Times New Roman"/>
          <w:b w:val="false"/>
          <w:i w:val="false"/>
          <w:color w:val="000000"/>
          <w:sz w:val="28"/>
        </w:rPr>
        <w:t>
Түлкібас аудандық мәслихаттың</w:t>
      </w:r>
      <w:r>
        <w:br/>
      </w:r>
      <w:r>
        <w:rPr>
          <w:rFonts w:ascii="Times New Roman"/>
          <w:b w:val="false"/>
          <w:i w:val="false"/>
          <w:color w:val="000000"/>
          <w:sz w:val="28"/>
        </w:rPr>
        <w:t>
2012 жылғы 21 желтоқсандағы № 11/1-05</w:t>
      </w:r>
      <w:r>
        <w:br/>
      </w:r>
      <w:r>
        <w:rPr>
          <w:rFonts w:ascii="Times New Roman"/>
          <w:b w:val="false"/>
          <w:i w:val="false"/>
          <w:color w:val="000000"/>
          <w:sz w:val="28"/>
        </w:rPr>
        <w:t>
шешіміне 4-қосымша</w:t>
      </w:r>
    </w:p>
    <w:bookmarkEnd w:id="4"/>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бюджеттік бағдарламалар бөлінісінде 2013 жылға арналған аудандық бюджеттік даму бағдарламаларының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
        <w:gridCol w:w="529"/>
        <w:gridCol w:w="651"/>
        <w:gridCol w:w="711"/>
        <w:gridCol w:w="9618"/>
      </w:tblGrid>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18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18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18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18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1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w:t>
            </w:r>
          </w:p>
        </w:tc>
      </w:tr>
      <w:tr>
        <w:trPr>
          <w:trHeight w:val="21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1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r>
      <w:tr>
        <w:trPr>
          <w:trHeight w:val="42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21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21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1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42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42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r>
      <w:tr>
        <w:trPr>
          <w:trHeight w:val="21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r>
      <w:tr>
        <w:trPr>
          <w:trHeight w:val="21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42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r>
      <w:tr>
        <w:trPr>
          <w:trHeight w:val="21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r>
      <w:tr>
        <w:trPr>
          <w:trHeight w:val="42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21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21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21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21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42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21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r>
      <w:tr>
        <w:trPr>
          <w:trHeight w:val="21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r>
      <w:tr>
        <w:trPr>
          <w:trHeight w:val="42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21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r>
      <w:tr>
        <w:trPr>
          <w:trHeight w:val="21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r>
      <w:tr>
        <w:trPr>
          <w:trHeight w:val="42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r>
      <w:tr>
        <w:trPr>
          <w:trHeight w:val="42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r>
      <w:tr>
        <w:trPr>
          <w:trHeight w:val="21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r>
      <w:tr>
        <w:trPr>
          <w:trHeight w:val="42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21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r>
      <w:tr>
        <w:trPr>
          <w:trHeight w:val="42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21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r>
      <w:tr>
        <w:trPr>
          <w:trHeight w:val="42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21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r>
      <w:tr>
        <w:trPr>
          <w:trHeight w:val="21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21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42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r>
      <w:tr>
        <w:trPr>
          <w:trHeight w:val="21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r>
    </w:tbl>
    <w:bookmarkStart w:name="z21" w:id="5"/>
    <w:p>
      <w:pPr>
        <w:spacing w:after="0"/>
        <w:ind w:left="0"/>
        <w:jc w:val="both"/>
      </w:pPr>
      <w:r>
        <w:rPr>
          <w:rFonts w:ascii="Times New Roman"/>
          <w:b w:val="false"/>
          <w:i w:val="false"/>
          <w:color w:val="000000"/>
          <w:sz w:val="28"/>
        </w:rPr>
        <w:t>
Түлкібас аудандық мәслихаттың</w:t>
      </w:r>
      <w:r>
        <w:br/>
      </w:r>
      <w:r>
        <w:rPr>
          <w:rFonts w:ascii="Times New Roman"/>
          <w:b w:val="false"/>
          <w:i w:val="false"/>
          <w:color w:val="000000"/>
          <w:sz w:val="28"/>
        </w:rPr>
        <w:t>
2012 жылғы 21 желтоқсандағы № 11/1-05</w:t>
      </w:r>
      <w:r>
        <w:br/>
      </w:r>
      <w:r>
        <w:rPr>
          <w:rFonts w:ascii="Times New Roman"/>
          <w:b w:val="false"/>
          <w:i w:val="false"/>
          <w:color w:val="000000"/>
          <w:sz w:val="28"/>
        </w:rPr>
        <w:t>
шешіміне 5-қосымша</w:t>
      </w:r>
    </w:p>
    <w:bookmarkEnd w:id="5"/>
    <w:p>
      <w:pPr>
        <w:spacing w:after="0"/>
        <w:ind w:left="0"/>
        <w:jc w:val="left"/>
      </w:pPr>
      <w:r>
        <w:rPr>
          <w:rFonts w:ascii="Times New Roman"/>
          <w:b/>
          <w:i w:val="false"/>
          <w:color w:val="000000"/>
        </w:rPr>
        <w:t xml:space="preserve"> 2013 жылға арналған жергілікті бюджеттің атқарылуы процесінде секвестрлеуге жатпайтын жергілікті бюджеттің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
        <w:gridCol w:w="479"/>
        <w:gridCol w:w="661"/>
        <w:gridCol w:w="661"/>
        <w:gridCol w:w="9720"/>
      </w:tblGrid>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18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18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18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18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1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9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19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19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19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22" w:id="6"/>
    <w:p>
      <w:pPr>
        <w:spacing w:after="0"/>
        <w:ind w:left="0"/>
        <w:jc w:val="both"/>
      </w:pPr>
      <w:r>
        <w:rPr>
          <w:rFonts w:ascii="Times New Roman"/>
          <w:b w:val="false"/>
          <w:i w:val="false"/>
          <w:color w:val="000000"/>
          <w:sz w:val="28"/>
        </w:rPr>
        <w:t>
Түлкібас аудандық мәслихатының</w:t>
      </w:r>
      <w:r>
        <w:br/>
      </w:r>
      <w:r>
        <w:rPr>
          <w:rFonts w:ascii="Times New Roman"/>
          <w:b w:val="false"/>
          <w:i w:val="false"/>
          <w:color w:val="000000"/>
          <w:sz w:val="28"/>
        </w:rPr>
        <w:t>
2012 жылғы 21 желтоқсандағы № 11/1-05</w:t>
      </w:r>
      <w:r>
        <w:br/>
      </w:r>
      <w:r>
        <w:rPr>
          <w:rFonts w:ascii="Times New Roman"/>
          <w:b w:val="false"/>
          <w:i w:val="false"/>
          <w:color w:val="000000"/>
          <w:sz w:val="28"/>
        </w:rPr>
        <w:t>
шешіміне 6-қосымша</w:t>
      </w:r>
    </w:p>
    <w:bookmarkEnd w:id="6"/>
    <w:p>
      <w:pPr>
        <w:spacing w:after="0"/>
        <w:ind w:left="0"/>
        <w:jc w:val="left"/>
      </w:pPr>
      <w:r>
        <w:rPr>
          <w:rFonts w:ascii="Times New Roman"/>
          <w:b/>
          <w:i w:val="false"/>
          <w:color w:val="000000"/>
        </w:rPr>
        <w:t xml:space="preserve"> 2013-2015 жылдарға арналған аудандық бюджетте әрбір ауылдық, поселкелік округтердің бюджеттік бағдарламаларының тізбесі</w:t>
      </w:r>
    </w:p>
    <w:p>
      <w:pPr>
        <w:spacing w:after="0"/>
        <w:ind w:left="0"/>
        <w:jc w:val="both"/>
      </w:pPr>
      <w:r>
        <w:rPr>
          <w:rFonts w:ascii="Times New Roman"/>
          <w:b w:val="false"/>
          <w:i w:val="false"/>
          <w:color w:val="ff0000"/>
          <w:sz w:val="28"/>
        </w:rPr>
        <w:t xml:space="preserve">      Ескерту. 6-қосымша жаңа редакцияда - Оңтүстік Қазақстан облысы Түлкібас аудандық мәслихатының 01.11.2013 </w:t>
      </w:r>
      <w:r>
        <w:rPr>
          <w:rFonts w:ascii="Times New Roman"/>
          <w:b w:val="false"/>
          <w:i w:val="false"/>
          <w:color w:val="ff0000"/>
          <w:sz w:val="28"/>
        </w:rPr>
        <w:t>№ 20/1-05</w:t>
      </w:r>
      <w:r>
        <w:rPr>
          <w:rFonts w:ascii="Times New Roman"/>
          <w:b w:val="false"/>
          <w:i w:val="false"/>
          <w:color w:val="ff0000"/>
          <w:sz w:val="28"/>
        </w:rPr>
        <w:t xml:space="preserve"> шешімімен (2013 жылғы 1 қаңтарынан бастап қолданысқа енгізіледі).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
        <w:gridCol w:w="507"/>
        <w:gridCol w:w="650"/>
        <w:gridCol w:w="690"/>
        <w:gridCol w:w="6348"/>
        <w:gridCol w:w="1496"/>
        <w:gridCol w:w="1440"/>
        <w:gridCol w:w="1479"/>
      </w:tblGrid>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1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238 170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198 334</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202 015</w:t>
            </w:r>
          </w:p>
        </w:tc>
      </w:tr>
      <w:tr>
        <w:trPr>
          <w:trHeight w:val="42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238 170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198 334</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202 015</w:t>
            </w:r>
          </w:p>
        </w:tc>
      </w:tr>
      <w:tr>
        <w:trPr>
          <w:trHeight w:val="42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238 170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198 334</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202 015</w:t>
            </w:r>
          </w:p>
        </w:tc>
      </w:tr>
      <w:tr>
        <w:trPr>
          <w:trHeight w:val="6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217 651</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195 926</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199 439</w:t>
            </w:r>
          </w:p>
        </w:tc>
      </w:tr>
      <w:tr>
        <w:trPr>
          <w:trHeight w:val="2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Балықты ауыл округі</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12 380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12 700</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12 928</w:t>
            </w:r>
          </w:p>
        </w:tc>
      </w:tr>
      <w:tr>
        <w:trPr>
          <w:trHeight w:val="2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Майлыкент ауыл округі</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19 660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16 178</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16 469</w:t>
            </w:r>
          </w:p>
        </w:tc>
      </w:tr>
      <w:tr>
        <w:trPr>
          <w:trHeight w:val="1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поселкелік округ</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21 280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19 868</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20 225</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Шақпақ ауыл округі</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11 154</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13 893</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14 143</w:t>
            </w:r>
          </w:p>
        </w:tc>
      </w:tr>
      <w:tr>
        <w:trPr>
          <w:trHeight w:val="2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Машат ауыл округі</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11 646</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10 899</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11 095</w:t>
            </w:r>
          </w:p>
        </w:tc>
      </w:tr>
      <w:tr>
        <w:trPr>
          <w:trHeight w:val="1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Жабағылы ауыл округі</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9 773</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9 380</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9 549</w:t>
            </w:r>
          </w:p>
        </w:tc>
      </w:tr>
      <w:tr>
        <w:trPr>
          <w:trHeight w:val="1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Тастұмсық ауыл округі</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11 239</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10 709</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10 901</w:t>
            </w:r>
          </w:p>
        </w:tc>
      </w:tr>
      <w:tr>
        <w:trPr>
          <w:trHeight w:val="1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Рысқұлов ауыл округі</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13 860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13 038</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13 271</w:t>
            </w:r>
          </w:p>
        </w:tc>
      </w:tr>
      <w:tr>
        <w:trPr>
          <w:trHeight w:val="1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 ауыл округі</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12 778</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12 247</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12 466</w:t>
            </w:r>
          </w:p>
        </w:tc>
      </w:tr>
      <w:tr>
        <w:trPr>
          <w:trHeight w:val="2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Кемербастау ауыл округі</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18 533</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13 379</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13 618</w:t>
            </w:r>
          </w:p>
        </w:tc>
      </w:tr>
      <w:tr>
        <w:trPr>
          <w:trHeight w:val="1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ауыл округі</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11 019</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9 887</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10 064</w:t>
            </w:r>
          </w:p>
        </w:tc>
      </w:tr>
      <w:tr>
        <w:trPr>
          <w:trHeight w:val="1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Ақбиік ауыл округі</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18 969</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14 625</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14 887</w:t>
            </w:r>
          </w:p>
        </w:tc>
      </w:tr>
      <w:tr>
        <w:trPr>
          <w:trHeight w:val="1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Жаскешу ауыл округі</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19 488</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14 807</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15 072</w:t>
            </w:r>
          </w:p>
        </w:tc>
      </w:tr>
      <w:tr>
        <w:trPr>
          <w:trHeight w:val="2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Келтемашат ауыл округі</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10 735</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10 348</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10 533</w:t>
            </w:r>
          </w:p>
        </w:tc>
      </w:tr>
      <w:tr>
        <w:trPr>
          <w:trHeight w:val="1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Састөбе поселкелік округ</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15 137</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13 968</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14 218</w:t>
            </w:r>
          </w:p>
        </w:tc>
      </w:tr>
      <w:tr>
        <w:trPr>
          <w:trHeight w:val="2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20 519</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2 408</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2 576</w:t>
            </w:r>
          </w:p>
        </w:tc>
      </w:tr>
      <w:tr>
        <w:trPr>
          <w:trHeight w:val="2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Балықты ауыл округі</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2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Майлыкент ауыл округі</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2 271</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2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поселкелік округ</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1 822</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2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Шақпақ ауыл округі</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1 177</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1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Машат ауыл округі</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1 981</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1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Жабағылы ауыл округі</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1 303</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Тастұмсық ауыл округі</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1 217</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1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Рысқұлов ауыл округі</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1 346</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 ауыл округі</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1 118</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1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Кемербастау ауыл округі</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1 094</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ауыл округі</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1 191</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Ақбиік ауыл округі</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1 098</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Жаскешу ауыл округі</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1 296</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1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Келтемашат ауыл округі</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1 174</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Састөбе поселкелік округ</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1 191</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178 203</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156 803</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159 470</w:t>
            </w:r>
          </w:p>
        </w:tc>
      </w:tr>
      <w:tr>
        <w:trPr>
          <w:trHeight w:val="2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166 659</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144 451</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146 253</w:t>
            </w:r>
          </w:p>
        </w:tc>
      </w:tr>
      <w:tr>
        <w:trPr>
          <w:trHeight w:val="42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166 659</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144 451</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146 253</w:t>
            </w:r>
          </w:p>
        </w:tc>
      </w:tr>
      <w:tr>
        <w:trPr>
          <w:trHeight w:val="42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166 659</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144 451</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146 253</w:t>
            </w:r>
          </w:p>
        </w:tc>
      </w:tr>
      <w:tr>
        <w:trPr>
          <w:trHeight w:val="2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Майлыкент ауыл округі</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57 079</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52728</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53387</w:t>
            </w:r>
          </w:p>
        </w:tc>
      </w:tr>
      <w:tr>
        <w:trPr>
          <w:trHeight w:val="2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Шақпақ ауыл округі</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15 717</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13645</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13814</w:t>
            </w:r>
          </w:p>
        </w:tc>
      </w:tr>
      <w:tr>
        <w:trPr>
          <w:trHeight w:val="2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Жаскешу ауыл округі</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22 540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17527</w:t>
            </w:r>
          </w:p>
        </w:tc>
      </w:tr>
      <w:tr>
        <w:trPr>
          <w:trHeight w:val="2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Састөбе поселкелік округі</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71 323</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60766</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61525</w:t>
            </w:r>
          </w:p>
        </w:tc>
      </w:tr>
      <w:tr>
        <w:trPr>
          <w:trHeight w:val="2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11 544</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12 352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13 217</w:t>
            </w:r>
          </w:p>
        </w:tc>
      </w:tr>
      <w:tr>
        <w:trPr>
          <w:trHeight w:val="42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11 544</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12 352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13 217</w:t>
            </w:r>
          </w:p>
        </w:tc>
      </w:tr>
      <w:tr>
        <w:trPr>
          <w:trHeight w:val="42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11 544</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12 352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13 217</w:t>
            </w:r>
          </w:p>
        </w:tc>
      </w:tr>
      <w:tr>
        <w:trPr>
          <w:trHeight w:val="2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Балықты ауыл округі</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1 637</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w:t>
            </w:r>
          </w:p>
        </w:tc>
      </w:tr>
      <w:tr>
        <w:trPr>
          <w:trHeight w:val="2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Шақпақ ауыл округі</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w:t>
            </w:r>
          </w:p>
        </w:tc>
      </w:tr>
      <w:tr>
        <w:trPr>
          <w:trHeight w:val="2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Жабағылы ауыл округі</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1 133</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w:t>
            </w:r>
          </w:p>
        </w:tc>
      </w:tr>
      <w:tr>
        <w:trPr>
          <w:trHeight w:val="2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 ауыл округі</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r>
      <w:tr>
        <w:trPr>
          <w:trHeight w:val="2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Састөбе поселкелік округ</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1 526</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1 633</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w:t>
            </w:r>
          </w:p>
        </w:tc>
      </w:tr>
      <w:tr>
        <w:trPr>
          <w:trHeight w:val="2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Машат ауыл округі</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r>
      <w:tr>
        <w:trPr>
          <w:trHeight w:val="2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Кемербастау ауыл округі</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2 144</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2 294</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2455</w:t>
            </w:r>
          </w:p>
        </w:tc>
      </w:tr>
      <w:tr>
        <w:trPr>
          <w:trHeight w:val="2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поселкелік округ</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1 542</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1 650</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w:t>
            </w:r>
          </w:p>
        </w:tc>
      </w:tr>
      <w:tr>
        <w:trPr>
          <w:trHeight w:val="2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Майлыкент ауыл округі</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1 213</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1 298</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w:t>
            </w:r>
          </w:p>
        </w:tc>
      </w:tr>
      <w:tr>
        <w:trPr>
          <w:trHeight w:val="2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Тастұмсық ауыл округі</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r>
      <w:tr>
        <w:trPr>
          <w:trHeight w:val="2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Келтемашат ауыл округі</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w:t>
            </w:r>
          </w:p>
        </w:tc>
      </w:tr>
      <w:tr>
        <w:trPr>
          <w:trHeight w:val="2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36 018</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38 539</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41 081</w:t>
            </w:r>
          </w:p>
        </w:tc>
      </w:tr>
      <w:tr>
        <w:trPr>
          <w:trHeight w:val="2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36 018</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38 539</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41 081</w:t>
            </w:r>
          </w:p>
        </w:tc>
      </w:tr>
      <w:tr>
        <w:trPr>
          <w:trHeight w:val="42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36 018</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38 539</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41 081</w:t>
            </w:r>
          </w:p>
        </w:tc>
      </w:tr>
      <w:tr>
        <w:trPr>
          <w:trHeight w:val="2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14 906</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15 949</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17 066</w:t>
            </w:r>
          </w:p>
        </w:tc>
      </w:tr>
      <w:tr>
        <w:trPr>
          <w:trHeight w:val="2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Балықты ауыл округі</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r>
      <w:tr>
        <w:trPr>
          <w:trHeight w:val="2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Майлыкент ауыл округі</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6 129</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6 558</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7 017</w:t>
            </w:r>
          </w:p>
        </w:tc>
      </w:tr>
      <w:tr>
        <w:trPr>
          <w:trHeight w:val="2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поселкелік округ</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1 696</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1 815</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1 942</w:t>
            </w:r>
          </w:p>
        </w:tc>
      </w:tr>
      <w:tr>
        <w:trPr>
          <w:trHeight w:val="2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Шақпақ ауыл округі</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w:t>
            </w:r>
          </w:p>
        </w:tc>
      </w:tr>
      <w:tr>
        <w:trPr>
          <w:trHeight w:val="2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Машат ауыл округі</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r>
      <w:tr>
        <w:trPr>
          <w:trHeight w:val="2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Жабағылы ауыл округі</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w:t>
            </w:r>
          </w:p>
        </w:tc>
      </w:tr>
      <w:tr>
        <w:trPr>
          <w:trHeight w:val="2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Тастұмсық ауыл округі</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w:t>
            </w:r>
          </w:p>
        </w:tc>
      </w:tr>
      <w:tr>
        <w:trPr>
          <w:trHeight w:val="2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Рысқұлов ауыл округі</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1 323</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1 416</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1 515</w:t>
            </w:r>
          </w:p>
        </w:tc>
      </w:tr>
      <w:tr>
        <w:trPr>
          <w:trHeight w:val="2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 ауыл округі</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2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Кемербастау ауыл округі</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w:t>
            </w:r>
          </w:p>
        </w:tc>
      </w:tr>
      <w:tr>
        <w:trPr>
          <w:trHeight w:val="2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ауыл округі</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w:t>
            </w:r>
          </w:p>
        </w:tc>
      </w:tr>
      <w:tr>
        <w:trPr>
          <w:trHeight w:val="2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Ақбиік ауыл округі</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1 220</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1 305</w:t>
            </w:r>
          </w:p>
        </w:tc>
      </w:tr>
      <w:tr>
        <w:trPr>
          <w:trHeight w:val="2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Жаскешу ауыл округі</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r>
      <w:tr>
        <w:trPr>
          <w:trHeight w:val="2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Келтемашат ауыл округі</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r>
      <w:tr>
        <w:trPr>
          <w:trHeight w:val="2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Састөбе ауыл округі</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r>
      <w:tr>
        <w:trPr>
          <w:trHeight w:val="2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11 240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12 027</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12 869</w:t>
            </w:r>
          </w:p>
        </w:tc>
      </w:tr>
      <w:tr>
        <w:trPr>
          <w:trHeight w:val="2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Балықты ауыл округі</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p>
        </w:tc>
      </w:tr>
      <w:tr>
        <w:trPr>
          <w:trHeight w:val="2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Майлыкент ауыл округі</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2 779</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2 974</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3 182</w:t>
            </w:r>
          </w:p>
        </w:tc>
      </w:tr>
      <w:tr>
        <w:trPr>
          <w:trHeight w:val="2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поселкелік округ</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r>
      <w:tr>
        <w:trPr>
          <w:trHeight w:val="2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Шақпақ ауыл округі</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w:t>
            </w:r>
          </w:p>
        </w:tc>
      </w:tr>
      <w:tr>
        <w:trPr>
          <w:trHeight w:val="2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Машат ауыл округі</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w:t>
            </w:r>
          </w:p>
        </w:tc>
      </w:tr>
      <w:tr>
        <w:trPr>
          <w:trHeight w:val="2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Жабағылы ауыл округі</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w:t>
            </w:r>
          </w:p>
        </w:tc>
      </w:tr>
      <w:tr>
        <w:trPr>
          <w:trHeight w:val="2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Тастұмсық ауыл округі</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w:t>
            </w:r>
          </w:p>
        </w:tc>
      </w:tr>
      <w:tr>
        <w:trPr>
          <w:trHeight w:val="2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Рысқұлов ауыл округі</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1 031</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1 104</w:t>
            </w:r>
          </w:p>
        </w:tc>
      </w:tr>
      <w:tr>
        <w:trPr>
          <w:trHeight w:val="2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 ауыл округі</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r>
      <w:tr>
        <w:trPr>
          <w:trHeight w:val="2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Кемербастау ауыл округі</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1 065</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1 140</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1 219</w:t>
            </w:r>
          </w:p>
        </w:tc>
      </w:tr>
      <w:tr>
        <w:trPr>
          <w:trHeight w:val="2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ауыл округі</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r>
      <w:tr>
        <w:trPr>
          <w:trHeight w:val="2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Ақбиік ауыл округі</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r>
      <w:tr>
        <w:trPr>
          <w:trHeight w:val="2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Жаскешу ауыл округі</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r>
      <w:tr>
        <w:trPr>
          <w:trHeight w:val="2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Келтемашат ауыл округі</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r>
      <w:tr>
        <w:trPr>
          <w:trHeight w:val="2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Састөбе ауыл округі</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r>
      <w:tr>
        <w:trPr>
          <w:trHeight w:val="2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9 872</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10 563</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11 147</w:t>
            </w:r>
          </w:p>
        </w:tc>
      </w:tr>
      <w:tr>
        <w:trPr>
          <w:trHeight w:val="2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Балықты ауыл округі</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w:t>
            </w:r>
          </w:p>
        </w:tc>
      </w:tr>
      <w:tr>
        <w:trPr>
          <w:trHeight w:val="2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Майлыкент ауыл округі</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1 205</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1 289</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1 224</w:t>
            </w:r>
          </w:p>
        </w:tc>
      </w:tr>
      <w:tr>
        <w:trPr>
          <w:trHeight w:val="2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поселкелік округ</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1 303</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1 394</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1 492</w:t>
            </w:r>
          </w:p>
        </w:tc>
      </w:tr>
      <w:tr>
        <w:trPr>
          <w:trHeight w:val="2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Шақпақ ауыл округі</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r>
      <w:tr>
        <w:trPr>
          <w:trHeight w:val="2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Машат ауыл округі</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w:t>
            </w:r>
          </w:p>
        </w:tc>
      </w:tr>
      <w:tr>
        <w:trPr>
          <w:trHeight w:val="2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Жабағылы ауыл округі</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r>
      <w:tr>
        <w:trPr>
          <w:trHeight w:val="2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Тастұмсық ауыл округі</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p>
        </w:tc>
      </w:tr>
      <w:tr>
        <w:trPr>
          <w:trHeight w:val="2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Рысқұлов ауыл округі</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p>
        </w:tc>
      </w:tr>
      <w:tr>
        <w:trPr>
          <w:trHeight w:val="2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 ауыл округі</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r>
      <w:tr>
        <w:trPr>
          <w:trHeight w:val="2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Кемербастау ауыл округі</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w:t>
            </w:r>
          </w:p>
        </w:tc>
      </w:tr>
      <w:tr>
        <w:trPr>
          <w:trHeight w:val="2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ауыл округі</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w:t>
            </w:r>
          </w:p>
        </w:tc>
      </w:tr>
      <w:tr>
        <w:trPr>
          <w:trHeight w:val="2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Ақбиік ауыл округі</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w:t>
            </w:r>
          </w:p>
        </w:tc>
      </w:tr>
      <w:tr>
        <w:trPr>
          <w:trHeight w:val="2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Жаскешу ауыл округі</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2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Келтемашат ауыл округі</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w:t>
            </w:r>
          </w:p>
        </w:tc>
      </w:tr>
      <w:tr>
        <w:trPr>
          <w:trHeight w:val="2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Састөбе ауыл округі</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