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ce02" w14:textId="d42c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2011 жылғы 21 желтоқсандағы № 44/294-IV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2012 жылғы 7 желтоқсандағы № 11/56-V шешімі. Оңтүстік Қазақстан облысы Әділет департаментінде 2012 жылғы 14 желтоқсанда № 2167 тіркелді. Қолданылу мерзімінің аяқталуына байланысты шешімнің күші жойылды - Оңтүстік Қазақстан облысы Төлеби аудандық мәслихатының 2012 жылғы 28 желтоқсандағы № 181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28.12.2012 № 181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толықтырулар енгізу туралы» Оңтүстік Қазақстан облыстық мәслихатының 2012 жылғы 29 қарашадағы № 8/69-V (Нормативтік құқықтық актілерді мемлекеттік тіркеу тізілімінде № 2152 санымен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2011 жылғы 21 желтоқсандағы № 44/294-IV «2012-2014 жылдарға арналған аудандық бюджет туралы» (Нормативтік құқықтық актілерді мемлекеттік тіркеу тізілімінде № 14-13-99 санымен тіркелген, 2012 жылы 14 қаңтарда «Төлеби туы» газетінің № 3-5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2012-2014 жылдарға арналған аудандық бюджеті 1, 2 және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10 301 477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1 010 425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9 004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9 232 803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10 343 232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1 802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5 479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- 43 557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43 557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37 108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С.Мамбетқұлов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11/56-V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бюджетінің кірісі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69"/>
        <w:gridCol w:w="8438"/>
        <w:gridCol w:w="2085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7 желтоқсан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10301477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1010425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360052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292335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317834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31270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49245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49245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9232803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9232803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489"/>
        <w:gridCol w:w="705"/>
        <w:gridCol w:w="706"/>
        <w:gridCol w:w="7514"/>
        <w:gridCol w:w="206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10343232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393071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371738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269187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38724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5085871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440740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440740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321159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4234073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4225734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3850462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93002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195484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411058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0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325230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325230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324816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275889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269312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79833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98251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48927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2326656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615637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512175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172312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339863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1618117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1524812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1524812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92902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49449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34866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344028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101788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24991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1195471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1195471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1195471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1195471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190679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58453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60153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10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-43557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11/56-V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886"/>
        <w:gridCol w:w="7971"/>
        <w:gridCol w:w="2101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10933942</w:t>
            </w:r>
          </w:p>
        </w:tc>
      </w:tr>
      <w:tr>
        <w:trPr>
          <w:trHeight w:val="31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934850</w:t>
            </w:r>
          </w:p>
        </w:tc>
      </w:tr>
      <w:tr>
        <w:trPr>
          <w:trHeight w:val="28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353577</w:t>
            </w:r>
          </w:p>
        </w:tc>
      </w:tr>
      <w:tr>
        <w:trPr>
          <w:trHeight w:val="28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290733</w:t>
            </w:r>
          </w:p>
        </w:tc>
      </w:tr>
      <w:tr>
        <w:trPr>
          <w:trHeight w:val="3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249333</w:t>
            </w:r>
          </w:p>
        </w:tc>
      </w:tr>
      <w:tr>
        <w:trPr>
          <w:trHeight w:val="57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</w:t>
            </w:r>
          </w:p>
        </w:tc>
      </w:tr>
      <w:tr>
        <w:trPr>
          <w:trHeight w:val="82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3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7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8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9967261</w:t>
            </w:r>
          </w:p>
        </w:tc>
      </w:tr>
      <w:tr>
        <w:trPr>
          <w:trHeight w:val="49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69"/>
        <w:gridCol w:w="670"/>
        <w:gridCol w:w="710"/>
        <w:gridCol w:w="7584"/>
        <w:gridCol w:w="209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10933942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9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5369357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4691744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4680721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4606763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9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4141534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4102930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4039430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4039430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 негізгі борышты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11/56-V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906"/>
        <w:gridCol w:w="7854"/>
        <w:gridCol w:w="2139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2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981474</w:t>
            </w:r>
          </w:p>
        </w:tc>
      </w:tr>
      <w:tr>
        <w:trPr>
          <w:trHeight w:val="28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368197</w:t>
            </w:r>
          </w:p>
        </w:tc>
      </w:tr>
      <w:tr>
        <w:trPr>
          <w:trHeight w:val="28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301762</w:t>
            </w:r>
          </w:p>
        </w:tc>
      </w:tr>
      <w:tr>
        <w:trPr>
          <w:trHeight w:val="3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267278</w:t>
            </w:r>
          </w:p>
        </w:tc>
      </w:tr>
      <w:tr>
        <w:trPr>
          <w:trHeight w:val="57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34309</w:t>
            </w:r>
          </w:p>
        </w:tc>
      </w:tr>
      <w:tr>
        <w:trPr>
          <w:trHeight w:val="82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3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7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8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  <w:tr>
        <w:trPr>
          <w:trHeight w:val="49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71"/>
        <w:gridCol w:w="671"/>
        <w:gridCol w:w="690"/>
        <w:gridCol w:w="7541"/>
        <w:gridCol w:w="21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5698597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4112463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4101440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4027482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1255974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11/56-V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48"/>
        <w:gridCol w:w="690"/>
        <w:gridCol w:w="690"/>
        <w:gridCol w:w="7511"/>
        <w:gridCol w:w="21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269187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269187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269187</w:t>
            </w:r>
          </w:p>
        </w:tc>
      </w:tr>
      <w:tr>
        <w:trPr>
          <w:trHeight w:val="73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449079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438312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438312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321159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58036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49 449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776302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11/56-V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ауданның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66"/>
        <w:gridCol w:w="652"/>
        <w:gridCol w:w="671"/>
        <w:gridCol w:w="7386"/>
        <w:gridCol w:w="212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3557088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325230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325230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511575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172312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339263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1524812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1524812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1195471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