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805b73" w14:textId="0805b7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Төлеби аудандық мәслихатының 2011 жылғы 21 желтоқсандағы № 44/294-IV "2012-2014 жылдарға арналған аудандық бюджет туралы"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Оңтүстік Қазақстан облысы Төлеби аудандық мәслихатының 2012 жылғы 16 сәуірдегі № 4/24-V шешімі. Оңтүстік Қазақстан облысы Төлеби ауданының Әділет басқармасында 2012 жылғы 4 мамырда № 14-13-106 тіркелді. Қолданылу мерзімінің аяқталуына байланысты шешімнің күші жойылды - Оңтүстік Қазақстан облысы Төлеби аудандық мәслихатының 2012 жылғы 28 желтоқсандағы № 181 хатымен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  Ескерту. Қолданылу мерзімінің аяқталуына байланысты шешімнің күші жойылды - Оңтүстік Қазақстан облысы Төлеби аудандық мәслихатының 28.12.2012 № 181 хатымен.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 2008 жылғы 4 желтоқсандағы Бюджет кодексінің 109-бабы </w:t>
      </w:r>
      <w:r>
        <w:rPr>
          <w:rFonts w:ascii="Times New Roman"/>
          <w:b w:val="false"/>
          <w:i w:val="false"/>
          <w:color w:val="000000"/>
          <w:sz w:val="28"/>
        </w:rPr>
        <w:t>5 тармағына</w:t>
      </w:r>
      <w:r>
        <w:rPr>
          <w:rFonts w:ascii="Times New Roman"/>
          <w:b w:val="false"/>
          <w:i w:val="false"/>
          <w:color w:val="000000"/>
          <w:sz w:val="28"/>
        </w:rPr>
        <w:t>, "Қазақстан Республикасындағы жергілікті мемлекеттік басқару және өзін-өзі басқару туралы" 2001 жылғы 23 қаңтардағы Қазақстан Республикасының Заңының 6-бабы 1 тармағының </w:t>
      </w:r>
      <w:r>
        <w:rPr>
          <w:rFonts w:ascii="Times New Roman"/>
          <w:b w:val="false"/>
          <w:i w:val="false"/>
          <w:color w:val="000000"/>
          <w:sz w:val="28"/>
        </w:rPr>
        <w:t>1)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"2012-2014 жылдарға арналған облыстық бюджет туралы" Оңтүстік Қазақстан облыстық мәслихатының 2011 жылғы 7 желтоқсандағы № 47/450-IV шешіміне өзгерістер мен толықтырулар енгізу туралы» Оңтүстік Қазақстан облыстық мәслихатының 2012 жылғы 3 сәуірдегі № 3/20-V Нормативтік құқықтық актілерді мемлекеттік тіркеу тізілімінде № 2074 санымен тіркелген 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Төлеби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ШЕШІМ ЕТТІ: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Төлеби аудандық мәслихатының 2011 жылғы 21 желтоқсандағы № 44/294-IV "2012-2014 жылдарға арналған аудандық бюджет туралы" (Нормативтік құқықтық актілерді мемлекеттік тіркеу тізілімінде № 14-13-99 санымен тіркелген, 2012 жылы 14 қаңтарда "Төлеби туы" газетінің № 3-5 санында жарияланған) 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1-тармақ төмендегіше редакцияда мазмұндалсын: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«1. Төлеби ауданының 2012-2014 жылдарға арналған аудандық бюджеті 1, 2 және 3 қосымшаларға сәйкес, оның ішінде 2012 жылға мынадай көлемде бекітілсін: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кірістер – 9 747 138 мың теңге,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954 566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11 702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48 745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трансферттер түсiмi – 8 732 125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шығындар – 9 788 894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1 802 мың теңге,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7 281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5 479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мың теңге: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- 43 558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43 558 мың теңге: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7 281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831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37 108 мың теңге».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Аталған шешімнің 1, 2, 3, 5, 6 қосымшалары осы шешімнің 1, 2, 3, 4, 5 косымшаларына сәйкес жаңа редакцияда жазылсын.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шешім 2012 жылдың 1 қаңтарынан бастап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Аудандық мәслихат сессиясының төрағасы     Т.Манкеев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Аудандық мәслихаттың хатшысы               Ә.Шыңғысбаев</w:t>
      </w:r>
    </w:p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Төлеби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2012 жылғы 16 сәуірдегі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4/24-V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 қосымша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Төлеби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2011 жылғы 21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44/294-IV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 қосымша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      2012 жылға арналған аудан бюджеті      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87"/>
        <w:gridCol w:w="988"/>
        <w:gridCol w:w="8418"/>
        <w:gridCol w:w="1807"/>
      </w:tblGrid>
      <w:tr>
        <w:trPr>
          <w:trHeight w:val="24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8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18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</w:p>
        </w:tc>
      </w:tr>
      <w:tr>
        <w:trPr>
          <w:trHeight w:val="24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Кірістер</w:t>
            </w:r>
          </w:p>
        </w:tc>
        <w:tc>
          <w:tcPr>
            <w:tcW w:w="1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9747138</w:t>
            </w:r>
          </w:p>
        </w:tc>
      </w:tr>
      <w:tr>
        <w:trPr>
          <w:trHeight w:val="315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түсімдер</w:t>
            </w:r>
          </w:p>
        </w:tc>
        <w:tc>
          <w:tcPr>
            <w:tcW w:w="1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954566</w:t>
            </w:r>
          </w:p>
        </w:tc>
      </w:tr>
      <w:tr>
        <w:trPr>
          <w:trHeight w:val="285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Табыс салығы</w:t>
            </w:r>
          </w:p>
        </w:tc>
        <w:tc>
          <w:tcPr>
            <w:tcW w:w="1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339918</w:t>
            </w:r>
          </w:p>
        </w:tc>
      </w:tr>
      <w:tr>
        <w:trPr>
          <w:trHeight w:val="24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8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1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280520</w:t>
            </w:r>
          </w:p>
        </w:tc>
      </w:tr>
      <w:tr>
        <w:trPr>
          <w:trHeight w:val="24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8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Меншікке салынатын салықтар</w:t>
            </w:r>
          </w:p>
        </w:tc>
        <w:tc>
          <w:tcPr>
            <w:tcW w:w="1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299203</w:t>
            </w:r>
          </w:p>
        </w:tc>
      </w:tr>
      <w:tr>
        <w:trPr>
          <w:trHeight w:val="495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8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 көрсетуге салынатын ішкі салықтар</w:t>
            </w:r>
          </w:p>
        </w:tc>
        <w:tc>
          <w:tcPr>
            <w:tcW w:w="1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27127</w:t>
            </w:r>
          </w:p>
        </w:tc>
      </w:tr>
      <w:tr>
        <w:trPr>
          <w:trHeight w:val="735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8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мәнді іс-әрекеттерді жасағаны және /немесе/ құжаттар бергені үшін оған уәкілеттігі бар мемлекеттік органдар немесе лауазымды адамдар алатын міндетті төлемдер</w:t>
            </w:r>
          </w:p>
        </w:tc>
        <w:tc>
          <w:tcPr>
            <w:tcW w:w="1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7798</w:t>
            </w:r>
          </w:p>
        </w:tc>
      </w:tr>
      <w:tr>
        <w:trPr>
          <w:trHeight w:val="24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түсімдер</w:t>
            </w:r>
          </w:p>
        </w:tc>
        <w:tc>
          <w:tcPr>
            <w:tcW w:w="1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11702</w:t>
            </w:r>
          </w:p>
        </w:tc>
      </w:tr>
      <w:tr>
        <w:trPr>
          <w:trHeight w:val="24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меншігінен түсетін түсімдер</w:t>
            </w:r>
          </w:p>
        </w:tc>
        <w:tc>
          <w:tcPr>
            <w:tcW w:w="1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3610</w:t>
            </w:r>
          </w:p>
        </w:tc>
      </w:tr>
      <w:tr>
        <w:trPr>
          <w:trHeight w:val="24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8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түсімдер</w:t>
            </w:r>
          </w:p>
        </w:tc>
        <w:tc>
          <w:tcPr>
            <w:tcW w:w="1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8092</w:t>
            </w:r>
          </w:p>
        </w:tc>
      </w:tr>
      <w:tr>
        <w:trPr>
          <w:trHeight w:val="24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капиталды сатудан түсетін түсімдер</w:t>
            </w:r>
          </w:p>
        </w:tc>
        <w:tc>
          <w:tcPr>
            <w:tcW w:w="1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48745</w:t>
            </w:r>
          </w:p>
        </w:tc>
      </w:tr>
      <w:tr>
        <w:trPr>
          <w:trHeight w:val="285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8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және материалдық емес активтерді сату</w:t>
            </w:r>
          </w:p>
        </w:tc>
        <w:tc>
          <w:tcPr>
            <w:tcW w:w="1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48745</w:t>
            </w:r>
          </w:p>
        </w:tc>
      </w:tr>
      <w:tr>
        <w:trPr>
          <w:trHeight w:val="27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 түсімі</w:t>
            </w:r>
          </w:p>
        </w:tc>
        <w:tc>
          <w:tcPr>
            <w:tcW w:w="1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8732125</w:t>
            </w:r>
          </w:p>
        </w:tc>
      </w:tr>
      <w:tr>
        <w:trPr>
          <w:trHeight w:val="495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басқарудың жоғары тұрған органдарынан түсетін трансферттер</w:t>
            </w:r>
          </w:p>
        </w:tc>
        <w:tc>
          <w:tcPr>
            <w:tcW w:w="1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8732125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29"/>
        <w:gridCol w:w="491"/>
        <w:gridCol w:w="709"/>
        <w:gridCol w:w="710"/>
        <w:gridCol w:w="7781"/>
        <w:gridCol w:w="1780"/>
      </w:tblGrid>
      <w:tr>
        <w:trPr>
          <w:trHeight w:val="24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178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</w:p>
        </w:tc>
      </w:tr>
      <w:tr>
        <w:trPr>
          <w:trHeight w:val="24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ІІ. Шығындар</w:t>
            </w:r>
          </w:p>
        </w:tc>
        <w:tc>
          <w:tcPr>
            <w:tcW w:w="1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9788894</w:t>
            </w:r>
          </w:p>
        </w:tc>
      </w:tr>
      <w:tr>
        <w:trPr>
          <w:trHeight w:val="24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</w:p>
        </w:tc>
        <w:tc>
          <w:tcPr>
            <w:tcW w:w="1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391574</w:t>
            </w:r>
          </w:p>
        </w:tc>
      </w:tr>
      <w:tr>
        <w:trPr>
          <w:trHeight w:val="52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367950</w:t>
            </w:r>
          </w:p>
        </w:tc>
      </w:tr>
      <w:tr>
        <w:trPr>
          <w:trHeight w:val="25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аппараты</w:t>
            </w:r>
          </w:p>
        </w:tc>
        <w:tc>
          <w:tcPr>
            <w:tcW w:w="1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19607</w:t>
            </w:r>
          </w:p>
        </w:tc>
      </w:tr>
      <w:tr>
        <w:trPr>
          <w:trHeight w:val="49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1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19607</w:t>
            </w:r>
          </w:p>
        </w:tc>
      </w:tr>
      <w:tr>
        <w:trPr>
          <w:trHeight w:val="25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1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81325</w:t>
            </w:r>
          </w:p>
        </w:tc>
      </w:tr>
      <w:tr>
        <w:trPr>
          <w:trHeight w:val="51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қызметін қамтамасыз ету жөніндегі қызметтер</w:t>
            </w:r>
          </w:p>
        </w:tc>
        <w:tc>
          <w:tcPr>
            <w:tcW w:w="1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65130</w:t>
            </w:r>
          </w:p>
        </w:tc>
      </w:tr>
      <w:tr>
        <w:trPr>
          <w:trHeight w:val="30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1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16195</w:t>
            </w:r>
          </w:p>
        </w:tc>
      </w:tr>
      <w:tr>
        <w:trPr>
          <w:trHeight w:val="52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267018</w:t>
            </w:r>
          </w:p>
        </w:tc>
      </w:tr>
      <w:tr>
        <w:trPr>
          <w:trHeight w:val="55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 (село), ауылдық (селолық) округ әкімінің қызметін қамтамасыз ету жөніндегі қызметтер</w:t>
            </w:r>
          </w:p>
        </w:tc>
        <w:tc>
          <w:tcPr>
            <w:tcW w:w="1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255713</w:t>
            </w:r>
          </w:p>
        </w:tc>
      </w:tr>
      <w:tr>
        <w:trPr>
          <w:trHeight w:val="27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1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11305</w:t>
            </w:r>
          </w:p>
        </w:tc>
      </w:tr>
      <w:tr>
        <w:trPr>
          <w:trHeight w:val="24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Қаржылық қызмет</w:t>
            </w:r>
          </w:p>
        </w:tc>
        <w:tc>
          <w:tcPr>
            <w:tcW w:w="1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1090</w:t>
            </w:r>
          </w:p>
        </w:tc>
      </w:tr>
      <w:tr>
        <w:trPr>
          <w:trHeight w:val="31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1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1090</w:t>
            </w:r>
          </w:p>
        </w:tc>
      </w:tr>
      <w:tr>
        <w:trPr>
          <w:trHeight w:val="28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салу мақсатында мүлікті бағалауды жүргізу</w:t>
            </w:r>
          </w:p>
        </w:tc>
        <w:tc>
          <w:tcPr>
            <w:tcW w:w="1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1090</w:t>
            </w:r>
          </w:p>
        </w:tc>
      </w:tr>
      <w:tr>
        <w:trPr>
          <w:trHeight w:val="27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өзге де мемлекеттік қызметтер</w:t>
            </w:r>
          </w:p>
        </w:tc>
        <w:tc>
          <w:tcPr>
            <w:tcW w:w="1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22534</w:t>
            </w:r>
          </w:p>
        </w:tc>
      </w:tr>
      <w:tr>
        <w:trPr>
          <w:trHeight w:val="28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1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22534</w:t>
            </w:r>
          </w:p>
        </w:tc>
      </w:tr>
      <w:tr>
        <w:trPr>
          <w:trHeight w:val="100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Экономикалық саясатты,қалыптастыру мен дамыту, мемлекеттік жоспарлау ауданның (облыстық маңызы бар қаланы) бюджеттік атқару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1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22184</w:t>
            </w:r>
          </w:p>
        </w:tc>
      </w:tr>
      <w:tr>
        <w:trPr>
          <w:trHeight w:val="27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1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</w:t>
            </w:r>
          </w:p>
        </w:tc>
      </w:tr>
      <w:tr>
        <w:trPr>
          <w:trHeight w:val="24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</w:p>
        </w:tc>
        <w:tc>
          <w:tcPr>
            <w:tcW w:w="1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41843</w:t>
            </w:r>
          </w:p>
        </w:tc>
      </w:tr>
      <w:tr>
        <w:trPr>
          <w:trHeight w:val="24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Әскери мұқтаждар</w:t>
            </w:r>
          </w:p>
        </w:tc>
        <w:tc>
          <w:tcPr>
            <w:tcW w:w="1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11643</w:t>
            </w:r>
          </w:p>
        </w:tc>
      </w:tr>
      <w:tr>
        <w:trPr>
          <w:trHeight w:val="24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1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11643</w:t>
            </w:r>
          </w:p>
        </w:tc>
      </w:tr>
      <w:tr>
        <w:trPr>
          <w:trHeight w:val="24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 атқару шеңберіндегі іс-шаралар</w:t>
            </w:r>
          </w:p>
        </w:tc>
        <w:tc>
          <w:tcPr>
            <w:tcW w:w="1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11643</w:t>
            </w:r>
          </w:p>
        </w:tc>
      </w:tr>
      <w:tr>
        <w:trPr>
          <w:trHeight w:val="24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Төтенше жағдайлар жөніндегі жұмыстарды ұйымдастыру</w:t>
            </w:r>
          </w:p>
        </w:tc>
        <w:tc>
          <w:tcPr>
            <w:tcW w:w="1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30200</w:t>
            </w:r>
          </w:p>
        </w:tc>
      </w:tr>
      <w:tr>
        <w:trPr>
          <w:trHeight w:val="24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1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30200</w:t>
            </w:r>
          </w:p>
        </w:tc>
      </w:tr>
      <w:tr>
        <w:trPr>
          <w:trHeight w:val="49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ауқымындағы төтенше жағдайлардың алдын алу және жою</w:t>
            </w:r>
          </w:p>
        </w:tc>
        <w:tc>
          <w:tcPr>
            <w:tcW w:w="1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30000</w:t>
            </w:r>
          </w:p>
        </w:tc>
      </w:tr>
      <w:tr>
        <w:trPr>
          <w:trHeight w:val="75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 ) ауқымдағы дала өрттерінің, сондай-ақ мемлекеттік өртке қарсы қызмет органдары құрылмаған елді-мекендерде өрттердің алдын-алу және оларды сөндіру жөніндегі іс-шаралар</w:t>
            </w:r>
          </w:p>
        </w:tc>
        <w:tc>
          <w:tcPr>
            <w:tcW w:w="1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27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  <w:tc>
          <w:tcPr>
            <w:tcW w:w="1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4938006</w:t>
            </w:r>
          </w:p>
        </w:tc>
      </w:tr>
      <w:tr>
        <w:trPr>
          <w:trHeight w:val="28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дейiнгi тәрбие және оқыту</w:t>
            </w:r>
          </w:p>
        </w:tc>
        <w:tc>
          <w:tcPr>
            <w:tcW w:w="1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369183</w:t>
            </w:r>
          </w:p>
        </w:tc>
      </w:tr>
      <w:tr>
        <w:trPr>
          <w:trHeight w:val="55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369183</w:t>
            </w:r>
          </w:p>
        </w:tc>
      </w:tr>
      <w:tr>
        <w:trPr>
          <w:trHeight w:val="30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ұйымдарын қолдау</w:t>
            </w:r>
          </w:p>
        </w:tc>
        <w:tc>
          <w:tcPr>
            <w:tcW w:w="1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366755</w:t>
            </w:r>
          </w:p>
        </w:tc>
      </w:tr>
      <w:tr>
        <w:trPr>
          <w:trHeight w:val="73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</w:p>
        </w:tc>
        <w:tc>
          <w:tcPr>
            <w:tcW w:w="7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трансферттер есебінен мектеп мұғалімдеріне және мектепке дейінгі ұйымдардың тәрбиешілеріне біліктілік санаты үшін қосымша ақының мөлшерін ұлғайту</w:t>
            </w:r>
          </w:p>
        </w:tc>
        <w:tc>
          <w:tcPr>
            <w:tcW w:w="1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2428</w:t>
            </w:r>
          </w:p>
        </w:tc>
      </w:tr>
      <w:tr>
        <w:trPr>
          <w:trHeight w:val="27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 білім беру</w:t>
            </w:r>
          </w:p>
        </w:tc>
        <w:tc>
          <w:tcPr>
            <w:tcW w:w="1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4210390</w:t>
            </w:r>
          </w:p>
        </w:tc>
      </w:tr>
      <w:tr>
        <w:trPr>
          <w:trHeight w:val="52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8339</w:t>
            </w:r>
          </w:p>
        </w:tc>
      </w:tr>
      <w:tr>
        <w:trPr>
          <w:trHeight w:val="52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(селолық) жерлерде балаларды мектепке дейін тегін алып баруды және кері алып келуді ұйымдастыру</w:t>
            </w:r>
          </w:p>
        </w:tc>
        <w:tc>
          <w:tcPr>
            <w:tcW w:w="1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8339</w:t>
            </w:r>
          </w:p>
        </w:tc>
      </w:tr>
      <w:tr>
        <w:trPr>
          <w:trHeight w:val="28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1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4202051</w:t>
            </w:r>
          </w:p>
        </w:tc>
      </w:tr>
      <w:tr>
        <w:trPr>
          <w:trHeight w:val="28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</w:p>
        </w:tc>
        <w:tc>
          <w:tcPr>
            <w:tcW w:w="1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4021033</w:t>
            </w:r>
          </w:p>
        </w:tc>
      </w:tr>
      <w:tr>
        <w:trPr>
          <w:trHeight w:val="24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Балаларға қосымша білім беру </w:t>
            </w:r>
          </w:p>
        </w:tc>
        <w:tc>
          <w:tcPr>
            <w:tcW w:w="1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95302</w:t>
            </w:r>
          </w:p>
        </w:tc>
      </w:tr>
      <w:tr>
        <w:trPr>
          <w:trHeight w:val="51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трансферттер есебінен мектеп мұғалімдеріне біліктілік санаты үшін қосымша ақының мөлшерін ұлғайту</w:t>
            </w:r>
          </w:p>
        </w:tc>
        <w:tc>
          <w:tcPr>
            <w:tcW w:w="1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85716</w:t>
            </w:r>
          </w:p>
        </w:tc>
      </w:tr>
      <w:tr>
        <w:trPr>
          <w:trHeight w:val="27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 саласындағы өзге де қызметтер</w:t>
            </w:r>
          </w:p>
        </w:tc>
        <w:tc>
          <w:tcPr>
            <w:tcW w:w="1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358433</w:t>
            </w:r>
          </w:p>
        </w:tc>
      </w:tr>
      <w:tr>
        <w:trPr>
          <w:trHeight w:val="27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беру бөлімі</w:t>
            </w:r>
          </w:p>
        </w:tc>
        <w:tc>
          <w:tcPr>
            <w:tcW w:w="1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85828</w:t>
            </w:r>
          </w:p>
        </w:tc>
      </w:tr>
      <w:tr>
        <w:trPr>
          <w:trHeight w:val="51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1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7298</w:t>
            </w:r>
          </w:p>
        </w:tc>
      </w:tr>
      <w:tr>
        <w:trPr>
          <w:trHeight w:val="69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мемлекеттік білім беру мекемелер үшін оқулықтар мен оқу-әдiстемелiк кешендерді сатып алу және жеткізу</w:t>
            </w:r>
          </w:p>
        </w:tc>
        <w:tc>
          <w:tcPr>
            <w:tcW w:w="1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37000</w:t>
            </w:r>
          </w:p>
        </w:tc>
      </w:tr>
      <w:tr>
        <w:trPr>
          <w:trHeight w:val="55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(қалалалық) ауқымдағы мектеп олимпиадаларын және мектептен тыс іс-шараларды өткiзу</w:t>
            </w:r>
          </w:p>
        </w:tc>
        <w:tc>
          <w:tcPr>
            <w:tcW w:w="1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</w:t>
            </w:r>
          </w:p>
        </w:tc>
      </w:tr>
      <w:tr>
        <w:trPr>
          <w:trHeight w:val="102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трансферттер есебінен жетім баланы (жетім балаларды) және ата-аналарының қамқорынсыз қалған баланы (балаларды) күтіп-ұстауға асыраушыларына ай сайынғы ақшалай қаражат төлемдері</w:t>
            </w:r>
          </w:p>
        </w:tc>
        <w:tc>
          <w:tcPr>
            <w:tcW w:w="1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21951</w:t>
            </w:r>
          </w:p>
        </w:tc>
      </w:tr>
      <w:tr>
        <w:trPr>
          <w:trHeight w:val="58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7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трансферттер есебінен үйде оқытылатын мүгедек балаларды жабдықпен, бағдарламалық қамтыммен қамтамасыз ету</w:t>
            </w:r>
          </w:p>
        </w:tc>
        <w:tc>
          <w:tcPr>
            <w:tcW w:w="1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19414</w:t>
            </w:r>
          </w:p>
        </w:tc>
      </w:tr>
      <w:tr>
        <w:trPr>
          <w:trHeight w:val="30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1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272605</w:t>
            </w:r>
          </w:p>
        </w:tc>
      </w:tr>
      <w:tr>
        <w:trPr>
          <w:trHeight w:val="30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7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объектілерін салу және реконструкциялау</w:t>
            </w:r>
          </w:p>
        </w:tc>
        <w:tc>
          <w:tcPr>
            <w:tcW w:w="1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272605</w:t>
            </w:r>
          </w:p>
        </w:tc>
      </w:tr>
      <w:tr>
        <w:trPr>
          <w:trHeight w:val="30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қамсыздандыру</w:t>
            </w:r>
          </w:p>
        </w:tc>
        <w:tc>
          <w:tcPr>
            <w:tcW w:w="1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352082</w:t>
            </w:r>
          </w:p>
        </w:tc>
      </w:tr>
      <w:tr>
        <w:trPr>
          <w:trHeight w:val="28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</w:t>
            </w:r>
          </w:p>
        </w:tc>
        <w:tc>
          <w:tcPr>
            <w:tcW w:w="1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303445</w:t>
            </w:r>
          </w:p>
        </w:tc>
      </w:tr>
      <w:tr>
        <w:trPr>
          <w:trHeight w:val="54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1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296868</w:t>
            </w:r>
          </w:p>
        </w:tc>
      </w:tr>
      <w:tr>
        <w:trPr>
          <w:trHeight w:val="28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Еңбекпен қамту бағдарламасы</w:t>
            </w:r>
          </w:p>
        </w:tc>
        <w:tc>
          <w:tcPr>
            <w:tcW w:w="1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79833</w:t>
            </w:r>
          </w:p>
        </w:tc>
      </w:tr>
      <w:tr>
        <w:trPr>
          <w:trHeight w:val="105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Қайтыс болған Совет Одағының батырларын, "Халық қаһармандарын", Социалистік Еңбек ерлерін, Даңқ Орденінің үш дәрежесімен және "Отан"орденімен марапатталған соғыс ардагерлері мен мүгедектерін жерлеу рәсімдері бойынша қызмет көрсету</w:t>
            </w:r>
          </w:p>
        </w:tc>
        <w:tc>
          <w:tcPr>
            <w:tcW w:w="1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78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тұратын денсаулық сақтау, білім беру, әлеуметтік қамтамасыз ету, мәдениет және спорт мамандарына отын сатып алуға Қазақстан Республикасының заңнамасына сәйкес әлеуметтік көмек көрсету</w:t>
            </w:r>
          </w:p>
        </w:tc>
        <w:tc>
          <w:tcPr>
            <w:tcW w:w="1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3300</w:t>
            </w:r>
          </w:p>
        </w:tc>
      </w:tr>
      <w:tr>
        <w:trPr>
          <w:trHeight w:val="27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атаулы әлеуметтік көмек</w:t>
            </w:r>
          </w:p>
        </w:tc>
        <w:tc>
          <w:tcPr>
            <w:tcW w:w="1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5414</w:t>
            </w:r>
          </w:p>
        </w:tc>
      </w:tr>
      <w:tr>
        <w:trPr>
          <w:trHeight w:val="27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көмегі</w:t>
            </w:r>
          </w:p>
        </w:tc>
        <w:tc>
          <w:tcPr>
            <w:tcW w:w="1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24148</w:t>
            </w:r>
          </w:p>
        </w:tc>
      </w:tr>
      <w:tr>
        <w:trPr>
          <w:trHeight w:val="52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1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21274</w:t>
            </w:r>
          </w:p>
        </w:tc>
      </w:tr>
      <w:tr>
        <w:trPr>
          <w:trHeight w:val="25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үйде әлеуметтiк көмек көрсету</w:t>
            </w:r>
          </w:p>
        </w:tc>
        <w:tc>
          <w:tcPr>
            <w:tcW w:w="1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21221</w:t>
            </w:r>
          </w:p>
        </w:tc>
      </w:tr>
      <w:tr>
        <w:trPr>
          <w:trHeight w:val="27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 мемлекеттік жәрдемақылар</w:t>
            </w:r>
          </w:p>
        </w:tc>
        <w:tc>
          <w:tcPr>
            <w:tcW w:w="1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105069</w:t>
            </w:r>
          </w:p>
        </w:tc>
      </w:tr>
      <w:tr>
        <w:trPr>
          <w:trHeight w:val="76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 жеке бағдарламасына сәйкес, мұқтаж мүгедектерді міндетті гигиеналық құралдармен қамтамасыз етуге, және ымдау тілі мамандарының, жеке көмекшілердің қызмет көрсету</w:t>
            </w:r>
          </w:p>
        </w:tc>
        <w:tc>
          <w:tcPr>
            <w:tcW w:w="1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17541</w:t>
            </w:r>
          </w:p>
        </w:tc>
      </w:tr>
      <w:tr>
        <w:trPr>
          <w:trHeight w:val="28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орталықтарының қызметін қамтамасыз ету</w:t>
            </w:r>
          </w:p>
        </w:tc>
        <w:tc>
          <w:tcPr>
            <w:tcW w:w="1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18968</w:t>
            </w:r>
          </w:p>
        </w:tc>
      </w:tr>
      <w:tr>
        <w:trPr>
          <w:trHeight w:val="31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1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6577</w:t>
            </w:r>
          </w:p>
        </w:tc>
      </w:tr>
      <w:tr>
        <w:trPr>
          <w:trHeight w:val="73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өкілді органдардың шешімі бойынша білім беру ұйымдарының күндізгі оқу нысанында оқитындар мен тәрбиеленушілерді қоғамдық көлікте (таксиден басқа) жеңілдікпен жол жүру түрінде әлеуметтік қолдау</w:t>
            </w:r>
          </w:p>
        </w:tc>
        <w:tc>
          <w:tcPr>
            <w:tcW w:w="1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6577</w:t>
            </w:r>
          </w:p>
        </w:tc>
      </w:tr>
      <w:tr>
        <w:trPr>
          <w:trHeight w:val="49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қамтамасыз ету салаларындағы өзге де қызметтер</w:t>
            </w:r>
          </w:p>
        </w:tc>
        <w:tc>
          <w:tcPr>
            <w:tcW w:w="1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48637</w:t>
            </w:r>
          </w:p>
        </w:tc>
      </w:tr>
      <w:tr>
        <w:trPr>
          <w:trHeight w:val="49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1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48637</w:t>
            </w:r>
          </w:p>
        </w:tc>
      </w:tr>
      <w:tr>
        <w:trPr>
          <w:trHeight w:val="73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</w:t>
            </w:r>
          </w:p>
        </w:tc>
        <w:tc>
          <w:tcPr>
            <w:tcW w:w="1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45886</w:t>
            </w:r>
          </w:p>
        </w:tc>
      </w:tr>
      <w:tr>
        <w:trPr>
          <w:trHeight w:val="49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1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1566</w:t>
            </w:r>
          </w:p>
        </w:tc>
      </w:tr>
      <w:tr>
        <w:trPr>
          <w:trHeight w:val="24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1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1185</w:t>
            </w:r>
          </w:p>
        </w:tc>
      </w:tr>
      <w:tr>
        <w:trPr>
          <w:trHeight w:val="24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1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1921944</w:t>
            </w:r>
          </w:p>
        </w:tc>
      </w:tr>
      <w:tr>
        <w:trPr>
          <w:trHeight w:val="24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шаруашылығы</w:t>
            </w:r>
          </w:p>
        </w:tc>
        <w:tc>
          <w:tcPr>
            <w:tcW w:w="1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493461</w:t>
            </w:r>
          </w:p>
        </w:tc>
      </w:tr>
      <w:tr>
        <w:trPr>
          <w:trHeight w:val="49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24910</w:t>
            </w:r>
          </w:p>
        </w:tc>
      </w:tr>
      <w:tr>
        <w:trPr>
          <w:trHeight w:val="49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7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қамту-2020 бағдарламасы бойынша ауылдық елді мекендерді дамыту шеңберінде объектілерді жөндеу және абаттандыру</w:t>
            </w:r>
          </w:p>
        </w:tc>
        <w:tc>
          <w:tcPr>
            <w:tcW w:w="1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24910</w:t>
            </w:r>
          </w:p>
        </w:tc>
      </w:tr>
      <w:tr>
        <w:trPr>
          <w:trHeight w:val="49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1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76027</w:t>
            </w:r>
          </w:p>
        </w:tc>
      </w:tr>
      <w:tr>
        <w:trPr>
          <w:trHeight w:val="49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7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қамту-2020 бағдарламасы бойынша ауылдық елді мекендерді дамыту шеңберінде объектілерді жөндеу</w:t>
            </w:r>
          </w:p>
        </w:tc>
        <w:tc>
          <w:tcPr>
            <w:tcW w:w="1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76027</w:t>
            </w:r>
          </w:p>
        </w:tc>
      </w:tr>
      <w:tr>
        <w:trPr>
          <w:trHeight w:val="49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</w:tr>
      <w:tr>
        <w:trPr>
          <w:trHeight w:val="24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031</w:t>
            </w:r>
          </w:p>
        </w:tc>
        <w:tc>
          <w:tcPr>
            <w:tcW w:w="7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Кондоминиум объектілеріне техникалық паспорттар дайындау</w:t>
            </w:r>
          </w:p>
        </w:tc>
        <w:tc>
          <w:tcPr>
            <w:tcW w:w="1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</w:tr>
      <w:tr>
        <w:trPr>
          <w:trHeight w:val="24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1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390524</w:t>
            </w:r>
          </w:p>
        </w:tc>
      </w:tr>
      <w:tr>
        <w:trPr>
          <w:trHeight w:val="49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коммуналдық тұрғын үй қорының тұрғын үй құрылысы және (немесе) сатып алу</w:t>
            </w:r>
          </w:p>
        </w:tc>
        <w:tc>
          <w:tcPr>
            <w:tcW w:w="1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173112</w:t>
            </w:r>
          </w:p>
        </w:tc>
      </w:tr>
      <w:tr>
        <w:trPr>
          <w:trHeight w:val="54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Инженерлік коммуникациялық инфрақұрылымды дамыту, жайластыру және (немесе) сатып алу</w:t>
            </w:r>
          </w:p>
        </w:tc>
        <w:tc>
          <w:tcPr>
            <w:tcW w:w="1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217412</w:t>
            </w:r>
          </w:p>
        </w:tc>
      </w:tr>
      <w:tr>
        <w:trPr>
          <w:trHeight w:val="25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</w:t>
            </w:r>
          </w:p>
        </w:tc>
        <w:tc>
          <w:tcPr>
            <w:tcW w:w="1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1335757</w:t>
            </w:r>
          </w:p>
        </w:tc>
      </w:tr>
      <w:tr>
        <w:trPr>
          <w:trHeight w:val="51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85523</w:t>
            </w:r>
          </w:p>
        </w:tc>
      </w:tr>
      <w:tr>
        <w:trPr>
          <w:trHeight w:val="27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бөлу жүйесінің қызмет етуі</w:t>
            </w:r>
          </w:p>
        </w:tc>
        <w:tc>
          <w:tcPr>
            <w:tcW w:w="1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85523</w:t>
            </w:r>
          </w:p>
        </w:tc>
      </w:tr>
      <w:tr>
        <w:trPr>
          <w:trHeight w:val="25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1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1250234</w:t>
            </w:r>
          </w:p>
        </w:tc>
      </w:tr>
      <w:tr>
        <w:trPr>
          <w:trHeight w:val="27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жүйесін дамыту</w:t>
            </w:r>
          </w:p>
        </w:tc>
        <w:tc>
          <w:tcPr>
            <w:tcW w:w="1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1250234</w:t>
            </w:r>
          </w:p>
        </w:tc>
      </w:tr>
      <w:tr>
        <w:trPr>
          <w:trHeight w:val="25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көркейту</w:t>
            </w:r>
          </w:p>
        </w:tc>
        <w:tc>
          <w:tcPr>
            <w:tcW w:w="1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92726</w:t>
            </w:r>
          </w:p>
        </w:tc>
      </w:tr>
      <w:tr>
        <w:trPr>
          <w:trHeight w:val="49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64324</w:t>
            </w:r>
          </w:p>
        </w:tc>
      </w:tr>
      <w:tr>
        <w:trPr>
          <w:trHeight w:val="24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мекендердiң санитариясын қамтамасыз ету</w:t>
            </w:r>
          </w:p>
        </w:tc>
        <w:tc>
          <w:tcPr>
            <w:tcW w:w="1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8877</w:t>
            </w:r>
          </w:p>
        </w:tc>
      </w:tr>
      <w:tr>
        <w:trPr>
          <w:trHeight w:val="25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күтіп-ұстау және туысы жоқ адамдарды жерлеу</w:t>
            </w:r>
          </w:p>
        </w:tc>
        <w:tc>
          <w:tcPr>
            <w:tcW w:w="1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</w:t>
            </w:r>
          </w:p>
        </w:tc>
      </w:tr>
      <w:tr>
        <w:trPr>
          <w:trHeight w:val="25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 абаттандыру және көгалдандыру</w:t>
            </w:r>
          </w:p>
        </w:tc>
        <w:tc>
          <w:tcPr>
            <w:tcW w:w="1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55267</w:t>
            </w:r>
          </w:p>
        </w:tc>
      </w:tr>
      <w:tr>
        <w:trPr>
          <w:trHeight w:val="51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28402</w:t>
            </w:r>
          </w:p>
        </w:tc>
      </w:tr>
      <w:tr>
        <w:trPr>
          <w:trHeight w:val="25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мекендердегі көшелердi жарықтандыру</w:t>
            </w:r>
          </w:p>
        </w:tc>
        <w:tc>
          <w:tcPr>
            <w:tcW w:w="1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9795</w:t>
            </w:r>
          </w:p>
        </w:tc>
      </w:tr>
      <w:tr>
        <w:trPr>
          <w:trHeight w:val="25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мекендердiң санитариясын қамтамасыз ету</w:t>
            </w:r>
          </w:p>
        </w:tc>
        <w:tc>
          <w:tcPr>
            <w:tcW w:w="1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11325</w:t>
            </w:r>
          </w:p>
        </w:tc>
      </w:tr>
      <w:tr>
        <w:trPr>
          <w:trHeight w:val="25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күтiп-ұстау және туысы жоқтарды жерлеу</w:t>
            </w:r>
          </w:p>
        </w:tc>
        <w:tc>
          <w:tcPr>
            <w:tcW w:w="1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25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 абаттандыру және көгалдандыру</w:t>
            </w:r>
          </w:p>
        </w:tc>
        <w:tc>
          <w:tcPr>
            <w:tcW w:w="1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6782</w:t>
            </w:r>
          </w:p>
        </w:tc>
      </w:tr>
      <w:tr>
        <w:trPr>
          <w:trHeight w:val="25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кеңістiк</w:t>
            </w:r>
          </w:p>
        </w:tc>
        <w:tc>
          <w:tcPr>
            <w:tcW w:w="1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335077</w:t>
            </w:r>
          </w:p>
        </w:tc>
      </w:tr>
      <w:tr>
        <w:trPr>
          <w:trHeight w:val="27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саласындағы қызмет</w:t>
            </w:r>
          </w:p>
        </w:tc>
        <w:tc>
          <w:tcPr>
            <w:tcW w:w="1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138992</w:t>
            </w:r>
          </w:p>
        </w:tc>
      </w:tr>
      <w:tr>
        <w:trPr>
          <w:trHeight w:val="49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1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138992</w:t>
            </w:r>
          </w:p>
        </w:tc>
      </w:tr>
      <w:tr>
        <w:trPr>
          <w:trHeight w:val="24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</w:p>
        </w:tc>
        <w:tc>
          <w:tcPr>
            <w:tcW w:w="1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138992</w:t>
            </w:r>
          </w:p>
        </w:tc>
      </w:tr>
      <w:tr>
        <w:trPr>
          <w:trHeight w:val="24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1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105806</w:t>
            </w:r>
          </w:p>
        </w:tc>
      </w:tr>
      <w:tr>
        <w:trPr>
          <w:trHeight w:val="49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қаланың)дене шынықтыру және спорт бөлімі</w:t>
            </w:r>
          </w:p>
        </w:tc>
        <w:tc>
          <w:tcPr>
            <w:tcW w:w="1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105806</w:t>
            </w:r>
          </w:p>
        </w:tc>
      </w:tr>
      <w:tr>
        <w:trPr>
          <w:trHeight w:val="24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Ұлттық және бұқаралық спорт түрлерін дамыту</w:t>
            </w:r>
          </w:p>
        </w:tc>
        <w:tc>
          <w:tcPr>
            <w:tcW w:w="1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103806</w:t>
            </w:r>
          </w:p>
        </w:tc>
      </w:tr>
      <w:tr>
        <w:trPr>
          <w:trHeight w:val="49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қалалық) деңгейде спорттық жарыстар өткiзу</w:t>
            </w:r>
          </w:p>
        </w:tc>
        <w:tc>
          <w:tcPr>
            <w:tcW w:w="1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</w:tr>
      <w:tr>
        <w:trPr>
          <w:trHeight w:val="24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кеңiстiк</w:t>
            </w:r>
          </w:p>
        </w:tc>
        <w:tc>
          <w:tcPr>
            <w:tcW w:w="1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52191</w:t>
            </w:r>
          </w:p>
        </w:tc>
      </w:tr>
      <w:tr>
        <w:trPr>
          <w:trHeight w:val="49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1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45391</w:t>
            </w:r>
          </w:p>
        </w:tc>
      </w:tr>
      <w:tr>
        <w:trPr>
          <w:trHeight w:val="24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кiтапханалардың жұмыс iстеуi</w:t>
            </w:r>
          </w:p>
        </w:tc>
        <w:tc>
          <w:tcPr>
            <w:tcW w:w="1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45391</w:t>
            </w:r>
          </w:p>
        </w:tc>
      </w:tr>
      <w:tr>
        <w:trPr>
          <w:trHeight w:val="24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1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6800</w:t>
            </w:r>
          </w:p>
        </w:tc>
      </w:tr>
      <w:tr>
        <w:trPr>
          <w:trHeight w:val="49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Газеттер мен журналдар арқылы мемлекеттік ақпараттық саясат жүргізу жөніндегі қызметтер</w:t>
            </w:r>
          </w:p>
        </w:tc>
        <w:tc>
          <w:tcPr>
            <w:tcW w:w="1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4800</w:t>
            </w:r>
          </w:p>
        </w:tc>
      </w:tr>
      <w:tr>
        <w:trPr>
          <w:trHeight w:val="49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Телерадио хабарларын тарату арқылы мемлекеттік ақпараттық саясатты жүргізу жөніндегі қызметтер</w:t>
            </w:r>
          </w:p>
        </w:tc>
        <w:tc>
          <w:tcPr>
            <w:tcW w:w="1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</w:tr>
      <w:tr>
        <w:trPr>
          <w:trHeight w:val="49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1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38088</w:t>
            </w:r>
          </w:p>
        </w:tc>
      </w:tr>
      <w:tr>
        <w:trPr>
          <w:trHeight w:val="49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1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7792</w:t>
            </w:r>
          </w:p>
        </w:tc>
      </w:tr>
      <w:tr>
        <w:trPr>
          <w:trHeight w:val="49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1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7642</w:t>
            </w:r>
          </w:p>
        </w:tc>
      </w:tr>
      <w:tr>
        <w:trPr>
          <w:trHeight w:val="24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1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24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1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24815</w:t>
            </w:r>
          </w:p>
        </w:tc>
      </w:tr>
      <w:tr>
        <w:trPr>
          <w:trHeight w:val="73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1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13625</w:t>
            </w:r>
          </w:p>
        </w:tc>
      </w:tr>
      <w:tr>
        <w:trPr>
          <w:trHeight w:val="24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саласындағы өңірлік бағдарламаларды іске асыру</w:t>
            </w:r>
          </w:p>
        </w:tc>
        <w:tc>
          <w:tcPr>
            <w:tcW w:w="1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10800</w:t>
            </w:r>
          </w:p>
        </w:tc>
      </w:tr>
      <w:tr>
        <w:trPr>
          <w:trHeight w:val="24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1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390</w:t>
            </w:r>
          </w:p>
        </w:tc>
      </w:tr>
      <w:tr>
        <w:trPr>
          <w:trHeight w:val="24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спорт бөлімі</w:t>
            </w:r>
          </w:p>
        </w:tc>
        <w:tc>
          <w:tcPr>
            <w:tcW w:w="1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5481</w:t>
            </w:r>
          </w:p>
        </w:tc>
      </w:tr>
      <w:tr>
        <w:trPr>
          <w:trHeight w:val="49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1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5481</w:t>
            </w:r>
          </w:p>
        </w:tc>
      </w:tr>
      <w:tr>
        <w:trPr>
          <w:trHeight w:val="24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Отын-энергетика кешенi және жер қойнауын пайдалану</w:t>
            </w:r>
          </w:p>
        </w:tc>
        <w:tc>
          <w:tcPr>
            <w:tcW w:w="1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1191239</w:t>
            </w:r>
          </w:p>
        </w:tc>
      </w:tr>
      <w:tr>
        <w:trPr>
          <w:trHeight w:val="49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Отын-энергетика кешені және жер қойнауын пайдалану саласындағы өзге де қызметтер</w:t>
            </w:r>
          </w:p>
        </w:tc>
        <w:tc>
          <w:tcPr>
            <w:tcW w:w="1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1191239</w:t>
            </w:r>
          </w:p>
        </w:tc>
      </w:tr>
      <w:tr>
        <w:trPr>
          <w:trHeight w:val="49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</w:t>
            </w:r>
          </w:p>
        </w:tc>
      </w:tr>
      <w:tr>
        <w:trPr>
          <w:trHeight w:val="24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7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Жылу-энергетикалық жүйені дамыту</w:t>
            </w:r>
          </w:p>
        </w:tc>
        <w:tc>
          <w:tcPr>
            <w:tcW w:w="1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</w:t>
            </w:r>
          </w:p>
        </w:tc>
      </w:tr>
      <w:tr>
        <w:trPr>
          <w:trHeight w:val="24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1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1190039</w:t>
            </w:r>
          </w:p>
        </w:tc>
      </w:tr>
      <w:tr>
        <w:trPr>
          <w:trHeight w:val="24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Жылу-энергетикалық жүйені дамыту</w:t>
            </w:r>
          </w:p>
        </w:tc>
        <w:tc>
          <w:tcPr>
            <w:tcW w:w="1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1190039</w:t>
            </w:r>
          </w:p>
        </w:tc>
      </w:tr>
      <w:tr>
        <w:trPr>
          <w:trHeight w:val="51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1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188610</w:t>
            </w:r>
          </w:p>
        </w:tc>
      </w:tr>
      <w:tr>
        <w:trPr>
          <w:trHeight w:val="24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1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57693</w:t>
            </w:r>
          </w:p>
        </w:tc>
      </w:tr>
      <w:tr>
        <w:trPr>
          <w:trHeight w:val="49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 және ауыл шаруашылығы бөлімі</w:t>
            </w:r>
          </w:p>
        </w:tc>
        <w:tc>
          <w:tcPr>
            <w:tcW w:w="1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1158</w:t>
            </w:r>
          </w:p>
        </w:tc>
      </w:tr>
      <w:tr>
        <w:trPr>
          <w:trHeight w:val="24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7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 әлеуметтік қолдау жөніндегі шараларды іске асыру</w:t>
            </w:r>
          </w:p>
        </w:tc>
        <w:tc>
          <w:tcPr>
            <w:tcW w:w="1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1158</w:t>
            </w:r>
          </w:p>
        </w:tc>
      </w:tr>
      <w:tr>
        <w:trPr>
          <w:trHeight w:val="24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ветеринария бөлімі</w:t>
            </w:r>
          </w:p>
        </w:tc>
        <w:tc>
          <w:tcPr>
            <w:tcW w:w="1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56535</w:t>
            </w:r>
          </w:p>
        </w:tc>
      </w:tr>
      <w:tr>
        <w:trPr>
          <w:trHeight w:val="49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ветеринария саласындағы мемлекеттік саясатты іске асыру жөніндегі қызметтер</w:t>
            </w:r>
          </w:p>
        </w:tc>
        <w:tc>
          <w:tcPr>
            <w:tcW w:w="1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7581</w:t>
            </w:r>
          </w:p>
        </w:tc>
      </w:tr>
      <w:tr>
        <w:trPr>
          <w:trHeight w:val="24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1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49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Мал көмінділерінің (биотермиялық шұңқырлардың ) жұмыс істеуін қамтамасыз ету</w:t>
            </w:r>
          </w:p>
        </w:tc>
        <w:tc>
          <w:tcPr>
            <w:tcW w:w="1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6100</w:t>
            </w:r>
          </w:p>
        </w:tc>
      </w:tr>
      <w:tr>
        <w:trPr>
          <w:trHeight w:val="24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Ауру жануарларды санитарлық союды ұйымдастыру</w:t>
            </w:r>
          </w:p>
        </w:tc>
        <w:tc>
          <w:tcPr>
            <w:tcW w:w="1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24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Қаңғыбас иттер мен мысықтарды аулауды және жоюды ұйымдастыру</w:t>
            </w:r>
          </w:p>
        </w:tc>
        <w:tc>
          <w:tcPr>
            <w:tcW w:w="1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3500</w:t>
            </w:r>
          </w:p>
        </w:tc>
      </w:tr>
      <w:tr>
        <w:trPr>
          <w:trHeight w:val="49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Алып қойылатын және жойылатын ауру жануарлардың, жануарлардан алынатын өнімдер мен шикізаттың құнын иелеріне өтеу</w:t>
            </w:r>
          </w:p>
        </w:tc>
        <w:tc>
          <w:tcPr>
            <w:tcW w:w="1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6520</w:t>
            </w:r>
          </w:p>
        </w:tc>
      </w:tr>
      <w:tr>
        <w:trPr>
          <w:trHeight w:val="51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Жануарлардың энзоотиялық аурулары бойынша ветеринарлық іс-шараларды жүргізу </w:t>
            </w:r>
          </w:p>
        </w:tc>
        <w:tc>
          <w:tcPr>
            <w:tcW w:w="1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30834</w:t>
            </w:r>
          </w:p>
        </w:tc>
      </w:tr>
      <w:tr>
        <w:trPr>
          <w:trHeight w:val="25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қатынастары</w:t>
            </w:r>
          </w:p>
        </w:tc>
        <w:tc>
          <w:tcPr>
            <w:tcW w:w="1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12254</w:t>
            </w:r>
          </w:p>
        </w:tc>
      </w:tr>
      <w:tr>
        <w:trPr>
          <w:trHeight w:val="27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 қатынастары бөлімі</w:t>
            </w:r>
          </w:p>
        </w:tc>
        <w:tc>
          <w:tcPr>
            <w:tcW w:w="1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12254</w:t>
            </w:r>
          </w:p>
        </w:tc>
      </w:tr>
      <w:tr>
        <w:trPr>
          <w:trHeight w:val="51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1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12254</w:t>
            </w:r>
          </w:p>
        </w:tc>
      </w:tr>
      <w:tr>
        <w:trPr>
          <w:trHeight w:val="49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 және қоршаған ортаны қорғау мен жер қатынастары саласындағы өзге де қызметтер</w:t>
            </w:r>
          </w:p>
        </w:tc>
        <w:tc>
          <w:tcPr>
            <w:tcW w:w="1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118663</w:t>
            </w:r>
          </w:p>
        </w:tc>
      </w:tr>
      <w:tr>
        <w:trPr>
          <w:trHeight w:val="24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ветеринария бөлімі</w:t>
            </w:r>
          </w:p>
        </w:tc>
        <w:tc>
          <w:tcPr>
            <w:tcW w:w="1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118663</w:t>
            </w:r>
          </w:p>
        </w:tc>
      </w:tr>
      <w:tr>
        <w:trPr>
          <w:trHeight w:val="24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Эпизоотияға қарсы іс-шаралар жүргізу</w:t>
            </w:r>
          </w:p>
        </w:tc>
        <w:tc>
          <w:tcPr>
            <w:tcW w:w="1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118663</w:t>
            </w:r>
          </w:p>
        </w:tc>
      </w:tr>
      <w:tr>
        <w:trPr>
          <w:trHeight w:val="24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 құрылысы және құрылыс қызметі</w:t>
            </w:r>
          </w:p>
        </w:tc>
        <w:tc>
          <w:tcPr>
            <w:tcW w:w="1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58240</w:t>
            </w:r>
          </w:p>
        </w:tc>
      </w:tr>
      <w:tr>
        <w:trPr>
          <w:trHeight w:val="24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Сәулет, қала құрылысы және құрылыс қызметі</w:t>
            </w:r>
          </w:p>
        </w:tc>
        <w:tc>
          <w:tcPr>
            <w:tcW w:w="1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58240</w:t>
            </w:r>
          </w:p>
        </w:tc>
      </w:tr>
      <w:tr>
        <w:trPr>
          <w:trHeight w:val="27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1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11618</w:t>
            </w:r>
          </w:p>
        </w:tc>
      </w:tr>
      <w:tr>
        <w:trPr>
          <w:trHeight w:val="49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құрылыс саласындағы мемлекеттік саясатты іске асыру жөніндегі қызметтер</w:t>
            </w:r>
          </w:p>
        </w:tc>
        <w:tc>
          <w:tcPr>
            <w:tcW w:w="1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11618</w:t>
            </w:r>
          </w:p>
        </w:tc>
      </w:tr>
      <w:tr>
        <w:trPr>
          <w:trHeight w:val="49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сәулет және қала құрылысы бөлімі</w:t>
            </w:r>
          </w:p>
        </w:tc>
        <w:tc>
          <w:tcPr>
            <w:tcW w:w="1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46622</w:t>
            </w:r>
          </w:p>
        </w:tc>
      </w:tr>
      <w:tr>
        <w:trPr>
          <w:trHeight w:val="49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1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6622</w:t>
            </w:r>
          </w:p>
        </w:tc>
      </w:tr>
      <w:tr>
        <w:trPr>
          <w:trHeight w:val="49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қала құрылысы даму аумағын және елді мекендердің бас жоспарлары схемаларын әзірлеу</w:t>
            </w:r>
          </w:p>
        </w:tc>
        <w:tc>
          <w:tcPr>
            <w:tcW w:w="1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40000</w:t>
            </w:r>
          </w:p>
        </w:tc>
      </w:tr>
      <w:tr>
        <w:trPr>
          <w:trHeight w:val="24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</w:p>
        </w:tc>
        <w:tc>
          <w:tcPr>
            <w:tcW w:w="1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310637</w:t>
            </w:r>
          </w:p>
        </w:tc>
      </w:tr>
      <w:tr>
        <w:trPr>
          <w:trHeight w:val="24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көлiгi</w:t>
            </w:r>
          </w:p>
        </w:tc>
        <w:tc>
          <w:tcPr>
            <w:tcW w:w="1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310637</w:t>
            </w:r>
          </w:p>
        </w:tc>
      </w:tr>
      <w:tr>
        <w:trPr>
          <w:trHeight w:val="49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310637</w:t>
            </w:r>
          </w:p>
        </w:tc>
      </w:tr>
      <w:tr>
        <w:trPr>
          <w:trHeight w:val="24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 істеуін қамтамасыз ету</w:t>
            </w:r>
          </w:p>
        </w:tc>
        <w:tc>
          <w:tcPr>
            <w:tcW w:w="1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310637</w:t>
            </w:r>
          </w:p>
        </w:tc>
      </w:tr>
      <w:tr>
        <w:trPr>
          <w:trHeight w:val="24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1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51050</w:t>
            </w:r>
          </w:p>
        </w:tc>
      </w:tr>
      <w:tr>
        <w:trPr>
          <w:trHeight w:val="24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1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51050</w:t>
            </w:r>
          </w:p>
        </w:tc>
      </w:tr>
      <w:tr>
        <w:trPr>
          <w:trHeight w:val="49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«Ауданның (облыстық маңызы бар қаланың) тұрғын үй-коммуналдық шаруашылық, жолаушылар көлігі және автомобиль жолдары бөлімі»</w:t>
            </w:r>
          </w:p>
        </w:tc>
        <w:tc>
          <w:tcPr>
            <w:tcW w:w="1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13752</w:t>
            </w:r>
          </w:p>
        </w:tc>
      </w:tr>
      <w:tr>
        <w:trPr>
          <w:trHeight w:val="99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7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нысаналы трансферттер ретінде «Өңірлерді дамыту» бағдарламасы шеңберінде өңірлердің экономикалық дамуына жәрдемдесу жөніндегі шараларды іске асыруда ауылдық (селолық) округтарды жайластыру мәселелерін шешу үшін іс-шараларды іске асыру</w:t>
            </w:r>
          </w:p>
        </w:tc>
        <w:tc>
          <w:tcPr>
            <w:tcW w:w="1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13752</w:t>
            </w:r>
          </w:p>
        </w:tc>
      </w:tr>
      <w:tr>
        <w:trPr>
          <w:trHeight w:val="49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 және ауыл шаруашылығы бөлімі</w:t>
            </w:r>
          </w:p>
        </w:tc>
        <w:tc>
          <w:tcPr>
            <w:tcW w:w="1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14895</w:t>
            </w:r>
          </w:p>
        </w:tc>
      </w:tr>
      <w:tr>
        <w:trPr>
          <w:trHeight w:val="55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кәсіпкерлік пен өнеркәсіп және ауыл шаруашылығы саласындағы мемлекеттік саясатты іске асыру жөніндегі қызметтер</w:t>
            </w:r>
          </w:p>
        </w:tc>
        <w:tc>
          <w:tcPr>
            <w:tcW w:w="1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14895</w:t>
            </w:r>
          </w:p>
        </w:tc>
      </w:tr>
      <w:tr>
        <w:trPr>
          <w:trHeight w:val="54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15403</w:t>
            </w:r>
          </w:p>
        </w:tc>
      </w:tr>
      <w:tr>
        <w:trPr>
          <w:trHeight w:val="73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1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15293</w:t>
            </w:r>
          </w:p>
        </w:tc>
      </w:tr>
      <w:tr>
        <w:trPr>
          <w:trHeight w:val="24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1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</w:t>
            </w:r>
          </w:p>
        </w:tc>
      </w:tr>
      <w:tr>
        <w:trPr>
          <w:trHeight w:val="49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1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7000</w:t>
            </w:r>
          </w:p>
        </w:tc>
      </w:tr>
      <w:tr>
        <w:trPr>
          <w:trHeight w:val="49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жергілікті атқарушы органының резерві</w:t>
            </w:r>
          </w:p>
        </w:tc>
        <w:tc>
          <w:tcPr>
            <w:tcW w:w="1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7000</w:t>
            </w:r>
          </w:p>
        </w:tc>
      </w:tr>
      <w:tr>
        <w:trPr>
          <w:trHeight w:val="24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1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8592</w:t>
            </w:r>
          </w:p>
        </w:tc>
      </w:tr>
      <w:tr>
        <w:trPr>
          <w:trHeight w:val="24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1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8592</w:t>
            </w:r>
          </w:p>
        </w:tc>
      </w:tr>
      <w:tr>
        <w:trPr>
          <w:trHeight w:val="3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1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8592</w:t>
            </w:r>
          </w:p>
        </w:tc>
      </w:tr>
      <w:tr>
        <w:trPr>
          <w:trHeight w:val="49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пайдаланылмаған (толық пайдаланылмаған) трансферттерді қайтару</w:t>
            </w:r>
          </w:p>
        </w:tc>
        <w:tc>
          <w:tcPr>
            <w:tcW w:w="1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2515</w:t>
            </w:r>
          </w:p>
        </w:tc>
      </w:tr>
      <w:tr>
        <w:trPr>
          <w:trHeight w:val="73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7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функцияларын мемлекеттік басқарудың төмен тұрған деңгейлерінен жоғарғы деңгейлерге беруге байланысты жоғары тұрған бюджеттерге берілетін ағымдағы нысаналы трансферттер</w:t>
            </w:r>
          </w:p>
        </w:tc>
        <w:tc>
          <w:tcPr>
            <w:tcW w:w="1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6077</w:t>
            </w:r>
          </w:p>
        </w:tc>
      </w:tr>
      <w:tr>
        <w:trPr>
          <w:trHeight w:val="24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ІІІ. Таза бюджеттік кредиттеу</w:t>
            </w:r>
          </w:p>
        </w:tc>
        <w:tc>
          <w:tcPr>
            <w:tcW w:w="1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1802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178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</w:p>
        </w:tc>
      </w:tr>
      <w:tr>
        <w:trPr>
          <w:trHeight w:val="24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</w:t>
            </w:r>
          </w:p>
        </w:tc>
        <w:tc>
          <w:tcPr>
            <w:tcW w:w="1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7281</w:t>
            </w:r>
          </w:p>
        </w:tc>
      </w:tr>
      <w:tr>
        <w:trPr>
          <w:trHeight w:val="51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1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7281</w:t>
            </w:r>
          </w:p>
        </w:tc>
      </w:tr>
      <w:tr>
        <w:trPr>
          <w:trHeight w:val="24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1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7281</w:t>
            </w:r>
          </w:p>
        </w:tc>
      </w:tr>
      <w:tr>
        <w:trPr>
          <w:trHeight w:val="49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 және ауыл шаруашылығы бөлімі</w:t>
            </w:r>
          </w:p>
        </w:tc>
        <w:tc>
          <w:tcPr>
            <w:tcW w:w="1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7281</w:t>
            </w:r>
          </w:p>
        </w:tc>
      </w:tr>
      <w:tr>
        <w:trPr>
          <w:trHeight w:val="49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 әлеуметтік қолдау шараларын іске асыруға берілетін бюджеттік кредиттер</w:t>
            </w:r>
          </w:p>
        </w:tc>
        <w:tc>
          <w:tcPr>
            <w:tcW w:w="1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7281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7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178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7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</w:p>
        </w:tc>
        <w:tc>
          <w:tcPr>
            <w:tcW w:w="7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1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5479</w:t>
            </w:r>
          </w:p>
        </w:tc>
      </w:tr>
      <w:tr>
        <w:trPr>
          <w:trHeight w:val="24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1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5479</w:t>
            </w:r>
          </w:p>
        </w:tc>
      </w:tr>
      <w:tr>
        <w:trPr>
          <w:trHeight w:val="24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1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5479</w:t>
            </w:r>
          </w:p>
        </w:tc>
      </w:tr>
      <w:tr>
        <w:trPr>
          <w:trHeight w:val="24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 бюджеттік кредиттерді өтеу</w:t>
            </w:r>
          </w:p>
        </w:tc>
        <w:tc>
          <w:tcPr>
            <w:tcW w:w="1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5479</w:t>
            </w:r>
          </w:p>
        </w:tc>
      </w:tr>
      <w:tr>
        <w:trPr>
          <w:trHeight w:val="24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ІV. Қаржы активтерімен операциялар бойынша сальдо</w:t>
            </w:r>
          </w:p>
        </w:tc>
        <w:tc>
          <w:tcPr>
            <w:tcW w:w="1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178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</w:p>
        </w:tc>
      </w:tr>
      <w:tr>
        <w:trPr>
          <w:trHeight w:val="24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активтерін сатып алу</w:t>
            </w:r>
          </w:p>
        </w:tc>
        <w:tc>
          <w:tcPr>
            <w:tcW w:w="1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1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1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49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1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тұлғалардың жарғылық капиталын қалыптастыру немесе ұлғайту</w:t>
            </w:r>
          </w:p>
        </w:tc>
        <w:tc>
          <w:tcPr>
            <w:tcW w:w="1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Бюджет тапшылығы (профициті)</w:t>
            </w:r>
          </w:p>
        </w:tc>
        <w:tc>
          <w:tcPr>
            <w:tcW w:w="1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-43558</w:t>
            </w:r>
          </w:p>
        </w:tc>
      </w:tr>
      <w:tr>
        <w:trPr>
          <w:trHeight w:val="25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Бюджет тапшылығын қаржыландыру (профицитін пайдалану)</w:t>
            </w:r>
          </w:p>
        </w:tc>
        <w:tc>
          <w:tcPr>
            <w:tcW w:w="1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43558</w:t>
            </w:r>
          </w:p>
        </w:tc>
      </w:tr>
      <w:tr>
        <w:trPr>
          <w:trHeight w:val="51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7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178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7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51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Ерекшелігі</w:t>
            </w:r>
          </w:p>
        </w:tc>
        <w:tc>
          <w:tcPr>
            <w:tcW w:w="7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 түсімі</w:t>
            </w:r>
          </w:p>
        </w:tc>
        <w:tc>
          <w:tcPr>
            <w:tcW w:w="1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7281</w:t>
            </w:r>
          </w:p>
        </w:tc>
      </w:tr>
      <w:tr>
        <w:trPr>
          <w:trHeight w:val="27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 түсімі</w:t>
            </w:r>
          </w:p>
        </w:tc>
        <w:tc>
          <w:tcPr>
            <w:tcW w:w="1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7281</w:t>
            </w:r>
          </w:p>
        </w:tc>
      </w:tr>
      <w:tr>
        <w:trPr>
          <w:trHeight w:val="25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ішкі қарыздар</w:t>
            </w:r>
          </w:p>
        </w:tc>
        <w:tc>
          <w:tcPr>
            <w:tcW w:w="1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7281</w:t>
            </w:r>
          </w:p>
        </w:tc>
      </w:tr>
      <w:tr>
        <w:trPr>
          <w:trHeight w:val="27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 алу келісім-шарттары</w:t>
            </w:r>
          </w:p>
        </w:tc>
        <w:tc>
          <w:tcPr>
            <w:tcW w:w="1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7281</w:t>
            </w:r>
          </w:p>
        </w:tc>
      </w:tr>
      <w:tr>
        <w:trPr>
          <w:trHeight w:val="49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қаланың)жергілікті атқарушы органы алатын қарыздар</w:t>
            </w:r>
          </w:p>
        </w:tc>
        <w:tc>
          <w:tcPr>
            <w:tcW w:w="1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7281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178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7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</w:p>
        </w:tc>
        <w:tc>
          <w:tcPr>
            <w:tcW w:w="7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Ерекшелігі</w:t>
            </w:r>
          </w:p>
        </w:tc>
        <w:tc>
          <w:tcPr>
            <w:tcW w:w="7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</w:p>
        </w:tc>
        <w:tc>
          <w:tcPr>
            <w:tcW w:w="1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831</w:t>
            </w:r>
          </w:p>
        </w:tc>
      </w:tr>
      <w:tr>
        <w:trPr>
          <w:trHeight w:val="24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</w:p>
        </w:tc>
        <w:tc>
          <w:tcPr>
            <w:tcW w:w="1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831</w:t>
            </w:r>
          </w:p>
        </w:tc>
      </w:tr>
      <w:tr>
        <w:trPr>
          <w:trHeight w:val="49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1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831</w:t>
            </w:r>
          </w:p>
        </w:tc>
      </w:tr>
      <w:tr>
        <w:trPr>
          <w:trHeight w:val="49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органның жоғары тұрған бюджет алдындағы борышын өтеу</w:t>
            </w:r>
          </w:p>
        </w:tc>
        <w:tc>
          <w:tcPr>
            <w:tcW w:w="1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831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178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7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</w:p>
        </w:tc>
        <w:tc>
          <w:tcPr>
            <w:tcW w:w="7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Ерекшелігі</w:t>
            </w:r>
          </w:p>
        </w:tc>
        <w:tc>
          <w:tcPr>
            <w:tcW w:w="7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пайдаланылатын қалдықтары</w:t>
            </w:r>
          </w:p>
        </w:tc>
        <w:tc>
          <w:tcPr>
            <w:tcW w:w="1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37108</w:t>
            </w:r>
          </w:p>
        </w:tc>
      </w:tr>
      <w:tr>
        <w:trPr>
          <w:trHeight w:val="24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пайдаланылатын қалдықтары</w:t>
            </w:r>
          </w:p>
        </w:tc>
        <w:tc>
          <w:tcPr>
            <w:tcW w:w="1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37108</w:t>
            </w:r>
          </w:p>
        </w:tc>
      </w:tr>
      <w:tr>
        <w:trPr>
          <w:trHeight w:val="24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пайдаланылатын қалдықтары</w:t>
            </w:r>
          </w:p>
        </w:tc>
        <w:tc>
          <w:tcPr>
            <w:tcW w:w="1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37108</w:t>
            </w:r>
          </w:p>
        </w:tc>
      </w:tr>
      <w:tr>
        <w:trPr>
          <w:trHeight w:val="24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пайдаланылатын қалдықтары</w:t>
            </w:r>
          </w:p>
        </w:tc>
        <w:tc>
          <w:tcPr>
            <w:tcW w:w="1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37108</w:t>
            </w:r>
          </w:p>
        </w:tc>
      </w:tr>
      <w:tr>
        <w:trPr>
          <w:trHeight w:val="24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пайдаланылатын қалдықтары</w:t>
            </w:r>
          </w:p>
        </w:tc>
        <w:tc>
          <w:tcPr>
            <w:tcW w:w="1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37108</w:t>
            </w:r>
          </w:p>
        </w:tc>
      </w:tr>
    </w:tbl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Төлеби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2012 жылғы 16 сәуірдегі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4/24-V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 қосымша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Төлеби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2011 жылғы 21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44/294-IV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 қосымша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      2013 жылға арналған аудан бюджеті      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07"/>
        <w:gridCol w:w="829"/>
        <w:gridCol w:w="8537"/>
        <w:gridCol w:w="1827"/>
      </w:tblGrid>
      <w:tr>
        <w:trPr>
          <w:trHeight w:val="24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8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182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</w:p>
        </w:tc>
      </w:tr>
      <w:tr>
        <w:trPr>
          <w:trHeight w:val="42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Кірістер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11083942</w:t>
            </w:r>
          </w:p>
        </w:tc>
      </w:tr>
      <w:tr>
        <w:trPr>
          <w:trHeight w:val="315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түсімдер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934850</w:t>
            </w:r>
          </w:p>
        </w:tc>
      </w:tr>
      <w:tr>
        <w:trPr>
          <w:trHeight w:val="285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Табыс салығы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353577</w:t>
            </w:r>
          </w:p>
        </w:tc>
      </w:tr>
      <w:tr>
        <w:trPr>
          <w:trHeight w:val="285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8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290733</w:t>
            </w:r>
          </w:p>
        </w:tc>
      </w:tr>
      <w:tr>
        <w:trPr>
          <w:trHeight w:val="3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8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Меншікке салынатын салықтар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249333</w:t>
            </w:r>
          </w:p>
        </w:tc>
      </w:tr>
      <w:tr>
        <w:trPr>
          <w:trHeight w:val="57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8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 көрсетуге салынатын ішкі салықтар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31969</w:t>
            </w:r>
          </w:p>
        </w:tc>
      </w:tr>
      <w:tr>
        <w:trPr>
          <w:trHeight w:val="825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8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мәнді іс-әрекеттерді жасағаны және /немесе/ құжаттар бергені үшін оған уәкілеттігі бар мемлекеттік органдар немесе лауазымды адамдар алатын міндетті төлемдер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9238</w:t>
            </w:r>
          </w:p>
        </w:tc>
      </w:tr>
      <w:tr>
        <w:trPr>
          <w:trHeight w:val="3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түсімдер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5967</w:t>
            </w:r>
          </w:p>
        </w:tc>
      </w:tr>
      <w:tr>
        <w:trPr>
          <w:trHeight w:val="375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меншігінен түсетін түсімдер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3610</w:t>
            </w:r>
          </w:p>
        </w:tc>
      </w:tr>
      <w:tr>
        <w:trPr>
          <w:trHeight w:val="285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8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түсімдер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2357</w:t>
            </w:r>
          </w:p>
        </w:tc>
      </w:tr>
      <w:tr>
        <w:trPr>
          <w:trHeight w:val="24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капиталды сатудан түсетін түсімдер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25864</w:t>
            </w:r>
          </w:p>
        </w:tc>
      </w:tr>
      <w:tr>
        <w:trPr>
          <w:trHeight w:val="24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8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және материалдық емес активтерді сату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25864</w:t>
            </w:r>
          </w:p>
        </w:tc>
      </w:tr>
      <w:tr>
        <w:trPr>
          <w:trHeight w:val="24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 түсімі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10117261</w:t>
            </w:r>
          </w:p>
        </w:tc>
      </w:tr>
      <w:tr>
        <w:trPr>
          <w:trHeight w:val="495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басқарудың жоғары тұрған органдарынан түсетін трансферттер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10117261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47"/>
        <w:gridCol w:w="645"/>
        <w:gridCol w:w="710"/>
        <w:gridCol w:w="729"/>
        <w:gridCol w:w="7486"/>
        <w:gridCol w:w="1783"/>
      </w:tblGrid>
      <w:tr>
        <w:trPr>
          <w:trHeight w:val="24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17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</w:p>
        </w:tc>
      </w:tr>
      <w:tr>
        <w:trPr>
          <w:trHeight w:val="24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ІІ. Шығындар</w:t>
            </w:r>
          </w:p>
        </w:tc>
        <w:tc>
          <w:tcPr>
            <w:tcW w:w="1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11083942</w:t>
            </w:r>
          </w:p>
        </w:tc>
      </w:tr>
      <w:tr>
        <w:trPr>
          <w:trHeight w:val="24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</w:p>
        </w:tc>
        <w:tc>
          <w:tcPr>
            <w:tcW w:w="1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431402</w:t>
            </w:r>
          </w:p>
        </w:tc>
      </w:tr>
      <w:tr>
        <w:trPr>
          <w:trHeight w:val="49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410024</w:t>
            </w:r>
          </w:p>
        </w:tc>
      </w:tr>
      <w:tr>
        <w:trPr>
          <w:trHeight w:val="24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аппараты</w:t>
            </w:r>
          </w:p>
        </w:tc>
        <w:tc>
          <w:tcPr>
            <w:tcW w:w="1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22977</w:t>
            </w:r>
          </w:p>
        </w:tc>
      </w:tr>
      <w:tr>
        <w:trPr>
          <w:trHeight w:val="49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1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22977</w:t>
            </w:r>
          </w:p>
        </w:tc>
      </w:tr>
      <w:tr>
        <w:trPr>
          <w:trHeight w:val="24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1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67987</w:t>
            </w:r>
          </w:p>
        </w:tc>
      </w:tr>
      <w:tr>
        <w:trPr>
          <w:trHeight w:val="49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қызметін қамтамасыз ету жөніндегі қызметтер</w:t>
            </w:r>
          </w:p>
        </w:tc>
        <w:tc>
          <w:tcPr>
            <w:tcW w:w="1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67987</w:t>
            </w:r>
          </w:p>
        </w:tc>
      </w:tr>
      <w:tr>
        <w:trPr>
          <w:trHeight w:val="49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319060</w:t>
            </w:r>
          </w:p>
        </w:tc>
      </w:tr>
      <w:tr>
        <w:trPr>
          <w:trHeight w:val="73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 (село), ауылдық (селолық) округ әкімінің қызметін қамтамасыз ету жөніндегі қызметтер</w:t>
            </w:r>
          </w:p>
        </w:tc>
        <w:tc>
          <w:tcPr>
            <w:tcW w:w="1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318730</w:t>
            </w:r>
          </w:p>
        </w:tc>
      </w:tr>
      <w:tr>
        <w:trPr>
          <w:trHeight w:val="24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1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</w:t>
            </w:r>
          </w:p>
        </w:tc>
      </w:tr>
      <w:tr>
        <w:trPr>
          <w:trHeight w:val="24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Қаржылық қызмет</w:t>
            </w:r>
          </w:p>
        </w:tc>
        <w:tc>
          <w:tcPr>
            <w:tcW w:w="1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1090</w:t>
            </w:r>
          </w:p>
        </w:tc>
      </w:tr>
      <w:tr>
        <w:trPr>
          <w:trHeight w:val="31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1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1090</w:t>
            </w:r>
          </w:p>
        </w:tc>
      </w:tr>
      <w:tr>
        <w:trPr>
          <w:trHeight w:val="24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салу мақсатында мүлікті бағалауды жүргізу</w:t>
            </w:r>
          </w:p>
        </w:tc>
        <w:tc>
          <w:tcPr>
            <w:tcW w:w="1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1090</w:t>
            </w:r>
          </w:p>
        </w:tc>
      </w:tr>
      <w:tr>
        <w:trPr>
          <w:trHeight w:val="24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өзге де мемлекеттік қызметтер</w:t>
            </w:r>
          </w:p>
        </w:tc>
        <w:tc>
          <w:tcPr>
            <w:tcW w:w="1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20288</w:t>
            </w:r>
          </w:p>
        </w:tc>
      </w:tr>
      <w:tr>
        <w:trPr>
          <w:trHeight w:val="31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1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20288</w:t>
            </w:r>
          </w:p>
        </w:tc>
      </w:tr>
      <w:tr>
        <w:trPr>
          <w:trHeight w:val="99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Экономикалық саясатты,қалыптастыру мен дамыту, мемлекеттік жоспарлау ауданның (облыстық маңызы бар қаланы) бюджеттік атқару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1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20288</w:t>
            </w:r>
          </w:p>
        </w:tc>
      </w:tr>
      <w:tr>
        <w:trPr>
          <w:trHeight w:val="24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</w:p>
        </w:tc>
        <w:tc>
          <w:tcPr>
            <w:tcW w:w="1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14445</w:t>
            </w:r>
          </w:p>
        </w:tc>
      </w:tr>
      <w:tr>
        <w:trPr>
          <w:trHeight w:val="24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Әскери мұқтаждар</w:t>
            </w:r>
          </w:p>
        </w:tc>
        <w:tc>
          <w:tcPr>
            <w:tcW w:w="1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14245</w:t>
            </w:r>
          </w:p>
        </w:tc>
      </w:tr>
      <w:tr>
        <w:trPr>
          <w:trHeight w:val="24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1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14245</w:t>
            </w:r>
          </w:p>
        </w:tc>
      </w:tr>
      <w:tr>
        <w:trPr>
          <w:trHeight w:val="24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 атқару шеңберіндегі іс-шаралар</w:t>
            </w:r>
          </w:p>
        </w:tc>
        <w:tc>
          <w:tcPr>
            <w:tcW w:w="1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14245</w:t>
            </w:r>
          </w:p>
        </w:tc>
      </w:tr>
      <w:tr>
        <w:trPr>
          <w:trHeight w:val="24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Төтенше жағдайлар жөніндегі жұмыстарды ұйымдастыру</w:t>
            </w:r>
          </w:p>
        </w:tc>
        <w:tc>
          <w:tcPr>
            <w:tcW w:w="1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24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1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73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 ) ауқымдағы дала өрттерінің, сондай-ақ мемлекеттік өртке қарсы қызмет органдары құрылмаған елді-мекендерде өрттердің алдын-алу және оларды сөндіру жөніндегі іс-шаралар</w:t>
            </w:r>
          </w:p>
        </w:tc>
        <w:tc>
          <w:tcPr>
            <w:tcW w:w="1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25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  <w:tc>
          <w:tcPr>
            <w:tcW w:w="1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5369357</w:t>
            </w:r>
          </w:p>
        </w:tc>
      </w:tr>
      <w:tr>
        <w:trPr>
          <w:trHeight w:val="25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дейiнгi тәрбие және оқыту</w:t>
            </w:r>
          </w:p>
        </w:tc>
        <w:tc>
          <w:tcPr>
            <w:tcW w:w="1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380160</w:t>
            </w:r>
          </w:p>
        </w:tc>
      </w:tr>
      <w:tr>
        <w:trPr>
          <w:trHeight w:val="51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380160</w:t>
            </w:r>
          </w:p>
        </w:tc>
      </w:tr>
      <w:tr>
        <w:trPr>
          <w:trHeight w:val="25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ұйымдарының қызметін қолдау</w:t>
            </w:r>
          </w:p>
        </w:tc>
        <w:tc>
          <w:tcPr>
            <w:tcW w:w="1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380160</w:t>
            </w:r>
          </w:p>
        </w:tc>
      </w:tr>
      <w:tr>
        <w:trPr>
          <w:trHeight w:val="27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 білім беру</w:t>
            </w:r>
          </w:p>
        </w:tc>
        <w:tc>
          <w:tcPr>
            <w:tcW w:w="1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4691744</w:t>
            </w:r>
          </w:p>
        </w:tc>
      </w:tr>
      <w:tr>
        <w:trPr>
          <w:trHeight w:val="52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11023</w:t>
            </w:r>
          </w:p>
        </w:tc>
      </w:tr>
      <w:tr>
        <w:trPr>
          <w:trHeight w:val="52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(селолық) жерлерде балаларды мектепке дейін тегін алып баруды және кері алып келуді ұйымдастыру</w:t>
            </w:r>
          </w:p>
        </w:tc>
        <w:tc>
          <w:tcPr>
            <w:tcW w:w="1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11023</w:t>
            </w:r>
          </w:p>
        </w:tc>
      </w:tr>
      <w:tr>
        <w:trPr>
          <w:trHeight w:val="25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1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4680721</w:t>
            </w:r>
          </w:p>
        </w:tc>
      </w:tr>
      <w:tr>
        <w:trPr>
          <w:trHeight w:val="27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</w:p>
        </w:tc>
        <w:tc>
          <w:tcPr>
            <w:tcW w:w="1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4606763</w:t>
            </w:r>
          </w:p>
        </w:tc>
      </w:tr>
      <w:tr>
        <w:trPr>
          <w:trHeight w:val="25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Балаларға қосымша білім беру </w:t>
            </w:r>
          </w:p>
        </w:tc>
        <w:tc>
          <w:tcPr>
            <w:tcW w:w="1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73958</w:t>
            </w:r>
          </w:p>
        </w:tc>
      </w:tr>
      <w:tr>
        <w:trPr>
          <w:trHeight w:val="25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 саласындағы өзге де қызметтер</w:t>
            </w:r>
          </w:p>
        </w:tc>
        <w:tc>
          <w:tcPr>
            <w:tcW w:w="1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297453</w:t>
            </w:r>
          </w:p>
        </w:tc>
      </w:tr>
      <w:tr>
        <w:trPr>
          <w:trHeight w:val="30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беру бөлімі</w:t>
            </w:r>
          </w:p>
        </w:tc>
        <w:tc>
          <w:tcPr>
            <w:tcW w:w="1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9982</w:t>
            </w:r>
          </w:p>
        </w:tc>
      </w:tr>
      <w:tr>
        <w:trPr>
          <w:trHeight w:val="49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1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9982</w:t>
            </w:r>
          </w:p>
        </w:tc>
      </w:tr>
      <w:tr>
        <w:trPr>
          <w:trHeight w:val="24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1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287471</w:t>
            </w:r>
          </w:p>
        </w:tc>
      </w:tr>
      <w:tr>
        <w:trPr>
          <w:trHeight w:val="24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7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объектілерін салу және реконструкциялау</w:t>
            </w:r>
          </w:p>
        </w:tc>
        <w:tc>
          <w:tcPr>
            <w:tcW w:w="1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287471</w:t>
            </w:r>
          </w:p>
        </w:tc>
      </w:tr>
      <w:tr>
        <w:trPr>
          <w:trHeight w:val="24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қамсыздандыру</w:t>
            </w:r>
          </w:p>
        </w:tc>
        <w:tc>
          <w:tcPr>
            <w:tcW w:w="1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225371</w:t>
            </w:r>
          </w:p>
        </w:tc>
      </w:tr>
      <w:tr>
        <w:trPr>
          <w:trHeight w:val="24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</w:t>
            </w:r>
          </w:p>
        </w:tc>
        <w:tc>
          <w:tcPr>
            <w:tcW w:w="1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199650</w:t>
            </w:r>
          </w:p>
        </w:tc>
      </w:tr>
      <w:tr>
        <w:trPr>
          <w:trHeight w:val="49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1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199650</w:t>
            </w:r>
          </w:p>
        </w:tc>
      </w:tr>
      <w:tr>
        <w:trPr>
          <w:trHeight w:val="24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Еңбекпен қамту бағдарламасы</w:t>
            </w:r>
          </w:p>
        </w:tc>
        <w:tc>
          <w:tcPr>
            <w:tcW w:w="1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15459</w:t>
            </w:r>
          </w:p>
        </w:tc>
      </w:tr>
      <w:tr>
        <w:trPr>
          <w:trHeight w:val="99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Қайтыс болған Совет Одағының батырларын, "Халық қаһармандарын", Социалистік Еңбек ерлерін, Даңқ Орденінің үш дәрежесімен және "Отан"орденімен марапатталған соғыс ардагерлері мен мүгедектерін жерлеу рәсімдері бойынша қызмет көрсету</w:t>
            </w:r>
          </w:p>
        </w:tc>
        <w:tc>
          <w:tcPr>
            <w:tcW w:w="1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</w:t>
            </w:r>
          </w:p>
        </w:tc>
      </w:tr>
      <w:tr>
        <w:trPr>
          <w:trHeight w:val="76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тұратын денсаулық сақтау, білім беру, әлеуметтік қамтамасыз ету, мәдениет және спорт мамандарына отын сатып алуға Қазақстан Республикасының заңнамасына сәйкес әлеуметтік көмек көрсету</w:t>
            </w:r>
          </w:p>
        </w:tc>
        <w:tc>
          <w:tcPr>
            <w:tcW w:w="1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1700</w:t>
            </w:r>
          </w:p>
        </w:tc>
      </w:tr>
      <w:tr>
        <w:trPr>
          <w:trHeight w:val="24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атаулы әлеуметтік көмек</w:t>
            </w:r>
          </w:p>
        </w:tc>
        <w:tc>
          <w:tcPr>
            <w:tcW w:w="1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7288</w:t>
            </w:r>
          </w:p>
        </w:tc>
      </w:tr>
      <w:tr>
        <w:trPr>
          <w:trHeight w:val="24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көмегі</w:t>
            </w:r>
          </w:p>
        </w:tc>
        <w:tc>
          <w:tcPr>
            <w:tcW w:w="1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20002</w:t>
            </w:r>
          </w:p>
        </w:tc>
      </w:tr>
      <w:tr>
        <w:trPr>
          <w:trHeight w:val="49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1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12450</w:t>
            </w:r>
          </w:p>
        </w:tc>
      </w:tr>
      <w:tr>
        <w:trPr>
          <w:trHeight w:val="24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үйде әлеуметтiк көмек көрсету</w:t>
            </w:r>
          </w:p>
        </w:tc>
        <w:tc>
          <w:tcPr>
            <w:tcW w:w="1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16938</w:t>
            </w:r>
          </w:p>
        </w:tc>
      </w:tr>
      <w:tr>
        <w:trPr>
          <w:trHeight w:val="24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 мемлекеттік жәрдемақылар</w:t>
            </w:r>
          </w:p>
        </w:tc>
        <w:tc>
          <w:tcPr>
            <w:tcW w:w="1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116716</w:t>
            </w:r>
          </w:p>
        </w:tc>
      </w:tr>
      <w:tr>
        <w:trPr>
          <w:trHeight w:val="73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 жеке бағдарламасына сәйкес, мұқтаж мүгедектерді міндетті гигиеналық құралдармен қамтамасыз етуге, және ымдау тілі мамандарының, жеке көмекшілердің қызмет көрсету</w:t>
            </w:r>
          </w:p>
        </w:tc>
        <w:tc>
          <w:tcPr>
            <w:tcW w:w="1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9000</w:t>
            </w:r>
          </w:p>
        </w:tc>
      </w:tr>
      <w:tr>
        <w:trPr>
          <w:trHeight w:val="49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қамтамасыз ету салаларындағы өзге де қызметтер</w:t>
            </w:r>
          </w:p>
        </w:tc>
        <w:tc>
          <w:tcPr>
            <w:tcW w:w="1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25721</w:t>
            </w:r>
          </w:p>
        </w:tc>
      </w:tr>
      <w:tr>
        <w:trPr>
          <w:trHeight w:val="49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1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25721</w:t>
            </w:r>
          </w:p>
        </w:tc>
      </w:tr>
      <w:tr>
        <w:trPr>
          <w:trHeight w:val="73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</w:t>
            </w:r>
          </w:p>
        </w:tc>
        <w:tc>
          <w:tcPr>
            <w:tcW w:w="1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24807</w:t>
            </w:r>
          </w:p>
        </w:tc>
      </w:tr>
      <w:tr>
        <w:trPr>
          <w:trHeight w:val="49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1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914</w:t>
            </w:r>
          </w:p>
        </w:tc>
      </w:tr>
      <w:tr>
        <w:trPr>
          <w:trHeight w:val="24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1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4141534</w:t>
            </w:r>
          </w:p>
        </w:tc>
      </w:tr>
      <w:tr>
        <w:trPr>
          <w:trHeight w:val="24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</w:t>
            </w:r>
          </w:p>
        </w:tc>
        <w:tc>
          <w:tcPr>
            <w:tcW w:w="1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4102930</w:t>
            </w:r>
          </w:p>
        </w:tc>
      </w:tr>
      <w:tr>
        <w:trPr>
          <w:trHeight w:val="49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8500</w:t>
            </w:r>
          </w:p>
        </w:tc>
      </w:tr>
      <w:tr>
        <w:trPr>
          <w:trHeight w:val="24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сумен жабдықтауды ұйымдастыру</w:t>
            </w:r>
          </w:p>
        </w:tc>
        <w:tc>
          <w:tcPr>
            <w:tcW w:w="1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8500</w:t>
            </w:r>
          </w:p>
        </w:tc>
      </w:tr>
      <w:tr>
        <w:trPr>
          <w:trHeight w:val="49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55000</w:t>
            </w:r>
          </w:p>
        </w:tc>
      </w:tr>
      <w:tr>
        <w:trPr>
          <w:trHeight w:val="24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бөлу жүйесінің қызмет етуі</w:t>
            </w:r>
          </w:p>
        </w:tc>
        <w:tc>
          <w:tcPr>
            <w:tcW w:w="1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55000</w:t>
            </w:r>
          </w:p>
        </w:tc>
      </w:tr>
      <w:tr>
        <w:trPr>
          <w:trHeight w:val="24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1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4039430</w:t>
            </w:r>
          </w:p>
        </w:tc>
      </w:tr>
      <w:tr>
        <w:trPr>
          <w:trHeight w:val="24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жүйесін дамыту</w:t>
            </w:r>
          </w:p>
        </w:tc>
        <w:tc>
          <w:tcPr>
            <w:tcW w:w="1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4039430</w:t>
            </w:r>
          </w:p>
        </w:tc>
      </w:tr>
      <w:tr>
        <w:trPr>
          <w:trHeight w:val="24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көркейту</w:t>
            </w:r>
          </w:p>
        </w:tc>
        <w:tc>
          <w:tcPr>
            <w:tcW w:w="1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38604</w:t>
            </w:r>
          </w:p>
        </w:tc>
      </w:tr>
      <w:tr>
        <w:trPr>
          <w:trHeight w:val="49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11872</w:t>
            </w:r>
          </w:p>
        </w:tc>
      </w:tr>
      <w:tr>
        <w:trPr>
          <w:trHeight w:val="24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мекендердiң санитариясын қамтамасыз ету</w:t>
            </w:r>
          </w:p>
        </w:tc>
        <w:tc>
          <w:tcPr>
            <w:tcW w:w="1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5778</w:t>
            </w:r>
          </w:p>
        </w:tc>
      </w:tr>
      <w:tr>
        <w:trPr>
          <w:trHeight w:val="24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күтіп-ұстау және туысы жоқ адамдарды жерлеу</w:t>
            </w:r>
          </w:p>
        </w:tc>
        <w:tc>
          <w:tcPr>
            <w:tcW w:w="1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24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 абаттандыру және көгалдандыру</w:t>
            </w:r>
          </w:p>
        </w:tc>
        <w:tc>
          <w:tcPr>
            <w:tcW w:w="1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5944</w:t>
            </w:r>
          </w:p>
        </w:tc>
      </w:tr>
      <w:tr>
        <w:trPr>
          <w:trHeight w:val="49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26732</w:t>
            </w:r>
          </w:p>
        </w:tc>
      </w:tr>
      <w:tr>
        <w:trPr>
          <w:trHeight w:val="24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мекендердiң санитариясын қамтамасыз ету</w:t>
            </w:r>
          </w:p>
        </w:tc>
        <w:tc>
          <w:tcPr>
            <w:tcW w:w="1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13600</w:t>
            </w:r>
          </w:p>
        </w:tc>
      </w:tr>
      <w:tr>
        <w:trPr>
          <w:trHeight w:val="24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күтiп-ұстау және туысы жоқтарды жерлеу</w:t>
            </w:r>
          </w:p>
        </w:tc>
        <w:tc>
          <w:tcPr>
            <w:tcW w:w="1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24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 абаттандыру және көгалдандыру</w:t>
            </w:r>
          </w:p>
        </w:tc>
        <w:tc>
          <w:tcPr>
            <w:tcW w:w="1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12132</w:t>
            </w:r>
          </w:p>
        </w:tc>
      </w:tr>
      <w:tr>
        <w:trPr>
          <w:trHeight w:val="24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кеңістiк</w:t>
            </w:r>
          </w:p>
        </w:tc>
        <w:tc>
          <w:tcPr>
            <w:tcW w:w="1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201296</w:t>
            </w:r>
          </w:p>
        </w:tc>
      </w:tr>
      <w:tr>
        <w:trPr>
          <w:trHeight w:val="24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саласындағы қызмет</w:t>
            </w:r>
          </w:p>
        </w:tc>
        <w:tc>
          <w:tcPr>
            <w:tcW w:w="1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68213</w:t>
            </w:r>
          </w:p>
        </w:tc>
      </w:tr>
      <w:tr>
        <w:trPr>
          <w:trHeight w:val="49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1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68213</w:t>
            </w:r>
          </w:p>
        </w:tc>
      </w:tr>
      <w:tr>
        <w:trPr>
          <w:trHeight w:val="24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</w:p>
        </w:tc>
        <w:tc>
          <w:tcPr>
            <w:tcW w:w="1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68213</w:t>
            </w:r>
          </w:p>
        </w:tc>
      </w:tr>
      <w:tr>
        <w:trPr>
          <w:trHeight w:val="24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1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38793</w:t>
            </w:r>
          </w:p>
        </w:tc>
      </w:tr>
      <w:tr>
        <w:trPr>
          <w:trHeight w:val="49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қаланың)дене шынықтыру және спорт бөлімі</w:t>
            </w:r>
          </w:p>
        </w:tc>
        <w:tc>
          <w:tcPr>
            <w:tcW w:w="1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38793</w:t>
            </w:r>
          </w:p>
        </w:tc>
      </w:tr>
      <w:tr>
        <w:trPr>
          <w:trHeight w:val="24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Ұлттық және бұқаралық спорт түрлерін дамыту</w:t>
            </w:r>
          </w:p>
        </w:tc>
        <w:tc>
          <w:tcPr>
            <w:tcW w:w="1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36793</w:t>
            </w:r>
          </w:p>
        </w:tc>
      </w:tr>
      <w:tr>
        <w:trPr>
          <w:trHeight w:val="49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қалалық) деңгейде спорттық жарыстар өткiзу</w:t>
            </w:r>
          </w:p>
        </w:tc>
        <w:tc>
          <w:tcPr>
            <w:tcW w:w="1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</w:tr>
      <w:tr>
        <w:trPr>
          <w:trHeight w:val="28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кеңiстiк</w:t>
            </w:r>
          </w:p>
        </w:tc>
        <w:tc>
          <w:tcPr>
            <w:tcW w:w="1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70668</w:t>
            </w:r>
          </w:p>
        </w:tc>
      </w:tr>
      <w:tr>
        <w:trPr>
          <w:trHeight w:val="49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1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65918</w:t>
            </w:r>
          </w:p>
        </w:tc>
      </w:tr>
      <w:tr>
        <w:trPr>
          <w:trHeight w:val="24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кiтапханалардың жұмыс iстеуi</w:t>
            </w:r>
          </w:p>
        </w:tc>
        <w:tc>
          <w:tcPr>
            <w:tcW w:w="1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65918</w:t>
            </w:r>
          </w:p>
        </w:tc>
      </w:tr>
      <w:tr>
        <w:trPr>
          <w:trHeight w:val="27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1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4750</w:t>
            </w:r>
          </w:p>
        </w:tc>
      </w:tr>
      <w:tr>
        <w:trPr>
          <w:trHeight w:val="54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Газеттер мен журналдар арқылы мемлекеттік ақпараттық саясат жүргізу жөніндегі қызметтер</w:t>
            </w:r>
          </w:p>
        </w:tc>
        <w:tc>
          <w:tcPr>
            <w:tcW w:w="1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3750</w:t>
            </w:r>
          </w:p>
        </w:tc>
      </w:tr>
      <w:tr>
        <w:trPr>
          <w:trHeight w:val="51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Телерадио хабарларын тарату арқылы мемлекеттік ақпараттық саясатты жүргізу жөніндегі қызметтер</w:t>
            </w:r>
          </w:p>
        </w:tc>
        <w:tc>
          <w:tcPr>
            <w:tcW w:w="1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51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1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23622</w:t>
            </w:r>
          </w:p>
        </w:tc>
      </w:tr>
      <w:tr>
        <w:trPr>
          <w:trHeight w:val="51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1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7051</w:t>
            </w:r>
          </w:p>
        </w:tc>
      </w:tr>
      <w:tr>
        <w:trPr>
          <w:trHeight w:val="52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1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7051</w:t>
            </w:r>
          </w:p>
        </w:tc>
      </w:tr>
      <w:tr>
        <w:trPr>
          <w:trHeight w:val="27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1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11332</w:t>
            </w:r>
          </w:p>
        </w:tc>
      </w:tr>
      <w:tr>
        <w:trPr>
          <w:trHeight w:val="76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1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10332</w:t>
            </w:r>
          </w:p>
        </w:tc>
      </w:tr>
      <w:tr>
        <w:trPr>
          <w:trHeight w:val="24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саласындағы өңірлік бағдарламаларды іске асыру</w:t>
            </w:r>
          </w:p>
        </w:tc>
        <w:tc>
          <w:tcPr>
            <w:tcW w:w="1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49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қаланың)дене шынықтыру және спорт бөлімі</w:t>
            </w:r>
          </w:p>
        </w:tc>
        <w:tc>
          <w:tcPr>
            <w:tcW w:w="1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5239</w:t>
            </w:r>
          </w:p>
        </w:tc>
      </w:tr>
      <w:tr>
        <w:trPr>
          <w:trHeight w:val="52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1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5239</w:t>
            </w:r>
          </w:p>
        </w:tc>
      </w:tr>
      <w:tr>
        <w:trPr>
          <w:trHeight w:val="27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Отын-энергетика кешенi және жер қойнауын пайдалану</w:t>
            </w:r>
          </w:p>
        </w:tc>
        <w:tc>
          <w:tcPr>
            <w:tcW w:w="1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609850</w:t>
            </w:r>
          </w:p>
        </w:tc>
      </w:tr>
      <w:tr>
        <w:trPr>
          <w:trHeight w:val="52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Отын-энергетика кешені және жер қойнауын пайдалану саласындағы өзге де қызметтер</w:t>
            </w:r>
          </w:p>
        </w:tc>
        <w:tc>
          <w:tcPr>
            <w:tcW w:w="1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609850</w:t>
            </w:r>
          </w:p>
        </w:tc>
      </w:tr>
      <w:tr>
        <w:trPr>
          <w:trHeight w:val="25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1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609850</w:t>
            </w:r>
          </w:p>
        </w:tc>
      </w:tr>
      <w:tr>
        <w:trPr>
          <w:trHeight w:val="25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Жылу-энергетикалық жүйені дамыту</w:t>
            </w:r>
          </w:p>
        </w:tc>
        <w:tc>
          <w:tcPr>
            <w:tcW w:w="1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609850</w:t>
            </w:r>
          </w:p>
        </w:tc>
      </w:tr>
      <w:tr>
        <w:trPr>
          <w:trHeight w:val="73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1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33659</w:t>
            </w:r>
          </w:p>
        </w:tc>
      </w:tr>
      <w:tr>
        <w:trPr>
          <w:trHeight w:val="24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1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25900</w:t>
            </w:r>
          </w:p>
        </w:tc>
      </w:tr>
      <w:tr>
        <w:trPr>
          <w:trHeight w:val="24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ветеринария бөлімі</w:t>
            </w:r>
          </w:p>
        </w:tc>
        <w:tc>
          <w:tcPr>
            <w:tcW w:w="1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25900</w:t>
            </w:r>
          </w:p>
        </w:tc>
      </w:tr>
      <w:tr>
        <w:trPr>
          <w:trHeight w:val="49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ветеринария саласындағы мемлекеттік саясатты іске асыру жөніндегі қызметтер</w:t>
            </w:r>
          </w:p>
        </w:tc>
        <w:tc>
          <w:tcPr>
            <w:tcW w:w="1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6800</w:t>
            </w:r>
          </w:p>
        </w:tc>
      </w:tr>
      <w:tr>
        <w:trPr>
          <w:trHeight w:val="55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Мал көмінділерінің (биотермиялық шұңқырлардың ) жұмыс істеуін қамтамасыз ету</w:t>
            </w:r>
          </w:p>
        </w:tc>
        <w:tc>
          <w:tcPr>
            <w:tcW w:w="1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</w:t>
            </w:r>
          </w:p>
        </w:tc>
      </w:tr>
      <w:tr>
        <w:trPr>
          <w:trHeight w:val="28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Ауру жануарларды санитарлық союды ұйымдастыру</w:t>
            </w:r>
          </w:p>
        </w:tc>
        <w:tc>
          <w:tcPr>
            <w:tcW w:w="1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39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Қаңғыбас иттер мен мысықтарды аулауды және жоюды ұйымдастыру</w:t>
            </w:r>
          </w:p>
        </w:tc>
        <w:tc>
          <w:tcPr>
            <w:tcW w:w="1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</w:t>
            </w:r>
          </w:p>
        </w:tc>
      </w:tr>
      <w:tr>
        <w:trPr>
          <w:trHeight w:val="51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Алып қойылатын және жойылатын ауру жануарлардың, жануарлардан алынатын өнімдер мен шикізаттың құнын иелеріне өтеу</w:t>
            </w:r>
          </w:p>
        </w:tc>
        <w:tc>
          <w:tcPr>
            <w:tcW w:w="1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4500</w:t>
            </w:r>
          </w:p>
        </w:tc>
      </w:tr>
      <w:tr>
        <w:trPr>
          <w:trHeight w:val="49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Жануарлардың энзоотиялық аурулары бойынша ветеринарлық іс-шараларды жүргізу </w:t>
            </w:r>
          </w:p>
        </w:tc>
        <w:tc>
          <w:tcPr>
            <w:tcW w:w="1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11200</w:t>
            </w:r>
          </w:p>
        </w:tc>
      </w:tr>
      <w:tr>
        <w:trPr>
          <w:trHeight w:val="24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қатынастары</w:t>
            </w:r>
          </w:p>
        </w:tc>
        <w:tc>
          <w:tcPr>
            <w:tcW w:w="1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7759</w:t>
            </w:r>
          </w:p>
        </w:tc>
      </w:tr>
      <w:tr>
        <w:trPr>
          <w:trHeight w:val="24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 қатынастары бөлімі</w:t>
            </w:r>
          </w:p>
        </w:tc>
        <w:tc>
          <w:tcPr>
            <w:tcW w:w="1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7759</w:t>
            </w:r>
          </w:p>
        </w:tc>
      </w:tr>
      <w:tr>
        <w:trPr>
          <w:trHeight w:val="49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1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7759</w:t>
            </w:r>
          </w:p>
        </w:tc>
      </w:tr>
      <w:tr>
        <w:trPr>
          <w:trHeight w:val="24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 құрылысы және құрылыс қызметі</w:t>
            </w:r>
          </w:p>
        </w:tc>
        <w:tc>
          <w:tcPr>
            <w:tcW w:w="1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16760</w:t>
            </w:r>
          </w:p>
        </w:tc>
      </w:tr>
      <w:tr>
        <w:trPr>
          <w:trHeight w:val="24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Сәулет, қала құрылысы және құрылыс қызметі</w:t>
            </w:r>
          </w:p>
        </w:tc>
        <w:tc>
          <w:tcPr>
            <w:tcW w:w="1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16760</w:t>
            </w:r>
          </w:p>
        </w:tc>
      </w:tr>
      <w:tr>
        <w:trPr>
          <w:trHeight w:val="27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1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10756</w:t>
            </w:r>
          </w:p>
        </w:tc>
      </w:tr>
      <w:tr>
        <w:trPr>
          <w:trHeight w:val="54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құрылыс саласындағы мемлекеттік саясатты іске асыру жөніндегі қызметтер</w:t>
            </w:r>
          </w:p>
        </w:tc>
        <w:tc>
          <w:tcPr>
            <w:tcW w:w="1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10756</w:t>
            </w:r>
          </w:p>
        </w:tc>
      </w:tr>
      <w:tr>
        <w:trPr>
          <w:trHeight w:val="49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сәулет және қала құрылысы бөлімі</w:t>
            </w:r>
          </w:p>
        </w:tc>
        <w:tc>
          <w:tcPr>
            <w:tcW w:w="1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6004</w:t>
            </w:r>
          </w:p>
        </w:tc>
      </w:tr>
      <w:tr>
        <w:trPr>
          <w:trHeight w:val="49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1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6004</w:t>
            </w:r>
          </w:p>
        </w:tc>
      </w:tr>
      <w:tr>
        <w:trPr>
          <w:trHeight w:val="24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1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40268</w:t>
            </w:r>
          </w:p>
        </w:tc>
      </w:tr>
      <w:tr>
        <w:trPr>
          <w:trHeight w:val="30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1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40268</w:t>
            </w:r>
          </w:p>
        </w:tc>
      </w:tr>
      <w:tr>
        <w:trPr>
          <w:trHeight w:val="51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 және ауыл шаруашылығы бөлімі</w:t>
            </w:r>
          </w:p>
        </w:tc>
        <w:tc>
          <w:tcPr>
            <w:tcW w:w="1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13465</w:t>
            </w:r>
          </w:p>
        </w:tc>
      </w:tr>
      <w:tr>
        <w:trPr>
          <w:trHeight w:val="49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кәсіпкерлік пен өнеркәсіп және ауыл шаруашылығы саласындағы мемлекеттік саясатты іске асыру жөніндегі қызметтер</w:t>
            </w:r>
          </w:p>
        </w:tc>
        <w:tc>
          <w:tcPr>
            <w:tcW w:w="1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13465</w:t>
            </w:r>
          </w:p>
        </w:tc>
      </w:tr>
      <w:tr>
        <w:trPr>
          <w:trHeight w:val="58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13803</w:t>
            </w:r>
          </w:p>
        </w:tc>
      </w:tr>
      <w:tr>
        <w:trPr>
          <w:trHeight w:val="76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1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13803</w:t>
            </w:r>
          </w:p>
        </w:tc>
      </w:tr>
      <w:tr>
        <w:trPr>
          <w:trHeight w:val="30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1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13000</w:t>
            </w:r>
          </w:p>
        </w:tc>
      </w:tr>
      <w:tr>
        <w:trPr>
          <w:trHeight w:val="54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жергілікті атқарушы органының резерві</w:t>
            </w:r>
          </w:p>
        </w:tc>
        <w:tc>
          <w:tcPr>
            <w:tcW w:w="1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13000</w:t>
            </w:r>
          </w:p>
        </w:tc>
      </w:tr>
      <w:tr>
        <w:trPr>
          <w:trHeight w:val="27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ІІІ. Таза бюджеттік кредиттеу</w:t>
            </w:r>
          </w:p>
        </w:tc>
        <w:tc>
          <w:tcPr>
            <w:tcW w:w="1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-831</w:t>
            </w:r>
          </w:p>
        </w:tc>
      </w:tr>
      <w:tr>
        <w:trPr>
          <w:trHeight w:val="49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17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</w:p>
        </w:tc>
      </w:tr>
      <w:tr>
        <w:trPr>
          <w:trHeight w:val="24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9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</w:t>
            </w:r>
          </w:p>
        </w:tc>
        <w:tc>
          <w:tcPr>
            <w:tcW w:w="1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3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1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1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49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 және ауыл шаруашылығы бөлімі</w:t>
            </w:r>
          </w:p>
        </w:tc>
        <w:tc>
          <w:tcPr>
            <w:tcW w:w="1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49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елді мекендердің әлеуметтік саласының мамандарын әлеуметтік қолдау шараларын іске асыру үшін бюджеттік кредиттер</w:t>
            </w:r>
          </w:p>
        </w:tc>
        <w:tc>
          <w:tcPr>
            <w:tcW w:w="1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17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7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1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831</w:t>
            </w:r>
          </w:p>
        </w:tc>
      </w:tr>
      <w:tr>
        <w:trPr>
          <w:trHeight w:val="24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1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831</w:t>
            </w:r>
          </w:p>
        </w:tc>
      </w:tr>
      <w:tr>
        <w:trPr>
          <w:trHeight w:val="27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 бюджеттік кредиттерді өтеу</w:t>
            </w:r>
          </w:p>
        </w:tc>
        <w:tc>
          <w:tcPr>
            <w:tcW w:w="1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831</w:t>
            </w:r>
          </w:p>
        </w:tc>
      </w:tr>
      <w:tr>
        <w:trPr>
          <w:trHeight w:val="24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тұлғаларға жергілікті бюджеттен берілген бюджеттік кредиттерді өтеу</w:t>
            </w:r>
          </w:p>
        </w:tc>
        <w:tc>
          <w:tcPr>
            <w:tcW w:w="1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831</w:t>
            </w:r>
          </w:p>
        </w:tc>
      </w:tr>
      <w:tr>
        <w:trPr>
          <w:trHeight w:val="24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ІV. Қаржы активтерімен операциялар бойынша сальдо</w:t>
            </w:r>
          </w:p>
        </w:tc>
        <w:tc>
          <w:tcPr>
            <w:tcW w:w="1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17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</w:p>
        </w:tc>
      </w:tr>
      <w:tr>
        <w:trPr>
          <w:trHeight w:val="24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Бюджет тапшылығы (профициті)</w:t>
            </w:r>
          </w:p>
        </w:tc>
        <w:tc>
          <w:tcPr>
            <w:tcW w:w="1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-831</w:t>
            </w:r>
          </w:p>
        </w:tc>
      </w:tr>
      <w:tr>
        <w:trPr>
          <w:trHeight w:val="30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Бюджет тапшылығын қаржыландыру (профицитін пайдалану)</w:t>
            </w:r>
          </w:p>
        </w:tc>
        <w:tc>
          <w:tcPr>
            <w:tcW w:w="1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831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17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7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</w:p>
        </w:tc>
        <w:tc>
          <w:tcPr>
            <w:tcW w:w="1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831</w:t>
            </w:r>
          </w:p>
        </w:tc>
      </w:tr>
      <w:tr>
        <w:trPr>
          <w:trHeight w:val="24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</w:p>
        </w:tc>
        <w:tc>
          <w:tcPr>
            <w:tcW w:w="1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831</w:t>
            </w:r>
          </w:p>
        </w:tc>
      </w:tr>
      <w:tr>
        <w:trPr>
          <w:trHeight w:val="27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1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831</w:t>
            </w:r>
          </w:p>
        </w:tc>
      </w:tr>
      <w:tr>
        <w:trPr>
          <w:trHeight w:val="52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органның жоғары тұрған бюджет алдындағы борышын өтеу</w:t>
            </w:r>
          </w:p>
        </w:tc>
        <w:tc>
          <w:tcPr>
            <w:tcW w:w="1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831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Жоғары тұрған бюджеттің алдында негізгі борышты өтеу</w:t>
            </w:r>
          </w:p>
        </w:tc>
        <w:tc>
          <w:tcPr>
            <w:tcW w:w="1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831</w:t>
            </w:r>
          </w:p>
        </w:tc>
      </w:tr>
    </w:tbl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Төлеби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2012 жылғы 16 сәуірдегі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4/24-V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 қосымша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Төлеби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2011 жылғы 21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44/294-IV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 қосымша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      2014 жылға арналған аудан бюджеті      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48"/>
        <w:gridCol w:w="750"/>
        <w:gridCol w:w="8795"/>
        <w:gridCol w:w="1807"/>
      </w:tblGrid>
      <w:tr>
        <w:trPr>
          <w:trHeight w:val="24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8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18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</w:p>
        </w:tc>
      </w:tr>
      <w:tr>
        <w:trPr>
          <w:trHeight w:val="42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Кірістер</w:t>
            </w:r>
          </w:p>
        </w:tc>
        <w:tc>
          <w:tcPr>
            <w:tcW w:w="1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7757902</w:t>
            </w:r>
          </w:p>
        </w:tc>
      </w:tr>
      <w:tr>
        <w:trPr>
          <w:trHeight w:val="31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түсімдер</w:t>
            </w:r>
          </w:p>
        </w:tc>
        <w:tc>
          <w:tcPr>
            <w:tcW w:w="1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981474</w:t>
            </w:r>
          </w:p>
        </w:tc>
      </w:tr>
      <w:tr>
        <w:trPr>
          <w:trHeight w:val="28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Табыс салығы</w:t>
            </w:r>
          </w:p>
        </w:tc>
        <w:tc>
          <w:tcPr>
            <w:tcW w:w="1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368197</w:t>
            </w:r>
          </w:p>
        </w:tc>
      </w:tr>
      <w:tr>
        <w:trPr>
          <w:trHeight w:val="28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8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1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301762</w:t>
            </w:r>
          </w:p>
        </w:tc>
      </w:tr>
      <w:tr>
        <w:trPr>
          <w:trHeight w:val="3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8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Меншікке салынатын салықтар</w:t>
            </w:r>
          </w:p>
        </w:tc>
        <w:tc>
          <w:tcPr>
            <w:tcW w:w="1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267278</w:t>
            </w:r>
          </w:p>
        </w:tc>
      </w:tr>
      <w:tr>
        <w:trPr>
          <w:trHeight w:val="57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8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 көрсетуге салынатын ішкі салықтар</w:t>
            </w:r>
          </w:p>
        </w:tc>
        <w:tc>
          <w:tcPr>
            <w:tcW w:w="1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34309</w:t>
            </w:r>
          </w:p>
        </w:tc>
      </w:tr>
      <w:tr>
        <w:trPr>
          <w:trHeight w:val="82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8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мәнді іс-әрекеттерді жасағаны және /немесе/ құжаттар бергені үшін оған уәкілеттігі бар мемлекеттік органдар немесе лауазымды адамдар алатын міндетті төлемдер</w:t>
            </w:r>
          </w:p>
        </w:tc>
        <w:tc>
          <w:tcPr>
            <w:tcW w:w="1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9928</w:t>
            </w:r>
          </w:p>
        </w:tc>
      </w:tr>
      <w:tr>
        <w:trPr>
          <w:trHeight w:val="3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түсімдер</w:t>
            </w:r>
          </w:p>
        </w:tc>
        <w:tc>
          <w:tcPr>
            <w:tcW w:w="1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5967</w:t>
            </w:r>
          </w:p>
        </w:tc>
      </w:tr>
      <w:tr>
        <w:trPr>
          <w:trHeight w:val="37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меншігінен түсетін түсімдер</w:t>
            </w:r>
          </w:p>
        </w:tc>
        <w:tc>
          <w:tcPr>
            <w:tcW w:w="1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3610</w:t>
            </w:r>
          </w:p>
        </w:tc>
      </w:tr>
      <w:tr>
        <w:trPr>
          <w:trHeight w:val="28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8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түсімдер</w:t>
            </w:r>
          </w:p>
        </w:tc>
        <w:tc>
          <w:tcPr>
            <w:tcW w:w="1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2357</w:t>
            </w:r>
          </w:p>
        </w:tc>
      </w:tr>
      <w:tr>
        <w:trPr>
          <w:trHeight w:val="24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капиталды сатудан түсетін түсімдер</w:t>
            </w:r>
          </w:p>
        </w:tc>
        <w:tc>
          <w:tcPr>
            <w:tcW w:w="1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25864</w:t>
            </w:r>
          </w:p>
        </w:tc>
      </w:tr>
      <w:tr>
        <w:trPr>
          <w:trHeight w:val="24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8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және материалдық емес активтерді сату</w:t>
            </w:r>
          </w:p>
        </w:tc>
        <w:tc>
          <w:tcPr>
            <w:tcW w:w="1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25864</w:t>
            </w:r>
          </w:p>
        </w:tc>
      </w:tr>
      <w:tr>
        <w:trPr>
          <w:trHeight w:val="24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 түсімі</w:t>
            </w:r>
          </w:p>
        </w:tc>
        <w:tc>
          <w:tcPr>
            <w:tcW w:w="1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6744597</w:t>
            </w:r>
          </w:p>
        </w:tc>
      </w:tr>
      <w:tr>
        <w:trPr>
          <w:trHeight w:val="49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басқарудың жоғары тұрған органдарынан түсетін трансферттер</w:t>
            </w:r>
          </w:p>
        </w:tc>
        <w:tc>
          <w:tcPr>
            <w:tcW w:w="1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6744597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07"/>
        <w:gridCol w:w="705"/>
        <w:gridCol w:w="689"/>
        <w:gridCol w:w="650"/>
        <w:gridCol w:w="7553"/>
        <w:gridCol w:w="1796"/>
      </w:tblGrid>
      <w:tr>
        <w:trPr>
          <w:trHeight w:val="24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17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</w:p>
        </w:tc>
      </w:tr>
      <w:tr>
        <w:trPr>
          <w:trHeight w:val="24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ІІ. Шығындар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7757902</w:t>
            </w:r>
          </w:p>
        </w:tc>
      </w:tr>
      <w:tr>
        <w:trPr>
          <w:trHeight w:val="24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431402</w:t>
            </w:r>
          </w:p>
        </w:tc>
      </w:tr>
      <w:tr>
        <w:trPr>
          <w:trHeight w:val="49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410024</w:t>
            </w:r>
          </w:p>
        </w:tc>
      </w:tr>
      <w:tr>
        <w:trPr>
          <w:trHeight w:val="24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аппараты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22977</w:t>
            </w:r>
          </w:p>
        </w:tc>
      </w:tr>
      <w:tr>
        <w:trPr>
          <w:trHeight w:val="49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22977</w:t>
            </w:r>
          </w:p>
        </w:tc>
      </w:tr>
      <w:tr>
        <w:trPr>
          <w:trHeight w:val="24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67987</w:t>
            </w:r>
          </w:p>
        </w:tc>
      </w:tr>
      <w:tr>
        <w:trPr>
          <w:trHeight w:val="49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қызметін қамтамасыз ету жөніндегі қызметтер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67987</w:t>
            </w:r>
          </w:p>
        </w:tc>
      </w:tr>
      <w:tr>
        <w:trPr>
          <w:trHeight w:val="49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319060</w:t>
            </w:r>
          </w:p>
        </w:tc>
      </w:tr>
      <w:tr>
        <w:trPr>
          <w:trHeight w:val="73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 (село), ауылдық (селолық) округ әкімінің қызметін қамтамасыз ету жөніндегі қызметтер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318730</w:t>
            </w:r>
          </w:p>
        </w:tc>
      </w:tr>
      <w:tr>
        <w:trPr>
          <w:trHeight w:val="24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</w:t>
            </w:r>
          </w:p>
        </w:tc>
      </w:tr>
      <w:tr>
        <w:trPr>
          <w:trHeight w:val="24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Қаржылық қызмет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1090</w:t>
            </w:r>
          </w:p>
        </w:tc>
      </w:tr>
      <w:tr>
        <w:trPr>
          <w:trHeight w:val="28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1090</w:t>
            </w:r>
          </w:p>
        </w:tc>
      </w:tr>
      <w:tr>
        <w:trPr>
          <w:trHeight w:val="24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салу мақсатында мүлікті бағалауды жүргізу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1090</w:t>
            </w:r>
          </w:p>
        </w:tc>
      </w:tr>
      <w:tr>
        <w:trPr>
          <w:trHeight w:val="24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өзге де мемлекеттік қызметтер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20288</w:t>
            </w:r>
          </w:p>
        </w:tc>
      </w:tr>
      <w:tr>
        <w:trPr>
          <w:trHeight w:val="36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20288</w:t>
            </w:r>
          </w:p>
        </w:tc>
      </w:tr>
      <w:tr>
        <w:trPr>
          <w:trHeight w:val="99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Экономикалық саясатты,қалыптастыру мен дамыту, мемлекеттік жоспарлау ауданның (облыстық маңызы бар қаланы) бюджеттік атқару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20288</w:t>
            </w:r>
          </w:p>
        </w:tc>
      </w:tr>
      <w:tr>
        <w:trPr>
          <w:trHeight w:val="24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14445</w:t>
            </w:r>
          </w:p>
        </w:tc>
      </w:tr>
      <w:tr>
        <w:trPr>
          <w:trHeight w:val="24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Әскери мұқтаждар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14245</w:t>
            </w:r>
          </w:p>
        </w:tc>
      </w:tr>
      <w:tr>
        <w:trPr>
          <w:trHeight w:val="24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14245</w:t>
            </w:r>
          </w:p>
        </w:tc>
      </w:tr>
      <w:tr>
        <w:trPr>
          <w:trHeight w:val="24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 атқару шеңберіндегі іс-шаралар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14245</w:t>
            </w:r>
          </w:p>
        </w:tc>
      </w:tr>
      <w:tr>
        <w:trPr>
          <w:trHeight w:val="24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Төтенше жағдайлар жөніндегі жұмыстарды ұйымдастыру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24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73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 ) ауқымдағы дала өрттерінің, сондай-ақ мемлекеттік өртке қарсы қызмет органдары құрылмаған елді-мекендерде өрттердің алдын-алу және оларды сөндіру жөніндегі іс-шаралар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24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5698597</w:t>
            </w:r>
          </w:p>
        </w:tc>
      </w:tr>
      <w:tr>
        <w:trPr>
          <w:trHeight w:val="24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дейiнгi тәрбие және оқыту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330160</w:t>
            </w:r>
          </w:p>
        </w:tc>
      </w:tr>
      <w:tr>
        <w:trPr>
          <w:trHeight w:val="52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330160</w:t>
            </w:r>
          </w:p>
        </w:tc>
      </w:tr>
      <w:tr>
        <w:trPr>
          <w:trHeight w:val="27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ұйымдарының қызметін қолдау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330160</w:t>
            </w:r>
          </w:p>
        </w:tc>
      </w:tr>
      <w:tr>
        <w:trPr>
          <w:trHeight w:val="27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 білім беру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4112463</w:t>
            </w:r>
          </w:p>
        </w:tc>
      </w:tr>
      <w:tr>
        <w:trPr>
          <w:trHeight w:val="54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11023</w:t>
            </w:r>
          </w:p>
        </w:tc>
      </w:tr>
      <w:tr>
        <w:trPr>
          <w:trHeight w:val="51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(селолық) жерлерде балаларды мектепке дейін тегін алып баруды және кері алып келуді ұйымдастыру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11023</w:t>
            </w:r>
          </w:p>
        </w:tc>
      </w:tr>
      <w:tr>
        <w:trPr>
          <w:trHeight w:val="24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4101440</w:t>
            </w:r>
          </w:p>
        </w:tc>
      </w:tr>
      <w:tr>
        <w:trPr>
          <w:trHeight w:val="25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4027482</w:t>
            </w:r>
          </w:p>
        </w:tc>
      </w:tr>
      <w:tr>
        <w:trPr>
          <w:trHeight w:val="25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Балаларға қосымша білім беру 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73958</w:t>
            </w:r>
          </w:p>
        </w:tc>
      </w:tr>
      <w:tr>
        <w:trPr>
          <w:trHeight w:val="25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 саласындағы өзге де қызметтер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1255974</w:t>
            </w:r>
          </w:p>
        </w:tc>
      </w:tr>
      <w:tr>
        <w:trPr>
          <w:trHeight w:val="30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беру бөлімі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9982</w:t>
            </w:r>
          </w:p>
        </w:tc>
      </w:tr>
      <w:tr>
        <w:trPr>
          <w:trHeight w:val="49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9982</w:t>
            </w:r>
          </w:p>
        </w:tc>
      </w:tr>
      <w:tr>
        <w:trPr>
          <w:trHeight w:val="24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1245992</w:t>
            </w:r>
          </w:p>
        </w:tc>
      </w:tr>
      <w:tr>
        <w:trPr>
          <w:trHeight w:val="24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объектілерін салу және реконструкциялау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1245992</w:t>
            </w:r>
          </w:p>
        </w:tc>
      </w:tr>
      <w:tr>
        <w:trPr>
          <w:trHeight w:val="24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қамсыздандыру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225371</w:t>
            </w:r>
          </w:p>
        </w:tc>
      </w:tr>
      <w:tr>
        <w:trPr>
          <w:trHeight w:val="24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199650</w:t>
            </w:r>
          </w:p>
        </w:tc>
      </w:tr>
      <w:tr>
        <w:trPr>
          <w:trHeight w:val="49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199650</w:t>
            </w:r>
          </w:p>
        </w:tc>
      </w:tr>
      <w:tr>
        <w:trPr>
          <w:trHeight w:val="24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Еңбекпен қамту бағдарламасы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15459</w:t>
            </w:r>
          </w:p>
        </w:tc>
      </w:tr>
      <w:tr>
        <w:trPr>
          <w:trHeight w:val="99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Қайтыс болған Совет Одағының батырларын, "Халық қаһармандарын", Социалистік Еңбек ерлерін, Даңқ Орденінің үш дәрежесімен және "Отан"орденімен марапатталған соғыс ардагерлері мен мүгедектерін жерлеу рәсімдері бойынша қызмет көрсету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</w:t>
            </w:r>
          </w:p>
        </w:tc>
      </w:tr>
      <w:tr>
        <w:trPr>
          <w:trHeight w:val="75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тұратын денсаулық сақтау, білім беру, әлеуметтік қамтамасыз ету, мәдениет және спорт мамандарына отын сатып алуға Қазақстан Республикасының заңнамасына сәйкес әлеуметтік көмек көрсету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1700</w:t>
            </w:r>
          </w:p>
        </w:tc>
      </w:tr>
      <w:tr>
        <w:trPr>
          <w:trHeight w:val="24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атаулы әлеуметтік көмек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7288</w:t>
            </w:r>
          </w:p>
        </w:tc>
      </w:tr>
      <w:tr>
        <w:trPr>
          <w:trHeight w:val="24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көмегі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20002</w:t>
            </w:r>
          </w:p>
        </w:tc>
      </w:tr>
      <w:tr>
        <w:trPr>
          <w:trHeight w:val="49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12450</w:t>
            </w:r>
          </w:p>
        </w:tc>
      </w:tr>
      <w:tr>
        <w:trPr>
          <w:trHeight w:val="24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үйде әлеуметтiк көмек көрсету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16938</w:t>
            </w:r>
          </w:p>
        </w:tc>
      </w:tr>
      <w:tr>
        <w:trPr>
          <w:trHeight w:val="24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 мемлекеттік жәрдемақылар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116716</w:t>
            </w:r>
          </w:p>
        </w:tc>
      </w:tr>
      <w:tr>
        <w:trPr>
          <w:trHeight w:val="73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 жеке бағдарламасына сәйкес, мұқтаж мүгедектерді міндетті гигиеналық құралдармен қамтамасыз етуге, және ымдау тілі мамандарының, жеке көмекшілердің қызмет көрсету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9000</w:t>
            </w:r>
          </w:p>
        </w:tc>
      </w:tr>
      <w:tr>
        <w:trPr>
          <w:trHeight w:val="49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қамтамасыз ету салаларындағы өзге де қызметтер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25721</w:t>
            </w:r>
          </w:p>
        </w:tc>
      </w:tr>
      <w:tr>
        <w:trPr>
          <w:trHeight w:val="49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25721</w:t>
            </w:r>
          </w:p>
        </w:tc>
      </w:tr>
      <w:tr>
        <w:trPr>
          <w:trHeight w:val="73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24807</w:t>
            </w:r>
          </w:p>
        </w:tc>
      </w:tr>
      <w:tr>
        <w:trPr>
          <w:trHeight w:val="49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914</w:t>
            </w:r>
          </w:p>
        </w:tc>
      </w:tr>
      <w:tr>
        <w:trPr>
          <w:trHeight w:val="24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462104</w:t>
            </w:r>
          </w:p>
        </w:tc>
      </w:tr>
      <w:tr>
        <w:trPr>
          <w:trHeight w:val="24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423500</w:t>
            </w:r>
          </w:p>
        </w:tc>
      </w:tr>
      <w:tr>
        <w:trPr>
          <w:trHeight w:val="49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8500</w:t>
            </w:r>
          </w:p>
        </w:tc>
      </w:tr>
      <w:tr>
        <w:trPr>
          <w:trHeight w:val="24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сумен жабдықтауды ұйымдастыру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8500</w:t>
            </w:r>
          </w:p>
        </w:tc>
      </w:tr>
      <w:tr>
        <w:trPr>
          <w:trHeight w:val="49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55000</w:t>
            </w:r>
          </w:p>
        </w:tc>
      </w:tr>
      <w:tr>
        <w:trPr>
          <w:trHeight w:val="24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бөлу жүйесінің қызмет етуі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55000</w:t>
            </w:r>
          </w:p>
        </w:tc>
      </w:tr>
      <w:tr>
        <w:trPr>
          <w:trHeight w:val="24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360000</w:t>
            </w:r>
          </w:p>
        </w:tc>
      </w:tr>
      <w:tr>
        <w:trPr>
          <w:trHeight w:val="24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жүйесін дамыту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360000</w:t>
            </w:r>
          </w:p>
        </w:tc>
      </w:tr>
      <w:tr>
        <w:trPr>
          <w:trHeight w:val="24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көркейту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38604</w:t>
            </w:r>
          </w:p>
        </w:tc>
      </w:tr>
      <w:tr>
        <w:trPr>
          <w:trHeight w:val="49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11872</w:t>
            </w:r>
          </w:p>
        </w:tc>
      </w:tr>
      <w:tr>
        <w:trPr>
          <w:trHeight w:val="24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мекендердiң санитариясын қамтамасыз ету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5778</w:t>
            </w:r>
          </w:p>
        </w:tc>
      </w:tr>
      <w:tr>
        <w:trPr>
          <w:trHeight w:val="24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күтіп-ұстау және туысы жоқ адамдарды жерлеу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24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 абаттандыру және көгалдандыру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5944</w:t>
            </w:r>
          </w:p>
        </w:tc>
      </w:tr>
      <w:tr>
        <w:trPr>
          <w:trHeight w:val="49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26732</w:t>
            </w:r>
          </w:p>
        </w:tc>
      </w:tr>
      <w:tr>
        <w:trPr>
          <w:trHeight w:val="24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мекендердiң санитариясын қамтамасыз ету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13600</w:t>
            </w:r>
          </w:p>
        </w:tc>
      </w:tr>
      <w:tr>
        <w:trPr>
          <w:trHeight w:val="24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күтiп-ұстау және туысы жоқтарды жерлеу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24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 абаттандыру және көгалдандыру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12132</w:t>
            </w:r>
          </w:p>
        </w:tc>
      </w:tr>
      <w:tr>
        <w:trPr>
          <w:trHeight w:val="24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кеңістiк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201296</w:t>
            </w:r>
          </w:p>
        </w:tc>
      </w:tr>
      <w:tr>
        <w:trPr>
          <w:trHeight w:val="24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саласындағы қызмет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68213</w:t>
            </w:r>
          </w:p>
        </w:tc>
      </w:tr>
      <w:tr>
        <w:trPr>
          <w:trHeight w:val="49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68213</w:t>
            </w:r>
          </w:p>
        </w:tc>
      </w:tr>
      <w:tr>
        <w:trPr>
          <w:trHeight w:val="24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68213</w:t>
            </w:r>
          </w:p>
        </w:tc>
      </w:tr>
      <w:tr>
        <w:trPr>
          <w:trHeight w:val="24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38793</w:t>
            </w:r>
          </w:p>
        </w:tc>
      </w:tr>
      <w:tr>
        <w:trPr>
          <w:trHeight w:val="49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қаланың)дене шынықтыру және спорт бөлімі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38793</w:t>
            </w:r>
          </w:p>
        </w:tc>
      </w:tr>
      <w:tr>
        <w:trPr>
          <w:trHeight w:val="24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Ұлттық және бұқаралық спорт түрлерін дамыту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36793</w:t>
            </w:r>
          </w:p>
        </w:tc>
      </w:tr>
      <w:tr>
        <w:trPr>
          <w:trHeight w:val="49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қалалық) деңгейде спорттық жарыстар өткiзу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</w:tr>
      <w:tr>
        <w:trPr>
          <w:trHeight w:val="28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кеңiстiк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70668</w:t>
            </w:r>
          </w:p>
        </w:tc>
      </w:tr>
      <w:tr>
        <w:trPr>
          <w:trHeight w:val="49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65918</w:t>
            </w:r>
          </w:p>
        </w:tc>
      </w:tr>
      <w:tr>
        <w:trPr>
          <w:trHeight w:val="24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кiтапханалардың жұмыс iстеуi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65918</w:t>
            </w:r>
          </w:p>
        </w:tc>
      </w:tr>
      <w:tr>
        <w:trPr>
          <w:trHeight w:val="28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4750</w:t>
            </w:r>
          </w:p>
        </w:tc>
      </w:tr>
      <w:tr>
        <w:trPr>
          <w:trHeight w:val="54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Газеттер мен журналдар арқылы мемлекеттік ақпараттық саясат жүргізу жөніндегі қызметтер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3750</w:t>
            </w:r>
          </w:p>
        </w:tc>
      </w:tr>
      <w:tr>
        <w:trPr>
          <w:trHeight w:val="52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Телерадио хабарларын тарату арқылы мемлекеттік ақпараттық саясатты жүргізу жөніндегі қызметтер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52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23622</w:t>
            </w:r>
          </w:p>
        </w:tc>
      </w:tr>
      <w:tr>
        <w:trPr>
          <w:trHeight w:val="51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7051</w:t>
            </w:r>
          </w:p>
        </w:tc>
      </w:tr>
      <w:tr>
        <w:trPr>
          <w:trHeight w:val="51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7051</w:t>
            </w:r>
          </w:p>
        </w:tc>
      </w:tr>
      <w:tr>
        <w:trPr>
          <w:trHeight w:val="31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11332</w:t>
            </w:r>
          </w:p>
        </w:tc>
      </w:tr>
      <w:tr>
        <w:trPr>
          <w:trHeight w:val="79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10332</w:t>
            </w:r>
          </w:p>
        </w:tc>
      </w:tr>
      <w:tr>
        <w:trPr>
          <w:trHeight w:val="27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саласындағы өңірлік бағдарламаларды іске асыру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52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қаланың)дене шынықтыру және спорт бөлімі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5239</w:t>
            </w:r>
          </w:p>
        </w:tc>
      </w:tr>
      <w:tr>
        <w:trPr>
          <w:trHeight w:val="54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5239</w:t>
            </w:r>
          </w:p>
        </w:tc>
      </w:tr>
      <w:tr>
        <w:trPr>
          <w:trHeight w:val="28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Отын-энергетика кешенi және жер қойнауын пайдалану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634000</w:t>
            </w:r>
          </w:p>
        </w:tc>
      </w:tr>
      <w:tr>
        <w:trPr>
          <w:trHeight w:val="54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Отын-энергетика кешені және жер қойнауын пайдалану саласындағы өзге де қызметтер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634000</w:t>
            </w:r>
          </w:p>
        </w:tc>
      </w:tr>
      <w:tr>
        <w:trPr>
          <w:trHeight w:val="27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634000</w:t>
            </w:r>
          </w:p>
        </w:tc>
      </w:tr>
      <w:tr>
        <w:trPr>
          <w:trHeight w:val="27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Жылу-энергетикалық жүйені дамыту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634000</w:t>
            </w:r>
          </w:p>
        </w:tc>
      </w:tr>
      <w:tr>
        <w:trPr>
          <w:trHeight w:val="76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33659</w:t>
            </w:r>
          </w:p>
        </w:tc>
      </w:tr>
      <w:tr>
        <w:trPr>
          <w:trHeight w:val="27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25900</w:t>
            </w:r>
          </w:p>
        </w:tc>
      </w:tr>
      <w:tr>
        <w:trPr>
          <w:trHeight w:val="27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ветеринария бөлімі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25900</w:t>
            </w:r>
          </w:p>
        </w:tc>
      </w:tr>
      <w:tr>
        <w:trPr>
          <w:trHeight w:val="54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ветеринария саласындағы мемлекеттік саясатты іске асыру жөніндегі қызметтер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6800</w:t>
            </w:r>
          </w:p>
        </w:tc>
      </w:tr>
      <w:tr>
        <w:trPr>
          <w:trHeight w:val="51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Мал көмінділерінің (биотермиялық шұңқырлардың ) жұмыс істеуін қамтамасыз ету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</w:t>
            </w:r>
          </w:p>
        </w:tc>
      </w:tr>
      <w:tr>
        <w:trPr>
          <w:trHeight w:val="27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Ауру жануарларды санитарлық союды ұйымдастыру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37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Қаңғыбас иттер мен мысықтарды аулауды және жоюды ұйымдастыру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</w:t>
            </w:r>
          </w:p>
        </w:tc>
      </w:tr>
      <w:tr>
        <w:trPr>
          <w:trHeight w:val="52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Алып қойылатын және жойылатын ауру жануарлардың, жануарлардан алынатын өнімдер мен шикізаттың құнын иелеріне өтеу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4500</w:t>
            </w:r>
          </w:p>
        </w:tc>
      </w:tr>
      <w:tr>
        <w:trPr>
          <w:trHeight w:val="52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Жануарлардың энзоотиялық аурулары бойынша ветеринарлық іс-шараларды жүргізу 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11200</w:t>
            </w:r>
          </w:p>
        </w:tc>
      </w:tr>
      <w:tr>
        <w:trPr>
          <w:trHeight w:val="27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қатынастары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7759</w:t>
            </w:r>
          </w:p>
        </w:tc>
      </w:tr>
      <w:tr>
        <w:trPr>
          <w:trHeight w:val="30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 қатынастары бөлімі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7759</w:t>
            </w:r>
          </w:p>
        </w:tc>
      </w:tr>
      <w:tr>
        <w:trPr>
          <w:trHeight w:val="49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7759</w:t>
            </w:r>
          </w:p>
        </w:tc>
      </w:tr>
      <w:tr>
        <w:trPr>
          <w:trHeight w:val="24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 құрылысы және құрылыс қызметі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16760</w:t>
            </w:r>
          </w:p>
        </w:tc>
      </w:tr>
      <w:tr>
        <w:trPr>
          <w:trHeight w:val="24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Сәулет, қала құрылысы және құрылыс қызметі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16760</w:t>
            </w:r>
          </w:p>
        </w:tc>
      </w:tr>
      <w:tr>
        <w:trPr>
          <w:trHeight w:val="27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10756</w:t>
            </w:r>
          </w:p>
        </w:tc>
      </w:tr>
      <w:tr>
        <w:trPr>
          <w:trHeight w:val="54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құрылыс саласындағы мемлекеттік саясатты іске асыру жөніндегі қызметтер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10756</w:t>
            </w:r>
          </w:p>
        </w:tc>
      </w:tr>
      <w:tr>
        <w:trPr>
          <w:trHeight w:val="55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сәулет және қала құрылысы бөлімі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6004</w:t>
            </w:r>
          </w:p>
        </w:tc>
      </w:tr>
      <w:tr>
        <w:trPr>
          <w:trHeight w:val="49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6004</w:t>
            </w:r>
          </w:p>
        </w:tc>
      </w:tr>
      <w:tr>
        <w:trPr>
          <w:trHeight w:val="27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40268</w:t>
            </w:r>
          </w:p>
        </w:tc>
      </w:tr>
      <w:tr>
        <w:trPr>
          <w:trHeight w:val="30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40268</w:t>
            </w:r>
          </w:p>
        </w:tc>
      </w:tr>
      <w:tr>
        <w:trPr>
          <w:trHeight w:val="51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 және ауыл шаруашылығы бөлімі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13465</w:t>
            </w:r>
          </w:p>
        </w:tc>
      </w:tr>
      <w:tr>
        <w:trPr>
          <w:trHeight w:val="49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кәсіпкерлік пен өнеркәсіп және ауыл шаруашылығы саласындағы мемлекеттік саясатты іске асыру жөніндегі қызметтер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13465</w:t>
            </w:r>
          </w:p>
        </w:tc>
      </w:tr>
      <w:tr>
        <w:trPr>
          <w:trHeight w:val="58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13803</w:t>
            </w:r>
          </w:p>
        </w:tc>
      </w:tr>
      <w:tr>
        <w:trPr>
          <w:trHeight w:val="76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13803</w:t>
            </w:r>
          </w:p>
        </w:tc>
      </w:tr>
      <w:tr>
        <w:trPr>
          <w:trHeight w:val="27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13000</w:t>
            </w:r>
          </w:p>
        </w:tc>
      </w:tr>
      <w:tr>
        <w:trPr>
          <w:trHeight w:val="49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жергілікті атқарушы органының резерві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13000</w:t>
            </w:r>
          </w:p>
        </w:tc>
      </w:tr>
      <w:tr>
        <w:trPr>
          <w:trHeight w:val="27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ІІІ. Таза бюджеттік кредиттеу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9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17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</w:p>
        </w:tc>
      </w:tr>
      <w:tr>
        <w:trPr>
          <w:trHeight w:val="24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9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6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7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52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 және ауыл шаруашылығы бөлімі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52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елді мекендердің әлеуметтік саласының мамандарын әлеуметтік қолдау шараларын іске асыру үшін бюджеттік кредиттер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17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ІV. Қаржы активтерімен операциялар бойынша сальдо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17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</w:p>
        </w:tc>
      </w:tr>
      <w:tr>
        <w:trPr>
          <w:trHeight w:val="24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активтерін сатып алу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49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тұлғалардың жарғылық капиталын қалыптастыру немесе ұлғайту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Бюджет тапшылығы (профициті)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Бюджет тапшылығын қаржыландыру (профицитін пайдалану)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17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 түсімі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ішкі қарыздар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 алу келісім-шарттары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49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қаланың)жергілікті атқарушы органы алатын қарыздар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17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7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52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органның жоғары тұрған бюджет алдындағы борышын өтеу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17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пайдаланылатын қалдықтары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пайдаланылатын қалдықтары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пайдаланылатын қалдықтары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пайдаланылатын қалдықтары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</w:tbl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Төлеби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2012 жылғы 16 сәуірдегі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4/24-V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 қосымша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Төлеби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2011 жылғы 21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44/294-IV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 қосымша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      2012 жылға арналған ауылдық округтің бюджеттік бағдарламаларының тізбесі      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46"/>
        <w:gridCol w:w="543"/>
        <w:gridCol w:w="688"/>
        <w:gridCol w:w="688"/>
        <w:gridCol w:w="7964"/>
        <w:gridCol w:w="1671"/>
      </w:tblGrid>
      <w:tr>
        <w:trPr>
          <w:trHeight w:val="24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16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сомасы, мың теңге</w:t>
            </w:r>
          </w:p>
        </w:tc>
      </w:tr>
      <w:tr>
        <w:trPr>
          <w:trHeight w:val="240" w:hRule="atLeast"/>
        </w:trPr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 көрсету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267018</w:t>
            </w:r>
          </w:p>
        </w:tc>
      </w:tr>
      <w:tr>
        <w:trPr>
          <w:trHeight w:val="495" w:hRule="atLeast"/>
        </w:trPr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267018</w:t>
            </w:r>
          </w:p>
        </w:tc>
      </w:tr>
      <w:tr>
        <w:trPr>
          <w:trHeight w:val="495" w:hRule="atLeast"/>
        </w:trPr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267018</w:t>
            </w:r>
          </w:p>
        </w:tc>
      </w:tr>
      <w:tr>
        <w:trPr>
          <w:trHeight w:val="735" w:hRule="atLeast"/>
        </w:trPr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 (село), ауылдық (селолық) округ әкімінің қызметін қамтамасыз ету жөніндегі қызметтер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255713</w:t>
            </w:r>
          </w:p>
        </w:tc>
      </w:tr>
      <w:tr>
        <w:trPr>
          <w:trHeight w:val="240" w:hRule="atLeast"/>
        </w:trPr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Оның ішінде: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Ленгір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29846</w:t>
            </w:r>
          </w:p>
        </w:tc>
      </w:tr>
      <w:tr>
        <w:trPr>
          <w:trHeight w:val="240" w:hRule="atLeast"/>
        </w:trPr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Ақжар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9287</w:t>
            </w:r>
          </w:p>
        </w:tc>
      </w:tr>
      <w:tr>
        <w:trPr>
          <w:trHeight w:val="240" w:hRule="atLeast"/>
        </w:trPr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Аққұм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12020</w:t>
            </w:r>
          </w:p>
        </w:tc>
      </w:tr>
      <w:tr>
        <w:trPr>
          <w:trHeight w:val="240" w:hRule="atLeast"/>
        </w:trPr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Алатау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11557</w:t>
            </w:r>
          </w:p>
        </w:tc>
      </w:tr>
      <w:tr>
        <w:trPr>
          <w:trHeight w:val="240" w:hRule="atLeast"/>
        </w:trPr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Зертас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9167</w:t>
            </w:r>
          </w:p>
        </w:tc>
      </w:tr>
      <w:tr>
        <w:trPr>
          <w:trHeight w:val="240" w:hRule="atLeast"/>
        </w:trPr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Жоғарғы - Ақсу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10404</w:t>
            </w:r>
          </w:p>
        </w:tc>
      </w:tr>
      <w:tr>
        <w:trPr>
          <w:trHeight w:val="240" w:hRule="atLeast"/>
        </w:trPr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Көксәйек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13575</w:t>
            </w:r>
          </w:p>
        </w:tc>
      </w:tr>
      <w:tr>
        <w:trPr>
          <w:trHeight w:val="240" w:hRule="atLeast"/>
        </w:trPr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Қазығұрт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16028</w:t>
            </w:r>
          </w:p>
        </w:tc>
      </w:tr>
      <w:tr>
        <w:trPr>
          <w:trHeight w:val="240" w:hRule="atLeast"/>
        </w:trPr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Қасқасу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38391</w:t>
            </w:r>
          </w:p>
        </w:tc>
      </w:tr>
      <w:tr>
        <w:trPr>
          <w:trHeight w:val="240" w:hRule="atLeast"/>
        </w:trPr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Қоғалы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39908</w:t>
            </w:r>
          </w:p>
        </w:tc>
      </w:tr>
      <w:tr>
        <w:trPr>
          <w:trHeight w:val="240" w:hRule="atLeast"/>
        </w:trPr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Қаратөбе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9358</w:t>
            </w:r>
          </w:p>
        </w:tc>
      </w:tr>
      <w:tr>
        <w:trPr>
          <w:trHeight w:val="240" w:hRule="atLeast"/>
        </w:trPr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Бірінші мамыр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15395</w:t>
            </w:r>
          </w:p>
        </w:tc>
      </w:tr>
      <w:tr>
        <w:trPr>
          <w:trHeight w:val="240" w:hRule="atLeast"/>
        </w:trPr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Тасарық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9293</w:t>
            </w:r>
          </w:p>
        </w:tc>
      </w:tr>
      <w:tr>
        <w:trPr>
          <w:trHeight w:val="240" w:hRule="atLeast"/>
        </w:trPr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Киелітас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19830</w:t>
            </w:r>
          </w:p>
        </w:tc>
      </w:tr>
      <w:tr>
        <w:trPr>
          <w:trHeight w:val="240" w:hRule="atLeast"/>
        </w:trPr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Кемеқалған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11654</w:t>
            </w:r>
          </w:p>
        </w:tc>
      </w:tr>
      <w:tr>
        <w:trPr>
          <w:trHeight w:val="240" w:hRule="atLeast"/>
        </w:trPr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11305</w:t>
            </w:r>
          </w:p>
        </w:tc>
      </w:tr>
      <w:tr>
        <w:trPr>
          <w:trHeight w:val="240" w:hRule="atLeast"/>
        </w:trPr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Оның ішінде: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Ленгір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11305</w:t>
            </w:r>
          </w:p>
        </w:tc>
      </w:tr>
      <w:tr>
        <w:trPr>
          <w:trHeight w:val="240" w:hRule="atLeast"/>
        </w:trPr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Ақжар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Аққұм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Алатау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Зертас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Жоғарғы - Ақсу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Көксәйек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Қазығұрт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Қасқасу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Қоғалы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Қаратөбе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Бірінші мамыр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Тасарық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Киелітас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Кемеқалған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377522</w:t>
            </w:r>
          </w:p>
        </w:tc>
      </w:tr>
      <w:tr>
        <w:trPr>
          <w:trHeight w:val="240" w:hRule="atLeast"/>
        </w:trPr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дейiнгi тәрбие және оқыту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366755</w:t>
            </w:r>
          </w:p>
        </w:tc>
      </w:tr>
      <w:tr>
        <w:trPr>
          <w:trHeight w:val="495" w:hRule="atLeast"/>
        </w:trPr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366755</w:t>
            </w:r>
          </w:p>
        </w:tc>
      </w:tr>
      <w:tr>
        <w:trPr>
          <w:trHeight w:val="240" w:hRule="atLeast"/>
        </w:trPr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ұйымдарының қызметін қамтамасыз ету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366755</w:t>
            </w:r>
          </w:p>
        </w:tc>
      </w:tr>
      <w:tr>
        <w:trPr>
          <w:trHeight w:val="240" w:hRule="atLeast"/>
        </w:trPr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Оның ішінде: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Ленгір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144139</w:t>
            </w:r>
          </w:p>
        </w:tc>
      </w:tr>
      <w:tr>
        <w:trPr>
          <w:trHeight w:val="240" w:hRule="atLeast"/>
        </w:trPr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Ақжар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14375</w:t>
            </w:r>
          </w:p>
        </w:tc>
      </w:tr>
      <w:tr>
        <w:trPr>
          <w:trHeight w:val="240" w:hRule="atLeast"/>
        </w:trPr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Аққұм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Алатау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17962</w:t>
            </w:r>
          </w:p>
        </w:tc>
      </w:tr>
      <w:tr>
        <w:trPr>
          <w:trHeight w:val="240" w:hRule="atLeast"/>
        </w:trPr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Зертас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25283</w:t>
            </w:r>
          </w:p>
        </w:tc>
      </w:tr>
      <w:tr>
        <w:trPr>
          <w:trHeight w:val="240" w:hRule="atLeast"/>
        </w:trPr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Жоғарғы - Ақсу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21351</w:t>
            </w:r>
          </w:p>
        </w:tc>
      </w:tr>
      <w:tr>
        <w:trPr>
          <w:trHeight w:val="240" w:hRule="atLeast"/>
        </w:trPr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Көксәйек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68973</w:t>
            </w:r>
          </w:p>
        </w:tc>
      </w:tr>
      <w:tr>
        <w:trPr>
          <w:trHeight w:val="240" w:hRule="atLeast"/>
        </w:trPr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Қазығұрт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31485</w:t>
            </w:r>
          </w:p>
        </w:tc>
      </w:tr>
      <w:tr>
        <w:trPr>
          <w:trHeight w:val="240" w:hRule="atLeast"/>
        </w:trPr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Қасқасу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Қоғалы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Қаратөбе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Бірінші мамыр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14921</w:t>
            </w:r>
          </w:p>
        </w:tc>
      </w:tr>
      <w:tr>
        <w:trPr>
          <w:trHeight w:val="240" w:hRule="atLeast"/>
        </w:trPr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Тасарық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14917</w:t>
            </w:r>
          </w:p>
        </w:tc>
      </w:tr>
      <w:tr>
        <w:trPr>
          <w:trHeight w:val="240" w:hRule="atLeast"/>
        </w:trPr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Киелітас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13349</w:t>
            </w:r>
          </w:p>
        </w:tc>
      </w:tr>
      <w:tr>
        <w:trPr>
          <w:trHeight w:val="240" w:hRule="atLeast"/>
        </w:trPr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Кемеқалған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бастауыш, жалпы негізгі, жалпы орта бiлiм беру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10767</w:t>
            </w:r>
          </w:p>
        </w:tc>
      </w:tr>
      <w:tr>
        <w:trPr>
          <w:trHeight w:val="495" w:hRule="atLeast"/>
        </w:trPr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10767</w:t>
            </w:r>
          </w:p>
        </w:tc>
      </w:tr>
      <w:tr>
        <w:trPr>
          <w:trHeight w:val="495" w:hRule="atLeast"/>
        </w:trPr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(селолық) жерлерде балаларды мектепке дейін тегін алып баруды және кері алып келуді ұйымдастыру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8339</w:t>
            </w:r>
          </w:p>
        </w:tc>
      </w:tr>
      <w:tr>
        <w:trPr>
          <w:trHeight w:val="240" w:hRule="atLeast"/>
        </w:trPr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Оның ішінде: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Ленгір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Ақжар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Аққұм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Алатау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240" w:hRule="atLeast"/>
        </w:trPr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Зертас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Жоғарғы - Ақсу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Көксәйек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1969</w:t>
            </w:r>
          </w:p>
        </w:tc>
      </w:tr>
      <w:tr>
        <w:trPr>
          <w:trHeight w:val="240" w:hRule="atLeast"/>
        </w:trPr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Қазығұрт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5370</w:t>
            </w:r>
          </w:p>
        </w:tc>
      </w:tr>
      <w:tr>
        <w:trPr>
          <w:trHeight w:val="240" w:hRule="atLeast"/>
        </w:trPr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Қасқасу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Қоғалы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Қаратөбе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Бірінші мамыр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Тасарық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Киелітас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Кемеқалған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35" w:hRule="atLeast"/>
        </w:trPr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</w:p>
        </w:tc>
        <w:tc>
          <w:tcPr>
            <w:tcW w:w="7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трансферттер есебінен мектеп мұғалімдеріне және мектепке дейінгі ұйымдардың тәрбиешілеріне біліктілік санаты үшін қосымша ақының мөлшерін ұлғайту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2428</w:t>
            </w:r>
          </w:p>
        </w:tc>
      </w:tr>
      <w:tr>
        <w:trPr>
          <w:trHeight w:val="240" w:hRule="atLeast"/>
        </w:trPr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Оның ішінде: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Ленгір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616</w:t>
            </w:r>
          </w:p>
        </w:tc>
      </w:tr>
      <w:tr>
        <w:trPr>
          <w:trHeight w:val="240" w:hRule="atLeast"/>
        </w:trPr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Ақжар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</w:t>
            </w:r>
          </w:p>
        </w:tc>
      </w:tr>
      <w:tr>
        <w:trPr>
          <w:trHeight w:val="240" w:hRule="atLeast"/>
        </w:trPr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Аққұм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Алатау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Зертас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Жоғарғы - Ақсу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Көксәйек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792</w:t>
            </w:r>
          </w:p>
        </w:tc>
      </w:tr>
      <w:tr>
        <w:trPr>
          <w:trHeight w:val="240" w:hRule="atLeast"/>
        </w:trPr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Қазығұрт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</w:p>
        </w:tc>
      </w:tr>
      <w:tr>
        <w:trPr>
          <w:trHeight w:val="240" w:hRule="atLeast"/>
        </w:trPr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Қасқасу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Қоғалы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Қаратөбе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Бірінші мамыр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</w:t>
            </w:r>
          </w:p>
        </w:tc>
      </w:tr>
      <w:tr>
        <w:trPr>
          <w:trHeight w:val="240" w:hRule="atLeast"/>
        </w:trPr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Тасарық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</w:t>
            </w:r>
          </w:p>
        </w:tc>
      </w:tr>
      <w:tr>
        <w:trPr>
          <w:trHeight w:val="240" w:hRule="atLeast"/>
        </w:trPr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Киелітас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Кемеқалған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64324</w:t>
            </w:r>
          </w:p>
        </w:tc>
      </w:tr>
      <w:tr>
        <w:trPr>
          <w:trHeight w:val="240" w:hRule="atLeast"/>
        </w:trPr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көркейту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64324</w:t>
            </w:r>
          </w:p>
        </w:tc>
      </w:tr>
      <w:tr>
        <w:trPr>
          <w:trHeight w:val="495" w:hRule="atLeast"/>
        </w:trPr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8877</w:t>
            </w:r>
          </w:p>
        </w:tc>
      </w:tr>
      <w:tr>
        <w:trPr>
          <w:trHeight w:val="240" w:hRule="atLeast"/>
        </w:trPr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мекендердің санитариясын қамтамасыз ету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8877</w:t>
            </w:r>
          </w:p>
        </w:tc>
      </w:tr>
      <w:tr>
        <w:trPr>
          <w:trHeight w:val="240" w:hRule="atLeast"/>
        </w:trPr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Оның ішінде: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Ленгір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6182</w:t>
            </w:r>
          </w:p>
        </w:tc>
      </w:tr>
      <w:tr>
        <w:trPr>
          <w:trHeight w:val="240" w:hRule="atLeast"/>
        </w:trPr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Ақжар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Аққұм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Алатау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</w:t>
            </w:r>
          </w:p>
        </w:tc>
      </w:tr>
      <w:tr>
        <w:trPr>
          <w:trHeight w:val="240" w:hRule="atLeast"/>
        </w:trPr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Зертас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Жоғарғы - Ақсу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Көксәйек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720</w:t>
            </w:r>
          </w:p>
        </w:tc>
      </w:tr>
      <w:tr>
        <w:trPr>
          <w:trHeight w:val="240" w:hRule="atLeast"/>
        </w:trPr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Қазығұрт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720</w:t>
            </w:r>
          </w:p>
        </w:tc>
      </w:tr>
      <w:tr>
        <w:trPr>
          <w:trHeight w:val="240" w:hRule="atLeast"/>
        </w:trPr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Қасқасу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</w:t>
            </w:r>
          </w:p>
        </w:tc>
      </w:tr>
      <w:tr>
        <w:trPr>
          <w:trHeight w:val="240" w:hRule="atLeast"/>
        </w:trPr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Қоғалы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Қаратөбе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Бірінші мамыр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Тасарық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Киелітас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</w:t>
            </w:r>
          </w:p>
        </w:tc>
      </w:tr>
      <w:tr>
        <w:trPr>
          <w:trHeight w:val="240" w:hRule="atLeast"/>
        </w:trPr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Кемеқалған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95" w:hRule="atLeast"/>
        </w:trPr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</w:t>
            </w:r>
          </w:p>
        </w:tc>
      </w:tr>
      <w:tr>
        <w:trPr>
          <w:trHeight w:val="240" w:hRule="atLeast"/>
        </w:trPr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күтіп-ұстау және туысы жоқ адамдарды жерлеу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</w:t>
            </w:r>
          </w:p>
        </w:tc>
      </w:tr>
      <w:tr>
        <w:trPr>
          <w:trHeight w:val="240" w:hRule="atLeast"/>
        </w:trPr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Оның ішінде: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Ленгір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</w:t>
            </w:r>
          </w:p>
        </w:tc>
      </w:tr>
      <w:tr>
        <w:trPr>
          <w:trHeight w:val="240" w:hRule="atLeast"/>
        </w:trPr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Ақжар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Аққұм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Алатау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Зертас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Жоғарғы - Ақсу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Көксәйек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Қазығұрт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Қасқасу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Қоғалы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Қаратөбе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Бірінші мамыр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Тасарық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Киелітас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Кемеқалған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95" w:hRule="atLeast"/>
        </w:trPr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55267</w:t>
            </w:r>
          </w:p>
        </w:tc>
      </w:tr>
      <w:tr>
        <w:trPr>
          <w:trHeight w:val="240" w:hRule="atLeast"/>
        </w:trPr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мекендерді абаттандыру және көгалдандыру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55 267</w:t>
            </w:r>
          </w:p>
        </w:tc>
      </w:tr>
      <w:tr>
        <w:trPr>
          <w:trHeight w:val="240" w:hRule="atLeast"/>
        </w:trPr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Оның ішінде: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Ленгір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53 717</w:t>
            </w:r>
          </w:p>
        </w:tc>
      </w:tr>
      <w:tr>
        <w:trPr>
          <w:trHeight w:val="240" w:hRule="atLeast"/>
        </w:trPr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Ақжар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240" w:hRule="atLeast"/>
        </w:trPr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Аққұм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240" w:hRule="atLeast"/>
        </w:trPr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Алатау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240" w:hRule="atLeast"/>
        </w:trPr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Зертас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240" w:hRule="atLeast"/>
        </w:trPr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Жоғарғы - Ақсу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240" w:hRule="atLeast"/>
        </w:trPr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Көксәйек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240" w:hRule="atLeast"/>
        </w:trPr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Қазығұрт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240" w:hRule="atLeast"/>
        </w:trPr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Қасқасу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240" w:hRule="atLeast"/>
        </w:trPr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Қоғалы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</w:tr>
      <w:tr>
        <w:trPr>
          <w:trHeight w:val="240" w:hRule="atLeast"/>
        </w:trPr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Қаратөбе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240" w:hRule="atLeast"/>
        </w:trPr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Бірінші мамыр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240" w:hRule="atLeast"/>
        </w:trPr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Тасарық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240" w:hRule="atLeast"/>
        </w:trPr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Киелітас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240" w:hRule="atLeast"/>
        </w:trPr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Кемеқалған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240" w:hRule="atLeast"/>
        </w:trPr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708864</w:t>
            </w:r>
          </w:p>
        </w:tc>
      </w:tr>
    </w:tbl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Төлеби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2012 жылғы 16 сәуірдегі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4/24-V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5 қосымша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Төлеби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2011 жылғы 21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44/294-IV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 қосымша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      2012 жылға арналған ауданның даму бағдарламаларының тізбесі      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04"/>
        <w:gridCol w:w="566"/>
        <w:gridCol w:w="671"/>
        <w:gridCol w:w="651"/>
        <w:gridCol w:w="7528"/>
        <w:gridCol w:w="1980"/>
      </w:tblGrid>
      <w:tr>
        <w:trPr>
          <w:trHeight w:val="24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198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</w:p>
        </w:tc>
      </w:tr>
      <w:tr>
        <w:trPr>
          <w:trHeight w:val="240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3104602</w:t>
            </w:r>
          </w:p>
        </w:tc>
      </w:tr>
      <w:tr>
        <w:trPr>
          <w:trHeight w:val="240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272605</w:t>
            </w:r>
          </w:p>
        </w:tc>
      </w:tr>
      <w:tr>
        <w:trPr>
          <w:trHeight w:val="240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7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объектілерін салу және реконструкциялау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272605</w:t>
            </w:r>
          </w:p>
        </w:tc>
      </w:tr>
      <w:tr>
        <w:trPr>
          <w:trHeight w:val="240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390524</w:t>
            </w:r>
          </w:p>
        </w:tc>
      </w:tr>
      <w:tr>
        <w:trPr>
          <w:trHeight w:val="495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коммуналдық тұрғын үй қорының тұрғын үй құрылысы және (немесе) сатып алу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173112</w:t>
            </w:r>
          </w:p>
        </w:tc>
      </w:tr>
      <w:tr>
        <w:trPr>
          <w:trHeight w:val="495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Инженерлік коммуникациялық инфрақұрылымды дамыту, жайластыру және (немесе) сатып алу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217412</w:t>
            </w:r>
          </w:p>
        </w:tc>
      </w:tr>
      <w:tr>
        <w:trPr>
          <w:trHeight w:val="255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1250234</w:t>
            </w:r>
          </w:p>
        </w:tc>
      </w:tr>
      <w:tr>
        <w:trPr>
          <w:trHeight w:val="240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жүйесін дамыту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1250234</w:t>
            </w:r>
          </w:p>
        </w:tc>
      </w:tr>
      <w:tr>
        <w:trPr>
          <w:trHeight w:val="735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</w:t>
            </w:r>
          </w:p>
        </w:tc>
      </w:tr>
      <w:tr>
        <w:trPr>
          <w:trHeight w:val="240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7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Жылу-энергетикалық жүйені дамыту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</w:t>
            </w:r>
          </w:p>
        </w:tc>
      </w:tr>
      <w:tr>
        <w:trPr>
          <w:trHeight w:val="240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1190039</w:t>
            </w:r>
          </w:p>
        </w:tc>
      </w:tr>
      <w:tr>
        <w:trPr>
          <w:trHeight w:val="240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Жылу-энергетикалық жүйені дамыту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1190039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