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6aca" w14:textId="d2c6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2011 жылғы 21 желтоқсандағы № 44/294-IV "2012-2014 жылдарға арналған аудандық бюджет туралы"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9 қаңтардағы N 45/301-IV шешімі. Оңтүстік Қазақстан облысы Төлеби ауданының Әділет басқармасында 2012 жылғы 27 қаңтарда N 14-13-100 тіркелді. Қолданылу мерзімінің аяқталуына байланысты шешімнің күші жойылды - Оңтүстік Қазақстан облысы Төлеби аудандық мәслихатының 2012 жылғы 28 желтоқсандағы № 181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28.12.2012 № 181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толықтырулар енгізу туралы» Нормативтік құқықтық актілерді мемлекеттік тіркеу тізілімінде № 2067 санымен тіркелген шешіміне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44/294-IV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аудандық бюджет туралы» (Нормативтік құқықтық актілерді мемлекеттік тіркеу тізілімінде № 14-13-99 санымен тіркелген)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2012-2014 жылдарға арналған аудандық бюджеті 1,2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10 257 869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881 456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–38 745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9 325 966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10 262 517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6 450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5, 6 қосымшалары осы шешімнің 1, 2, 3, 4, 5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Т.Әміралиев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               Ә.Шыңғысбаев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45/301-IV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43"/>
        <w:gridCol w:w="9217"/>
        <w:gridCol w:w="17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10257869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881456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339918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230604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9325966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13"/>
        <w:gridCol w:w="712"/>
        <w:gridCol w:w="672"/>
        <w:gridCol w:w="8022"/>
        <w:gridCol w:w="17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10262517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393095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4148248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3966833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54513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109069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2447191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кредиттерді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45/301-IV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70"/>
        <w:gridCol w:w="9183"/>
        <w:gridCol w:w="176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69"/>
        <w:gridCol w:w="671"/>
        <w:gridCol w:w="690"/>
        <w:gridCol w:w="7900"/>
        <w:gridCol w:w="18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9967636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3025228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2986624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45/301-IV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85"/>
        <w:gridCol w:w="9020"/>
        <w:gridCol w:w="18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71"/>
        <w:gridCol w:w="671"/>
        <w:gridCol w:w="7873"/>
        <w:gridCol w:w="18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45/301-IV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52"/>
        <w:gridCol w:w="712"/>
        <w:gridCol w:w="751"/>
        <w:gridCol w:w="7949"/>
        <w:gridCol w:w="17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739870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45/301-IV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329"/>
        <w:gridCol w:w="690"/>
        <w:gridCol w:w="769"/>
        <w:gridCol w:w="7946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3795518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272995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49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5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2361668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2361668</w:t>
            </w:r>
          </w:p>
        </w:tc>
      </w:tr>
      <w:tr>
        <w:trPr>
          <w:trHeight w:val="73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  <w:tr>
        <w:trPr>
          <w:trHeight w:val="24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