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e5f69" w14:textId="5ce5f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Сарыағаш аудандық мәслихатының 2011 жылғы 14 желтоқсандағы № 53-394-IV "2012-2014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Сарыағаш аудандық мәслихатының 2012 жылғы 7 қарашадағы № 11-79-V шешімі. Оңтүстік Қазақстан облысы Әділет департаментінде 2012 жылғы 13 қарашада № 2129 тіркелді. Қолданылу мерзімінің аяқталуына байланысты күші жойылды - (Оңтүстік Қазақстан облысы Сарыағаш аудандық мәслихатының 2013 жылғы 5 ақпандағы № 21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Сарыағаш аудандық мәслихатының 05.02.2013 № 21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«2012-2014 жылдарға арналған облыстық бюджет туралы» Оңтүстік Қазақстан облыстық мәслихатының 2011 жылғы 7 желтоқсандағы № 47/450-IV шешіміне өзгерістер мен толықтыру енгізу туралы» Оңтүстік Қазақстан облыстық мәслихатының 2012 жылғы 23 қазандағы № 7/67-V Нормативтік құқықтық актілерді мемлекеттік тіркеу тізілімінде № 2118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Сарыағаш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аудандық бюджет туралы» Сарыағаш аудандық мәслихатының 2011 жылғы 14 желтоқсандағы № 53-394-IV (Нормативтік құқықтық актілерді мемлекеттік тіркеу тізілімінде № 14-11-179 тіркелген, «Сарыағаш» газетінің 6-10 санында 2012 жылғы 13 қаңтарда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Сарыағаш ауданының 2012-2014 жылдарға арналған аудандық бюджеті 1, 2 және 3 - қосымшаларға сәйкес, оның ішінде 2012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19 493 306 мың теңге, оның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2 094 947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15 571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19 579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17 363 209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19 622 628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16 301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19 004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кредиттерді өтеу – 2703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- 145 623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пайдалану)– 145 623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19 004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2703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129 322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1, 2, 3, 6 қосымшалары осы шешімнің 1, 2, 3, 4 қосымшасына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Т.Жаңбырбаев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Б.Садыков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11-79-V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53-394-ІV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549"/>
        <w:gridCol w:w="549"/>
        <w:gridCol w:w="8469"/>
        <w:gridCol w:w="1884"/>
      </w:tblGrid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19493306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2094947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567085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567085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419735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419735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898203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703591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37329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152633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181352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143002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29619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5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28572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28572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15571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19579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18906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17369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17363209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17363209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17363209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551"/>
        <w:gridCol w:w="671"/>
        <w:gridCol w:w="651"/>
        <w:gridCol w:w="7655"/>
        <w:gridCol w:w="190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19622628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399845</w:t>
            </w:r>
          </w:p>
        </w:tc>
      </w:tr>
      <w:tr>
        <w:trPr>
          <w:trHeight w:val="4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368341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15587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293324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292015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29290</w:t>
            </w:r>
          </w:p>
        </w:tc>
      </w:tr>
      <w:tr>
        <w:trPr>
          <w:trHeight w:val="9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125570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мұқтаждықтар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8850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116720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116720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116720</w:t>
            </w:r>
          </w:p>
        </w:tc>
      </w:tr>
      <w:tr>
        <w:trPr>
          <w:trHeight w:val="4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9850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9850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12513280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995285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628487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71275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557212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366798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366798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9668963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23561</w:t>
            </w:r>
          </w:p>
        </w:tc>
      </w:tr>
      <w:tr>
        <w:trPr>
          <w:trHeight w:val="4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9645402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9308666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104735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</w:t>
            </w:r>
          </w:p>
        </w:tc>
      </w:tr>
      <w:tr>
        <w:trPr>
          <w:trHeight w:val="14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227896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1849032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505423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127553</w:t>
            </w:r>
          </w:p>
        </w:tc>
      </w:tr>
      <w:tr>
        <w:trPr>
          <w:trHeight w:val="9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46292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56264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262944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1343609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1343609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1232065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1185047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1185047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230287</w:t>
            </w:r>
          </w:p>
        </w:tc>
      </w:tr>
      <w:tr>
        <w:trPr>
          <w:trHeight w:val="10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44623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26887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704500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52362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47018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47018</w:t>
            </w:r>
          </w:p>
        </w:tc>
      </w:tr>
      <w:tr>
        <w:trPr>
          <w:trHeight w:val="9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39938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2956964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232145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21000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21000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182937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182937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23371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23371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4837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2837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2524937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140008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2384929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2367411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199882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65398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516169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152005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197708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128895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118294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8155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135854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111257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110557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24597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10447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30602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17238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8503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592396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592396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592396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592396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289631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63797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18326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45471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21438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21438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204396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204396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204396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150765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150765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13233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13233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137532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130827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690373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690373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690373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690373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98037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8192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Өзгелер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89845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79345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есебінен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37253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47220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47220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41467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461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19004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19004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2703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жергілікті атқарушы органдарына облыстық бюджеттен берілген бюджеттік кредиттерді өтеу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операциялар бойынша сальдо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-145623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 түсімі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19004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жергiлiктi атқарушы органы алатын қарыздар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2703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2703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129322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129322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11-79-V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53-394-ІV шешіміне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547"/>
        <w:gridCol w:w="547"/>
        <w:gridCol w:w="8502"/>
        <w:gridCol w:w="1898"/>
      </w:tblGrid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19912665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2114863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553235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553235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443745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443745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979903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757274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43293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174350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114377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74335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10615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25221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</w:t>
            </w:r>
          </w:p>
        </w:tc>
      </w:tr>
      <w:tr>
        <w:trPr>
          <w:trHeight w:val="4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23603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23603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12255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9716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9716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17775547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17775547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17775547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609"/>
        <w:gridCol w:w="651"/>
        <w:gridCol w:w="671"/>
        <w:gridCol w:w="7578"/>
        <w:gridCol w:w="192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19912665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601986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574514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14261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70492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489761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285916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203845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26310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26310</w:t>
            </w:r>
          </w:p>
        </w:tc>
      </w:tr>
      <w:tr>
        <w:trPr>
          <w:trHeight w:val="9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27453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мұқтаждықтар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9078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18375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18375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18375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4181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4181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12171541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507654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507654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507654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9314217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23397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9290820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9191037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99783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2349670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149871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12433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137438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2199799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2199799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1020843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973268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973268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40170</w:t>
            </w:r>
          </w:p>
        </w:tc>
      </w:tr>
      <w:tr>
        <w:trPr>
          <w:trHeight w:val="6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12273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737548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24877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47575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47575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39946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3521022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3232296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45090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3187206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3187206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288726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249760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34740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170567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449238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157710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157710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157710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121765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116344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140189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113548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112578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26641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15301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29574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17104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1609486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1609486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1609486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1609486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66913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43293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10747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32546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9304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23620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9175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 түрден екiншiсiне ауыстыру жөнiндегi жұмыстар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50870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50870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14184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14184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36686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320243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320243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320243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320243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63121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7647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Өзгелер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55474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13474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5768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5768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жергілікті атқарушы органдарына облыстық бюджеттен берілген бюджеттік кредиттерді өтеу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операциялар бойынша сальдо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11-79-V 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53-394-ІV шешіміне 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45"/>
        <w:gridCol w:w="546"/>
        <w:gridCol w:w="8410"/>
        <w:gridCol w:w="1954"/>
      </w:tblGrid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18568774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2194959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565344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565344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449696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449696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1031590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793537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45265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187428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122955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79911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11411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27112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</w:t>
            </w:r>
          </w:p>
        </w:tc>
      </w:tr>
      <w:tr>
        <w:trPr>
          <w:trHeight w:val="4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25374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25374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13175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10445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10445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16350640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16350640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16350640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629"/>
        <w:gridCol w:w="670"/>
        <w:gridCol w:w="670"/>
        <w:gridCol w:w="7464"/>
        <w:gridCol w:w="197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18568774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454001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425889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14441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72184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339264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288378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26860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26860</w:t>
            </w:r>
          </w:p>
        </w:tc>
      </w:tr>
      <w:tr>
        <w:trPr>
          <w:trHeight w:val="9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29193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мұқтаждықтар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9394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19799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19799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19799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4505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4505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11192725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517511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517511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517511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9386981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25210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9361771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9260709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101062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1288233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160591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12501</w:t>
            </w:r>
          </w:p>
        </w:tc>
      </w:tr>
      <w:tr>
        <w:trPr>
          <w:trHeight w:val="7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148090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1127642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1127642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1093239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1044813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1044813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43283</w:t>
            </w:r>
          </w:p>
        </w:tc>
      </w:tr>
      <w:tr>
        <w:trPr>
          <w:trHeight w:val="9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13224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794708</w:t>
            </w:r>
          </w:p>
        </w:tc>
      </w:tr>
      <w:tr>
        <w:trPr>
          <w:trHeight w:val="7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26805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48426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48426</w:t>
            </w:r>
          </w:p>
        </w:tc>
      </w:tr>
      <w:tr>
        <w:trPr>
          <w:trHeight w:val="7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40206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4274686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3963585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48585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311101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269116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183786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455885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158793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158793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158793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123674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123674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117833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</w:p>
        </w:tc>
      </w:tr>
      <w:tr>
        <w:trPr>
          <w:trHeight w:val="7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143146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114469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113424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28677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16486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30272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17557</w:t>
            </w:r>
          </w:p>
        </w:tc>
      </w:tr>
      <w:tr>
        <w:trPr>
          <w:trHeight w:val="7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8875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530315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530315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530315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530315</w:t>
            </w:r>
          </w:p>
        </w:tc>
      </w:tr>
      <w:tr>
        <w:trPr>
          <w:trHeight w:val="7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70432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45548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10896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34652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24884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24884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 түрден екiншiсiне ауыстыру жөнiндегi жұмыстар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</w:t>
            </w:r>
          </w:p>
        </w:tc>
      </w:tr>
      <w:tr>
        <w:trPr>
          <w:trHeight w:val="7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53418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53418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14279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14279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39139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345062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345062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345062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345062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65313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7757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Өзгелер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57556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13556</w:t>
            </w:r>
          </w:p>
        </w:tc>
      </w:tr>
      <w:tr>
        <w:trPr>
          <w:trHeight w:val="7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13556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-1780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1780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жергілікті атқарушы органдарына облыстық бюджеттен берілген бюджеттік кредиттерді өтеу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операциялар бойынша сальдо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-1780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1780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1780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11-79-V шешіміне 4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53-394-ІV шешіміне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бюджеттен қаржыландырылатын әрбір қаланың, кенттiң, ауылдық (селолық) округтердiң бюджеттiк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606"/>
        <w:gridCol w:w="690"/>
        <w:gridCol w:w="671"/>
        <w:gridCol w:w="7432"/>
        <w:gridCol w:w="1995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Жемісті ауылдық округі әкімі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35984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26122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26122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26122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25722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ауылдық округі әкімі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11747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10397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10397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10397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9088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Дарбаза ауылдық округі әкімі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13329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11069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11069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11069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11069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 жолы ауылдық округі әкімі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14927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Құркелес ауылдық округі әкімі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78496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13762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13762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13762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13762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56208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56208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55566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</w:t>
            </w:r>
          </w:p>
        </w:tc>
      </w:tr>
      <w:tr>
        <w:trPr>
          <w:trHeight w:val="5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Дербісек ауылдық округі әкімі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15548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37471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25463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25463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25463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25203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Қапланбек ауылдық округі әкімі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65115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13141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13141</w:t>
            </w:r>
          </w:p>
        </w:tc>
      </w:tr>
      <w:tr>
        <w:trPr>
          <w:trHeight w:val="6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13141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13141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45615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</w:t>
            </w:r>
          </w:p>
        </w:tc>
      </w:tr>
      <w:tr>
        <w:trPr>
          <w:trHeight w:val="4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Тегісшіл ауылдық округі әкімі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12109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Жылға ауылдық округі әкімі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13663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12094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12094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12094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12094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поселкелік округі әкімі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8731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8731</w:t>
            </w:r>
          </w:p>
        </w:tc>
      </w:tr>
      <w:tr>
        <w:trPr>
          <w:trHeight w:val="5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8731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8731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27534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27534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27534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27534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Әлімтау ауылдық округі әкімі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7979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Жартытөбе ауылдық округі әкімі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13491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13491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13491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13491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Бірлесу ауылдық округі әкімі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29223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5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17686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16504</w:t>
            </w:r>
          </w:p>
        </w:tc>
      </w:tr>
      <w:tr>
        <w:trPr>
          <w:trHeight w:val="5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16504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15844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ауылдық округі әкімі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182198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14482</w:t>
            </w:r>
          </w:p>
        </w:tc>
      </w:tr>
      <w:tr>
        <w:trPr>
          <w:trHeight w:val="5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14482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14482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14482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143905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143905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143905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26348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117557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23811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23811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23811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12811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Ұшқын ауылдық округі әкімі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10621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9478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9478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9478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9478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 әкімі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8114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8114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8114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8114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Бозай ауылдық округі әкімі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17872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17872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17872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16852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ауылдық округі әкімі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10269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округі әкімі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38373</w:t>
            </w:r>
          </w:p>
        </w:tc>
      </w:tr>
      <w:tr>
        <w:trPr>
          <w:trHeight w:val="3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34873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34873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34553</w:t>
            </w:r>
          </w:p>
        </w:tc>
      </w:tr>
      <w:tr>
        <w:trPr>
          <w:trHeight w:val="3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Ошақты ауылдық округі әкімі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50702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13332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13332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13332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13332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31107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Қошқарата ауылдық округі әкімі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70636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13536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13536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13536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13536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55378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55378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Алпамыс батыр ауылдық округі әкімі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8789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</w:t>
            </w:r>
          </w:p>
        </w:tc>
      </w:tr>
      <w:tr>
        <w:trPr>
          <w:trHeight w:val="5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Біртілек ауылдық округі әкімі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38505</w:t>
            </w:r>
          </w:p>
        </w:tc>
      </w:tr>
      <w:tr>
        <w:trPr>
          <w:trHeight w:val="3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13833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13833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13833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13833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23642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Жүзімдік ауылдық округі әкімі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9664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қала әкімі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220916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19953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19953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19953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19953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125777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125777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125777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29724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96053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75186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75186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75186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20233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26094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